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535f" w14:textId="3e55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194 бұйрығы. Қазақстан Республикасының Әділет министрлігінде 2026 жылғы 28 мамырда № 38805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3-тармағының</w:t>
      </w:r>
      <w:r>
        <w:rPr>
          <w:rFonts w:ascii="Times New Roman"/>
          <w:b w:val="false"/>
          <w:i w:val="false"/>
          <w:color w:val="000000"/>
          <w:sz w:val="28"/>
        </w:rPr>
        <w:t xml:space="preserve"> үшінші, төртінші, жетінші, сегізінші, жиырма үшінші, жиырма төртінші және алпыс бірінші абзацтарын, </w:t>
      </w:r>
      <w:r>
        <w:rPr>
          <w:rFonts w:ascii="Times New Roman"/>
          <w:b w:val="false"/>
          <w:i w:val="false"/>
          <w:color w:val="000000"/>
          <w:sz w:val="28"/>
        </w:rPr>
        <w:t>4-тармағының</w:t>
      </w:r>
      <w:r>
        <w:rPr>
          <w:rFonts w:ascii="Times New Roman"/>
          <w:b w:val="false"/>
          <w:i w:val="false"/>
          <w:color w:val="000000"/>
          <w:sz w:val="28"/>
        </w:rPr>
        <w:t xml:space="preserve"> жиырма бірінші, жиырма екінші, жиырма жетінші, жиырма сегізінші, жиырма тоғызыншы, отызыншы және отыз бірінші абзацтарын, </w:t>
      </w:r>
      <w:r>
        <w:rPr>
          <w:rFonts w:ascii="Times New Roman"/>
          <w:b w:val="false"/>
          <w:i w:val="false"/>
          <w:color w:val="000000"/>
          <w:sz w:val="28"/>
        </w:rPr>
        <w:t>5-тармағының</w:t>
      </w:r>
      <w:r>
        <w:rPr>
          <w:rFonts w:ascii="Times New Roman"/>
          <w:b w:val="false"/>
          <w:i w:val="false"/>
          <w:color w:val="000000"/>
          <w:sz w:val="28"/>
        </w:rPr>
        <w:t xml:space="preserve"> екінші, үшінші, бесінші, алтыншы, тоғызыншы, оныншы, алпыс бірінші, алпыс екінші, алпыс үшінші және алпыс бесінші абзацтарын, </w:t>
      </w:r>
      <w:r>
        <w:rPr>
          <w:rFonts w:ascii="Times New Roman"/>
          <w:b w:val="false"/>
          <w:i w:val="false"/>
          <w:color w:val="000000"/>
          <w:sz w:val="28"/>
        </w:rPr>
        <w:t>6-тармағының</w:t>
      </w:r>
      <w:r>
        <w:rPr>
          <w:rFonts w:ascii="Times New Roman"/>
          <w:b w:val="false"/>
          <w:i w:val="false"/>
          <w:color w:val="000000"/>
          <w:sz w:val="28"/>
        </w:rPr>
        <w:t xml:space="preserve"> екінші, үшінші, бесінші, алтыншы және тоқсаныншы абзацтарын, </w:t>
      </w:r>
      <w:r>
        <w:rPr>
          <w:rFonts w:ascii="Times New Roman"/>
          <w:b w:val="false"/>
          <w:i w:val="false"/>
          <w:color w:val="000000"/>
          <w:sz w:val="28"/>
        </w:rPr>
        <w:t>7-тармағының</w:t>
      </w:r>
      <w:r>
        <w:rPr>
          <w:rFonts w:ascii="Times New Roman"/>
          <w:b w:val="false"/>
          <w:i w:val="false"/>
          <w:color w:val="000000"/>
          <w:sz w:val="28"/>
        </w:rPr>
        <w:t xml:space="preserve"> екінші, үшінші, бесінші, алтыншы, тоғызыншы, оныншы, қырық алтыншы, қырық жетінші, елу екінші, елу үшінші, елу төртінші және елу алтыншы абзацтарын, </w:t>
      </w:r>
      <w:r>
        <w:rPr>
          <w:rFonts w:ascii="Times New Roman"/>
          <w:b w:val="false"/>
          <w:i w:val="false"/>
          <w:color w:val="000000"/>
          <w:sz w:val="28"/>
        </w:rPr>
        <w:t>8-тармағының</w:t>
      </w:r>
      <w:r>
        <w:rPr>
          <w:rFonts w:ascii="Times New Roman"/>
          <w:b w:val="false"/>
          <w:i w:val="false"/>
          <w:color w:val="000000"/>
          <w:sz w:val="28"/>
        </w:rPr>
        <w:t xml:space="preserve"> он тоғызыншы, жиырмасыншы,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және қырық төртінші абзацтарын қоспағанда, 2026 жылғы 12 шілдеден бастап қолданысқа енгізіледі.</w:t>
      </w:r>
    </w:p>
    <w:bookmarkEnd w:id="6"/>
    <w:bookmarkStart w:name="z11" w:id="7"/>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32988 болып тіркелген) бекітілген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қағидаларының 3-қосымшасы,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32992 болып тіркелген) бекітілген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қағидаларының 3-қосымшасы,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32993 болып тіркелген) бекітілген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қағидаларының 4, 11 және 14-қосымшалары,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бекітілген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қағидаларының </w:t>
      </w:r>
      <w:r>
        <w:rPr>
          <w:rFonts w:ascii="Times New Roman"/>
          <w:b w:val="false"/>
          <w:i w:val="false"/>
          <w:color w:val="000000"/>
          <w:sz w:val="28"/>
        </w:rPr>
        <w:t>3-қосымшасы</w:t>
      </w:r>
      <w:r>
        <w:rPr>
          <w:rFonts w:ascii="Times New Roman"/>
          <w:b w:val="false"/>
          <w:i w:val="false"/>
          <w:color w:val="000000"/>
          <w:sz w:val="28"/>
        </w:rPr>
        <w:t xml:space="preserve"> 2026 жылғы 12 шілдеге дейін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қолданылады деп белгіленсін.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8"/>
    <w:p>
      <w:pPr>
        <w:spacing w:after="0"/>
        <w:ind w:left="0"/>
        <w:jc w:val="both"/>
      </w:pPr>
      <w:r>
        <w:rPr>
          <w:rFonts w:ascii="Times New Roman"/>
          <w:b w:val="false"/>
          <w:i w:val="false"/>
          <w:color w:val="000000"/>
          <w:sz w:val="28"/>
        </w:rPr>
        <w:t>
      "КЕЛІСІЛДІ"</w:t>
      </w:r>
    </w:p>
    <w:bookmarkEnd w:id="8"/>
    <w:p>
      <w:pPr>
        <w:spacing w:after="0"/>
        <w:ind w:left="0"/>
        <w:jc w:val="both"/>
      </w:pPr>
      <w:bookmarkStart w:name="z14" w:id="9"/>
      <w:r>
        <w:rPr>
          <w:rFonts w:ascii="Times New Roman"/>
          <w:b w:val="false"/>
          <w:i w:val="false"/>
          <w:color w:val="000000"/>
          <w:sz w:val="28"/>
        </w:rPr>
        <w:t>
      Қазақстан Республикасы</w:t>
      </w:r>
    </w:p>
    <w:bookmarkEnd w:id="9"/>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194 Бұйрығымен бекітілді</w:t>
            </w:r>
          </w:p>
        </w:tc>
      </w:tr>
    </w:tbl>
    <w:bookmarkStart w:name="z16" w:id="10"/>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10"/>
    <w:bookmarkStart w:name="z17" w:id="11"/>
    <w:p>
      <w:pPr>
        <w:spacing w:after="0"/>
        <w:ind w:left="0"/>
        <w:jc w:val="both"/>
      </w:pPr>
      <w:r>
        <w:rPr>
          <w:rFonts w:ascii="Times New Roman"/>
          <w:b w:val="false"/>
          <w:i w:val="false"/>
          <w:color w:val="000000"/>
          <w:sz w:val="28"/>
        </w:rPr>
        <w:t xml:space="preserve">
      1.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32720 болып тіркелген) мынадай өзгерістер енгізілсін: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w:t>
      </w:r>
      <w:r>
        <w:rPr>
          <w:rFonts w:ascii="Times New Roman"/>
          <w:b w:val="false"/>
          <w:i w:val="false"/>
          <w:color w:val="000000"/>
          <w:sz w:val="28"/>
        </w:rPr>
        <w:t>қағидаларында: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20" w:id="13"/>
    <w:p>
      <w:pPr>
        <w:spacing w:after="0"/>
        <w:ind w:left="0"/>
        <w:jc w:val="both"/>
      </w:pPr>
      <w:r>
        <w:rPr>
          <w:rFonts w:ascii="Times New Roman"/>
          <w:b w:val="false"/>
          <w:i w:val="false"/>
          <w:color w:val="000000"/>
          <w:sz w:val="28"/>
        </w:rPr>
        <w:t xml:space="preserve">
      "Өнім берушілер "Шот-фактураны жазып беру қағидаларын және оның нысанын бекіту туралы" Қазақстан Республикасы Қаржы министрінің 2025 жылғы 28 қазандағы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№37241 болып тіркелген) сәйкес электрондық шот-фактуралардың цифрлық жүйесінде электрондық нысанда шот-фактураларды, сондай-ақ "Қазақстан Республикасының Салық Кодексі" Қазақстан Республикасының Салық Кодексінің </w:t>
      </w:r>
      <w:r>
        <w:rPr>
          <w:rFonts w:ascii="Times New Roman"/>
          <w:b w:val="false"/>
          <w:i w:val="false"/>
          <w:color w:val="000000"/>
          <w:sz w:val="28"/>
        </w:rPr>
        <w:t>209-бабының</w:t>
      </w:r>
      <w:r>
        <w:rPr>
          <w:rFonts w:ascii="Times New Roman"/>
          <w:b w:val="false"/>
          <w:i w:val="false"/>
          <w:color w:val="000000"/>
          <w:sz w:val="28"/>
        </w:rPr>
        <w:t xml:space="preserve"> 1-тармағында көзделген жағдайларда онда "қосымша мәліметтер" жолында кепілдендірілген сомаға және қосымша ақы сомасына бөле отырып, тауарлардың және/немесе қызметтердің құны (бұдан әрі – шот-фактура) көрсетілетін қағаз жеткізгіштегі шот-фактуралар жазып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22" w:id="14"/>
    <w:p>
      <w:pPr>
        <w:spacing w:after="0"/>
        <w:ind w:left="0"/>
        <w:jc w:val="both"/>
      </w:pPr>
      <w:r>
        <w:rPr>
          <w:rFonts w:ascii="Times New Roman"/>
          <w:b w:val="false"/>
          <w:i w:val="false"/>
          <w:color w:val="000000"/>
          <w:sz w:val="28"/>
        </w:rPr>
        <w:t>
      "7. Уәкілетті орган "Е-Собес" автоматтандырылған цифрлық жүйесіне тауарлардың және (немесе) көрсетілетін қызметтердің құнын өтеуге құжаттар келіп түскен күннен бастап 7 (жеті) жұмыс күні ішінде оларды қарайды және қабылдайды немесе Қағидалардың 14, 17 және 20-тармақтарына сәйкес себептерін көрсете отырып, өнім берушіге түзетуге қайтарады.";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25-1-тармақтың</w:t>
      </w:r>
      <w:r>
        <w:rPr>
          <w:rFonts w:ascii="Times New Roman"/>
          <w:b w:val="false"/>
          <w:i w:val="false"/>
          <w:color w:val="000000"/>
          <w:sz w:val="28"/>
        </w:rPr>
        <w:t xml:space="preserve"> төртінші бөлігі мынадай редакцияда жазылсын:</w:t>
      </w:r>
    </w:p>
    <w:bookmarkStart w:name="z24" w:id="15"/>
    <w:p>
      <w:pPr>
        <w:spacing w:after="0"/>
        <w:ind w:left="0"/>
        <w:jc w:val="both"/>
      </w:pPr>
      <w:r>
        <w:rPr>
          <w:rFonts w:ascii="Times New Roman"/>
          <w:b w:val="false"/>
          <w:i w:val="false"/>
          <w:color w:val="000000"/>
          <w:sz w:val="28"/>
        </w:rPr>
        <w:t>
      "Мүгедектігі бар адамдарды басқа санатқа ауыстыру цифрлық жүйелерден мәліметтер келіп түскеннен немесе өтініш берілгеннен кейін келесі айдан бастап жүргізіледі.";</w:t>
      </w:r>
    </w:p>
    <w:bookmarkEnd w:id="15"/>
    <w:bookmarkStart w:name="z25" w:id="1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6" w:id="17"/>
    <w:p>
      <w:pPr>
        <w:spacing w:after="0"/>
        <w:ind w:left="0"/>
        <w:jc w:val="both"/>
      </w:pPr>
      <w:r>
        <w:rPr>
          <w:rFonts w:ascii="Times New Roman"/>
          <w:b w:val="false"/>
          <w:i w:val="false"/>
          <w:color w:val="000000"/>
          <w:sz w:val="28"/>
        </w:rPr>
        <w:t xml:space="preserve">
      2.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қағидаларын бекіту туралы" Қазақстан Республикасы Еңбек және халықты әлеуметтік қорғау министрінің 2024 жылғы 12 шiлдедегi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34740 болып тіркелген) мынадай өзгеріс енгізілсін:</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w:t>
      </w:r>
      <w:r>
        <w:rPr>
          <w:rFonts w:ascii="Times New Roman"/>
          <w:b w:val="false"/>
          <w:i w:val="false"/>
          <w:color w:val="000000"/>
          <w:sz w:val="28"/>
        </w:rPr>
        <w:t>қағидаларында: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29" w:id="19"/>
    <w:p>
      <w:pPr>
        <w:spacing w:after="0"/>
        <w:ind w:left="0"/>
        <w:jc w:val="both"/>
      </w:pPr>
      <w:r>
        <w:rPr>
          <w:rFonts w:ascii="Times New Roman"/>
          <w:b w:val="false"/>
          <w:i w:val="false"/>
          <w:color w:val="000000"/>
          <w:sz w:val="28"/>
        </w:rPr>
        <w:t>
      "5) цифрлық жүйелерден көрсетілген мынадай анықтамаларды талап етуге оның жазбаша келісімі арқылы алынатын соттылығының, психикалық, мінез-құлық бұзылыстарының (ауруларының), оның ішінде психоактивті заттарды қолдануға байланысты бұзылыстарының болуы не болмауы туралы мәліметтерді ұсынады. Мемлекеттік органдардың цифрлық жүйелерінде мәліметтер болмаған кезде кеңесші лауазымына кандидат осы құжаттарды өз бетінше қоса береді.".</w:t>
      </w:r>
    </w:p>
    <w:bookmarkEnd w:id="19"/>
    <w:bookmarkStart w:name="z30" w:id="20"/>
    <w:p>
      <w:pPr>
        <w:spacing w:after="0"/>
        <w:ind w:left="0"/>
        <w:jc w:val="both"/>
      </w:pPr>
      <w:r>
        <w:rPr>
          <w:rFonts w:ascii="Times New Roman"/>
          <w:b w:val="false"/>
          <w:i w:val="false"/>
          <w:color w:val="000000"/>
          <w:sz w:val="28"/>
        </w:rPr>
        <w:t xml:space="preserve">
      3.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32988 болып тіркелген) мынадай өзгерістер мен толықтыру енгізілсін:</w:t>
      </w:r>
    </w:p>
    <w:bookmarkEnd w:id="20"/>
    <w:bookmarkStart w:name="z31" w:id="21"/>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"1. Осы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 (бұдан әрі – Қағидалар) Қазақстан Республикасы Әлеуметтік кодексінің (бұдан әрі – Кодекс) 12-бабының 5) тармақшасының жиырма бірінші абзацына және "Мемлекеттік және әлеуметтік жауапкершілігі бар көрсетілетін қызметтер туралы" Қазақстан Республикасының Заңына сәйкес әзірленді және мүгедектігі бар адамды абилитациялаудың және оңалтудың жеке бағдарламасына (бұдан әрі – АОЖБ) сәйкес мүгедектігі бар адамдар мен мүгедектігі бар балаларға санаторийлік-курорттық емдеуді ұсыну тәртібін айқындайды.";</w:t>
      </w:r>
    </w:p>
    <w:bookmarkEnd w:id="22"/>
    <w:bookmarkStart w:name="z34" w:id="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3"/>
    <w:bookmarkStart w:name="z35" w:id="24"/>
    <w:p>
      <w:pPr>
        <w:spacing w:after="0"/>
        <w:ind w:left="0"/>
        <w:jc w:val="both"/>
      </w:pPr>
      <w:r>
        <w:rPr>
          <w:rFonts w:ascii="Times New Roman"/>
          <w:b w:val="false"/>
          <w:i w:val="false"/>
          <w:color w:val="000000"/>
          <w:sz w:val="28"/>
        </w:rPr>
        <w:t>
      "1)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цифрландыру обьектісі;";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"5. Мүгедектігі бар адамдар немесе олардың заңды өкілдері не мүгедектігі бар адамның атынан санаторийлік-курорттық емделуді ұсыну үшін құжаттарды рәсімдеу құқығына сенімхат негізінде әрекет ететін адамдар (бұдан әрі – өтініш беруші) "Мүгедектігі бар адамдар мен мүгедектігі бар балаларды санаторийлік-курорттық емделумен қамтамасыз етуге құжаттарды ресімдеу"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Қағидаларға 3-қосымшаға сәйкес өтінішті мүгедектігі бар адамның тұрғылықты жері бойынша:</w:t>
      </w:r>
    </w:p>
    <w:bookmarkEnd w:id="26"/>
    <w:bookmarkStart w:name="z40" w:id="2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27"/>
    <w:bookmarkStart w:name="z41" w:id="28"/>
    <w:p>
      <w:pPr>
        <w:spacing w:after="0"/>
        <w:ind w:left="0"/>
        <w:jc w:val="both"/>
      </w:pPr>
      <w:r>
        <w:rPr>
          <w:rFonts w:ascii="Times New Roman"/>
          <w:b w:val="false"/>
          <w:i w:val="false"/>
          <w:color w:val="000000"/>
          <w:sz w:val="28"/>
        </w:rPr>
        <w:t>
      2) Астана,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28"/>
    <w:bookmarkStart w:name="z42" w:id="29"/>
    <w:p>
      <w:pPr>
        <w:spacing w:after="0"/>
        <w:ind w:left="0"/>
        <w:jc w:val="both"/>
      </w:pPr>
      <w:r>
        <w:rPr>
          <w:rFonts w:ascii="Times New Roman"/>
          <w:b w:val="false"/>
          <w:i w:val="false"/>
          <w:color w:val="000000"/>
          <w:sz w:val="28"/>
        </w:rPr>
        <w:t>
      3) "цифрлық үкімет" веб-порталы (бұдан әрі – веб-портал);</w:t>
      </w:r>
    </w:p>
    <w:bookmarkEnd w:id="29"/>
    <w:bookmarkStart w:name="z43" w:id="30"/>
    <w:p>
      <w:pPr>
        <w:spacing w:after="0"/>
        <w:ind w:left="0"/>
        <w:jc w:val="both"/>
      </w:pPr>
      <w:r>
        <w:rPr>
          <w:rFonts w:ascii="Times New Roman"/>
          <w:b w:val="false"/>
          <w:i w:val="false"/>
          <w:color w:val="000000"/>
          <w:sz w:val="28"/>
        </w:rPr>
        <w:t>
      4) ұялы байланыс абоненттік құрылғысы (бұдан әрі – абоненттік нөмір).</w:t>
      </w:r>
    </w:p>
    <w:bookmarkEnd w:id="30"/>
    <w:bookmarkStart w:name="z44" w:id="31"/>
    <w:p>
      <w:pPr>
        <w:spacing w:after="0"/>
        <w:ind w:left="0"/>
        <w:jc w:val="both"/>
      </w:pPr>
      <w:r>
        <w:rPr>
          <w:rFonts w:ascii="Times New Roman"/>
          <w:b w:val="false"/>
          <w:i w:val="false"/>
          <w:color w:val="000000"/>
          <w:sz w:val="28"/>
        </w:rPr>
        <w:t>
      Проактивті қызмет арқылы ресімдеу кезінде өтініш беру талап етілмейді.</w:t>
      </w:r>
    </w:p>
    <w:bookmarkEnd w:id="31"/>
    <w:bookmarkStart w:name="z45" w:id="32"/>
    <w:p>
      <w:pPr>
        <w:spacing w:after="0"/>
        <w:ind w:left="0"/>
        <w:jc w:val="both"/>
      </w:pPr>
      <w:r>
        <w:rPr>
          <w:rFonts w:ascii="Times New Roman"/>
          <w:b w:val="false"/>
          <w:i w:val="false"/>
          <w:color w:val="000000"/>
          <w:sz w:val="28"/>
        </w:rPr>
        <w:t>
      "Мүгедектігі бар адамдар мен мүгедектігі бар балаларды санаторийлік-курорттық емделумен қамтамасыз етуге құжаттарды ресімдеу" проактивті қызметін көрсету тәртібі Қағидалардың 2-тарауының 2-параграфында көзделген.</w:t>
      </w:r>
    </w:p>
    <w:bookmarkEnd w:id="32"/>
    <w:bookmarkStart w:name="z46" w:id="33"/>
    <w:p>
      <w:pPr>
        <w:spacing w:after="0"/>
        <w:ind w:left="0"/>
        <w:jc w:val="both"/>
      </w:pPr>
      <w:r>
        <w:rPr>
          <w:rFonts w:ascii="Times New Roman"/>
          <w:b w:val="false"/>
          <w:i w:val="false"/>
          <w:color w:val="000000"/>
          <w:sz w:val="28"/>
        </w:rPr>
        <w:t>
      "Мүгедектігі бар адамдар мен мүгедектігі бар балаларды санаторийлік-курорттық емделумен қамтамасыз етуге құжаттарды ресімдеу" мемлекеттік қызметін "цифрлық үкімет" веб-порталы арқылы көрсету тәртібі Қағидалардың 2-тарауының 3-параграфында көзделген.";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цифрлық жүйесінің кезегінің электрондық журналына (бұдан әрі – "Е-Собес" АЦЖ) олардың түсу ретіне қарай тіркейді.";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50" w:id="35"/>
    <w:p>
      <w:pPr>
        <w:spacing w:after="0"/>
        <w:ind w:left="0"/>
        <w:jc w:val="both"/>
      </w:pPr>
      <w:r>
        <w:rPr>
          <w:rFonts w:ascii="Times New Roman"/>
          <w:b w:val="false"/>
          <w:i w:val="false"/>
          <w:color w:val="000000"/>
          <w:sz w:val="28"/>
        </w:rPr>
        <w:t>
      бірінші бөлігінің 3) тармақшасы мынадай редакцияда жазылсын:</w:t>
      </w:r>
    </w:p>
    <w:bookmarkEnd w:id="35"/>
    <w:bookmarkStart w:name="z51" w:id="36"/>
    <w:p>
      <w:pPr>
        <w:spacing w:after="0"/>
        <w:ind w:left="0"/>
        <w:jc w:val="both"/>
      </w:pPr>
      <w:r>
        <w:rPr>
          <w:rFonts w:ascii="Times New Roman"/>
          <w:b w:val="false"/>
          <w:i w:val="false"/>
          <w:color w:val="000000"/>
          <w:sz w:val="28"/>
        </w:rPr>
        <w:t>
      "3) АОЖБ-да әзірленген іс-шаралар туралы мәліметтерді алу үшін "цифрлық үкімет" шлюзі арқылы мемлекеттік органдардың және (немесе) ұйымдардың цифрлық жүйелеріне (бұдан әрі – цифрлық жүйелер) мүгедектігі бар адамның жеке сәйкестендіру нөмірі бойынша сұрау салуларды қалыптастырады.";</w:t>
      </w:r>
    </w:p>
    <w:bookmarkEnd w:id="36"/>
    <w:bookmarkStart w:name="z52" w:id="37"/>
    <w:p>
      <w:pPr>
        <w:spacing w:after="0"/>
        <w:ind w:left="0"/>
        <w:jc w:val="both"/>
      </w:pPr>
      <w:r>
        <w:rPr>
          <w:rFonts w:ascii="Times New Roman"/>
          <w:b w:val="false"/>
          <w:i w:val="false"/>
          <w:color w:val="000000"/>
          <w:sz w:val="28"/>
        </w:rPr>
        <w:t>
      екінші бөлігі мынадай мазмұндағы 3) тармақшамен толықтырылсын:</w:t>
      </w:r>
    </w:p>
    <w:bookmarkEnd w:id="37"/>
    <w:bookmarkStart w:name="z53" w:id="38"/>
    <w:p>
      <w:pPr>
        <w:spacing w:after="0"/>
        <w:ind w:left="0"/>
        <w:jc w:val="both"/>
      </w:pPr>
      <w:r>
        <w:rPr>
          <w:rFonts w:ascii="Times New Roman"/>
          <w:b w:val="false"/>
          <w:i w:val="false"/>
          <w:color w:val="000000"/>
          <w:sz w:val="28"/>
        </w:rPr>
        <w:t>
      "3) жұмыс берушіге қатысты оны банкрот деп тану туралы заңды күшіне енген сот шешімі туралы қосымша мәліметтер сұратылады.";</w:t>
      </w:r>
    </w:p>
    <w:bookmarkEnd w:id="38"/>
    <w:bookmarkStart w:name="z54" w:id="39"/>
    <w:p>
      <w:pPr>
        <w:spacing w:after="0"/>
        <w:ind w:left="0"/>
        <w:jc w:val="both"/>
      </w:pPr>
      <w:r>
        <w:rPr>
          <w:rFonts w:ascii="Times New Roman"/>
          <w:b w:val="false"/>
          <w:i w:val="false"/>
          <w:color w:val="000000"/>
          <w:sz w:val="28"/>
        </w:rPr>
        <w:t>
      үшінші бөлігі мынадай редакцияда жазылсын:</w:t>
      </w:r>
    </w:p>
    <w:bookmarkEnd w:id="39"/>
    <w:bookmarkStart w:name="z55" w:id="40"/>
    <w:p>
      <w:pPr>
        <w:spacing w:after="0"/>
        <w:ind w:left="0"/>
        <w:jc w:val="both"/>
      </w:pPr>
      <w:r>
        <w:rPr>
          <w:rFonts w:ascii="Times New Roman"/>
          <w:b w:val="false"/>
          <w:i w:val="false"/>
          <w:color w:val="000000"/>
          <w:sz w:val="28"/>
        </w:rPr>
        <w:t>
      "Цифрлық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57" w:id="41"/>
    <w:p>
      <w:pPr>
        <w:spacing w:after="0"/>
        <w:ind w:left="0"/>
        <w:jc w:val="both"/>
      </w:pPr>
      <w:r>
        <w:rPr>
          <w:rFonts w:ascii="Times New Roman"/>
          <w:b w:val="false"/>
          <w:i w:val="false"/>
          <w:color w:val="000000"/>
          <w:sz w:val="28"/>
        </w:rPr>
        <w:t xml:space="preserve">
      "Қалалық басқармаларға, жұмыспен қамту бөлімдеріне және Мемлекеттік корпорацияға келіп түскен шағым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цифрлық-талдау жүйесін жүргізу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31679 болып тіркелген) (бұдан әрі – № 4 бұйрық) бекітілген тәртіпте "Электрондық жолданымдар" цифрлық-талдау жүйесінде (бұдан әрі – "Электрондық жолданымдар" ЦТЖ) тіркеуге жатады.";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бесінші бөлігі мынадай редакцияда жазылсын:</w:t>
      </w:r>
    </w:p>
    <w:bookmarkStart w:name="z59" w:id="42"/>
    <w:p>
      <w:pPr>
        <w:spacing w:after="0"/>
        <w:ind w:left="0"/>
        <w:jc w:val="both"/>
      </w:pPr>
      <w:r>
        <w:rPr>
          <w:rFonts w:ascii="Times New Roman"/>
          <w:b w:val="false"/>
          <w:i w:val="false"/>
          <w:color w:val="000000"/>
          <w:sz w:val="28"/>
        </w:rPr>
        <w:t>
      "Электрондық жолданымдар" ЦТЖ-да тіркегеннен кейін әрбір шағым бойынша өтініш иесіне күні мен уақыты, шағымды қабылдаған адамның тегі мен аты-жөні, лауазымы көрсетіле отырып, № 4 бұйрықпен бекітілген нысанда талон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61" w:id="43"/>
    <w:p>
      <w:pPr>
        <w:spacing w:after="0"/>
        <w:ind w:left="0"/>
        <w:jc w:val="both"/>
      </w:pPr>
      <w:r>
        <w:rPr>
          <w:rFonts w:ascii="Times New Roman"/>
          <w:b w:val="false"/>
          <w:i w:val="false"/>
          <w:color w:val="000000"/>
          <w:sz w:val="28"/>
        </w:rPr>
        <w:t xml:space="preserve">
      "17.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 xml:space="preserve">бұйрығымен </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қағидаларына сәйкес санаторийлік-курорттық емделуді ұсыну жөніндегі іс-шараларды қамтитын АОЖБ "Мүгедектігі бар адамдардың орталықтандырылған деректер банкі" автоматтандырылған цифрлық жүйесінде қалыптастырылғаннан кейін АОЖБ-ның деректері автоматты түрде "Е-Собес" АЦЖ-ға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"20. Көрсетілетін қызметті алушы проактивті қызмет көрсетуден бас тартқан кезде көрсетілетін қызметті алушының абоненттік нөміріне "Е-Собес" АЦЖ-дан санаторийлік-курорттық емделуді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44"/>
    <w:bookmarkStart w:name="z64" w:id="45"/>
    <w:p>
      <w:pPr>
        <w:spacing w:after="0"/>
        <w:ind w:left="0"/>
        <w:jc w:val="both"/>
      </w:pPr>
      <w:r>
        <w:rPr>
          <w:rFonts w:ascii="Times New Roman"/>
          <w:b w:val="false"/>
          <w:i w:val="false"/>
          <w:color w:val="000000"/>
          <w:sz w:val="28"/>
        </w:rPr>
        <w:t>
       21. Көрсетілетін қызметті алушының проактивті қызмет көрсетуге келісімін алған кезде қалалық басқарманың, жұмыспен қамту бөлімінің маманы "Е-Собес" АЦЖ арқылы көрсетілетін қызметті алушыны санаторийлік-курорттық емделуді ұсыну үшін құжаттарды ресімдеу жөнінде қабылданған шешім туралы абоненттік нөмірге смс-хабарлама арқылы хабардар 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6" w:id="46"/>
    <w:p>
      <w:pPr>
        <w:spacing w:after="0"/>
        <w:ind w:left="0"/>
        <w:jc w:val="both"/>
      </w:pPr>
      <w:r>
        <w:rPr>
          <w:rFonts w:ascii="Times New Roman"/>
          <w:b w:val="false"/>
          <w:i w:val="false"/>
          <w:color w:val="000000"/>
          <w:sz w:val="28"/>
        </w:rPr>
        <w:t>
      "23. Проактивті қызмет арқылы санаторийлік-курорттық емделуді ұсыну үшін құжаттарды ресімдеу кезінде мемлекеттік қызметті көрсетуге қойылатын негізгі талаптар тізбесінің 8-тармағында көзделген қажетті мәліметтерді алу үшін цифрлық жүйелерге сұрау салулар "Е-Собес" АЦЖ-дан автоматты түрде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68" w:id="47"/>
    <w:p>
      <w:pPr>
        <w:spacing w:after="0"/>
        <w:ind w:left="0"/>
        <w:jc w:val="both"/>
      </w:pPr>
      <w:r>
        <w:rPr>
          <w:rFonts w:ascii="Times New Roman"/>
          <w:b w:val="false"/>
          <w:i w:val="false"/>
          <w:color w:val="000000"/>
          <w:sz w:val="28"/>
        </w:rPr>
        <w:t>
      екінші бөлігінің бірінші абзацы мынадай редакцияда жазылсын:</w:t>
      </w:r>
    </w:p>
    <w:bookmarkEnd w:id="47"/>
    <w:bookmarkStart w:name="z69" w:id="48"/>
    <w:p>
      <w:pPr>
        <w:spacing w:after="0"/>
        <w:ind w:left="0"/>
        <w:jc w:val="both"/>
      </w:pPr>
      <w:r>
        <w:rPr>
          <w:rFonts w:ascii="Times New Roman"/>
          <w:b w:val="false"/>
          <w:i w:val="false"/>
          <w:color w:val="000000"/>
          <w:sz w:val="28"/>
        </w:rPr>
        <w:t>
      "Өтінішті "цифрлық үкімет" шлюзі арқылы берген кезде:";</w:t>
      </w:r>
    </w:p>
    <w:bookmarkEnd w:id="48"/>
    <w:bookmarkStart w:name="z70" w:id="49"/>
    <w:p>
      <w:pPr>
        <w:spacing w:after="0"/>
        <w:ind w:left="0"/>
        <w:jc w:val="both"/>
      </w:pPr>
      <w:r>
        <w:rPr>
          <w:rFonts w:ascii="Times New Roman"/>
          <w:b w:val="false"/>
          <w:i w:val="false"/>
          <w:color w:val="000000"/>
          <w:sz w:val="28"/>
        </w:rPr>
        <w:t>
      екінші бөлігінің 3) тармақшасы мынадай редакцияда жазылсын:</w:t>
      </w:r>
    </w:p>
    <w:bookmarkEnd w:id="49"/>
    <w:bookmarkStart w:name="z71" w:id="50"/>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3" w:id="51"/>
    <w:p>
      <w:pPr>
        <w:spacing w:after="0"/>
        <w:ind w:left="0"/>
        <w:jc w:val="both"/>
      </w:pPr>
      <w:r>
        <w:rPr>
          <w:rFonts w:ascii="Times New Roman"/>
          <w:b w:val="false"/>
          <w:i w:val="false"/>
          <w:color w:val="000000"/>
          <w:sz w:val="28"/>
        </w:rPr>
        <w:t xml:space="preserve">
      "28. Заңның 5-бабы 2-тармағының </w:t>
      </w:r>
      <w:r>
        <w:rPr>
          <w:rFonts w:ascii="Times New Roman"/>
          <w:b w:val="false"/>
          <w:i w:val="false"/>
          <w:color w:val="000000"/>
          <w:sz w:val="28"/>
        </w:rPr>
        <w:t>11-тармақшасына</w:t>
      </w:r>
      <w:r>
        <w:rPr>
          <w:rFonts w:ascii="Times New Roman"/>
          <w:b w:val="false"/>
          <w:i w:val="false"/>
          <w:color w:val="000000"/>
          <w:sz w:val="28"/>
        </w:rPr>
        <w:t xml:space="preserve"> сәйкес көрсетілетін қызметті беруші цифрландыру саласындағы уәкілетті орган белгілеген тәртіппен мемлекеттік қызметті көрсету сатысы туралы мемлекеттік қызметті көрсету мониторингінің цифрлық жүйесіне деректерді енгізуді қамтамасыз 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5" w:id="52"/>
    <w:p>
      <w:pPr>
        <w:spacing w:after="0"/>
        <w:ind w:left="0"/>
        <w:jc w:val="both"/>
      </w:pPr>
      <w:r>
        <w:rPr>
          <w:rFonts w:ascii="Times New Roman"/>
          <w:b w:val="false"/>
          <w:i w:val="false"/>
          <w:color w:val="000000"/>
          <w:sz w:val="28"/>
        </w:rPr>
        <w:t>
      "35. "Е-Собес" АЦЖ-да тіркелгеннен кейін Қағидаларға 2-қосымшаға сәйкес нысан бойынша санаторийлік-курорттық емделуді ұсынуға арналған өтініш мүгедектігі бар адамның АОЖБ деректері кезектілік тәртібімен "Е-Собес" АЦЖ-дан порталға беріледі.</w:t>
      </w:r>
    </w:p>
    <w:bookmarkEnd w:id="52"/>
    <w:bookmarkStart w:name="z76" w:id="53"/>
    <w:p>
      <w:pPr>
        <w:spacing w:after="0"/>
        <w:ind w:left="0"/>
        <w:jc w:val="both"/>
      </w:pPr>
      <w:r>
        <w:rPr>
          <w:rFonts w:ascii="Times New Roman"/>
          <w:b w:val="false"/>
          <w:i w:val="false"/>
          <w:color w:val="000000"/>
          <w:sz w:val="28"/>
        </w:rPr>
        <w:t>
       Мобильді азаматтар базасында өтініш берушінің абоненттік нөмірі туралы мәліметтер болған кезде, оның абоненттік нөміріне "Е-Собес" АЦЖ-дан порталда авторизациялау және өнім берушіні таңдау қажеттілігі туралы смс-хабарлама жіберіледі.";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78" w:id="54"/>
    <w:p>
      <w:pPr>
        <w:spacing w:after="0"/>
        <w:ind w:left="0"/>
        <w:jc w:val="both"/>
      </w:pPr>
      <w:r>
        <w:rPr>
          <w:rFonts w:ascii="Times New Roman"/>
          <w:b w:val="false"/>
          <w:i w:val="false"/>
          <w:color w:val="000000"/>
          <w:sz w:val="28"/>
        </w:rPr>
        <w:t>
      "38. Өтініш беруші өнім берушіні таңдамаған кезде АОЖБ деректері порталға берілген күннен бастап бір ай ішінде өтініш берушінің абоненттік нөміріне "Е-Собес" АЦЖ-дан келесі ай ішінде порталда өнім берушіні таңдау қажеттігі туралы смс-хабарлама жіберіледі.</w:t>
      </w:r>
    </w:p>
    <w:bookmarkEnd w:id="54"/>
    <w:bookmarkStart w:name="z79" w:id="55"/>
    <w:p>
      <w:pPr>
        <w:spacing w:after="0"/>
        <w:ind w:left="0"/>
        <w:jc w:val="both"/>
      </w:pPr>
      <w:r>
        <w:rPr>
          <w:rFonts w:ascii="Times New Roman"/>
          <w:b w:val="false"/>
          <w:i w:val="false"/>
          <w:color w:val="000000"/>
          <w:sz w:val="28"/>
        </w:rPr>
        <w:t>
      39. АОЖБ деректерін порталға берген күннен бастап екі ай өткен соң өтініш берушіде порталда өнім берушіні таңдау мүмкіндігі шектеледі және өтініш берушінің абоненттік нөміріне себебін көрсете отырып, өнім берушіні таңдау мүмкіндігін шектелу туралы смс-хабарлама жіберіледі. Порталда өнім берушіні таңдауды жаңарту үшін өтініш беруші порталдағы жеке кабинетте "өнім берушіні таңдауды жандандыру" батырмасын басады. Өнім берушіні таңдауды жандандыру туралы мәліметтер порталдан "Е-Собес" АЦЖ-ға автоматты түрде беріледі, одан кейін өтініш беруші "Е-Собес" АЦЖ-дағы кезектілікті ескере отырып, өнім берушіні порталда таңдайды.";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43-тармақта</w:t>
      </w:r>
      <w:r>
        <w:rPr>
          <w:rFonts w:ascii="Times New Roman"/>
          <w:b w:val="false"/>
          <w:i w:val="false"/>
          <w:color w:val="000000"/>
          <w:sz w:val="28"/>
        </w:rPr>
        <w:t>:</w:t>
      </w:r>
    </w:p>
    <w:bookmarkStart w:name="z81" w:id="56"/>
    <w:p>
      <w:pPr>
        <w:spacing w:after="0"/>
        <w:ind w:left="0"/>
        <w:jc w:val="both"/>
      </w:pPr>
      <w:r>
        <w:rPr>
          <w:rFonts w:ascii="Times New Roman"/>
          <w:b w:val="false"/>
          <w:i w:val="false"/>
          <w:color w:val="000000"/>
          <w:sz w:val="28"/>
        </w:rPr>
        <w:t>
      бірінші бөлігінің төртінші абзацы мынадай редакцияда жазылсын:</w:t>
      </w:r>
    </w:p>
    <w:bookmarkEnd w:id="56"/>
    <w:bookmarkStart w:name="z82" w:id="57"/>
    <w:p>
      <w:pPr>
        <w:spacing w:after="0"/>
        <w:ind w:left="0"/>
        <w:jc w:val="both"/>
      </w:pPr>
      <w:r>
        <w:rPr>
          <w:rFonts w:ascii="Times New Roman"/>
          <w:b w:val="false"/>
          <w:i w:val="false"/>
          <w:color w:val="000000"/>
          <w:sz w:val="28"/>
        </w:rPr>
        <w:t>
      "мүгедектігі бар адам санаторийлік-курорттық ұйымға келгеннен кейін мүгедектігі бар адам міндеттемелерін тиісінше орындамауына байланысты қызмет көрсетуден бас тарту туралы шешім қабылдайды, ол автоматты түрде "Е-Собес" АЦЖ-ға беріледі.";</w:t>
      </w:r>
    </w:p>
    <w:bookmarkEnd w:id="57"/>
    <w:bookmarkStart w:name="z83" w:id="58"/>
    <w:p>
      <w:pPr>
        <w:spacing w:after="0"/>
        <w:ind w:left="0"/>
        <w:jc w:val="both"/>
      </w:pPr>
      <w:r>
        <w:rPr>
          <w:rFonts w:ascii="Times New Roman"/>
          <w:b w:val="false"/>
          <w:i w:val="false"/>
          <w:color w:val="000000"/>
          <w:sz w:val="28"/>
        </w:rPr>
        <w:t>
      екінші бөлігі мынадай редакцияда жазылсын:</w:t>
      </w:r>
    </w:p>
    <w:bookmarkEnd w:id="58"/>
    <w:bookmarkStart w:name="z84" w:id="59"/>
    <w:p>
      <w:pPr>
        <w:spacing w:after="0"/>
        <w:ind w:left="0"/>
        <w:jc w:val="both"/>
      </w:pPr>
      <w:r>
        <w:rPr>
          <w:rFonts w:ascii="Times New Roman"/>
          <w:b w:val="false"/>
          <w:i w:val="false"/>
          <w:color w:val="000000"/>
          <w:sz w:val="28"/>
        </w:rPr>
        <w:t>
      "Е-Собес" АЦЖ-да АОЖБ әлеуметтік оңалту іс-шарасының орындалуы туралы деректер автоматты түрде толтырылады.";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86" w:id="60"/>
    <w:p>
      <w:pPr>
        <w:spacing w:after="0"/>
        <w:ind w:left="0"/>
        <w:jc w:val="both"/>
      </w:pPr>
      <w:r>
        <w:rPr>
          <w:rFonts w:ascii="Times New Roman"/>
          <w:b w:val="false"/>
          <w:i w:val="false"/>
          <w:color w:val="000000"/>
          <w:sz w:val="28"/>
        </w:rPr>
        <w:t>
      "45. Егер мүгедектігі бар адам өнім берушіні төсек-орын тапсырысының күшін жою туралы хабарламай санаторийлік-курорттық ұйымға келу күні бармай қалса, басқа өнім берушіні таңдау үшін порталға жіберу "Е-Собес" АЦЖ-ға жалпы кезектілік тәртібімен жүзеге асырылады.";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88" w:id="61"/>
    <w:p>
      <w:pPr>
        <w:spacing w:after="0"/>
        <w:ind w:left="0"/>
        <w:jc w:val="both"/>
      </w:pPr>
      <w:r>
        <w:rPr>
          <w:rFonts w:ascii="Times New Roman"/>
          <w:b w:val="false"/>
          <w:i w:val="false"/>
          <w:color w:val="000000"/>
          <w:sz w:val="28"/>
        </w:rPr>
        <w:t>
      "51. Жолдама пайдаланылмаған немесе жолдамада көрсетілген келу басталғанға дейін үш күннен кешіктірілген кезде мүгедектігі бар адам "Е-Собес" АЦЖ-да жалпы кезектілік тәртібімен санаторийлік-курорттық емделумен қамтамасыз етіледі.";</w:t>
      </w:r>
    </w:p>
    <w:bookmarkEnd w:id="61"/>
    <w:bookmarkStart w:name="z89" w:id="6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62"/>
    <w:bookmarkStart w:name="z90" w:id="6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3"/>
    <w:bookmarkStart w:name="z91" w:id="6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4"/>
    <w:bookmarkStart w:name="z92" w:id="65"/>
    <w:p>
      <w:pPr>
        <w:spacing w:after="0"/>
        <w:ind w:left="0"/>
        <w:jc w:val="both"/>
      </w:pPr>
      <w:r>
        <w:rPr>
          <w:rFonts w:ascii="Times New Roman"/>
          <w:b w:val="false"/>
          <w:i w:val="false"/>
          <w:color w:val="000000"/>
          <w:sz w:val="28"/>
        </w:rPr>
        <w:t xml:space="preserve">
      4.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32989 болып тіркелген) мынадай өзгерістер мен толықтыру енгізілсін:</w:t>
      </w:r>
    </w:p>
    <w:bookmarkEnd w:id="65"/>
    <w:bookmarkStart w:name="z93" w:id="66"/>
    <w:p>
      <w:pPr>
        <w:spacing w:after="0"/>
        <w:ind w:left="0"/>
        <w:jc w:val="both"/>
      </w:pPr>
      <w:r>
        <w:rPr>
          <w:rFonts w:ascii="Times New Roman"/>
          <w:b w:val="false"/>
          <w:i w:val="false"/>
          <w:color w:val="000000"/>
          <w:sz w:val="28"/>
        </w:rPr>
        <w:t xml:space="preserve">
      көрсетілген бұйрықпен бекітілген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w:t>
      </w:r>
      <w:r>
        <w:rPr>
          <w:rFonts w:ascii="Times New Roman"/>
          <w:b w:val="false"/>
          <w:i w:val="false"/>
          <w:color w:val="000000"/>
          <w:sz w:val="28"/>
        </w:rPr>
        <w:t>қағидаларында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96" w:id="67"/>
    <w:p>
      <w:pPr>
        <w:spacing w:after="0"/>
        <w:ind w:left="0"/>
        <w:jc w:val="both"/>
      </w:pPr>
      <w:r>
        <w:rPr>
          <w:rFonts w:ascii="Times New Roman"/>
          <w:b w:val="false"/>
          <w:i w:val="false"/>
          <w:color w:val="000000"/>
          <w:sz w:val="28"/>
        </w:rPr>
        <w:t>
      "2)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цифрландыру объектісі;</w:t>
      </w:r>
    </w:p>
    <w:bookmarkEnd w:id="67"/>
    <w:bookmarkStart w:name="z97" w:id="68"/>
    <w:p>
      <w:pPr>
        <w:spacing w:after="0"/>
        <w:ind w:left="0"/>
        <w:jc w:val="both"/>
      </w:pPr>
      <w:r>
        <w:rPr>
          <w:rFonts w:ascii="Times New Roman"/>
          <w:b w:val="false"/>
          <w:i w:val="false"/>
          <w:color w:val="000000"/>
          <w:sz w:val="28"/>
        </w:rPr>
        <w:t>
      3) Еңбек ресурстарын дамыту орталығы (бұдан әрі – "ЕРДО" АҚ)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цифрлық жүйесін дамыту мен қолдап отыруды қамтамасыз ететін заңды тұлға;";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9" w:id="69"/>
    <w:p>
      <w:pPr>
        <w:spacing w:after="0"/>
        <w:ind w:left="0"/>
        <w:jc w:val="both"/>
      </w:pPr>
      <w:r>
        <w:rPr>
          <w:rFonts w:ascii="Times New Roman"/>
          <w:b w:val="false"/>
          <w:i w:val="false"/>
          <w:color w:val="000000"/>
          <w:sz w:val="28"/>
        </w:rPr>
        <w:t xml:space="preserve">
      бірінші бөлігінің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69"/>
    <w:bookmarkStart w:name="z100" w:id="70"/>
    <w:p>
      <w:pPr>
        <w:spacing w:after="0"/>
        <w:ind w:left="0"/>
        <w:jc w:val="both"/>
      </w:pPr>
      <w:r>
        <w:rPr>
          <w:rFonts w:ascii="Times New Roman"/>
          <w:b w:val="false"/>
          <w:i w:val="false"/>
          <w:color w:val="000000"/>
          <w:sz w:val="28"/>
        </w:rPr>
        <w:t>
      "11) "Рұқсаттар және хабарламалар туралы" Қазақстан Республикасының Заңына сәйкес рұқсаттар мен хабарламалардың мемлекеттік цифрлық тізілімінде тұрған және автомобиль көлігі саласында басшылықты жүзеге асыратын орталық атқарушы орган белгілеген талаптарға сәйкес келетін өнім берушілер тіркеледі.";</w:t>
      </w:r>
    </w:p>
    <w:bookmarkEnd w:id="70"/>
    <w:bookmarkStart w:name="z101" w:id="71"/>
    <w:p>
      <w:pPr>
        <w:spacing w:after="0"/>
        <w:ind w:left="0"/>
        <w:jc w:val="both"/>
      </w:pPr>
      <w:r>
        <w:rPr>
          <w:rFonts w:ascii="Times New Roman"/>
          <w:b w:val="false"/>
          <w:i w:val="false"/>
          <w:color w:val="000000"/>
          <w:sz w:val="28"/>
        </w:rPr>
        <w:t>
      төртінші бөлігі мынадай редакцияда жазылсын:</w:t>
      </w:r>
    </w:p>
    <w:bookmarkEnd w:id="71"/>
    <w:bookmarkStart w:name="z102" w:id="72"/>
    <w:p>
      <w:pPr>
        <w:spacing w:after="0"/>
        <w:ind w:left="0"/>
        <w:jc w:val="both"/>
      </w:pPr>
      <w:r>
        <w:rPr>
          <w:rFonts w:ascii="Times New Roman"/>
          <w:b w:val="false"/>
          <w:i w:val="false"/>
          <w:color w:val="000000"/>
          <w:sz w:val="28"/>
        </w:rPr>
        <w:t>
      "Мемлекеттік органдардың цифрлық жүйелерінде мәліметтер болмаған кезде өнім беруші растайтын құжаттарды электрондық түрде қоса бере отырып, мәліметтерді өз бетінше енгізеді.";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4" w:id="73"/>
    <w:p>
      <w:pPr>
        <w:spacing w:after="0"/>
        <w:ind w:left="0"/>
        <w:jc w:val="both"/>
      </w:pPr>
      <w:r>
        <w:rPr>
          <w:rFonts w:ascii="Times New Roman"/>
          <w:b w:val="false"/>
          <w:i w:val="false"/>
          <w:color w:val="000000"/>
          <w:sz w:val="28"/>
        </w:rPr>
        <w:t>
      "5. Өнім берушілер порталда тіркелу үшін мемлекеттік органдардың цифрлық жүйелерінен қалыптастырылған деректер мен мәліметтерді қоса бере отырып, осы Қағидаларға 1-қосымшаға сәйкес нысан бойынша ЭЦҚ қол қойылған әлеуметтік көрсетілетін қызметтер порталында тіркеуге өтінішті (бұдан әрі – тіркеуге өтініш) ұсынады.";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06" w:id="74"/>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74"/>
    <w:bookmarkStart w:name="z107" w:id="75"/>
    <w:p>
      <w:pPr>
        <w:spacing w:after="0"/>
        <w:ind w:left="0"/>
        <w:jc w:val="both"/>
      </w:pPr>
      <w:r>
        <w:rPr>
          <w:rFonts w:ascii="Times New Roman"/>
          <w:b w:val="false"/>
          <w:i w:val="false"/>
          <w:color w:val="000000"/>
          <w:sz w:val="28"/>
        </w:rPr>
        <w:t>
      "6. Шартқа қол қойылғаннан кейін мемлекеттік органдардың цифрлық жүйелерінен "цифрлық үкімет" шлюзі арқылы "Өнім берушінің кабинеті" модуліне ЭЦҚ-мен куәландырылған мынадай мәліметтер келіп түседі:";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алтыншы абзацы мынадай редакцияда жазылсын:</w:t>
      </w:r>
    </w:p>
    <w:bookmarkStart w:name="z109" w:id="76"/>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такси тасымалдаушысы ретінде қызметтің басталғаны және рұқсаттар мен хабарламалардың мемлекеттік цифрлық тізілімінде тіркелгені туралы хабарлама;";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 мынадай редакцияда жазылсын:</w:t>
      </w:r>
    </w:p>
    <w:bookmarkStart w:name="z111" w:id="77"/>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такси тасымалдаушысы ретінде қызметтің басталғаны және рұқсаттар мен хабарламалардың мемлекеттік цифрлық тізілімінде тіркелгені туралы хабарлама;";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оныншы абзацпен толықтырылсын:</w:t>
      </w:r>
    </w:p>
    <w:bookmarkStart w:name="z113" w:id="78"/>
    <w:p>
      <w:pPr>
        <w:spacing w:after="0"/>
        <w:ind w:left="0"/>
        <w:jc w:val="both"/>
      </w:pPr>
      <w:r>
        <w:rPr>
          <w:rFonts w:ascii="Times New Roman"/>
          <w:b w:val="false"/>
          <w:i w:val="false"/>
          <w:color w:val="000000"/>
          <w:sz w:val="28"/>
        </w:rPr>
        <w:t>
      "неке қию туралы мәліметтер.";</w:t>
      </w:r>
    </w:p>
    <w:bookmarkEnd w:id="78"/>
    <w:bookmarkStart w:name="z114" w:id="79"/>
    <w:p>
      <w:pPr>
        <w:spacing w:after="0"/>
        <w:ind w:left="0"/>
        <w:jc w:val="both"/>
      </w:pPr>
      <w:r>
        <w:rPr>
          <w:rFonts w:ascii="Times New Roman"/>
          <w:b w:val="false"/>
          <w:i w:val="false"/>
          <w:color w:val="000000"/>
          <w:sz w:val="28"/>
        </w:rPr>
        <w:t>
      екінші бөлігі мынадай редакцияда жазылсын:</w:t>
      </w:r>
    </w:p>
    <w:bookmarkEnd w:id="79"/>
    <w:bookmarkStart w:name="z115" w:id="80"/>
    <w:p>
      <w:pPr>
        <w:spacing w:after="0"/>
        <w:ind w:left="0"/>
        <w:jc w:val="both"/>
      </w:pPr>
      <w:r>
        <w:rPr>
          <w:rFonts w:ascii="Times New Roman"/>
          <w:b w:val="false"/>
          <w:i w:val="false"/>
          <w:color w:val="000000"/>
          <w:sz w:val="28"/>
        </w:rPr>
        <w:t>
      "Мемлекеттік органдардың цифрлық жүйелерінде мәліметтер болмаған кезде өнім беруші мәліметтерді өз бетінше енгізеді.";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17" w:id="81"/>
    <w:p>
      <w:pPr>
        <w:spacing w:after="0"/>
        <w:ind w:left="0"/>
        <w:jc w:val="both"/>
      </w:pPr>
      <w:r>
        <w:rPr>
          <w:rFonts w:ascii="Times New Roman"/>
          <w:b w:val="false"/>
          <w:i w:val="false"/>
          <w:color w:val="000000"/>
          <w:sz w:val="28"/>
        </w:rPr>
        <w:t>
      "7. Мемлекеттік органдардың цифрлық жүйелерінен келіп түскен мәліметтерге өнім беруші мынадай деректерді өз бетінше енгізеді:";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9" w:id="82"/>
    <w:p>
      <w:pPr>
        <w:spacing w:after="0"/>
        <w:ind w:left="0"/>
        <w:jc w:val="both"/>
      </w:pPr>
      <w:r>
        <w:rPr>
          <w:rFonts w:ascii="Times New Roman"/>
          <w:b w:val="false"/>
          <w:i w:val="false"/>
          <w:color w:val="000000"/>
          <w:sz w:val="28"/>
        </w:rPr>
        <w:t>
      "8. Толтыруды тексеру:</w:t>
      </w:r>
    </w:p>
    <w:bookmarkEnd w:id="82"/>
    <w:bookmarkStart w:name="z120" w:id="83"/>
    <w:p>
      <w:pPr>
        <w:spacing w:after="0"/>
        <w:ind w:left="0"/>
        <w:jc w:val="both"/>
      </w:pPr>
      <w:r>
        <w:rPr>
          <w:rFonts w:ascii="Times New Roman"/>
          <w:b w:val="false"/>
          <w:i w:val="false"/>
          <w:color w:val="000000"/>
          <w:sz w:val="28"/>
        </w:rPr>
        <w:t>
      осы Қағидалардың 6-тармағында көрсетілген мәліметтерді қамтитын жолдар автоматтандырылған режимде жүргізіледі;</w:t>
      </w:r>
    </w:p>
    <w:bookmarkEnd w:id="83"/>
    <w:bookmarkStart w:name="z121" w:id="84"/>
    <w:p>
      <w:pPr>
        <w:spacing w:after="0"/>
        <w:ind w:left="0"/>
        <w:jc w:val="both"/>
      </w:pPr>
      <w:r>
        <w:rPr>
          <w:rFonts w:ascii="Times New Roman"/>
          <w:b w:val="false"/>
          <w:i w:val="false"/>
          <w:color w:val="000000"/>
          <w:sz w:val="28"/>
        </w:rPr>
        <w:t xml:space="preserve">
      осы Қағидалардың 7-тармағында көрсетілген деректерді Кодекстің 167-бабының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Әлеуметтік көрсетілетін қызметтер порталы мәселелері жөніндегі комиссия (бұдан әрі – Комиссия) жүзеге асырады.";</w:t>
      </w:r>
    </w:p>
    <w:bookmarkEnd w:id="84"/>
    <w:bookmarkStart w:name="z122" w:id="85"/>
    <w:p>
      <w:pPr>
        <w:spacing w:after="0"/>
        <w:ind w:left="0"/>
        <w:jc w:val="both"/>
      </w:pPr>
      <w:r>
        <w:rPr>
          <w:rFonts w:ascii="Times New Roman"/>
          <w:b w:val="false"/>
          <w:i w:val="false"/>
          <w:color w:val="000000"/>
          <w:sz w:val="28"/>
        </w:rPr>
        <w:t>
      9. Осы Қағидалардың 8-тармағында көзделген тексеруден өткеннен кейін деректер сақталады және порталдағы "Мемлекеттік орган қызметкерінің жұмыс орны" модуліне түседі.";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4" w:id="86"/>
    <w:p>
      <w:pPr>
        <w:spacing w:after="0"/>
        <w:ind w:left="0"/>
        <w:jc w:val="both"/>
      </w:pPr>
      <w:r>
        <w:rPr>
          <w:rFonts w:ascii="Times New Roman"/>
          <w:b w:val="false"/>
          <w:i w:val="false"/>
          <w:color w:val="000000"/>
          <w:sz w:val="28"/>
        </w:rPr>
        <w:t>
      "10. Комиссия тіркеуге өтінішті, оның ішінде өнім беруші енгізген және мемлекеттік органдардың цифрлық жүйелерінен келіп түскен мәліметтерді келіп түскен күннен бастап 5 (бес) жұмыс күні ішінде қарайды.";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26" w:id="87"/>
    <w:p>
      <w:pPr>
        <w:spacing w:after="0"/>
        <w:ind w:left="0"/>
        <w:jc w:val="both"/>
      </w:pPr>
      <w:r>
        <w:rPr>
          <w:rFonts w:ascii="Times New Roman"/>
          <w:b w:val="false"/>
          <w:i w:val="false"/>
          <w:color w:val="000000"/>
          <w:sz w:val="28"/>
        </w:rPr>
        <w:t>
      "Заңды мекенжайы өзгерген кезде Комиссия өнім берушінің бұрын берілген өтінішін, оның ішінде өнім беруші енгізген және мемлекеттік органдардың цифрлық жүйелерінен келіп түскен мәліметтерді 5 (бес) жұмыс күні ішінде қарайды және осы Қағидалардың 12-тармағында көрсетілген бас тарту себептері анықталған кезде ақпаратты 1 (бір) жұмыс күні ішінде өнім берушінің заңды мекенжайы бойынша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бөлімшесіне (бұдан әрі – аумақтық бөлімше) жібереді.";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8" w:id="88"/>
    <w:p>
      <w:pPr>
        <w:spacing w:after="0"/>
        <w:ind w:left="0"/>
        <w:jc w:val="both"/>
      </w:pPr>
      <w:r>
        <w:rPr>
          <w:rFonts w:ascii="Times New Roman"/>
          <w:b w:val="false"/>
          <w:i w:val="false"/>
          <w:color w:val="000000"/>
          <w:sz w:val="28"/>
        </w:rPr>
        <w:t>
      "16. Осы Қағидалардың 15-тармағының 2), 3) және 4) тармақшаларында көрсетілген жағдайларда мемлекеттік органдардың цифрлық жүйелерінен тиісті деректер келіп түскен кезде өнім берушінің шарттық қатынастарын орындау мүмкіндігімен өнім берушінің өтініштерді, сондай-ақ осы өнім берушілерден мүгедектігі бар адамдардың тауарларға және (немесе) көрсетілетін қызметтерге тапсырыстарын беруі автоматты түрде бұғатталады. Мемлекеттік органдардың цифрлық жүйелерінен алынған деректер апта сайын жаңартылып отырады.";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130" w:id="89"/>
    <w:p>
      <w:pPr>
        <w:spacing w:after="0"/>
        <w:ind w:left="0"/>
        <w:jc w:val="both"/>
      </w:pPr>
      <w:r>
        <w:rPr>
          <w:rFonts w:ascii="Times New Roman"/>
          <w:b w:val="false"/>
          <w:i w:val="false"/>
          <w:color w:val="000000"/>
          <w:sz w:val="28"/>
        </w:rPr>
        <w:t>
      "22. Тауарлар мен көрсетілетін қызметтерді порталға жіберу өнім беруші ұсынған тауарлар және (немесе) көрсетілетін қызметтер туралы деректер негізінде жүзеге асырылады. Өнім беруші осы Қағидаларға 3-қосымшаға сәйкес нысан бойынша порталға тауарды (тауарларды) және (немесе) көрсетілетін қызметтерді жіберуге арналған өтінішті (бұдан әрі – тауарлар мен көрсетілетін қызметтерді жіберуге арналған өтініш) қалыптастырған кезде мемлекеттік органдардың цифрлық жүйелерінде осы Қағидалардың 3-тармағының 4) – 7), 9) және 11) тармақшаларының мәліметтері тексеріледі.";</w:t>
      </w:r>
    </w:p>
    <w:bookmarkEnd w:id="89"/>
    <w:bookmarkStart w:name="z131" w:id="90"/>
    <w:p>
      <w:pPr>
        <w:spacing w:after="0"/>
        <w:ind w:left="0"/>
        <w:jc w:val="both"/>
      </w:pPr>
      <w:r>
        <w:rPr>
          <w:rFonts w:ascii="Times New Roman"/>
          <w:b w:val="false"/>
          <w:i w:val="false"/>
          <w:color w:val="000000"/>
          <w:sz w:val="28"/>
        </w:rPr>
        <w:t xml:space="preserve">
      көрсетілген бұйрықпен бекітілген Әлеуметтік көрсетілетін қызметтер порталында </w:t>
      </w:r>
      <w:r>
        <w:rPr>
          <w:rFonts w:ascii="Times New Roman"/>
          <w:b w:val="false"/>
          <w:i w:val="false"/>
          <w:color w:val="000000"/>
          <w:sz w:val="28"/>
        </w:rPr>
        <w:t>жасалатын шартта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33" w:id="91"/>
    <w:p>
      <w:pPr>
        <w:spacing w:after="0"/>
        <w:ind w:left="0"/>
        <w:jc w:val="both"/>
      </w:pPr>
      <w:r>
        <w:rPr>
          <w:rFonts w:ascii="Times New Roman"/>
          <w:b w:val="false"/>
          <w:i w:val="false"/>
          <w:color w:val="000000"/>
          <w:sz w:val="28"/>
        </w:rPr>
        <w:t>
      "16. Мыналар Өнім беруші Акцепт жасағанын білдіреді:</w:t>
      </w:r>
    </w:p>
    <w:bookmarkEnd w:id="91"/>
    <w:bookmarkStart w:name="z134" w:id="92"/>
    <w:p>
      <w:pPr>
        <w:spacing w:after="0"/>
        <w:ind w:left="0"/>
        <w:jc w:val="both"/>
      </w:pPr>
      <w:r>
        <w:rPr>
          <w:rFonts w:ascii="Times New Roman"/>
          <w:b w:val="false"/>
          <w:i w:val="false"/>
          <w:color w:val="000000"/>
          <w:sz w:val="28"/>
        </w:rPr>
        <w:t>
      Өнім беруші осы Шарттың барлық талаптарымен танысты, келіседі және қабылдады;</w:t>
      </w:r>
    </w:p>
    <w:bookmarkEnd w:id="92"/>
    <w:bookmarkStart w:name="z135" w:id="93"/>
    <w:p>
      <w:pPr>
        <w:spacing w:after="0"/>
        <w:ind w:left="0"/>
        <w:jc w:val="both"/>
      </w:pPr>
      <w:r>
        <w:rPr>
          <w:rFonts w:ascii="Times New Roman"/>
          <w:b w:val="false"/>
          <w:i w:val="false"/>
          <w:color w:val="000000"/>
          <w:sz w:val="28"/>
        </w:rPr>
        <w:t>
      Өнім беруші осы Шартты іске асыру мақсатында цифрлық жүйелер арқылы дербес деректерді жинауға және өңдеуге келісім берді;</w:t>
      </w:r>
    </w:p>
    <w:bookmarkEnd w:id="93"/>
    <w:bookmarkStart w:name="z136" w:id="94"/>
    <w:p>
      <w:pPr>
        <w:spacing w:after="0"/>
        <w:ind w:left="0"/>
        <w:jc w:val="both"/>
      </w:pPr>
      <w:r>
        <w:rPr>
          <w:rFonts w:ascii="Times New Roman"/>
          <w:b w:val="false"/>
          <w:i w:val="false"/>
          <w:color w:val="000000"/>
          <w:sz w:val="28"/>
        </w:rPr>
        <w:t>
      Шарт электронды түрде жасалды және жарамды;</w:t>
      </w:r>
    </w:p>
    <w:bookmarkEnd w:id="94"/>
    <w:bookmarkStart w:name="z137" w:id="95"/>
    <w:p>
      <w:pPr>
        <w:spacing w:after="0"/>
        <w:ind w:left="0"/>
        <w:jc w:val="both"/>
      </w:pPr>
      <w:r>
        <w:rPr>
          <w:rFonts w:ascii="Times New Roman"/>
          <w:b w:val="false"/>
          <w:i w:val="false"/>
          <w:color w:val="000000"/>
          <w:sz w:val="28"/>
        </w:rPr>
        <w:t>
      осы Шартты жасасу жазбаша нысанда Шарт жасасуға теңестіріледі.</w:t>
      </w:r>
    </w:p>
    <w:bookmarkEnd w:id="95"/>
    <w:bookmarkStart w:name="z138" w:id="96"/>
    <w:p>
      <w:pPr>
        <w:spacing w:after="0"/>
        <w:ind w:left="0"/>
        <w:jc w:val="both"/>
      </w:pPr>
      <w:r>
        <w:rPr>
          <w:rFonts w:ascii="Times New Roman"/>
          <w:b w:val="false"/>
          <w:i w:val="false"/>
          <w:color w:val="000000"/>
          <w:sz w:val="28"/>
        </w:rPr>
        <w:t>
      17. Мыналар Алушы акцепті қабылдағанын білдіреді:</w:t>
      </w:r>
    </w:p>
    <w:bookmarkEnd w:id="96"/>
    <w:bookmarkStart w:name="z139" w:id="97"/>
    <w:p>
      <w:pPr>
        <w:spacing w:after="0"/>
        <w:ind w:left="0"/>
        <w:jc w:val="both"/>
      </w:pPr>
      <w:r>
        <w:rPr>
          <w:rFonts w:ascii="Times New Roman"/>
          <w:b w:val="false"/>
          <w:i w:val="false"/>
          <w:color w:val="000000"/>
          <w:sz w:val="28"/>
        </w:rPr>
        <w:t>
      Сатып алушы осы Шарттың барлық талаптарымен танысты, келіседі және қабылдады;</w:t>
      </w:r>
    </w:p>
    <w:bookmarkEnd w:id="97"/>
    <w:bookmarkStart w:name="z140" w:id="98"/>
    <w:p>
      <w:pPr>
        <w:spacing w:after="0"/>
        <w:ind w:left="0"/>
        <w:jc w:val="both"/>
      </w:pPr>
      <w:r>
        <w:rPr>
          <w:rFonts w:ascii="Times New Roman"/>
          <w:b w:val="false"/>
          <w:i w:val="false"/>
          <w:color w:val="000000"/>
          <w:sz w:val="28"/>
        </w:rPr>
        <w:t>
      Сатып алушы Шартты іске асыру мақсатында цифрлық жүйелер арқылы дербес деректерді жинауға және өңдеуге келісім берді;</w:t>
      </w:r>
    </w:p>
    <w:bookmarkEnd w:id="98"/>
    <w:bookmarkStart w:name="z141" w:id="99"/>
    <w:p>
      <w:pPr>
        <w:spacing w:after="0"/>
        <w:ind w:left="0"/>
        <w:jc w:val="both"/>
      </w:pPr>
      <w:r>
        <w:rPr>
          <w:rFonts w:ascii="Times New Roman"/>
          <w:b w:val="false"/>
          <w:i w:val="false"/>
          <w:color w:val="000000"/>
          <w:sz w:val="28"/>
        </w:rPr>
        <w:t>
      Шарт электронды түрде жасалды және жарамды;</w:t>
      </w:r>
    </w:p>
    <w:bookmarkEnd w:id="99"/>
    <w:bookmarkStart w:name="z142" w:id="100"/>
    <w:p>
      <w:pPr>
        <w:spacing w:after="0"/>
        <w:ind w:left="0"/>
        <w:jc w:val="both"/>
      </w:pPr>
      <w:r>
        <w:rPr>
          <w:rFonts w:ascii="Times New Roman"/>
          <w:b w:val="false"/>
          <w:i w:val="false"/>
          <w:color w:val="000000"/>
          <w:sz w:val="28"/>
        </w:rPr>
        <w:t>
      осы Шартты жасасу жазбаша нысанда Шарт жасасуға теңестіріледі.";</w:t>
      </w:r>
    </w:p>
    <w:bookmarkEnd w:id="100"/>
    <w:bookmarkStart w:name="z143" w:id="10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01"/>
    <w:bookmarkStart w:name="z144" w:id="102"/>
    <w:p>
      <w:pPr>
        <w:spacing w:after="0"/>
        <w:ind w:left="0"/>
        <w:jc w:val="both"/>
      </w:pPr>
      <w:r>
        <w:rPr>
          <w:rFonts w:ascii="Times New Roman"/>
          <w:b w:val="false"/>
          <w:i w:val="false"/>
          <w:color w:val="000000"/>
          <w:sz w:val="28"/>
        </w:rPr>
        <w:t xml:space="preserve">
      5.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32992 болып тіркелген) мынадай өзгерістер енгізілсін: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6" w:id="103"/>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12-бабы</w:t>
      </w:r>
      <w:r>
        <w:rPr>
          <w:rFonts w:ascii="Times New Roman"/>
          <w:b w:val="false"/>
          <w:i w:val="false"/>
          <w:color w:val="000000"/>
          <w:sz w:val="28"/>
        </w:rPr>
        <w:t xml:space="preserve"> 5) тармақшасының он тоғызыншы абзацына және "Мемлекеттік және әлеуметтік жауапкершілігі бар көрсетілетін қызметтер туралы" Қазақстан Республикасы Заңының 10-бабына сәйкес </w:t>
      </w:r>
      <w:r>
        <w:rPr>
          <w:rFonts w:ascii="Times New Roman"/>
          <w:b/>
          <w:i w:val="false"/>
          <w:color w:val="000000"/>
          <w:sz w:val="28"/>
        </w:rPr>
        <w:t>БҰЙЫРАМЫН</w:t>
      </w:r>
      <w:r>
        <w:rPr>
          <w:rFonts w:ascii="Times New Roman"/>
          <w:b w:val="false"/>
          <w:i w:val="false"/>
          <w:color w:val="000000"/>
          <w:sz w:val="28"/>
        </w:rPr>
        <w:t>:";</w:t>
      </w:r>
    </w:p>
    <w:bookmarkEnd w:id="103"/>
    <w:bookmarkStart w:name="z147" w:id="104"/>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9" w:id="105"/>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5-тармақшасының</w:t>
      </w:r>
      <w:r>
        <w:rPr>
          <w:rFonts w:ascii="Times New Roman"/>
          <w:b w:val="false"/>
          <w:i w:val="false"/>
          <w:color w:val="000000"/>
          <w:sz w:val="28"/>
        </w:rPr>
        <w:t xml:space="preserve"> он тоғызыншы абзацына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мүгедектігі бар адамды абилитациялаудың және оңалтудың жеке бағдарламасына (бұдан әрі – АОЖБ) сәйкес есту кемістігі бар мүгедектігі бар адамдар үшін ымдау тілі маманының қызметтерін ұсыну тәртібін айқындайды.";</w:t>
      </w:r>
    </w:p>
    <w:bookmarkEnd w:id="105"/>
    <w:bookmarkStart w:name="z150" w:id="10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6"/>
    <w:bookmarkStart w:name="z151" w:id="107"/>
    <w:p>
      <w:pPr>
        <w:spacing w:after="0"/>
        <w:ind w:left="0"/>
        <w:jc w:val="both"/>
      </w:pPr>
      <w:r>
        <w:rPr>
          <w:rFonts w:ascii="Times New Roman"/>
          <w:b w:val="false"/>
          <w:i w:val="false"/>
          <w:color w:val="000000"/>
          <w:sz w:val="28"/>
        </w:rPr>
        <w:t>
      "1)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цифрландыру обьектісі;";</w:t>
      </w:r>
    </w:p>
    <w:bookmarkEnd w:id="107"/>
    <w:bookmarkStart w:name="z152" w:id="10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8"/>
    <w:bookmarkStart w:name="z153" w:id="109"/>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55" w:id="110"/>
    <w:p>
      <w:pPr>
        <w:spacing w:after="0"/>
        <w:ind w:left="0"/>
        <w:jc w:val="both"/>
      </w:pPr>
      <w:r>
        <w:rPr>
          <w:rFonts w:ascii="Times New Roman"/>
          <w:b w:val="false"/>
          <w:i w:val="false"/>
          <w:color w:val="000000"/>
          <w:sz w:val="28"/>
        </w:rPr>
        <w:t>
      "5. Есту қабілеті бұзылған мүгедектігі бар адамдар немесе олардың заңды өкілдері не мүгедектігі бар адамнан ымдау тілі маманының қызметтерін ұсыну үшін құжаттарды рәсімдеу құқығына сенімхат алған адамдар (бұдан әрі – өтініш беруші) "Естуі бойынша мүгедектігі бар адамдар үшін ымдау тілі маманының қызметімен мүгедектігі бар адамдарды қамтамасыз етуге құжаттарды ресімдеу"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өтінішті осы Қағидаларға 3-қосымшаға сәйкес тұрғылықты жері бойынша:</w:t>
      </w:r>
    </w:p>
    <w:bookmarkEnd w:id="110"/>
    <w:bookmarkStart w:name="z156" w:id="1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111"/>
    <w:bookmarkStart w:name="z157" w:id="112"/>
    <w:p>
      <w:pPr>
        <w:spacing w:after="0"/>
        <w:ind w:left="0"/>
        <w:jc w:val="both"/>
      </w:pPr>
      <w:r>
        <w:rPr>
          <w:rFonts w:ascii="Times New Roman"/>
          <w:b w:val="false"/>
          <w:i w:val="false"/>
          <w:color w:val="000000"/>
          <w:sz w:val="28"/>
        </w:rPr>
        <w:t>
      2) Астана,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112"/>
    <w:bookmarkStart w:name="z158" w:id="113"/>
    <w:p>
      <w:pPr>
        <w:spacing w:after="0"/>
        <w:ind w:left="0"/>
        <w:jc w:val="both"/>
      </w:pPr>
      <w:r>
        <w:rPr>
          <w:rFonts w:ascii="Times New Roman"/>
          <w:b w:val="false"/>
          <w:i w:val="false"/>
          <w:color w:val="000000"/>
          <w:sz w:val="28"/>
        </w:rPr>
        <w:t>
      3) "цифрлық үкімет" веб-порталы (бұдан әрі – веб-портал);</w:t>
      </w:r>
    </w:p>
    <w:bookmarkEnd w:id="113"/>
    <w:bookmarkStart w:name="z159" w:id="114"/>
    <w:p>
      <w:pPr>
        <w:spacing w:after="0"/>
        <w:ind w:left="0"/>
        <w:jc w:val="both"/>
      </w:pPr>
      <w:r>
        <w:rPr>
          <w:rFonts w:ascii="Times New Roman"/>
          <w:b w:val="false"/>
          <w:i w:val="false"/>
          <w:color w:val="000000"/>
          <w:sz w:val="28"/>
        </w:rPr>
        <w:t>
      4) ұялы байланыстың абоненттік құрылғысы (бұдан әрі - абоненттік құрылғысы).</w:t>
      </w:r>
    </w:p>
    <w:bookmarkEnd w:id="114"/>
    <w:bookmarkStart w:name="z160" w:id="115"/>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bookmarkEnd w:id="115"/>
    <w:bookmarkStart w:name="z161" w:id="116"/>
    <w:p>
      <w:pPr>
        <w:spacing w:after="0"/>
        <w:ind w:left="0"/>
        <w:jc w:val="both"/>
      </w:pPr>
      <w:r>
        <w:rPr>
          <w:rFonts w:ascii="Times New Roman"/>
          <w:b w:val="false"/>
          <w:i w:val="false"/>
          <w:color w:val="000000"/>
          <w:sz w:val="28"/>
        </w:rPr>
        <w:t>
      "Естуі бойынша мүгедектігі бар адамдар үшін ымдау тілі маманының қызметтерімен мүгедектігі бар адамдарды қамтамасыз етуге құжаттарды ресімдеу" проактивті қызметін көрсету тәртібі осы Қағидалардың 2-тарауының 2-параграфында көзделген.</w:t>
      </w:r>
    </w:p>
    <w:bookmarkEnd w:id="116"/>
    <w:bookmarkStart w:name="z162" w:id="117"/>
    <w:p>
      <w:pPr>
        <w:spacing w:after="0"/>
        <w:ind w:left="0"/>
        <w:jc w:val="both"/>
      </w:pPr>
      <w:r>
        <w:rPr>
          <w:rFonts w:ascii="Times New Roman"/>
          <w:b w:val="false"/>
          <w:i w:val="false"/>
          <w:color w:val="000000"/>
          <w:sz w:val="28"/>
        </w:rPr>
        <w:t>
      "Цифрлық үкімет" веб-порталы арқылы "Естуі бойынша мүгедектігі бар адамдар үшін ымдау тілі маманының қызметтерімен мүгедектігі бар адамдарды қамтамасыз етуге құжаттарды ресімдеу" мемлекеттік қызметін көрсету тәртібі осы Қағидалардың 2-тарауының 3-параграфында көзделген.</w:t>
      </w:r>
    </w:p>
    <w:bookmarkEnd w:id="117"/>
    <w:bookmarkStart w:name="z163" w:id="118"/>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цифрлық жүйесінің кезегінің электрондық журналына (бұдан әрі – "Е-Собес" АЦЖ) олардың түсу ретіне қарай тіркейді.</w:t>
      </w:r>
    </w:p>
    <w:bookmarkEnd w:id="118"/>
    <w:bookmarkStart w:name="z164" w:id="119"/>
    <w:p>
      <w:pPr>
        <w:spacing w:after="0"/>
        <w:ind w:left="0"/>
        <w:jc w:val="both"/>
      </w:pPr>
      <w:r>
        <w:rPr>
          <w:rFonts w:ascii="Times New Roman"/>
          <w:b w:val="false"/>
          <w:i w:val="false"/>
          <w:color w:val="000000"/>
          <w:sz w:val="28"/>
        </w:rPr>
        <w:t>
      7. Уәкілетті мемлекеттік орган осы Қағидаларға өзгерістер енгізілген және (немесе) толықтырылған күннен бастап үш жұмыс күні ішінде оларды жаңартып және қалалық басқармаға, жұмыспен қамту бөліміне, Бірыңғай байланыс-орталығына, Мемлекеттік корпорацияға, "цифрлық үкімет" операторына жолдайды.";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6" w:id="120"/>
    <w:p>
      <w:pPr>
        <w:spacing w:after="0"/>
        <w:ind w:left="0"/>
        <w:jc w:val="both"/>
      </w:pPr>
      <w:r>
        <w:rPr>
          <w:rFonts w:ascii="Times New Roman"/>
          <w:b w:val="false"/>
          <w:i w:val="false"/>
          <w:color w:val="000000"/>
          <w:sz w:val="28"/>
        </w:rPr>
        <w:t>
      "9. Мемлекеттік корпорация бөлімшесінің, қалалық басқарманың, жұмыспен қамту бөлімінің жауапты қызметкерлері өтінішті қабылдау кезінде:</w:t>
      </w:r>
    </w:p>
    <w:bookmarkEnd w:id="120"/>
    <w:bookmarkStart w:name="z167" w:id="121"/>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 (сәйкестендіру үшін);</w:t>
      </w:r>
    </w:p>
    <w:bookmarkEnd w:id="121"/>
    <w:bookmarkStart w:name="z168" w:id="122"/>
    <w:p>
      <w:pPr>
        <w:spacing w:after="0"/>
        <w:ind w:left="0"/>
        <w:jc w:val="both"/>
      </w:pPr>
      <w:r>
        <w:rPr>
          <w:rFonts w:ascii="Times New Roman"/>
          <w:b w:val="false"/>
          <w:i w:val="false"/>
          <w:color w:val="000000"/>
          <w:sz w:val="28"/>
        </w:rPr>
        <w:t>
      2) мүгедектікті белгілеу туралы;</w:t>
      </w:r>
    </w:p>
    <w:bookmarkEnd w:id="122"/>
    <w:bookmarkStart w:name="z169" w:id="123"/>
    <w:p>
      <w:pPr>
        <w:spacing w:after="0"/>
        <w:ind w:left="0"/>
        <w:jc w:val="both"/>
      </w:pPr>
      <w:r>
        <w:rPr>
          <w:rFonts w:ascii="Times New Roman"/>
          <w:b w:val="false"/>
          <w:i w:val="false"/>
          <w:color w:val="000000"/>
          <w:sz w:val="28"/>
        </w:rPr>
        <w:t>
      3) АОЖБ-да әзірленген іс-шаралар туралы мәліметтерді алу үшін "Цифрлық үкімет" шлюзі арқылы мемлекеттік органдардың және (немесе) ұйымдардың цифрлық жүйелеріне (бұдан әрі – цифрлық жүйелер) мүгедектігі бар адамның жеке сәйкестендіру нөмірі бойынша сұрау салуларды қалыптастырады.</w:t>
      </w:r>
    </w:p>
    <w:bookmarkEnd w:id="123"/>
    <w:bookmarkStart w:name="z170" w:id="124"/>
    <w:p>
      <w:pPr>
        <w:spacing w:after="0"/>
        <w:ind w:left="0"/>
        <w:jc w:val="both"/>
      </w:pPr>
      <w:r>
        <w:rPr>
          <w:rFonts w:ascii="Times New Roman"/>
          <w:b w:val="false"/>
          <w:i w:val="false"/>
          <w:color w:val="000000"/>
          <w:sz w:val="28"/>
        </w:rPr>
        <w:t>
      Цифрлық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bookmarkEnd w:id="124"/>
    <w:bookmarkStart w:name="z171" w:id="125"/>
    <w:p>
      <w:pPr>
        <w:spacing w:after="0"/>
        <w:ind w:left="0"/>
        <w:jc w:val="both"/>
      </w:pPr>
      <w:r>
        <w:rPr>
          <w:rFonts w:ascii="Times New Roman"/>
          <w:b w:val="false"/>
          <w:i w:val="false"/>
          <w:color w:val="000000"/>
          <w:sz w:val="28"/>
        </w:rPr>
        <w:t>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10-тармағына сәйкес берілетін талонға белгі қою арқылы куәландырады, содан кейін құжаттардың түпнұсқалары өтініш берушіге қайтарылады.";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73" w:id="126"/>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126"/>
    <w:bookmarkStart w:name="z174" w:id="127"/>
    <w:p>
      <w:pPr>
        <w:spacing w:after="0"/>
        <w:ind w:left="0"/>
        <w:jc w:val="both"/>
      </w:pPr>
      <w:r>
        <w:rPr>
          <w:rFonts w:ascii="Times New Roman"/>
          <w:b w:val="false"/>
          <w:i w:val="false"/>
          <w:color w:val="000000"/>
          <w:sz w:val="28"/>
        </w:rPr>
        <w:t>
      "14. Қалалық басқармалардың, жұмыспен қамту бөлімдерінің және (немесе) олардың лауазымды адамдарының, Мемлекеттік корпорация қызметкерлерінің мемлекеттік қызметті көрсету мәселелері бойынша шешімдеріне, әрекеттеріне (әрекетсіздігіне) шағымдану:";</w:t>
      </w:r>
    </w:p>
    <w:bookmarkEnd w:id="127"/>
    <w:bookmarkStart w:name="z175" w:id="128"/>
    <w:p>
      <w:pPr>
        <w:spacing w:after="0"/>
        <w:ind w:left="0"/>
        <w:jc w:val="both"/>
      </w:pPr>
      <w:r>
        <w:rPr>
          <w:rFonts w:ascii="Times New Roman"/>
          <w:b w:val="false"/>
          <w:i w:val="false"/>
          <w:color w:val="000000"/>
          <w:sz w:val="28"/>
        </w:rPr>
        <w:t>
      екінші бөлігі мынадай редакцияда жазылсын:</w:t>
      </w:r>
    </w:p>
    <w:bookmarkEnd w:id="128"/>
    <w:bookmarkStart w:name="z176" w:id="129"/>
    <w:p>
      <w:pPr>
        <w:spacing w:after="0"/>
        <w:ind w:left="0"/>
        <w:jc w:val="both"/>
      </w:pPr>
      <w:r>
        <w:rPr>
          <w:rFonts w:ascii="Times New Roman"/>
          <w:b w:val="false"/>
          <w:i w:val="false"/>
          <w:color w:val="000000"/>
          <w:sz w:val="28"/>
        </w:rPr>
        <w:t xml:space="preserve">
      Қалалық басқармаға, жұмыспен қамту бөліміне және Мемлекеттік корпорацияға келіп түскен шағым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цифрлық-талдау жүйесін жүргізу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31679 болып тіркелген) (бұдан әрі - № 4 бұйрық) бекітілген тәртіпте "Электрондық жолданымдар" цифрлық-талдау жүйесінде (бұдан әрі – "Электрондық жолданымдар" ЦТЖ) тіркеуге жатады.";</w:t>
      </w:r>
    </w:p>
    <w:bookmarkEnd w:id="129"/>
    <w:bookmarkStart w:name="z177" w:id="130"/>
    <w:p>
      <w:pPr>
        <w:spacing w:after="0"/>
        <w:ind w:left="0"/>
        <w:jc w:val="both"/>
      </w:pPr>
      <w:r>
        <w:rPr>
          <w:rFonts w:ascii="Times New Roman"/>
          <w:b w:val="false"/>
          <w:i w:val="false"/>
          <w:color w:val="000000"/>
          <w:sz w:val="28"/>
        </w:rPr>
        <w:t>
      төртінші бөлігі мынадай редакцияда жазылсын:</w:t>
      </w:r>
    </w:p>
    <w:bookmarkEnd w:id="130"/>
    <w:bookmarkStart w:name="z178" w:id="131"/>
    <w:p>
      <w:pPr>
        <w:spacing w:after="0"/>
        <w:ind w:left="0"/>
        <w:jc w:val="both"/>
      </w:pPr>
      <w:r>
        <w:rPr>
          <w:rFonts w:ascii="Times New Roman"/>
          <w:b w:val="false"/>
          <w:i w:val="false"/>
          <w:color w:val="000000"/>
          <w:sz w:val="28"/>
        </w:rPr>
        <w:t>
      "Электрондық жолданымдар" АЦЖ-да тіркелгеннен кейін әрбір шығым бойынша арыз иесіне күні мен уақыты, шағымды қабылдаған адамның тегі мен аты-жөні, лауазымы көрсетіле отырып, № 4 бұйрықпен бекітілген нысанда талон беріледі.";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80" w:id="132"/>
    <w:p>
      <w:pPr>
        <w:spacing w:after="0"/>
        <w:ind w:left="0"/>
        <w:jc w:val="both"/>
      </w:pPr>
      <w:r>
        <w:rPr>
          <w:rFonts w:ascii="Times New Roman"/>
          <w:b w:val="false"/>
          <w:i w:val="false"/>
          <w:color w:val="000000"/>
          <w:sz w:val="28"/>
        </w:rPr>
        <w:t xml:space="preserve">
      "15.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қағидаларына сәйкес ымдау тілі маманының қызметтерін ұсыну жөніндегі іс-шараларды қамтитын АОЖБ "Мүгедектігі бар адамдардың орталықтандырылған деректер банкі" цифрлық жүйесінде қалыптастырылғаннан кейін АОЖБ-ның деректері автоматты түрде "Е-Собес" АЦЖ-ға беріледі және мүгедектігі бар адамның немесе оның заңды өкілінің (бұдан әрі – көрсетілетін қызметті алушы) абоненттік құрылғысына мемлекеттік қызметті көрсетуге сұрау салумен смс-хабарлама жіберуге бастамашылық жасалады.";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82" w:id="133"/>
    <w:p>
      <w:pPr>
        <w:spacing w:after="0"/>
        <w:ind w:left="0"/>
        <w:jc w:val="both"/>
      </w:pPr>
      <w:r>
        <w:rPr>
          <w:rFonts w:ascii="Times New Roman"/>
          <w:b w:val="false"/>
          <w:i w:val="false"/>
          <w:color w:val="000000"/>
          <w:sz w:val="28"/>
        </w:rPr>
        <w:t>
      "18. Көрсетілетін қызметті алушы проактивті қызмет көрсетуден бас тартқан кезде көрсетілетін қызметті алушының абоненттік құрылғысына "Е-Собес" АЦЖ-дан Мемлекеттік корпорацияға,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End w:id="133"/>
    <w:bookmarkStart w:name="z183" w:id="134"/>
    <w:p>
      <w:pPr>
        <w:spacing w:after="0"/>
        <w:ind w:left="0"/>
        <w:jc w:val="both"/>
      </w:pPr>
      <w:r>
        <w:rPr>
          <w:rFonts w:ascii="Times New Roman"/>
          <w:b w:val="false"/>
          <w:i w:val="false"/>
          <w:color w:val="000000"/>
          <w:sz w:val="28"/>
        </w:rPr>
        <w:t>
      19. Көрсетілетін қызметті алушының проактивті қызмет көрсетуге келісімін алған кезде қалалық басқарманың, жұмыспен қамту бөлімінің маманы "Е-Собес" АЦЖ арқылы көрсетілетін қызметті алушыны ымдау тілі маманының қызметтерін ұсыну үшін құжаттарды ресімдеу жөнінде қабылданған шешім туралы абоненттік құрылғысына смс-хабарлама арқылы хабардар етеді.";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5" w:id="135"/>
    <w:p>
      <w:pPr>
        <w:spacing w:after="0"/>
        <w:ind w:left="0"/>
        <w:jc w:val="both"/>
      </w:pPr>
      <w:r>
        <w:rPr>
          <w:rFonts w:ascii="Times New Roman"/>
          <w:b w:val="false"/>
          <w:i w:val="false"/>
          <w:color w:val="000000"/>
          <w:sz w:val="28"/>
        </w:rPr>
        <w:t>
      "21. Проактивті қызмет арқылы ымдау тілі маманы қызметтерін ұсыну үшін құжаттарды ресімдеу кезінде мемлекеттік қызметті көрсетуге қойылатын негізгі талаптар тізбесінің 8-тармағында көзделген қажетті мәліметтерді алу үшін цифрлық жүйелерге сұрау салулар "Е-Собес" АЦЖ-дан автоматты түрде жүзеге асырылады.";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бөлігінің орыс тіліндегі мәтініне өзгеріс енгізіледі, қазақ тіліндегі мәтіні өзгермейді;</w:t>
      </w:r>
    </w:p>
    <w:bookmarkStart w:name="z187" w:id="136"/>
    <w:p>
      <w:pPr>
        <w:spacing w:after="0"/>
        <w:ind w:left="0"/>
        <w:jc w:val="both"/>
      </w:pPr>
      <w:r>
        <w:rPr>
          <w:rFonts w:ascii="Times New Roman"/>
          <w:b w:val="false"/>
          <w:i w:val="false"/>
          <w:color w:val="000000"/>
          <w:sz w:val="28"/>
        </w:rPr>
        <w:t>
      22-тармақтың екінші бөлігі мынадай редакцияда жазылсын:</w:t>
      </w:r>
    </w:p>
    <w:bookmarkEnd w:id="136"/>
    <w:bookmarkStart w:name="z188" w:id="137"/>
    <w:p>
      <w:pPr>
        <w:spacing w:after="0"/>
        <w:ind w:left="0"/>
        <w:jc w:val="both"/>
      </w:pPr>
      <w:r>
        <w:rPr>
          <w:rFonts w:ascii="Times New Roman"/>
          <w:b w:val="false"/>
          <w:i w:val="false"/>
          <w:color w:val="000000"/>
          <w:sz w:val="28"/>
        </w:rPr>
        <w:t>
      "Өтініш "цифрлық үкімет" шлюзі арқылы берілген кезде мүгедектігі бар адамның жеке сәйкестендіру нөмірі келесі:</w:t>
      </w:r>
    </w:p>
    <w:bookmarkEnd w:id="137"/>
    <w:bookmarkStart w:name="z189" w:id="138"/>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138"/>
    <w:bookmarkStart w:name="z190" w:id="139"/>
    <w:p>
      <w:pPr>
        <w:spacing w:after="0"/>
        <w:ind w:left="0"/>
        <w:jc w:val="both"/>
      </w:pPr>
      <w:r>
        <w:rPr>
          <w:rFonts w:ascii="Times New Roman"/>
          <w:b w:val="false"/>
          <w:i w:val="false"/>
          <w:color w:val="000000"/>
          <w:sz w:val="28"/>
        </w:rPr>
        <w:t>
      2) мүгедектікті белгілеу туралы;</w:t>
      </w:r>
    </w:p>
    <w:bookmarkEnd w:id="139"/>
    <w:bookmarkStart w:name="z191" w:id="140"/>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сұратылады.";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93" w:id="141"/>
    <w:p>
      <w:pPr>
        <w:spacing w:after="0"/>
        <w:ind w:left="0"/>
        <w:jc w:val="both"/>
      </w:pPr>
      <w:r>
        <w:rPr>
          <w:rFonts w:ascii="Times New Roman"/>
          <w:b w:val="false"/>
          <w:i w:val="false"/>
          <w:color w:val="000000"/>
          <w:sz w:val="28"/>
        </w:rPr>
        <w:t xml:space="preserve">
      "26. Заңының </w:t>
      </w:r>
      <w:r>
        <w:rPr>
          <w:rFonts w:ascii="Times New Roman"/>
          <w:b w:val="false"/>
          <w:i w:val="false"/>
          <w:color w:val="000000"/>
          <w:sz w:val="28"/>
        </w:rPr>
        <w:t>5-бабы</w:t>
      </w:r>
      <w:r>
        <w:rPr>
          <w:rFonts w:ascii="Times New Roman"/>
          <w:b w:val="false"/>
          <w:i w:val="false"/>
          <w:color w:val="000000"/>
          <w:sz w:val="28"/>
        </w:rPr>
        <w:t xml:space="preserve"> 2-тармағының 11-тармақшасына сәйкес көрсетілетін қалалық басқарма, жұмыспен қамту бөлімі цифрландыру саласындағы уәкілетті орган белгілеген тәртіппен мемлекеттік қызметті көрсету сатысы туралы мемлекеттік қызметті көрсету мониторингінің цифрлық жүйесіне деректерді енгізуді қамтамасыз етеді.";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w:t>
      </w:r>
      <w:r>
        <w:rPr>
          <w:rFonts w:ascii="Times New Roman"/>
          <w:b w:val="false"/>
          <w:i w:val="false"/>
          <w:color w:val="000000"/>
          <w:sz w:val="28"/>
        </w:rPr>
        <w:t>-тармақтар мынадай редакцияда жазылсын:</w:t>
      </w:r>
    </w:p>
    <w:bookmarkStart w:name="z195" w:id="142"/>
    <w:p>
      <w:pPr>
        <w:spacing w:after="0"/>
        <w:ind w:left="0"/>
        <w:jc w:val="both"/>
      </w:pPr>
      <w:r>
        <w:rPr>
          <w:rFonts w:ascii="Times New Roman"/>
          <w:b w:val="false"/>
          <w:i w:val="false"/>
          <w:color w:val="000000"/>
          <w:sz w:val="28"/>
        </w:rPr>
        <w:t xml:space="preserve">
      "29. "Е-Собес" АЦЖ-да тіркелгеннен кейін осы Қағидаларға 2-қосымшаға сәйкес нысан бойынша ымдау тілі маманының қызметтер көрсетуіне арналған өтініштер мүгедектігі бар адамның АОЖБ-сының деректері Кодекстің 168-бабының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кезектілік тәртібімен "Е-Собес" АЦЖ-дан порталға беріледі.</w:t>
      </w:r>
    </w:p>
    <w:bookmarkEnd w:id="142"/>
    <w:bookmarkStart w:name="z196" w:id="143"/>
    <w:p>
      <w:pPr>
        <w:spacing w:after="0"/>
        <w:ind w:left="0"/>
        <w:jc w:val="both"/>
      </w:pPr>
      <w:r>
        <w:rPr>
          <w:rFonts w:ascii="Times New Roman"/>
          <w:b w:val="false"/>
          <w:i w:val="false"/>
          <w:color w:val="000000"/>
          <w:sz w:val="28"/>
        </w:rPr>
        <w:t>
      АОЖБ деректері жылына алпыс сағат есебінен ымдау тілі маманы көрсететін қызметтердің көлемін қамтиды.</w:t>
      </w:r>
    </w:p>
    <w:bookmarkEnd w:id="143"/>
    <w:bookmarkStart w:name="z197" w:id="144"/>
    <w:p>
      <w:pPr>
        <w:spacing w:after="0"/>
        <w:ind w:left="0"/>
        <w:jc w:val="both"/>
      </w:pPr>
      <w:r>
        <w:rPr>
          <w:rFonts w:ascii="Times New Roman"/>
          <w:b w:val="false"/>
          <w:i w:val="false"/>
          <w:color w:val="000000"/>
          <w:sz w:val="28"/>
        </w:rPr>
        <w:t>
      Ымдау тілі маманының көрсетілетін қызметтерінің көлемін "Е-Собес" АЦЖ-дан қалалық басқарманың, жұмыспен қамту бөлімінің мамандары порталға ағымдағы жылдың соңына дейін немесе мүгедектік кезеңі аяқталғанға дейін "Іс-шараларды жоспарлау" модулінің деректерін ескере отырып жібереді.</w:t>
      </w:r>
    </w:p>
    <w:bookmarkEnd w:id="144"/>
    <w:bookmarkStart w:name="z198" w:id="145"/>
    <w:p>
      <w:pPr>
        <w:spacing w:after="0"/>
        <w:ind w:left="0"/>
        <w:jc w:val="both"/>
      </w:pPr>
      <w:r>
        <w:rPr>
          <w:rFonts w:ascii="Times New Roman"/>
          <w:b w:val="false"/>
          <w:i w:val="false"/>
          <w:color w:val="000000"/>
          <w:sz w:val="28"/>
        </w:rPr>
        <w:t>
      30. Мобильді азаматтар базасында өтініш берушінің абоненттік нөмірі туралы мәліметтер болған кезде, оның абоненттік құрылғысына "Е-Собес" АЦЖ-дан порталда ымдау тілі маманы қызметтерін берушіні (бұдан әрі – Өнім беруші) авторизациялау және таңдау қажеттігі туралы смс-хабарлама жіберіледі.";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w:t>
      </w:r>
      <w:r>
        <w:rPr>
          <w:rFonts w:ascii="Times New Roman"/>
          <w:b w:val="false"/>
          <w:i w:val="false"/>
          <w:color w:val="000000"/>
          <w:sz w:val="28"/>
        </w:rPr>
        <w:t>-тармақтар мынадай редакцияда жазылсын:</w:t>
      </w:r>
    </w:p>
    <w:bookmarkStart w:name="z200" w:id="146"/>
    <w:p>
      <w:pPr>
        <w:spacing w:after="0"/>
        <w:ind w:left="0"/>
        <w:jc w:val="both"/>
      </w:pPr>
      <w:r>
        <w:rPr>
          <w:rFonts w:ascii="Times New Roman"/>
          <w:b w:val="false"/>
          <w:i w:val="false"/>
          <w:color w:val="000000"/>
          <w:sz w:val="28"/>
        </w:rPr>
        <w:t>
      "34. Өтініш беруші өнім берушіні таңдау болмаған кезде АОЖБ деректері порталға берілген күннен бастап бір ай ішінде өтініш берушінің абоненттік құрылғысына "Е-Собес" АЦЖ-дан келесі ай ішінде порталда өнім берушіні таңдау қажеттігі туралы смс-хабарлама жіберіледі.</w:t>
      </w:r>
    </w:p>
    <w:bookmarkEnd w:id="146"/>
    <w:bookmarkStart w:name="z201" w:id="147"/>
    <w:p>
      <w:pPr>
        <w:spacing w:after="0"/>
        <w:ind w:left="0"/>
        <w:jc w:val="both"/>
      </w:pPr>
      <w:r>
        <w:rPr>
          <w:rFonts w:ascii="Times New Roman"/>
          <w:b w:val="false"/>
          <w:i w:val="false"/>
          <w:color w:val="000000"/>
          <w:sz w:val="28"/>
        </w:rPr>
        <w:t>
      35. АОЖБ деректерін порталға берген күннен бастап екі ай өткен соң өтініш берушінің өнім берушіні таңдау функциясына қол жеткізуі тоқтатылады.Өтініш берушіге қолжетімділікті тоқтату себебі көрсетілген смс-хабарлама жіберіледі. Өнім берушіні таңдау функциясына қол жеткізуді қалпына келтіруді өтініш беруші "өнім берушіні таңдауды іске қосу" батырмасын басу арқылы порталдағы жеке кабинет арқылы жүзеге асырады. Өнім берушіні таңдауды іске қосу туралы мәліметтер порталдан "Е-Собес" АЦЖ-ға автоматты түрде беріледі, одан кейін өтініш беруші "Е-Собес" АЦЖ-дағы кезектілікті ескере отырып, өнім берушіні порталда таңдайды.";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үшінші бөлігі мынадай редакцияда жазылсын:</w:t>
      </w:r>
    </w:p>
    <w:bookmarkStart w:name="z203" w:id="148"/>
    <w:p>
      <w:pPr>
        <w:spacing w:after="0"/>
        <w:ind w:left="0"/>
        <w:jc w:val="both"/>
      </w:pPr>
      <w:r>
        <w:rPr>
          <w:rFonts w:ascii="Times New Roman"/>
          <w:b w:val="false"/>
          <w:i w:val="false"/>
          <w:color w:val="000000"/>
          <w:sz w:val="28"/>
        </w:rPr>
        <w:t>
      "Е-Собес" АЦЖ АОЖБ әлеуметтік оңалту іс-шарасының орындалуы туралы деректер автоматты түрде толтырылады.";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бөлігінің үшінші және төртінші абзацтары мынадай редакцияда жазылсын:</w:t>
      </w:r>
    </w:p>
    <w:bookmarkStart w:name="z205" w:id="149"/>
    <w:p>
      <w:pPr>
        <w:spacing w:after="0"/>
        <w:ind w:left="0"/>
        <w:jc w:val="both"/>
      </w:pPr>
      <w:r>
        <w:rPr>
          <w:rFonts w:ascii="Times New Roman"/>
          <w:b w:val="false"/>
          <w:i w:val="false"/>
          <w:color w:val="000000"/>
          <w:sz w:val="28"/>
        </w:rPr>
        <w:t>
      "өнім беруші тиісінше сападағы қызметтерді көрсетпеген және өнім беруші кемшіліктерді белгілеген мерзімде жоймаған;</w:t>
      </w:r>
    </w:p>
    <w:bookmarkEnd w:id="149"/>
    <w:bookmarkStart w:name="z206" w:id="150"/>
    <w:p>
      <w:pPr>
        <w:spacing w:after="0"/>
        <w:ind w:left="0"/>
        <w:jc w:val="both"/>
      </w:pPr>
      <w:r>
        <w:rPr>
          <w:rFonts w:ascii="Times New Roman"/>
          <w:b w:val="false"/>
          <w:i w:val="false"/>
          <w:color w:val="000000"/>
          <w:sz w:val="28"/>
        </w:rPr>
        <w:t>
      өнім берушінің алушыға қатысты дәйексіз мәліметтерді қамтитын немесе қолайсыз нысанда айтылған және алушының ар-намысы мен қадір-қасиетін қозғайтын, сондай-ақ алушы туралы көрінеу анық емес ақпаратты тарататын бірнеше рет жасаған әрекеттері (сөздері);";</w:t>
      </w:r>
    </w:p>
    <w:bookmarkEnd w:id="150"/>
    <w:bookmarkStart w:name="z207" w:id="15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Тізбеге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51"/>
    <w:bookmarkStart w:name="z208" w:id="15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w:t>
      </w:r>
      <w:r>
        <w:rPr>
          <w:rFonts w:ascii="Times New Roman"/>
          <w:b w:val="false"/>
          <w:i w:val="false"/>
          <w:color w:val="000000"/>
          <w:sz w:val="28"/>
        </w:rPr>
        <w:t xml:space="preserve">-қосымшасы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52"/>
    <w:bookmarkStart w:name="z209" w:id="15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w:t>
      </w:r>
      <w:r>
        <w:rPr>
          <w:rFonts w:ascii="Times New Roman"/>
          <w:b w:val="false"/>
          <w:i w:val="false"/>
          <w:color w:val="000000"/>
          <w:sz w:val="28"/>
        </w:rPr>
        <w:t xml:space="preserve">-қосымшасы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53"/>
    <w:bookmarkStart w:name="z210" w:id="154"/>
    <w:p>
      <w:pPr>
        <w:spacing w:after="0"/>
        <w:ind w:left="0"/>
        <w:jc w:val="both"/>
      </w:pPr>
      <w:r>
        <w:rPr>
          <w:rFonts w:ascii="Times New Roman"/>
          <w:b w:val="false"/>
          <w:i w:val="false"/>
          <w:color w:val="000000"/>
          <w:sz w:val="28"/>
        </w:rPr>
        <w:t xml:space="preserve">
      6.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32993 болып тіркелген) мынадай өзгерістер енгізілсін: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2" w:id="155"/>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12-бабы</w:t>
      </w:r>
      <w:r>
        <w:rPr>
          <w:rFonts w:ascii="Times New Roman"/>
          <w:b w:val="false"/>
          <w:i w:val="false"/>
          <w:color w:val="000000"/>
          <w:sz w:val="28"/>
        </w:rPr>
        <w:t xml:space="preserve"> 5) тармақшасының жиырмасыншы абзацына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55"/>
    <w:bookmarkStart w:name="z213" w:id="156"/>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5" w:id="157"/>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жиырмасыншы абзацына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 xml:space="preserve">10-бабына </w:t>
      </w:r>
      <w:r>
        <w:rPr>
          <w:rFonts w:ascii="Times New Roman"/>
          <w:b w:val="false"/>
          <w:i w:val="false"/>
          <w:color w:val="000000"/>
          <w:sz w:val="28"/>
        </w:rPr>
        <w:t xml:space="preserve"> (бұдан әрі – Заң) сәйкес әзірленді және мүгедектігі бар адамдарды протездік-ортопедиялық көмекпен, техникалық көмекші (компенсаторлық) құралдармен және арнаулы жүріп-тұру құралдарымен қамтамасыз ету тәртібін айқындайды.";</w:t>
      </w:r>
    </w:p>
    <w:bookmarkEnd w:id="157"/>
    <w:bookmarkStart w:name="z216" w:id="15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8"/>
    <w:bookmarkStart w:name="z217" w:id="159"/>
    <w:p>
      <w:pPr>
        <w:spacing w:after="0"/>
        <w:ind w:left="0"/>
        <w:jc w:val="both"/>
      </w:pPr>
      <w:r>
        <w:rPr>
          <w:rFonts w:ascii="Times New Roman"/>
          <w:b w:val="false"/>
          <w:i w:val="false"/>
          <w:color w:val="000000"/>
          <w:sz w:val="28"/>
        </w:rPr>
        <w:t xml:space="preserve">
      "1) әлеуметтік көрсетілетін қызметтер порталы (бұдан әрі – портал)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цифрландыру объектісі;";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19" w:id="160"/>
    <w:p>
      <w:pPr>
        <w:spacing w:after="0"/>
        <w:ind w:left="0"/>
        <w:jc w:val="both"/>
      </w:pPr>
      <w:r>
        <w:rPr>
          <w:rFonts w:ascii="Times New Roman"/>
          <w:b w:val="false"/>
          <w:i w:val="false"/>
          <w:color w:val="000000"/>
          <w:sz w:val="28"/>
        </w:rPr>
        <w:t>
      "4. ҰОС қатысушылары мен ҰОС мүгедектігі бар адамдары, сондай-ақ жеңілдіктер бойынша ҰОС мүгедектігі бар адамдарына теңестірілген адамдар, мүгедектігі бар адамдар немесе олардың заңды өкілдері не мүгедектігі бар адамнан протездік-ортопедиялық көмек, ОТҚ және кресло-арбалар ұсыну үшін құжаттарды ресімдеу құқығына сенімхат алған адамдар (бұдан әрі – өтініш беруші) тұрғылықты жері бойынша мемлекеттік қызметті көрсетуге қойылатын негізгі талаптар тізбесінде көрсетілген құжаттарды қоса бере отырып:</w:t>
      </w:r>
    </w:p>
    <w:bookmarkEnd w:id="160"/>
    <w:bookmarkStart w:name="z220" w:id="16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161"/>
    <w:bookmarkStart w:name="z221" w:id="162"/>
    <w:p>
      <w:pPr>
        <w:spacing w:after="0"/>
        <w:ind w:left="0"/>
        <w:jc w:val="both"/>
      </w:pPr>
      <w:r>
        <w:rPr>
          <w:rFonts w:ascii="Times New Roman"/>
          <w:b w:val="false"/>
          <w:i w:val="false"/>
          <w:color w:val="000000"/>
          <w:sz w:val="28"/>
        </w:rPr>
        <w:t>
      2) Астана, Алматы және Шымкент қалаларының (бұдан әрі – қалалық басқармалар), аудандардың және облыстық маңызы бар қалалардың жергілікті атқарушы органдары (бұдан әрі – ЖАО) (бұдан әрі – жұмыспен қамту бөлімдері);</w:t>
      </w:r>
    </w:p>
    <w:bookmarkEnd w:id="162"/>
    <w:bookmarkStart w:name="z222" w:id="163"/>
    <w:p>
      <w:pPr>
        <w:spacing w:after="0"/>
        <w:ind w:left="0"/>
        <w:jc w:val="both"/>
      </w:pPr>
      <w:r>
        <w:rPr>
          <w:rFonts w:ascii="Times New Roman"/>
          <w:b w:val="false"/>
          <w:i w:val="false"/>
          <w:color w:val="000000"/>
          <w:sz w:val="28"/>
        </w:rPr>
        <w:t>
      3) "цифрлық үкімет" веб-порталы (бұдан әрі – веб-портал);</w:t>
      </w:r>
    </w:p>
    <w:bookmarkEnd w:id="163"/>
    <w:bookmarkStart w:name="z223" w:id="164"/>
    <w:p>
      <w:pPr>
        <w:spacing w:after="0"/>
        <w:ind w:left="0"/>
        <w:jc w:val="both"/>
      </w:pPr>
      <w:r>
        <w:rPr>
          <w:rFonts w:ascii="Times New Roman"/>
          <w:b w:val="false"/>
          <w:i w:val="false"/>
          <w:color w:val="000000"/>
          <w:sz w:val="28"/>
        </w:rPr>
        <w:t>
      4) ұялы байланыс абоненттік құрылғысы (бұдан әрі – абоненттік құрылғысы).";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төртінші бөлігі мынадай редакцияда жазылсын:</w:t>
      </w:r>
    </w:p>
    <w:bookmarkStart w:name="z225" w:id="165"/>
    <w:p>
      <w:pPr>
        <w:spacing w:after="0"/>
        <w:ind w:left="0"/>
        <w:jc w:val="both"/>
      </w:pPr>
      <w:r>
        <w:rPr>
          <w:rFonts w:ascii="Times New Roman"/>
          <w:b w:val="false"/>
          <w:i w:val="false"/>
          <w:color w:val="000000"/>
          <w:sz w:val="28"/>
        </w:rPr>
        <w:t>
      "Мүгедектігі бар адамдарға протездік-ортопедиялық көмекпен қамтамасыз етуге құжаттарды ресімдеу" мемлекеттік қызметін "цифрлық үкімет" веб-порталы арқылы көрсету тәртібі 2-тараудың 3-параграфында, "Мүгедектігі бар адамдарға техникалық қосымша (компенсаторлық) құралдармен қамтамасыз етуге құжаттарды ресімдеу" 4-тараудың 3-параграфында, "Мүгедектігі бар адамдарды жүріп-тұрудың арнайы құралдарымен қамтамасыз етуге құжаттарды ресімдеу" осы Қағидалардың 6-тарауының 3-параграфында көзделген.";</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27" w:id="166"/>
    <w:p>
      <w:pPr>
        <w:spacing w:after="0"/>
        <w:ind w:left="0"/>
        <w:jc w:val="both"/>
      </w:pPr>
      <w:r>
        <w:rPr>
          <w:rFonts w:ascii="Times New Roman"/>
          <w:b w:val="false"/>
          <w:i w:val="false"/>
          <w:color w:val="000000"/>
          <w:sz w:val="28"/>
        </w:rPr>
        <w:t>
      "5. Қалалық басқарманың, жұмыспен қамту бөлімінің маманы өтініштерді "Е-Собес" автоматтандырылған цифрлық жүйесінің кезегінің электрондық журналына (бұдан әрі – "Е-Собес" АЦЖ) олардың түсу ретіне қарай тіркейді.";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29" w:id="167"/>
    <w:p>
      <w:pPr>
        <w:spacing w:after="0"/>
        <w:ind w:left="0"/>
        <w:jc w:val="both"/>
      </w:pPr>
      <w:r>
        <w:rPr>
          <w:rFonts w:ascii="Times New Roman"/>
          <w:b w:val="false"/>
          <w:i w:val="false"/>
          <w:color w:val="000000"/>
          <w:sz w:val="28"/>
        </w:rPr>
        <w:t>
      "6. Протездік-ортопедиялық көмекпен, ОТҚ және кресло-арбалармен қамтамасыз ету осы Қағидаларға 3-қосымшаға сәйкес протездік-ортопедиялық құралдарды, техникалық көмекші (компенсаторлық) құралдарды, арнаулы жүріп-тұру құралдарын алған күннен бастап оларды ауыстыру мерзімдерін ескере отырып, "Е-собес" АЦЖ-да бастапқы тіркелген өтінішке сәйкес АОЖБ іс-шарасын іске асыру мерзімі ішінде жүзеге асырылады.</w:t>
      </w:r>
    </w:p>
    <w:bookmarkEnd w:id="167"/>
    <w:bookmarkStart w:name="z230" w:id="168"/>
    <w:p>
      <w:pPr>
        <w:spacing w:after="0"/>
        <w:ind w:left="0"/>
        <w:jc w:val="both"/>
      </w:pPr>
      <w:r>
        <w:rPr>
          <w:rFonts w:ascii="Times New Roman"/>
          <w:b w:val="false"/>
          <w:i w:val="false"/>
          <w:color w:val="000000"/>
          <w:sz w:val="28"/>
        </w:rPr>
        <w:t>
      Мүгедектігі бар адамға, ҰОС қатысушысына және ҰОС мүгедектігі бар адамына, сондай-ақ ҰОС мүгедектігі бар адамдарына теңестірілген адамға (бұдан әрі – алушы) "Е-собес" АЦЖ-мен протездік-ортопедиялық құралдарды, ОТҚ және кресло-арбаларды ауыстыру мерзімдерін ескере отырып, кезекке қою үшін оларды ауыстыруға келісім беруге сұрау салумен смс-хабарлама жіберіледі.";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2" w:id="169"/>
    <w:p>
      <w:pPr>
        <w:spacing w:after="0"/>
        <w:ind w:left="0"/>
        <w:jc w:val="both"/>
      </w:pPr>
      <w:r>
        <w:rPr>
          <w:rFonts w:ascii="Times New Roman"/>
          <w:b w:val="false"/>
          <w:i w:val="false"/>
          <w:color w:val="000000"/>
          <w:sz w:val="28"/>
        </w:rPr>
        <w:t>
      "10. Уәкілетті мемлекеттік орган Қағидаларға өзгерістер және (немесе) толықтырулар енгізілген күннен бастап үш жұмыс күні ішінде оларды өзектендіреді және көрсетілетін қызметті берушілерге, Бірыңғай байланыс орталығына, Мемлекеттік корпорацияға, "цифрлық үкіметтің" операторына жолдайды.";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бөлігінің 3) тармақшасы мынадай редакцияда жазылсын:</w:t>
      </w:r>
    </w:p>
    <w:bookmarkStart w:name="z234" w:id="170"/>
    <w:p>
      <w:pPr>
        <w:spacing w:after="0"/>
        <w:ind w:left="0"/>
        <w:jc w:val="both"/>
      </w:pPr>
      <w:r>
        <w:rPr>
          <w:rFonts w:ascii="Times New Roman"/>
          <w:b w:val="false"/>
          <w:i w:val="false"/>
          <w:color w:val="000000"/>
          <w:sz w:val="28"/>
        </w:rPr>
        <w:t>
      "3) АОЖБ-да әзірленген іс-шаралар туралы мәліметтерді алу үшін "Цифрлық үкімет" шлюзі арқылы мемлекеттік органдардың және (немесе) ұйымдардың цифрлық жүйелеріне (бұдан әрі – цифрлық жүйелер) мүгедектігі бар адамның жеке сәйкестендіру нөмірі бойынша сұрау салуларды қалыптастырады.";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236" w:id="171"/>
    <w:p>
      <w:pPr>
        <w:spacing w:after="0"/>
        <w:ind w:left="0"/>
        <w:jc w:val="both"/>
      </w:pPr>
      <w:r>
        <w:rPr>
          <w:rFonts w:ascii="Times New Roman"/>
          <w:b w:val="false"/>
          <w:i w:val="false"/>
          <w:color w:val="000000"/>
          <w:sz w:val="28"/>
        </w:rPr>
        <w:t>
      "Цифрлық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238" w:id="172"/>
    <w:p>
      <w:pPr>
        <w:spacing w:after="0"/>
        <w:ind w:left="0"/>
        <w:jc w:val="both"/>
      </w:pPr>
      <w:r>
        <w:rPr>
          <w:rFonts w:ascii="Times New Roman"/>
          <w:b w:val="false"/>
          <w:i w:val="false"/>
          <w:color w:val="000000"/>
          <w:sz w:val="28"/>
        </w:rPr>
        <w:t xml:space="preserve">
      "Қалалық басқармаға, жұмыспен қамту бөліміне және Мемлекеттік корпорацияға келіп түскен шағым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цифрлық -талдау жүргізу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31679 болып тіркелген) (бұдан әрі – № 4 бұйрық) бекітілген тәртіппен "Электрондық жолданымдар" цифрлық-талдау жүйесінде (бұдан әрі – "Электрондық жолданымдар" ЦТЖ) тіркелуге тиіс.";</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бөлігі мынадай редакцияда жазылсын:</w:t>
      </w:r>
    </w:p>
    <w:bookmarkStart w:name="z240" w:id="173"/>
    <w:p>
      <w:pPr>
        <w:spacing w:after="0"/>
        <w:ind w:left="0"/>
        <w:jc w:val="both"/>
      </w:pPr>
      <w:r>
        <w:rPr>
          <w:rFonts w:ascii="Times New Roman"/>
          <w:b w:val="false"/>
          <w:i w:val="false"/>
          <w:color w:val="000000"/>
          <w:sz w:val="28"/>
        </w:rPr>
        <w:t>
      "Электрондық жолданымдар" ЦТЖ-да тіркегеннен кейін әрбір шағым бойынша өтініш берушіге күні мен уақытын, шағым қабылдаған адамның тегі мен аты-жөні, лауазымын көрсете отырып, № 4 бұйрықпен бекітілген нысан бойынша талон беріледі.";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242" w:id="174"/>
    <w:p>
      <w:pPr>
        <w:spacing w:after="0"/>
        <w:ind w:left="0"/>
        <w:jc w:val="both"/>
      </w:pPr>
      <w:r>
        <w:rPr>
          <w:rFonts w:ascii="Times New Roman"/>
          <w:b w:val="false"/>
          <w:i w:val="false"/>
          <w:color w:val="000000"/>
          <w:sz w:val="28"/>
        </w:rPr>
        <w:t xml:space="preserve">
      "18.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қағидаларына (бұдан әрі – МӘС Қағидалары) сәйкес жеке көмекшінің қызметтерін ұсыну жөніндегі іс-шараларды қамтитын АОЖБ "Мүгедектігі бар адамдардың орталықтандырылған деректер банкі" цифрлық жүйесінде (бұдан әрі - МОДБ АЦЖ) қалыптастырылғаннан кейін ОЖБ-ның деректері автоматты түрде "Е-Собес" АЦЖ-ға беріледі және мүгедектігі бар адамның немесе оның заңды өкілінің (бұдан әрі – көрсетілетін қызметті алушы) абоненттік құрылғысына мемлекеттік қызметті көрсетуге сұрау салумен смс-хабарлама жіберуге бастамашылық жасалады.";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44" w:id="175"/>
    <w:p>
      <w:pPr>
        <w:spacing w:after="0"/>
        <w:ind w:left="0"/>
        <w:jc w:val="both"/>
      </w:pPr>
      <w:r>
        <w:rPr>
          <w:rFonts w:ascii="Times New Roman"/>
          <w:b w:val="false"/>
          <w:i w:val="false"/>
          <w:color w:val="000000"/>
          <w:sz w:val="28"/>
        </w:rPr>
        <w:t>
      "21. Көрсетілетін қызметті алушы проактивті қызмет көрсетуден бас тартқан кезде көрсетілетін қызметті алушының абоненттік құрылғысына "Е-Собес" АЦЖ-дан санаторий-курорттық емдеуді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175"/>
    <w:bookmarkStart w:name="z245" w:id="176"/>
    <w:p>
      <w:pPr>
        <w:spacing w:after="0"/>
        <w:ind w:left="0"/>
        <w:jc w:val="both"/>
      </w:pPr>
      <w:r>
        <w:rPr>
          <w:rFonts w:ascii="Times New Roman"/>
          <w:b w:val="false"/>
          <w:i w:val="false"/>
          <w:color w:val="000000"/>
          <w:sz w:val="28"/>
        </w:rPr>
        <w:t>
      22. Көрсетілетін қызметті алушының проактивті қызмет көрсетуге келісімін алу кезінде қалалық басқарманың, жұмыспен қамту бөлімінің маманы "Е-Собес" АЦЖ көрсетілетін қызметті алушыны оның абоненттік құрылғысына смс-хабарлама арқылы протездік-ортопедиялық көмек ұсыну үшін құжаттарды ресімдеу жөнінде қабылданған шешім туралы хабардар етеді.";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7" w:id="177"/>
    <w:p>
      <w:pPr>
        <w:spacing w:after="0"/>
        <w:ind w:left="0"/>
        <w:jc w:val="both"/>
      </w:pPr>
      <w:r>
        <w:rPr>
          <w:rFonts w:ascii="Times New Roman"/>
          <w:b w:val="false"/>
          <w:i w:val="false"/>
          <w:color w:val="000000"/>
          <w:sz w:val="28"/>
        </w:rPr>
        <w:t>
      "24. Протездік-ортопедиялық көмекті проактивті қызмет арқылы ұсыну үшін құжаттарды рәсімдеу кезінде осы Қағидаларға 4-қосымшаға сәйкес Мемлекеттік қызметті көрсетуге қойылатын негізгі талаптар тізбесінің 8-тармағында көзделген қажетті мәліметтерді алу үшін цифрлық жүйелерге сұрау салулар "Е-Собес" АЦЖ-дан автоматты түрде жүзеге асырылады.";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бөлігінің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250" w:id="178"/>
    <w:p>
      <w:pPr>
        <w:spacing w:after="0"/>
        <w:ind w:left="0"/>
        <w:jc w:val="both"/>
      </w:pPr>
      <w:r>
        <w:rPr>
          <w:rFonts w:ascii="Times New Roman"/>
          <w:b w:val="false"/>
          <w:i w:val="false"/>
          <w:color w:val="000000"/>
          <w:sz w:val="28"/>
        </w:rPr>
        <w:t>
      "Өтініш "цифрлық үкімет" шлюзі арқылы берілген кезде:";</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52" w:id="179"/>
    <w:p>
      <w:pPr>
        <w:spacing w:after="0"/>
        <w:ind w:left="0"/>
        <w:jc w:val="both"/>
      </w:pPr>
      <w:r>
        <w:rPr>
          <w:rFonts w:ascii="Times New Roman"/>
          <w:b w:val="false"/>
          <w:i w:val="false"/>
          <w:color w:val="000000"/>
          <w:sz w:val="28"/>
        </w:rPr>
        <w:t>
      "30. Заңның 5-бабы 2-тармағының 11) тармақшасына сәйкес көрсетілетін қызметті беруші цифрландыру саласындағы уәкілетті орган белгілеген тәртіппен мемлекеттік қызметті көрсету сатысы туралы мемлекеттік қызметті көрсету мониторингінің цифрлық жүйесіне деректерді енгізуді қамтамасыз етеді.";</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54" w:id="180"/>
    <w:p>
      <w:pPr>
        <w:spacing w:after="0"/>
        <w:ind w:left="0"/>
        <w:jc w:val="both"/>
      </w:pPr>
      <w:r>
        <w:rPr>
          <w:rFonts w:ascii="Times New Roman"/>
          <w:b w:val="false"/>
          <w:i w:val="false"/>
          <w:color w:val="000000"/>
          <w:sz w:val="28"/>
        </w:rPr>
        <w:t>
      "62. Мемлекеттік корпорацияның, қалалық басқарманың, жұмыспен қамту бөлімдерінің жауапты қызметкерлері қызмет алушының ЖСН бойынша цифрлық жүйе арқылы өтінішті қабылдау кезінде келесідей мәліметтерді алу үшін өтініштер әзірлейді:";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62-тармақтың </w:t>
      </w:r>
      <w:r>
        <w:rPr>
          <w:rFonts w:ascii="Times New Roman"/>
          <w:b w:val="false"/>
          <w:i w:val="false"/>
          <w:color w:val="000000"/>
          <w:sz w:val="28"/>
        </w:rPr>
        <w:t xml:space="preserve"> төртінші бөлігі мынадай редакцияда жазылсын:</w:t>
      </w:r>
    </w:p>
    <w:bookmarkStart w:name="z256" w:id="181"/>
    <w:p>
      <w:pPr>
        <w:spacing w:after="0"/>
        <w:ind w:left="0"/>
        <w:jc w:val="both"/>
      </w:pPr>
      <w:r>
        <w:rPr>
          <w:rFonts w:ascii="Times New Roman"/>
          <w:b w:val="false"/>
          <w:i w:val="false"/>
          <w:color w:val="000000"/>
          <w:sz w:val="28"/>
        </w:rPr>
        <w:t>
      "Цифрлық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бірінші бөлігі мынадай редакцияда жазылсын:</w:t>
      </w:r>
    </w:p>
    <w:bookmarkStart w:name="z258" w:id="182"/>
    <w:p>
      <w:pPr>
        <w:spacing w:after="0"/>
        <w:ind w:left="0"/>
        <w:jc w:val="both"/>
      </w:pPr>
      <w:r>
        <w:rPr>
          <w:rFonts w:ascii="Times New Roman"/>
          <w:b w:val="false"/>
          <w:i w:val="false"/>
          <w:color w:val="000000"/>
          <w:sz w:val="28"/>
        </w:rPr>
        <w:t>
      "68. МӘС Қағидаларға сәйкес судротехникалық, тифлотехникалық және міндетті гигиеналық құралдарды ұсынуға іс-шараларды қамтитын ОЖБ "МОДБ" АЦЖ қалыптастырылғаннан кейін ОЖБ-ның деректері автоматты түрде "Е-Собес" АЦЖ көрсетілетін қызметті алушының абоненттік құрылғысына мемлекеттік қызметті көрсетуге сұрау салумен смс-хабарлама жіберуге бастамашылық жасайды.";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260" w:id="183"/>
    <w:p>
      <w:pPr>
        <w:spacing w:after="0"/>
        <w:ind w:left="0"/>
        <w:jc w:val="both"/>
      </w:pPr>
      <w:r>
        <w:rPr>
          <w:rFonts w:ascii="Times New Roman"/>
          <w:b w:val="false"/>
          <w:i w:val="false"/>
          <w:color w:val="000000"/>
          <w:sz w:val="28"/>
        </w:rPr>
        <w:t>
      "72. Проактивті қызмет көрсетуге келісім алған кезде қалалық басқарманың, жұмыспен қамту бөлімінің маманы "Е-Собес" АЦЖ арқылы көрсетілетін қызметті алушыны ОТҚ мүгедектігі бар адамдарын қамтамасыз ету үшін құжаттарды рәсімдеу жөнінде қабылданған шешім туралы көрсетілетін қызметті алушының абоненттік құрылғысына смс-хабарлама арқылы хабардар етеді. Жөргектермен қамтамасыз ету кезінде көрсетілетін қызметті алушыға қажетті мөлшерді көрсетуге сұрау салумен смс-хабарлама жіберіледі.";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62" w:id="184"/>
    <w:p>
      <w:pPr>
        <w:spacing w:after="0"/>
        <w:ind w:left="0"/>
        <w:jc w:val="both"/>
      </w:pPr>
      <w:r>
        <w:rPr>
          <w:rFonts w:ascii="Times New Roman"/>
          <w:b w:val="false"/>
          <w:i w:val="false"/>
          <w:color w:val="000000"/>
          <w:sz w:val="28"/>
        </w:rPr>
        <w:t>
      "74. Мүгедектігі бар адамдарды ОТҚ қамтамасыз ету үшін проактивті қызмет арқылы ұсыну үшін құжаттарды рәсімдеу кезінде ОТҚ мемлекеттік қызметті көрсетуге қойылатын негізгі талаптар тізбесінің 8-тармағында көзделген қажетті мәліметтерді алу үшін цифрлық жүйелерге сұрау салу автоматты түрде "Е-Собес" АЦЖ-дан жүзеге асырылады.";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бірінші бөлігінің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265" w:id="185"/>
    <w:p>
      <w:pPr>
        <w:spacing w:after="0"/>
        <w:ind w:left="0"/>
        <w:jc w:val="both"/>
      </w:pPr>
      <w:r>
        <w:rPr>
          <w:rFonts w:ascii="Times New Roman"/>
          <w:b w:val="false"/>
          <w:i w:val="false"/>
          <w:color w:val="000000"/>
          <w:sz w:val="28"/>
        </w:rPr>
        <w:t>
      "Өтінішті "цифрлық үкімет" шлюзі арқылы берген кезде:";</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267" w:id="186"/>
    <w:p>
      <w:pPr>
        <w:spacing w:after="0"/>
        <w:ind w:left="0"/>
        <w:jc w:val="both"/>
      </w:pPr>
      <w:r>
        <w:rPr>
          <w:rFonts w:ascii="Times New Roman"/>
          <w:b w:val="false"/>
          <w:i w:val="false"/>
          <w:color w:val="000000"/>
          <w:sz w:val="28"/>
        </w:rPr>
        <w:t xml:space="preserve">
      "79. Заңының </w:t>
      </w:r>
      <w:r>
        <w:rPr>
          <w:rFonts w:ascii="Times New Roman"/>
          <w:b w:val="false"/>
          <w:i w:val="false"/>
          <w:color w:val="000000"/>
          <w:sz w:val="28"/>
        </w:rPr>
        <w:t>5-бабы</w:t>
      </w:r>
      <w:r>
        <w:rPr>
          <w:rFonts w:ascii="Times New Roman"/>
          <w:b w:val="false"/>
          <w:i w:val="false"/>
          <w:color w:val="000000"/>
          <w:sz w:val="28"/>
        </w:rPr>
        <w:t xml:space="preserve"> 2-тармағының 11-тармақшасына сәйкес көрсетілетін қызметті беруші цифрландыру саласындағы уәкілетті орган белгілеген тәртіппен мемлекеттік қызметті көрсету сатысы туралы мемлекеттік қызметті көрсету мониторингінің цифрлық жүйесіне деректерді енгізуді қамтамасыз етеді.";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99-тармақта</w:t>
      </w:r>
      <w:r>
        <w:rPr>
          <w:rFonts w:ascii="Times New Roman"/>
          <w:b w:val="false"/>
          <w:i w:val="false"/>
          <w:color w:val="000000"/>
          <w:sz w:val="28"/>
        </w:rPr>
        <w:t>:</w:t>
      </w:r>
    </w:p>
    <w:bookmarkStart w:name="z269" w:id="187"/>
    <w:p>
      <w:pPr>
        <w:spacing w:after="0"/>
        <w:ind w:left="0"/>
        <w:jc w:val="both"/>
      </w:pPr>
      <w:r>
        <w:rPr>
          <w:rFonts w:ascii="Times New Roman"/>
          <w:b w:val="false"/>
          <w:i w:val="false"/>
          <w:color w:val="000000"/>
          <w:sz w:val="28"/>
        </w:rPr>
        <w:t>
      бірінші бөлігінің 3) тармақшасы мынадай редакцияда жазылсын:</w:t>
      </w:r>
    </w:p>
    <w:bookmarkEnd w:id="187"/>
    <w:bookmarkStart w:name="z270" w:id="188"/>
    <w:p>
      <w:pPr>
        <w:spacing w:after="0"/>
        <w:ind w:left="0"/>
        <w:jc w:val="both"/>
      </w:pPr>
      <w:r>
        <w:rPr>
          <w:rFonts w:ascii="Times New Roman"/>
          <w:b w:val="false"/>
          <w:i w:val="false"/>
          <w:color w:val="000000"/>
          <w:sz w:val="28"/>
        </w:rPr>
        <w:t>
      "3) АОЖБ-да әзірленген іс-шаралар туралы мәліметтерді алу үшін "цифрлық үкімет" шлюзі арқылы мемлекеттік органдардың және (немесе) ұйымдардың цифрлық жүйелеріне (бұдан әрі – цифрлық жүйелер) мүгедектігі бар адамның ЖСН арқылы сұрау салуды қалыптастырады.";</w:t>
      </w:r>
    </w:p>
    <w:bookmarkEnd w:id="188"/>
    <w:bookmarkStart w:name="z271" w:id="189"/>
    <w:p>
      <w:pPr>
        <w:spacing w:after="0"/>
        <w:ind w:left="0"/>
        <w:jc w:val="both"/>
      </w:pPr>
      <w:r>
        <w:rPr>
          <w:rFonts w:ascii="Times New Roman"/>
          <w:b w:val="false"/>
          <w:i w:val="false"/>
          <w:color w:val="000000"/>
          <w:sz w:val="28"/>
        </w:rPr>
        <w:t>
      төртінші бөлігі мынадай редакцияда жазылсын:</w:t>
      </w:r>
    </w:p>
    <w:bookmarkEnd w:id="189"/>
    <w:bookmarkStart w:name="z272" w:id="190"/>
    <w:p>
      <w:pPr>
        <w:spacing w:after="0"/>
        <w:ind w:left="0"/>
        <w:jc w:val="both"/>
      </w:pPr>
      <w:r>
        <w:rPr>
          <w:rFonts w:ascii="Times New Roman"/>
          <w:b w:val="false"/>
          <w:i w:val="false"/>
          <w:color w:val="000000"/>
          <w:sz w:val="28"/>
        </w:rPr>
        <w:t>
      "Цифрлық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104-тармақта</w:t>
      </w:r>
      <w:r>
        <w:rPr>
          <w:rFonts w:ascii="Times New Roman"/>
          <w:b w:val="false"/>
          <w:i w:val="false"/>
          <w:color w:val="000000"/>
          <w:sz w:val="28"/>
        </w:rPr>
        <w:t>:</w:t>
      </w:r>
    </w:p>
    <w:bookmarkStart w:name="z274" w:id="191"/>
    <w:p>
      <w:pPr>
        <w:spacing w:after="0"/>
        <w:ind w:left="0"/>
        <w:jc w:val="both"/>
      </w:pPr>
      <w:r>
        <w:rPr>
          <w:rFonts w:ascii="Times New Roman"/>
          <w:b w:val="false"/>
          <w:i w:val="false"/>
          <w:color w:val="000000"/>
          <w:sz w:val="28"/>
        </w:rPr>
        <w:t>
      екінші бөлігі мынадай редакцияда жазылсын:</w:t>
      </w:r>
    </w:p>
    <w:bookmarkEnd w:id="191"/>
    <w:bookmarkStart w:name="z275" w:id="192"/>
    <w:p>
      <w:pPr>
        <w:spacing w:after="0"/>
        <w:ind w:left="0"/>
        <w:jc w:val="both"/>
      </w:pPr>
      <w:r>
        <w:rPr>
          <w:rFonts w:ascii="Times New Roman"/>
          <w:b w:val="false"/>
          <w:i w:val="false"/>
          <w:color w:val="000000"/>
          <w:sz w:val="28"/>
        </w:rPr>
        <w:t>
      "Қалалық басқармаға, жұмыспен қамту бөліміне және Мемлекеттік корпорацияға келіп түскен шағым № 4 бұйрықпен бекітілген тәртіппен "Электрондық өтініштер" АЦЖ тіркелуге тиіс.";</w:t>
      </w:r>
    </w:p>
    <w:bookmarkEnd w:id="192"/>
    <w:bookmarkStart w:name="z276" w:id="193"/>
    <w:p>
      <w:pPr>
        <w:spacing w:after="0"/>
        <w:ind w:left="0"/>
        <w:jc w:val="both"/>
      </w:pPr>
      <w:r>
        <w:rPr>
          <w:rFonts w:ascii="Times New Roman"/>
          <w:b w:val="false"/>
          <w:i w:val="false"/>
          <w:color w:val="000000"/>
          <w:sz w:val="28"/>
        </w:rPr>
        <w:t>
      төртінші бөлігі мынадай редакцияда жазылсын:</w:t>
      </w:r>
    </w:p>
    <w:bookmarkEnd w:id="193"/>
    <w:bookmarkStart w:name="z277" w:id="194"/>
    <w:p>
      <w:pPr>
        <w:spacing w:after="0"/>
        <w:ind w:left="0"/>
        <w:jc w:val="both"/>
      </w:pPr>
      <w:r>
        <w:rPr>
          <w:rFonts w:ascii="Times New Roman"/>
          <w:b w:val="false"/>
          <w:i w:val="false"/>
          <w:color w:val="000000"/>
          <w:sz w:val="28"/>
        </w:rPr>
        <w:t>
      "Электрондық өтініштер" АЦЖ-да тіркегеннен кейін әрбір шағым бойынша өтініш берушіге күні мен уақытын, шағым қабылдаған адамның тегі мен аты-жөні, лауазымын көрсете отырып, № 4 бұйрықпен бекітілген нысан бойынша талон беріледі.";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бірінші бөлігі мынадай редакцияда жазылсын:</w:t>
      </w:r>
    </w:p>
    <w:bookmarkStart w:name="z279" w:id="195"/>
    <w:p>
      <w:pPr>
        <w:spacing w:after="0"/>
        <w:ind w:left="0"/>
        <w:jc w:val="both"/>
      </w:pPr>
      <w:r>
        <w:rPr>
          <w:rFonts w:ascii="Times New Roman"/>
          <w:b w:val="false"/>
          <w:i w:val="false"/>
          <w:color w:val="000000"/>
          <w:sz w:val="28"/>
        </w:rPr>
        <w:t>
      "105. МӘС Қағидаларына сәйкес кресло-арбаларды ұсынуға іс-шараларды қамтитын АОЖБ "МОДБ" АЦЖ қалыптастырылғаннан кейін АОЖБ-ның деректері автоматты түрде "Е-Собес" АЦЖ жіберіледі. Көрсетілетін қызметті алушының абоненттік құрылғысына жұмыспен қамту бөлімінің маманы "Е-Собес" АЦЖ арқылы мемлекеттік қызметті көрсетуге сұрау салумен смс-хабарлама жіберуге бастамашылық жасайды.";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109-тармақтар</w:t>
      </w:r>
      <w:r>
        <w:rPr>
          <w:rFonts w:ascii="Times New Roman"/>
          <w:b w:val="false"/>
          <w:i w:val="false"/>
          <w:color w:val="000000"/>
          <w:sz w:val="28"/>
        </w:rPr>
        <w:t xml:space="preserve"> мынадай редакцияда жазылсын:</w:t>
      </w:r>
    </w:p>
    <w:bookmarkStart w:name="z281" w:id="196"/>
    <w:p>
      <w:pPr>
        <w:spacing w:after="0"/>
        <w:ind w:left="0"/>
        <w:jc w:val="both"/>
      </w:pPr>
      <w:r>
        <w:rPr>
          <w:rFonts w:ascii="Times New Roman"/>
          <w:b w:val="false"/>
          <w:i w:val="false"/>
          <w:color w:val="000000"/>
          <w:sz w:val="28"/>
        </w:rPr>
        <w:t>
      "108. Көрсетілетін қызметті алушы проактивті қызмет көрсетуден бас тартқан кезде көрсетілетін қызметті алушының абоненттік құрылғысына "Е-Собес" АЦЖ-дан санаторий-курорттық емдеуді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196"/>
    <w:bookmarkStart w:name="z282" w:id="197"/>
    <w:p>
      <w:pPr>
        <w:spacing w:after="0"/>
        <w:ind w:left="0"/>
        <w:jc w:val="both"/>
      </w:pPr>
      <w:r>
        <w:rPr>
          <w:rFonts w:ascii="Times New Roman"/>
          <w:b w:val="false"/>
          <w:i w:val="false"/>
          <w:color w:val="000000"/>
          <w:sz w:val="28"/>
        </w:rPr>
        <w:t>
      109. Көрсетілетін қызметті алушының проактивті қызмет көрсетуге келісімін алған кезде қалалық басқарманың, жұмыспен қамту бөлімінің маманы "Е-Собес" АЦЖ арқылы көрсетілетін қызметті алушыны санаторий-курорттық емдеуді ұсыну үшін құжаттарды рәсімдеу жөнінде қабылданған шешім туралы абоненттік құрылғысына смс-хабарлама арқылы хабардар етеді.";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284" w:id="198"/>
    <w:p>
      <w:pPr>
        <w:spacing w:after="0"/>
        <w:ind w:left="0"/>
        <w:jc w:val="both"/>
      </w:pPr>
      <w:r>
        <w:rPr>
          <w:rFonts w:ascii="Times New Roman"/>
          <w:b w:val="false"/>
          <w:i w:val="false"/>
          <w:color w:val="000000"/>
          <w:sz w:val="28"/>
        </w:rPr>
        <w:t>
      "111. Кресло-арбаларды ұсыну үшін құжаттарды рәсімдеу кезінде АЖҚ осы Қағидаларға 4-қосымшаға сәйкес Мемлекеттік қызметті көрсетуге қойылатын негізгі талаптар тізбесінің 8-тармағында көзделген қажетті мәліметтерді алу үшін цифрлық жүйелерге сұрау салулар "Е-Собес" АЦЖ-дан автоматты түрде жүзеге асырылады.";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112-тармақтың</w:t>
      </w:r>
      <w:r>
        <w:rPr>
          <w:rFonts w:ascii="Times New Roman"/>
          <w:b w:val="false"/>
          <w:i w:val="false"/>
          <w:color w:val="000000"/>
          <w:sz w:val="28"/>
        </w:rPr>
        <w:t xml:space="preserve"> бірінші бөлігінің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287" w:id="199"/>
    <w:p>
      <w:pPr>
        <w:spacing w:after="0"/>
        <w:ind w:left="0"/>
        <w:jc w:val="both"/>
      </w:pPr>
      <w:r>
        <w:rPr>
          <w:rFonts w:ascii="Times New Roman"/>
          <w:b w:val="false"/>
          <w:i w:val="false"/>
          <w:color w:val="000000"/>
          <w:sz w:val="28"/>
        </w:rPr>
        <w:t>
      "Өтінішті "цифрлық үкімет" шлюзі арқылы берген кезде:";</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289" w:id="200"/>
    <w:p>
      <w:pPr>
        <w:spacing w:after="0"/>
        <w:ind w:left="0"/>
        <w:jc w:val="both"/>
      </w:pPr>
      <w:r>
        <w:rPr>
          <w:rFonts w:ascii="Times New Roman"/>
          <w:b w:val="false"/>
          <w:i w:val="false"/>
          <w:color w:val="000000"/>
          <w:sz w:val="28"/>
        </w:rPr>
        <w:t xml:space="preserve">
      "116. Заңының </w:t>
      </w:r>
      <w:r>
        <w:rPr>
          <w:rFonts w:ascii="Times New Roman"/>
          <w:b w:val="false"/>
          <w:i w:val="false"/>
          <w:color w:val="000000"/>
          <w:sz w:val="28"/>
        </w:rPr>
        <w:t>5-бабы</w:t>
      </w:r>
      <w:r>
        <w:rPr>
          <w:rFonts w:ascii="Times New Roman"/>
          <w:b w:val="false"/>
          <w:i w:val="false"/>
          <w:color w:val="000000"/>
          <w:sz w:val="28"/>
        </w:rPr>
        <w:t xml:space="preserve"> 2-тармағының 11-тармақшасына сәйкес көрсетілетін қызметті беруші цифрландыру саласындағы уәкілетті орган белгілеген тәртіппен мемлекеттік қызметті көрсету сатысы туралы мемлекеттік қызметті көрсету мониторингінің цифрлық жүйесіне деректерді енгізуді қамтамасыз етеді.";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119-тармақтар</w:t>
      </w:r>
      <w:r>
        <w:rPr>
          <w:rFonts w:ascii="Times New Roman"/>
          <w:b w:val="false"/>
          <w:i w:val="false"/>
          <w:color w:val="000000"/>
          <w:sz w:val="28"/>
        </w:rPr>
        <w:t xml:space="preserve"> мынадай редакцияда жазылсын:</w:t>
      </w:r>
    </w:p>
    <w:bookmarkStart w:name="z291" w:id="201"/>
    <w:p>
      <w:pPr>
        <w:spacing w:after="0"/>
        <w:ind w:left="0"/>
        <w:jc w:val="both"/>
      </w:pPr>
      <w:r>
        <w:rPr>
          <w:rFonts w:ascii="Times New Roman"/>
          <w:b w:val="false"/>
          <w:i w:val="false"/>
          <w:color w:val="000000"/>
          <w:sz w:val="28"/>
        </w:rPr>
        <w:t>
      "118. Осы Қағидаларға 1-қосымшаға сәйкес нысан бойынша техникалық көмекші (компенсаторлық) құралдарын, арнаулы жүріп-тұру құралдарын ұсынуға өтініш "Е-Собес" АЦЖ-да тіркелгеннен кейін мүгедектігі бар адамның АОЖБ іс-шаралары кезектілік тәртібімен "Е-Собес" АЦЖ-дан порталға беріледі.</w:t>
      </w:r>
    </w:p>
    <w:bookmarkEnd w:id="201"/>
    <w:bookmarkStart w:name="z292" w:id="202"/>
    <w:p>
      <w:pPr>
        <w:spacing w:after="0"/>
        <w:ind w:left="0"/>
        <w:jc w:val="both"/>
      </w:pPr>
      <w:r>
        <w:rPr>
          <w:rFonts w:ascii="Times New Roman"/>
          <w:b w:val="false"/>
          <w:i w:val="false"/>
          <w:color w:val="000000"/>
          <w:sz w:val="28"/>
        </w:rPr>
        <w:t>
      119. Мобильді азаматтар базасында өтініш берушінің абоненттік нөмірі туралы мәліметтер болған кезде оның абоненттік құрылғысына "Е-Собес" АЦЖ-мен порталда протездік-ортопедиялық көмек, техникалық көмекші (компенсаторлық) құралдар, кресло-арбалар берушіні (бұдан әрі – ОТҚ беруші) авторизациялау және таңдау қажеттілігі туралы смс-хабарлама жіберіледі.";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294" w:id="203"/>
    <w:p>
      <w:pPr>
        <w:spacing w:after="0"/>
        <w:ind w:left="0"/>
        <w:jc w:val="both"/>
      </w:pPr>
      <w:r>
        <w:rPr>
          <w:rFonts w:ascii="Times New Roman"/>
          <w:b w:val="false"/>
          <w:i w:val="false"/>
          <w:color w:val="000000"/>
          <w:sz w:val="28"/>
        </w:rPr>
        <w:t>
      "122. Өтініш беруші ОТҚ берушіні таңдамаған жағдайда АОЖБ деректері порталға берілген күннен бастап бір ай ішінде өтініш берушінің абоненттік құрылғысына "Е-Собес" АЦЖ-дан келесі ай ішінде порталда ОТҚ жеткізушісін таңдау қажеттілігі туралы смс-хабарлама жіберіледі.";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296" w:id="204"/>
    <w:p>
      <w:pPr>
        <w:spacing w:after="0"/>
        <w:ind w:left="0"/>
        <w:jc w:val="both"/>
      </w:pPr>
      <w:r>
        <w:rPr>
          <w:rFonts w:ascii="Times New Roman"/>
          <w:b w:val="false"/>
          <w:i w:val="false"/>
          <w:color w:val="000000"/>
          <w:sz w:val="28"/>
        </w:rPr>
        <w:t>
      "123. АОЖБ деректерін порталға берген күннен бастап екі ай өткен соң өтініш берушінің өнім берушіні таңдау функциясына қол жеткізуі тоқтатылады. Өтініш берушіге қолжетімділікті тоқтату себебі көрсетілген смс-хабарлама жіберіледі. Өнім берушіні таңдау функциясына қол жеткізуді қалпына келтіруді өтініш беруші "өнім берушіні таңдауды іске қосу" батырмасын басу арқылы порталдағы жеке кабинет арқылы жүзеге асырады. ОТҚ берушіні таңдауды іске қосу туралы мәліметтер порталдан "Е-Собес" АЦЖ-ға автоматты түрде беріледі, одан кейін өтініш беруші "Е-Собес" АЦЖ-дағы кезектілікті ескере отырып, ОТҚ берушіні таңдайды.";</w:t>
      </w:r>
    </w:p>
    <w:bookmarkEnd w:id="204"/>
    <w:bookmarkStart w:name="z297" w:id="20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 xml:space="preserve">1-қосымшасы </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205"/>
    <w:bookmarkStart w:name="z298" w:id="20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06"/>
    <w:bookmarkStart w:name="z299" w:id="20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207"/>
    <w:bookmarkStart w:name="z300" w:id="20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208"/>
    <w:bookmarkStart w:name="z301" w:id="20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209"/>
    <w:bookmarkStart w:name="z302" w:id="21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210"/>
    <w:bookmarkStart w:name="z303" w:id="211"/>
    <w:p>
      <w:pPr>
        <w:spacing w:after="0"/>
        <w:ind w:left="0"/>
        <w:jc w:val="both"/>
      </w:pPr>
      <w:r>
        <w:rPr>
          <w:rFonts w:ascii="Times New Roman"/>
          <w:b w:val="false"/>
          <w:i w:val="false"/>
          <w:color w:val="000000"/>
          <w:sz w:val="28"/>
        </w:rPr>
        <w:t xml:space="preserve">
      7.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мынадай өзгерістер енгізілсін:</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05" w:id="212"/>
    <w:p>
      <w:pPr>
        <w:spacing w:after="0"/>
        <w:ind w:left="0"/>
        <w:jc w:val="both"/>
      </w:pPr>
      <w:r>
        <w:rPr>
          <w:rFonts w:ascii="Times New Roman"/>
          <w:b w:val="false"/>
          <w:i w:val="false"/>
          <w:color w:val="000000"/>
          <w:sz w:val="28"/>
        </w:rPr>
        <w:t xml:space="preserve">
      "Қазақстан Республикасы Әлеуметтік кодексінің 12-бабы 5) тармақшасының оң сегізінші абзацына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БҰЙЫРАМЫН:";</w:t>
      </w:r>
    </w:p>
    <w:bookmarkEnd w:id="212"/>
    <w:bookmarkStart w:name="z306" w:id="213"/>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8" w:id="214"/>
    <w:p>
      <w:pPr>
        <w:spacing w:after="0"/>
        <w:ind w:left="0"/>
        <w:jc w:val="both"/>
      </w:pPr>
      <w:r>
        <w:rPr>
          <w:rFonts w:ascii="Times New Roman"/>
          <w:b w:val="false"/>
          <w:i w:val="false"/>
          <w:color w:val="000000"/>
          <w:sz w:val="28"/>
        </w:rPr>
        <w:t>
      "1. Осы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ұсыну қағидалары (бұдан әрі – Қағидалар) Қазақстан Республикасы Әлеуметтік кодексінің (бұдан әрі –Кодекс) 12-бабының 5) тармақшасына және "Мемлекеттік және әлеуметтік жауапкершілігі бар көрсетілетін қызметтер туралы" Қазақстан Республикасы Заңының 10-бабына (бұдан әрі – Заң) сәйкес әзірленді және мүгедектігі бар адамды абилитациялаудың және оңалтудың жеке бағдарламасының жүріп-тұруы қиын бірінші топтағы мүгедектігі бар адамдарға жеке көмекшінің (бұдан әрі – жеке көмекшінің қызметтері) қызметтерін беру тәртібін айқындайды.";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310" w:id="215"/>
    <w:p>
      <w:pPr>
        <w:spacing w:after="0"/>
        <w:ind w:left="0"/>
        <w:jc w:val="both"/>
      </w:pPr>
      <w:r>
        <w:rPr>
          <w:rFonts w:ascii="Times New Roman"/>
          <w:b w:val="false"/>
          <w:i w:val="false"/>
          <w:color w:val="000000"/>
          <w:sz w:val="28"/>
        </w:rPr>
        <w:t>
      "1)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цифрлық объектісі;";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312" w:id="216"/>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314" w:id="217"/>
    <w:p>
      <w:pPr>
        <w:spacing w:after="0"/>
        <w:ind w:left="0"/>
        <w:jc w:val="both"/>
      </w:pPr>
      <w:r>
        <w:rPr>
          <w:rFonts w:ascii="Times New Roman"/>
          <w:b w:val="false"/>
          <w:i w:val="false"/>
          <w:color w:val="000000"/>
          <w:sz w:val="28"/>
        </w:rPr>
        <w:t>
      "3) "цифрлық үкімет" веб-порталы (бұдан әрі – веб-портал);";</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6" w:id="218"/>
    <w:p>
      <w:pPr>
        <w:spacing w:after="0"/>
        <w:ind w:left="0"/>
        <w:jc w:val="both"/>
      </w:pPr>
      <w:r>
        <w:rPr>
          <w:rFonts w:ascii="Times New Roman"/>
          <w:b w:val="false"/>
          <w:i w:val="false"/>
          <w:color w:val="000000"/>
          <w:sz w:val="28"/>
        </w:rPr>
        <w:t>
      "6. Қалалық басқармалардың, жұмыспен қамту бөлімдерінің мамандары өтініштерді "Е-Собес" автоматтандырылған цифрлық жүйесінің (бұдан әрі – "Е-Собес" АЦЖ) кезегінің электрондық журналына олардың түсу ретіне қарай тіркейді.";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18" w:id="219"/>
    <w:p>
      <w:pPr>
        <w:spacing w:after="0"/>
        <w:ind w:left="0"/>
        <w:jc w:val="both"/>
      </w:pPr>
      <w:r>
        <w:rPr>
          <w:rFonts w:ascii="Times New Roman"/>
          <w:b w:val="false"/>
          <w:i w:val="false"/>
          <w:color w:val="000000"/>
          <w:sz w:val="28"/>
        </w:rPr>
        <w:t>
      бірінші бөлігінің 3) тармақшасы мынадай редакцияда жазылсын:</w:t>
      </w:r>
    </w:p>
    <w:bookmarkEnd w:id="219"/>
    <w:bookmarkStart w:name="z319" w:id="220"/>
    <w:p>
      <w:pPr>
        <w:spacing w:after="0"/>
        <w:ind w:left="0"/>
        <w:jc w:val="both"/>
      </w:pPr>
      <w:r>
        <w:rPr>
          <w:rFonts w:ascii="Times New Roman"/>
          <w:b w:val="false"/>
          <w:i w:val="false"/>
          <w:color w:val="000000"/>
          <w:sz w:val="28"/>
        </w:rPr>
        <w:t>
      "3) АОЖБ-да әзірленген іс-шаралар туралы мәліметтерді алу үшін "Цифрлық үкімет" шлюзі арқылы мемлекеттік органдардың және (немесе) ұйымдардың цифрлық жүйелеріне (бұдан әрі – цифрлық жүйелер) мүгедектігі бар адамның жеке сәйкестендіру нөмірі бойынша сұрау салуларды қалыптастырады.";</w:t>
      </w:r>
    </w:p>
    <w:bookmarkEnd w:id="220"/>
    <w:bookmarkStart w:name="z320" w:id="221"/>
    <w:p>
      <w:pPr>
        <w:spacing w:after="0"/>
        <w:ind w:left="0"/>
        <w:jc w:val="both"/>
      </w:pPr>
      <w:r>
        <w:rPr>
          <w:rFonts w:ascii="Times New Roman"/>
          <w:b w:val="false"/>
          <w:i w:val="false"/>
          <w:color w:val="000000"/>
          <w:sz w:val="28"/>
        </w:rPr>
        <w:t>
      екінші бөлігі мынадай редакцияда жазылсын:</w:t>
      </w:r>
    </w:p>
    <w:bookmarkEnd w:id="221"/>
    <w:bookmarkStart w:name="z321" w:id="222"/>
    <w:p>
      <w:pPr>
        <w:spacing w:after="0"/>
        <w:ind w:left="0"/>
        <w:jc w:val="both"/>
      </w:pPr>
      <w:r>
        <w:rPr>
          <w:rFonts w:ascii="Times New Roman"/>
          <w:b w:val="false"/>
          <w:i w:val="false"/>
          <w:color w:val="000000"/>
          <w:sz w:val="28"/>
        </w:rPr>
        <w:t>
      "Цифрлық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323" w:id="223"/>
    <w:p>
      <w:pPr>
        <w:spacing w:after="0"/>
        <w:ind w:left="0"/>
        <w:jc w:val="both"/>
      </w:pPr>
      <w:r>
        <w:rPr>
          <w:rFonts w:ascii="Times New Roman"/>
          <w:b w:val="false"/>
          <w:i w:val="false"/>
          <w:color w:val="000000"/>
          <w:sz w:val="28"/>
        </w:rPr>
        <w:t>
      "Қалалық басқармаға, жұмыспен қамту бөліміне және Мемлекеттік корпорацияға келіп түскен шағым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цифрлық-талдау жүйесін жүргізу қағидаларын бекіту туралы" Қазақстан Республикасы Бас Прокурорының 2023 жылғы 4 қаңтардағы № 4 бұйрығымен (Қазақстан Республикасы Әділет министрлігінде 2023 жылғы 11 қаңтарда № 31679 болып тіркелген) (бұдан әрі - № 4 бұйрық) бекітілген тәртіпте "Электрондық жолданымдар" цифрлық-талдау жүйесінде (бұдан әрі – "Электрондық жолданымдар" ЦТЖ) тіркеуге жатады.";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бөлігі мынадай редакцияда жазылсын:</w:t>
      </w:r>
    </w:p>
    <w:bookmarkStart w:name="z325" w:id="224"/>
    <w:p>
      <w:pPr>
        <w:spacing w:after="0"/>
        <w:ind w:left="0"/>
        <w:jc w:val="both"/>
      </w:pPr>
      <w:r>
        <w:rPr>
          <w:rFonts w:ascii="Times New Roman"/>
          <w:b w:val="false"/>
          <w:i w:val="false"/>
          <w:color w:val="000000"/>
          <w:sz w:val="28"/>
        </w:rPr>
        <w:t>
      "Электрондық жолданымдар" ЦТЖ тіркегеннен кейін әрбір шығым бойынша арыз иесіне күні мен уақыты, шағымды қабылдаған адамның тегі мен аты-жөні, лауазымы көрсетіле отырып, № 4 бұйрықпен бекітілген нысанда талон беріледі.";</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327" w:id="225"/>
    <w:p>
      <w:pPr>
        <w:spacing w:after="0"/>
        <w:ind w:left="0"/>
        <w:jc w:val="both"/>
      </w:pPr>
      <w:r>
        <w:rPr>
          <w:rFonts w:ascii="Times New Roman"/>
          <w:b w:val="false"/>
          <w:i w:val="false"/>
          <w:color w:val="000000"/>
          <w:sz w:val="28"/>
        </w:rPr>
        <w:t xml:space="preserve">
      "15.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қағидаларына сәйкес жеке көмекшінің қызметтерін ұсыну жөніндегі іс-шараларды қамтитын АОЖБ "Мүгедектігі бар адамдардың орталықтандырылған деректер банкі" автоматтандырылған цифрлық жүйесінде қалыптастырылғаннан кейін АОЖБ-ның деректері автоматты түрде "Е-Собес" АЦЖ-ға беріледі және бірінші топтағы мүгедектігі бар адамның немесе оның заңды өкілінің (бұдан әрі – көрсетілетін қызметті алушы) абоненттік құрылғысына мемлекеттік қызметті көрсетуге сұрау салумен смс-хабарлама жіберуге бастамашылық жасалады.";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-тармақтар мынадай редакцияда жазылсын:</w:t>
      </w:r>
    </w:p>
    <w:bookmarkStart w:name="z329" w:id="226"/>
    <w:p>
      <w:pPr>
        <w:spacing w:after="0"/>
        <w:ind w:left="0"/>
        <w:jc w:val="both"/>
      </w:pPr>
      <w:r>
        <w:rPr>
          <w:rFonts w:ascii="Times New Roman"/>
          <w:b w:val="false"/>
          <w:i w:val="false"/>
          <w:color w:val="000000"/>
          <w:sz w:val="28"/>
        </w:rPr>
        <w:t>
      "18. Көрсетілетін қызметті алушы проактивті қызмет көрсетуден бас тартқан кезде көрсетілетін қызметті алушының абоненттік құрылғысына "Е-Собес" АЦЖ-дан жеке көмекшінің қызметтерін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226"/>
    <w:bookmarkStart w:name="z330" w:id="227"/>
    <w:p>
      <w:pPr>
        <w:spacing w:after="0"/>
        <w:ind w:left="0"/>
        <w:jc w:val="both"/>
      </w:pPr>
      <w:r>
        <w:rPr>
          <w:rFonts w:ascii="Times New Roman"/>
          <w:b w:val="false"/>
          <w:i w:val="false"/>
          <w:color w:val="000000"/>
          <w:sz w:val="28"/>
        </w:rPr>
        <w:t>
      19. Көрсетілетін қызметті алушының проактивті қызмет көрсетуге келісімін алған кезде қалалық басқарманың, жұмыспен қамту бөлімінің маманы "Е-Собес" АЦЖ арқылы көрсетілетін қызметті алушыны жеке көмекшінің қызметін ұсыну үшін құжаттарды ресімдеу жөнінде қабылданған шешім туралы абоненттік құрылғысына смс-хабарлама арқылы хабардар етеді.";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мынадай редакцияда жазылсын:</w:t>
      </w:r>
    </w:p>
    <w:bookmarkStart w:name="z332" w:id="228"/>
    <w:p>
      <w:pPr>
        <w:spacing w:after="0"/>
        <w:ind w:left="0"/>
        <w:jc w:val="both"/>
      </w:pPr>
      <w:r>
        <w:rPr>
          <w:rFonts w:ascii="Times New Roman"/>
          <w:b w:val="false"/>
          <w:i w:val="false"/>
          <w:color w:val="000000"/>
          <w:sz w:val="28"/>
        </w:rPr>
        <w:t>
      "21. Проактивті қызмет арқылы жеке көмекшінің қызметтерін ұсыну үшін құжаттарды рәсімдеу кезінде осы Қағидаларға 3-қосымшаға сәйкес Мемлекеттік қызметті көрсетуге қойылатын негізгі талаптар тізбесінің 8-тармағында көзделген қажетті мәліметтерді алу үшін цифрлық жүйелерге сұрау салулар "Е-Собес" АЦЖ-дан автоматты түрде жүзеге асырылады.";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бөлігінің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 мынадай редакцияда жазылсын:</w:t>
      </w:r>
    </w:p>
    <w:bookmarkStart w:name="z335" w:id="229"/>
    <w:p>
      <w:pPr>
        <w:spacing w:after="0"/>
        <w:ind w:left="0"/>
        <w:jc w:val="both"/>
      </w:pPr>
      <w:r>
        <w:rPr>
          <w:rFonts w:ascii="Times New Roman"/>
          <w:b w:val="false"/>
          <w:i w:val="false"/>
          <w:color w:val="000000"/>
          <w:sz w:val="28"/>
        </w:rPr>
        <w:t>
      "Өтініш "цифрлық үкімет" шлюзі арқылы берілген кезде бірінші топтағы мүгедектігі бар адамның жеке сәйкестендіру нөмірі мынадай мәліметтерді автоматты түрде қалыптастыру үшін сұратылады:</w:t>
      </w:r>
    </w:p>
    <w:bookmarkEnd w:id="229"/>
    <w:bookmarkStart w:name="z336" w:id="230"/>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 (бірдейлендіру үшін);</w:t>
      </w:r>
    </w:p>
    <w:bookmarkEnd w:id="230"/>
    <w:bookmarkStart w:name="z337" w:id="231"/>
    <w:p>
      <w:pPr>
        <w:spacing w:after="0"/>
        <w:ind w:left="0"/>
        <w:jc w:val="both"/>
      </w:pPr>
      <w:r>
        <w:rPr>
          <w:rFonts w:ascii="Times New Roman"/>
          <w:b w:val="false"/>
          <w:i w:val="false"/>
          <w:color w:val="000000"/>
          <w:sz w:val="28"/>
        </w:rPr>
        <w:t>
      2) мүгедектікті белгілеу туралы;</w:t>
      </w:r>
    </w:p>
    <w:bookmarkEnd w:id="231"/>
    <w:bookmarkStart w:name="z338" w:id="232"/>
    <w:p>
      <w:pPr>
        <w:spacing w:after="0"/>
        <w:ind w:left="0"/>
        <w:jc w:val="both"/>
      </w:pPr>
      <w:r>
        <w:rPr>
          <w:rFonts w:ascii="Times New Roman"/>
          <w:b w:val="false"/>
          <w:i w:val="false"/>
          <w:color w:val="000000"/>
          <w:sz w:val="28"/>
        </w:rPr>
        <w:t>
      3) АОЖБ-да әзірленген іс-шаралар туралы.";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40" w:id="233"/>
    <w:p>
      <w:pPr>
        <w:spacing w:after="0"/>
        <w:ind w:left="0"/>
        <w:jc w:val="both"/>
      </w:pPr>
      <w:r>
        <w:rPr>
          <w:rFonts w:ascii="Times New Roman"/>
          <w:b w:val="false"/>
          <w:i w:val="false"/>
          <w:color w:val="000000"/>
          <w:sz w:val="28"/>
        </w:rPr>
        <w:t>
      "26. Заңның 5-бабы 2-тармағының 11) тармақшасына сәйкес қалалық басқарма, жұмыспен қамту бөлімі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және </w:t>
      </w:r>
      <w:r>
        <w:rPr>
          <w:rFonts w:ascii="Times New Roman"/>
          <w:b w:val="false"/>
          <w:i w:val="false"/>
          <w:color w:val="000000"/>
          <w:sz w:val="28"/>
        </w:rPr>
        <w:t>30</w:t>
      </w:r>
      <w:r>
        <w:rPr>
          <w:rFonts w:ascii="Times New Roman"/>
          <w:b w:val="false"/>
          <w:i w:val="false"/>
          <w:color w:val="000000"/>
          <w:sz w:val="28"/>
        </w:rPr>
        <w:t>-тармақтар мынадай редакцияда жазылсын:</w:t>
      </w:r>
    </w:p>
    <w:bookmarkStart w:name="z342" w:id="234"/>
    <w:p>
      <w:pPr>
        <w:spacing w:after="0"/>
        <w:ind w:left="0"/>
        <w:jc w:val="both"/>
      </w:pPr>
      <w:r>
        <w:rPr>
          <w:rFonts w:ascii="Times New Roman"/>
          <w:b w:val="false"/>
          <w:i w:val="false"/>
          <w:color w:val="000000"/>
          <w:sz w:val="28"/>
        </w:rPr>
        <w:t>
      "29. "Е-Собес" АЦЖ-да тіркелгеннен кейін осы Қағидаларға 2-қосымшаға сәйкес жеке көмекшінің әлеуметтік қызметтерін ұсынуға арналған өтініштер бірінші топтағы мүгедектігі бар адамның АОЖБ-сының деректері кезектілік тәртібімен "Е-Собес" АЦЖ-дан порталға беріледі.</w:t>
      </w:r>
    </w:p>
    <w:bookmarkEnd w:id="234"/>
    <w:bookmarkStart w:name="z343" w:id="235"/>
    <w:p>
      <w:pPr>
        <w:spacing w:after="0"/>
        <w:ind w:left="0"/>
        <w:jc w:val="both"/>
      </w:pPr>
      <w:r>
        <w:rPr>
          <w:rFonts w:ascii="Times New Roman"/>
          <w:b w:val="false"/>
          <w:i w:val="false"/>
          <w:color w:val="000000"/>
          <w:sz w:val="28"/>
        </w:rPr>
        <w:t xml:space="preserve">
       АОЖБ деректері Кодекстің 163-бабының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күніне сегіз сағаттан аспайтын есеппен жеке көмекшінің көрсететін қызметтерінің көлемін қамтиды.</w:t>
      </w:r>
    </w:p>
    <w:bookmarkEnd w:id="235"/>
    <w:bookmarkStart w:name="z344" w:id="236"/>
    <w:p>
      <w:pPr>
        <w:spacing w:after="0"/>
        <w:ind w:left="0"/>
        <w:jc w:val="both"/>
      </w:pPr>
      <w:r>
        <w:rPr>
          <w:rFonts w:ascii="Times New Roman"/>
          <w:b w:val="false"/>
          <w:i w:val="false"/>
          <w:color w:val="000000"/>
          <w:sz w:val="28"/>
        </w:rPr>
        <w:t>
       Жеке көмекші көрсететін қызметтерінің көлемін "Іс-шараларды жоспарлау" модулінің деректерін ескере отырып, қалалық басқарманың мамандары, "Е-Собес" АЦЖ-дан жұмыспен қамту бөлімдері порталға тоқсан сайын немесе ағымдағы жылдың соңына дейін немесе ағымдағы жылы мүгедектік кезеңі аяқталғанға дейін жібереді.</w:t>
      </w:r>
    </w:p>
    <w:bookmarkEnd w:id="236"/>
    <w:bookmarkStart w:name="z345" w:id="237"/>
    <w:p>
      <w:pPr>
        <w:spacing w:after="0"/>
        <w:ind w:left="0"/>
        <w:jc w:val="both"/>
      </w:pPr>
      <w:r>
        <w:rPr>
          <w:rFonts w:ascii="Times New Roman"/>
          <w:b w:val="false"/>
          <w:i w:val="false"/>
          <w:color w:val="000000"/>
          <w:sz w:val="28"/>
        </w:rPr>
        <w:t>
      30. Мобильді азаматтар базасында өтініш берушінің абоненттік нөмірі туралы мәліметтер болған кезде, оның абоненттік құрылғысына "Е-Собес" АЦЖ-мен порталда жеке көмекшінің қызметін жеткізушіні авторизациялау және таңдау қажеттілігі туралы смс-хабарлама жіберіледі.";</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47" w:id="238"/>
    <w:p>
      <w:pPr>
        <w:spacing w:after="0"/>
        <w:ind w:left="0"/>
        <w:jc w:val="both"/>
      </w:pPr>
      <w:r>
        <w:rPr>
          <w:rFonts w:ascii="Times New Roman"/>
          <w:b w:val="false"/>
          <w:i w:val="false"/>
          <w:color w:val="000000"/>
          <w:sz w:val="28"/>
        </w:rPr>
        <w:t>
      "33. Өтініш беруші өнім берушіні таңдамаған кезде АОЖБ деректері порталға берілген күннен бастап бір ай ішінде өтініш берушінің абоненттік құрылғысына "Е-Собес" АЦЖ-дан келесі ай ішінде порталда өнім берушіні таңдау қажеттігі туралы смс-хабарлама жіберіледі.";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349" w:id="239"/>
    <w:p>
      <w:pPr>
        <w:spacing w:after="0"/>
        <w:ind w:left="0"/>
        <w:jc w:val="both"/>
      </w:pPr>
      <w:r>
        <w:rPr>
          <w:rFonts w:ascii="Times New Roman"/>
          <w:b w:val="false"/>
          <w:i w:val="false"/>
          <w:color w:val="000000"/>
          <w:sz w:val="28"/>
        </w:rPr>
        <w:t>
      "34. АОЖБ деректерін порталға берген күннен бастап екі ай өткен соң өтініш берушінің өнім берушіні таңдау функциясына қол жеткізуі тоқтатылады. Өтініш берушіге қолжетімділікті тоқтату себебі көрсетілген смс-хабарлама жіберіледі. Өнім берушіні таңдау функциясына қол жеткізуді қалпына келтіруді өтініш беруші "өнім берушіні таңдауды іске қосу" батырмасын басу арқылы порталдағы жеке кабинет арқылы жүзеге асырады.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екінші бөлігі мынадай редакцияда жазылсын:</w:t>
      </w:r>
    </w:p>
    <w:bookmarkStart w:name="z351" w:id="240"/>
    <w:p>
      <w:pPr>
        <w:spacing w:after="0"/>
        <w:ind w:left="0"/>
        <w:jc w:val="both"/>
      </w:pPr>
      <w:r>
        <w:rPr>
          <w:rFonts w:ascii="Times New Roman"/>
          <w:b w:val="false"/>
          <w:i w:val="false"/>
          <w:color w:val="000000"/>
          <w:sz w:val="28"/>
        </w:rPr>
        <w:t>
      "Өнім берушіні таңдауды іске қосу туралы мәліметтер порталдан "Е-Собес" АЦЖ-ға автоматты түрде беріледі, одан кейін өтініш беруші "Е-Собес" АЦЖ-дағы кезектілікті ескере отырып, өнім берушіні порталда таңдайды.";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үшінші бөлігі мынадай редакцияда жазылсын: </w:t>
      </w:r>
    </w:p>
    <w:bookmarkStart w:name="z353" w:id="241"/>
    <w:p>
      <w:pPr>
        <w:spacing w:after="0"/>
        <w:ind w:left="0"/>
        <w:jc w:val="both"/>
      </w:pPr>
      <w:r>
        <w:rPr>
          <w:rFonts w:ascii="Times New Roman"/>
          <w:b w:val="false"/>
          <w:i w:val="false"/>
          <w:color w:val="000000"/>
          <w:sz w:val="28"/>
        </w:rPr>
        <w:t>
      "Е-Собес" АЦЖ-да АОЖБ әлеуметтік оңалту іс-шарасының орындалуы туралы деректер автоматты түрде толтырылады.";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бөлігінің үшінші және төртінші абзацтары мынадай редакцияда жазылсын:</w:t>
      </w:r>
    </w:p>
    <w:bookmarkStart w:name="z355" w:id="242"/>
    <w:p>
      <w:pPr>
        <w:spacing w:after="0"/>
        <w:ind w:left="0"/>
        <w:jc w:val="both"/>
      </w:pPr>
      <w:r>
        <w:rPr>
          <w:rFonts w:ascii="Times New Roman"/>
          <w:b w:val="false"/>
          <w:i w:val="false"/>
          <w:color w:val="000000"/>
          <w:sz w:val="28"/>
        </w:rPr>
        <w:t>
      "өнім беруші тиісінше сападағы қызметтерді көрсетпеген және өнім беруші кемшіліктерді белгілеген мерзімде жоймаған;</w:t>
      </w:r>
    </w:p>
    <w:bookmarkEnd w:id="242"/>
    <w:bookmarkStart w:name="z356" w:id="243"/>
    <w:p>
      <w:pPr>
        <w:spacing w:after="0"/>
        <w:ind w:left="0"/>
        <w:jc w:val="both"/>
      </w:pPr>
      <w:r>
        <w:rPr>
          <w:rFonts w:ascii="Times New Roman"/>
          <w:b w:val="false"/>
          <w:i w:val="false"/>
          <w:color w:val="000000"/>
          <w:sz w:val="28"/>
        </w:rPr>
        <w:t>
      өнім берушінің алушыға қатысты дәйексіз мәліметтерді қамтитын немесе қолайсыз нысанда айтылған және алушының ар-намысы мен қадір-қасиетін қозғайтын, сондай-ақ алушы туралы көрінеу анық емес ақпаратты тарататын бірнеше рет жасаған әрекеттері (сөздері);";</w:t>
      </w:r>
    </w:p>
    <w:bookmarkEnd w:id="243"/>
    <w:bookmarkStart w:name="z357" w:id="24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Тізбеге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-қосымшаларға сәйкес жаңа редакцияда жазылсын;</w:t>
      </w:r>
    </w:p>
    <w:bookmarkEnd w:id="244"/>
    <w:bookmarkStart w:name="z358" w:id="24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245"/>
    <w:bookmarkStart w:name="z359" w:id="24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246"/>
    <w:bookmarkStart w:name="z360" w:id="247"/>
    <w:p>
      <w:pPr>
        <w:spacing w:after="0"/>
        <w:ind w:left="0"/>
        <w:jc w:val="both"/>
      </w:pPr>
      <w:r>
        <w:rPr>
          <w:rFonts w:ascii="Times New Roman"/>
          <w:b w:val="false"/>
          <w:i w:val="false"/>
          <w:color w:val="000000"/>
          <w:sz w:val="28"/>
        </w:rPr>
        <w:t xml:space="preserve">
      8. "Әлеуметтік көрсетілетін қызметтер порталын пайдалану қағидаларын бекіту туралы" Қазақстан Республикасы Еңбек және халықты әлеуметтік қорғау министрінің міндетін атқарушының 2023 жылғы 17 тамыздағы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33329 болып тіркелген) мынадай өзгерістер енгізілсін:</w:t>
      </w:r>
    </w:p>
    <w:bookmarkEnd w:id="247"/>
    <w:bookmarkStart w:name="z361" w:id="248"/>
    <w:p>
      <w:pPr>
        <w:spacing w:after="0"/>
        <w:ind w:left="0"/>
        <w:jc w:val="both"/>
      </w:pPr>
      <w:r>
        <w:rPr>
          <w:rFonts w:ascii="Times New Roman"/>
          <w:b w:val="false"/>
          <w:i w:val="false"/>
          <w:color w:val="000000"/>
          <w:sz w:val="28"/>
        </w:rPr>
        <w:t xml:space="preserve">
      көрсетілген бұйрықпен бекітілген Әлеуметтік көрсетілетін қызметтер порталын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364" w:id="249"/>
    <w:p>
      <w:pPr>
        <w:spacing w:after="0"/>
        <w:ind w:left="0"/>
        <w:jc w:val="both"/>
      </w:pPr>
      <w:r>
        <w:rPr>
          <w:rFonts w:ascii="Times New Roman"/>
          <w:b w:val="false"/>
          <w:i w:val="false"/>
          <w:color w:val="000000"/>
          <w:sz w:val="28"/>
        </w:rPr>
        <w:t>
      "1) цифрлық жүйе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ұйымдық-ретке келтірілген жиынтығы;</w:t>
      </w:r>
    </w:p>
    <w:bookmarkEnd w:id="249"/>
    <w:bookmarkStart w:name="z365" w:id="250"/>
    <w:p>
      <w:pPr>
        <w:spacing w:after="0"/>
        <w:ind w:left="0"/>
        <w:jc w:val="both"/>
      </w:pPr>
      <w:r>
        <w:rPr>
          <w:rFonts w:ascii="Times New Roman"/>
          <w:b w:val="false"/>
          <w:i w:val="false"/>
          <w:color w:val="000000"/>
          <w:sz w:val="28"/>
        </w:rPr>
        <w:t>
      2) әлеуметтік көрсетілетін қызметтер порталы (бұдан әрі – портал) – Қазақстан Республикасының Әлеуметтік Кодексіне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цифрландыру объектісі;";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67" w:id="251"/>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"Е-Собес" автоматтандырылған цифрлық жүйесі (бұдан әрі - "Е-Собес" АЦЖ) – жергілікті атқарушы органдар жүргізетін іс-шаралардың дерекқорын қалыптастыруға, жүргізуге және пайдалануға, материалдық және заттай көріністе әлеуметтік көмек көрсетудің бизнес-процестерін автоматтандыруға арналған аппараттық-бағдарламалық кешен;";</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9" w:id="252"/>
    <w:p>
      <w:pPr>
        <w:spacing w:after="0"/>
        <w:ind w:left="0"/>
        <w:jc w:val="both"/>
      </w:pPr>
      <w:r>
        <w:rPr>
          <w:rFonts w:ascii="Times New Roman"/>
          <w:b w:val="false"/>
          <w:i w:val="false"/>
          <w:color w:val="000000"/>
          <w:sz w:val="28"/>
        </w:rPr>
        <w:t>
      "8) портал әкімшісі – бағдарламалық-аппараттық құралдарға жүйелік-техникалық қызмет көрсетуді және цифрлық жүйелерді сүйемелдеуді жүзеге асыратын заңды тұлға;";</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71" w:id="253"/>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3" w:id="254"/>
    <w:p>
      <w:pPr>
        <w:spacing w:after="0"/>
        <w:ind w:left="0"/>
        <w:jc w:val="both"/>
      </w:pPr>
      <w:r>
        <w:rPr>
          <w:rFonts w:ascii="Times New Roman"/>
          <w:b w:val="false"/>
          <w:i w:val="false"/>
          <w:color w:val="000000"/>
          <w:sz w:val="28"/>
        </w:rPr>
        <w:t>
      "3. Порталда электрондық цифрлық қолтаңбаны пайдалану кезінде порталға қатысушылар осы Қағидаларды және Қазақстан Республикасының Цифрлық кодексін басшылыққа алады.";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75" w:id="255"/>
    <w:p>
      <w:pPr>
        <w:spacing w:after="0"/>
        <w:ind w:left="0"/>
        <w:jc w:val="both"/>
      </w:pPr>
      <w:r>
        <w:rPr>
          <w:rFonts w:ascii="Times New Roman"/>
          <w:b w:val="false"/>
          <w:i w:val="false"/>
          <w:color w:val="000000"/>
          <w:sz w:val="28"/>
        </w:rPr>
        <w:t>
      "6. Порталға қатысушылар порталда мобильді азаматтар базасында (бұдан әрі – МАБ) тіркелген жеке сәйкестендіру нөмірі (бұдан әрі – ЖСН) және ұялы байланыстың абоненттік құрылғысының телефон нөмірі (бұдан әрі – абоненттік нөмір) бойынша бастапқы беттегі ЭЦҚ арқылы, сондай-ақ "цифрлық үкімет" веб-порталын авторизациялау жүйесі арқылы авторизацияланады.";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377" w:id="256"/>
    <w:p>
      <w:pPr>
        <w:spacing w:after="0"/>
        <w:ind w:left="0"/>
        <w:jc w:val="both"/>
      </w:pPr>
      <w:r>
        <w:rPr>
          <w:rFonts w:ascii="Times New Roman"/>
          <w:b w:val="false"/>
          <w:i w:val="false"/>
          <w:color w:val="000000"/>
          <w:sz w:val="28"/>
        </w:rPr>
        <w:t>
      "Цифрлық жүйелерден "цифрлық үкімет" шлюзі арқылы порталға "Алушының жеке кабинеті" модуліне мемлекеттік органның ЭЦҚ-сымен куәландырылған портал қатысушыларының мынадай деректері түседі: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379" w:id="257"/>
    <w:p>
      <w:pPr>
        <w:spacing w:after="0"/>
        <w:ind w:left="0"/>
        <w:jc w:val="both"/>
      </w:pPr>
      <w:r>
        <w:rPr>
          <w:rFonts w:ascii="Times New Roman"/>
          <w:b w:val="false"/>
          <w:i w:val="false"/>
          <w:color w:val="000000"/>
          <w:sz w:val="28"/>
        </w:rPr>
        <w:t>
      тегі, аты және әкесінің аты (ол болған жағдайда);";</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381" w:id="258"/>
    <w:p>
      <w:pPr>
        <w:spacing w:after="0"/>
        <w:ind w:left="0"/>
        <w:jc w:val="both"/>
      </w:pPr>
      <w:r>
        <w:rPr>
          <w:rFonts w:ascii="Times New Roman"/>
          <w:b w:val="false"/>
          <w:i w:val="false"/>
          <w:color w:val="000000"/>
          <w:sz w:val="28"/>
        </w:rPr>
        <w:t>
      "9. Жеке бағдарламаның деректері (мүгедектігі бар адам туралы мәліметтер, оңалту құралының және/немесе қызметінің атауы, жеке бағдарламаны әзірлеу күні және іс-шараны іске асыру мерзімі) порталға "Е-Собес" АЦЖ-дан түседі.";</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bookmarkStart w:name="z383" w:id="259"/>
    <w:p>
      <w:pPr>
        <w:spacing w:after="0"/>
        <w:ind w:left="0"/>
        <w:jc w:val="both"/>
      </w:pPr>
      <w:r>
        <w:rPr>
          <w:rFonts w:ascii="Times New Roman"/>
          <w:b w:val="false"/>
          <w:i w:val="false"/>
          <w:color w:val="000000"/>
          <w:sz w:val="28"/>
        </w:rPr>
        <w:t>
      "Жеткізушіні таңдауды жаңарту үшін портал қатысушысы порталдағы "Алушының жеке кабинетінде" "жеткізушіні таңдауды іске қосу" батырмасын басады. Жеткізушіні таңдауды іске қосу туралы мәліметтер порталдан "Е-Собес" АЦЖ-ға автоматты түрде беріледі, жеке бағдарламаның іс-шарасы жандандырылады және "Е-Собес" АЦЖ-дан жалпы кезектілік тәртібімен жеткізушіні таңдау үшін порталға жіберіледі.";</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85" w:id="260"/>
    <w:p>
      <w:pPr>
        <w:spacing w:after="0"/>
        <w:ind w:left="0"/>
        <w:jc w:val="both"/>
      </w:pPr>
      <w:r>
        <w:rPr>
          <w:rFonts w:ascii="Times New Roman"/>
          <w:b w:val="false"/>
          <w:i w:val="false"/>
          <w:color w:val="000000"/>
          <w:sz w:val="28"/>
        </w:rPr>
        <w:t>
      "11. Порталдан "Е-Собес" АЦЖ-ға түскен деректердің негізінде жеке бағдарламаның іс-шараларының орындалуы туралы деректер автоматты түрде толтырылады.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387" w:id="261"/>
    <w:p>
      <w:pPr>
        <w:spacing w:after="0"/>
        <w:ind w:left="0"/>
        <w:jc w:val="both"/>
      </w:pPr>
      <w:r>
        <w:rPr>
          <w:rFonts w:ascii="Times New Roman"/>
          <w:b w:val="false"/>
          <w:i w:val="false"/>
          <w:color w:val="000000"/>
          <w:sz w:val="28"/>
        </w:rPr>
        <w:t>
      екінші бөлігінің бірінші абзацы мынадай редакцияда жазылсын:</w:t>
      </w:r>
    </w:p>
    <w:bookmarkEnd w:id="261"/>
    <w:bookmarkStart w:name="z388" w:id="262"/>
    <w:p>
      <w:pPr>
        <w:spacing w:after="0"/>
        <w:ind w:left="0"/>
        <w:jc w:val="both"/>
      </w:pPr>
      <w:r>
        <w:rPr>
          <w:rFonts w:ascii="Times New Roman"/>
          <w:b w:val="false"/>
          <w:i w:val="false"/>
          <w:color w:val="000000"/>
          <w:sz w:val="28"/>
        </w:rPr>
        <w:t>
      "Цифрлық жүйелерден "цифрлық үкімет" шлюзі арқылы порталға "Өнім берушінің кабинеті" модуліне мемлекеттік органның ЭЦҚ-сымен куәландырылған порталға қатысушылардың және жеке көмекшілердің мынадай деректері түседі:";</w:t>
      </w:r>
    </w:p>
    <w:bookmarkEnd w:id="262"/>
    <w:bookmarkStart w:name="z389" w:id="263"/>
    <w:p>
      <w:pPr>
        <w:spacing w:after="0"/>
        <w:ind w:left="0"/>
        <w:jc w:val="both"/>
      </w:pPr>
      <w:r>
        <w:rPr>
          <w:rFonts w:ascii="Times New Roman"/>
          <w:b w:val="false"/>
          <w:i w:val="false"/>
          <w:color w:val="000000"/>
          <w:sz w:val="28"/>
        </w:rPr>
        <w:t>
      екінші бөлігінде:</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91" w:id="264"/>
    <w:p>
      <w:pPr>
        <w:spacing w:after="0"/>
        <w:ind w:left="0"/>
        <w:jc w:val="both"/>
      </w:pPr>
      <w:r>
        <w:rPr>
          <w:rFonts w:ascii="Times New Roman"/>
          <w:b w:val="false"/>
          <w:i w:val="false"/>
          <w:color w:val="000000"/>
          <w:sz w:val="28"/>
        </w:rPr>
        <w:t>
      төртінші абзацы мынадай редакцияда жазылсын:</w:t>
      </w:r>
    </w:p>
    <w:bookmarkEnd w:id="264"/>
    <w:bookmarkStart w:name="z392" w:id="265"/>
    <w:p>
      <w:pPr>
        <w:spacing w:after="0"/>
        <w:ind w:left="0"/>
        <w:jc w:val="both"/>
      </w:pPr>
      <w:r>
        <w:rPr>
          <w:rFonts w:ascii="Times New Roman"/>
          <w:b w:val="false"/>
          <w:i w:val="false"/>
          <w:color w:val="000000"/>
          <w:sz w:val="28"/>
        </w:rPr>
        <w:t>
      "ұйым басшысының тегі, аты және әкесінің аты (ол болған жағдайда);";</w:t>
      </w:r>
    </w:p>
    <w:bookmarkEnd w:id="265"/>
    <w:bookmarkStart w:name="z393" w:id="266"/>
    <w:p>
      <w:pPr>
        <w:spacing w:after="0"/>
        <w:ind w:left="0"/>
        <w:jc w:val="both"/>
      </w:pPr>
      <w:r>
        <w:rPr>
          <w:rFonts w:ascii="Times New Roman"/>
          <w:b w:val="false"/>
          <w:i w:val="false"/>
          <w:color w:val="000000"/>
          <w:sz w:val="28"/>
        </w:rPr>
        <w:t>
      алтыншы абзацы мынадай редакцияда жазылсын:</w:t>
      </w:r>
    </w:p>
    <w:bookmarkEnd w:id="266"/>
    <w:bookmarkStart w:name="z394" w:id="267"/>
    <w:p>
      <w:pPr>
        <w:spacing w:after="0"/>
        <w:ind w:left="0"/>
        <w:jc w:val="both"/>
      </w:pPr>
      <w:r>
        <w:rPr>
          <w:rFonts w:ascii="Times New Roman"/>
          <w:b w:val="false"/>
          <w:i w:val="false"/>
          <w:color w:val="000000"/>
          <w:sz w:val="28"/>
        </w:rPr>
        <w:t>
      "құрылтайшылар туралы мәліметтер (бар болса) (құрылтайшылардың саны, тегі, аты, әкесінің аты (ол болған жағдайда), ЖСН, азаматтығы);";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396" w:id="268"/>
    <w:p>
      <w:pPr>
        <w:spacing w:after="0"/>
        <w:ind w:left="0"/>
        <w:jc w:val="both"/>
      </w:pPr>
      <w:r>
        <w:rPr>
          <w:rFonts w:ascii="Times New Roman"/>
          <w:b w:val="false"/>
          <w:i w:val="false"/>
          <w:color w:val="000000"/>
          <w:sz w:val="28"/>
        </w:rPr>
        <w:t>
      "2) кәсіпкерлік қызметті жүзеге асыратын жеке тұлғалар үшін:</w:t>
      </w:r>
    </w:p>
    <w:bookmarkEnd w:id="268"/>
    <w:bookmarkStart w:name="z397" w:id="269"/>
    <w:p>
      <w:pPr>
        <w:spacing w:after="0"/>
        <w:ind w:left="0"/>
        <w:jc w:val="both"/>
      </w:pPr>
      <w:r>
        <w:rPr>
          <w:rFonts w:ascii="Times New Roman"/>
          <w:b w:val="false"/>
          <w:i w:val="false"/>
          <w:color w:val="000000"/>
          <w:sz w:val="28"/>
        </w:rPr>
        <w:t>
      заңды мекенжайы;</w:t>
      </w:r>
    </w:p>
    <w:bookmarkEnd w:id="269"/>
    <w:bookmarkStart w:name="z398" w:id="270"/>
    <w:p>
      <w:pPr>
        <w:spacing w:after="0"/>
        <w:ind w:left="0"/>
        <w:jc w:val="both"/>
      </w:pPr>
      <w:r>
        <w:rPr>
          <w:rFonts w:ascii="Times New Roman"/>
          <w:b w:val="false"/>
          <w:i w:val="false"/>
          <w:color w:val="000000"/>
          <w:sz w:val="28"/>
        </w:rPr>
        <w:t>
      жеке тұлғаның тегі, аты және әкесінің аты (ол болған жағдайда);</w:t>
      </w:r>
    </w:p>
    <w:bookmarkEnd w:id="270"/>
    <w:bookmarkStart w:name="z399" w:id="271"/>
    <w:p>
      <w:pPr>
        <w:spacing w:after="0"/>
        <w:ind w:left="0"/>
        <w:jc w:val="both"/>
      </w:pPr>
      <w:r>
        <w:rPr>
          <w:rFonts w:ascii="Times New Roman"/>
          <w:b w:val="false"/>
          <w:i w:val="false"/>
          <w:color w:val="000000"/>
          <w:sz w:val="28"/>
        </w:rPr>
        <w:t>
      дара кәсіпкер ретінде мемлекеттік тіркеу туралы мәліметтер;</w:t>
      </w:r>
    </w:p>
    <w:bookmarkEnd w:id="271"/>
    <w:bookmarkStart w:name="z400" w:id="272"/>
    <w:p>
      <w:pPr>
        <w:spacing w:after="0"/>
        <w:ind w:left="0"/>
        <w:jc w:val="both"/>
      </w:pPr>
      <w:r>
        <w:rPr>
          <w:rFonts w:ascii="Times New Roman"/>
          <w:b w:val="false"/>
          <w:i w:val="false"/>
          <w:color w:val="000000"/>
          <w:sz w:val="28"/>
        </w:rPr>
        <w:t>
      3) жеке көмекшінің қызметін көрсететін жеке тұлғалар үшін:</w:t>
      </w:r>
    </w:p>
    <w:bookmarkEnd w:id="272"/>
    <w:bookmarkStart w:name="z401" w:id="273"/>
    <w:p>
      <w:pPr>
        <w:spacing w:after="0"/>
        <w:ind w:left="0"/>
        <w:jc w:val="both"/>
      </w:pPr>
      <w:r>
        <w:rPr>
          <w:rFonts w:ascii="Times New Roman"/>
          <w:b w:val="false"/>
          <w:i w:val="false"/>
          <w:color w:val="000000"/>
          <w:sz w:val="28"/>
        </w:rPr>
        <w:t>
      заңды мекенжайы;</w:t>
      </w:r>
    </w:p>
    <w:bookmarkEnd w:id="273"/>
    <w:bookmarkStart w:name="z402" w:id="274"/>
    <w:p>
      <w:pPr>
        <w:spacing w:after="0"/>
        <w:ind w:left="0"/>
        <w:jc w:val="both"/>
      </w:pPr>
      <w:r>
        <w:rPr>
          <w:rFonts w:ascii="Times New Roman"/>
          <w:b w:val="false"/>
          <w:i w:val="false"/>
          <w:color w:val="000000"/>
          <w:sz w:val="28"/>
        </w:rPr>
        <w:t>
      жеке тұлғаның тегі, аты және әкесінің аты (ол болған жағдайда);</w:t>
      </w:r>
    </w:p>
    <w:bookmarkEnd w:id="274"/>
    <w:bookmarkStart w:name="z403" w:id="275"/>
    <w:p>
      <w:pPr>
        <w:spacing w:after="0"/>
        <w:ind w:left="0"/>
        <w:jc w:val="both"/>
      </w:pPr>
      <w:r>
        <w:rPr>
          <w:rFonts w:ascii="Times New Roman"/>
          <w:b w:val="false"/>
          <w:i w:val="false"/>
          <w:color w:val="000000"/>
          <w:sz w:val="28"/>
        </w:rPr>
        <w:t>
      психикалық денсаулық саласында медициналық көмек көрсететін ұйымдарда диспансерлік есепке алудың жоқтығы туралы мәліметтер.".</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 қаражаты</w:t>
            </w:r>
            <w:r>
              <w:br/>
            </w:r>
            <w:r>
              <w:rPr>
                <w:rFonts w:ascii="Times New Roman"/>
                <w:b w:val="false"/>
                <w:i w:val="false"/>
                <w:color w:val="000000"/>
                <w:sz w:val="20"/>
              </w:rPr>
              <w:t xml:space="preserve"> есебінен мүгедектігі бар </w:t>
            </w:r>
            <w:r>
              <w:br/>
            </w:r>
            <w:r>
              <w:rPr>
                <w:rFonts w:ascii="Times New Roman"/>
                <w:b w:val="false"/>
                <w:i w:val="false"/>
                <w:color w:val="000000"/>
                <w:sz w:val="20"/>
              </w:rPr>
              <w:t xml:space="preserve">адамдарға әлеуметтік қызметтер </w:t>
            </w:r>
            <w:r>
              <w:br/>
            </w:r>
            <w:r>
              <w:rPr>
                <w:rFonts w:ascii="Times New Roman"/>
                <w:b w:val="false"/>
                <w:i w:val="false"/>
                <w:color w:val="000000"/>
                <w:sz w:val="20"/>
              </w:rPr>
              <w:t xml:space="preserve">порталы арқылы тауарлар мен </w:t>
            </w:r>
            <w:r>
              <w:br/>
            </w:r>
            <w:r>
              <w:rPr>
                <w:rFonts w:ascii="Times New Roman"/>
                <w:b w:val="false"/>
                <w:i w:val="false"/>
                <w:color w:val="000000"/>
                <w:sz w:val="20"/>
              </w:rPr>
              <w:t xml:space="preserve">қызметтердің, инватакси арқылы </w:t>
            </w:r>
            <w:r>
              <w:br/>
            </w:r>
            <w:r>
              <w:rPr>
                <w:rFonts w:ascii="Times New Roman"/>
                <w:b w:val="false"/>
                <w:i w:val="false"/>
                <w:color w:val="000000"/>
                <w:sz w:val="20"/>
              </w:rPr>
              <w:t xml:space="preserve">тасымалдау қызметтерінің </w:t>
            </w:r>
            <w:r>
              <w:br/>
            </w:r>
            <w:r>
              <w:rPr>
                <w:rFonts w:ascii="Times New Roman"/>
                <w:b w:val="false"/>
                <w:i w:val="false"/>
                <w:color w:val="000000"/>
                <w:sz w:val="20"/>
              </w:rPr>
              <w:t>құнын өтеу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және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 басқармасы/бөлімі</w:t>
            </w:r>
          </w:p>
        </w:tc>
      </w:tr>
    </w:tbl>
    <w:bookmarkStart w:name="z409" w:id="276"/>
    <w:p>
      <w:pPr>
        <w:spacing w:after="0"/>
        <w:ind w:left="0"/>
        <w:jc w:val="left"/>
      </w:pPr>
      <w:r>
        <w:rPr>
          <w:rFonts w:ascii="Times New Roman"/>
          <w:b/>
          <w:i w:val="false"/>
          <w:color w:val="000000"/>
        </w:rPr>
        <w:t xml:space="preserve"> Өнім берушіге кепілдік берілген соманы өтеуге өтініш</w:t>
      </w:r>
    </w:p>
    <w:bookmarkEnd w:id="276"/>
    <w:p>
      <w:pPr>
        <w:spacing w:after="0"/>
        <w:ind w:left="0"/>
        <w:jc w:val="both"/>
      </w:pPr>
      <w:r>
        <w:rPr>
          <w:rFonts w:ascii="Times New Roman"/>
          <w:b w:val="false"/>
          <w:i w:val="false"/>
          <w:color w:val="ff0000"/>
          <w:sz w:val="28"/>
        </w:rPr>
        <w:t xml:space="preserve">
      Ескерту. 1-қосымшаның орыс тіліндегі мәтініне өзгеріс енгізіледі, қазақ тіліндегі мәтіні өзгермейді - ҚР Еңбек және халықты әлеуметтік қорғау министрінің 30.06.2026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0" w:id="277"/>
    <w:p>
      <w:pPr>
        <w:spacing w:after="0"/>
        <w:ind w:left="0"/>
        <w:jc w:val="both"/>
      </w:pPr>
      <w:r>
        <w:rPr>
          <w:rFonts w:ascii="Times New Roman"/>
          <w:b w:val="false"/>
          <w:i w:val="false"/>
          <w:color w:val="000000"/>
          <w:sz w:val="28"/>
        </w:rPr>
        <w:t>
      Мен, ___________________________________________________________</w:t>
      </w:r>
    </w:p>
    <w:bookmarkEnd w:id="277"/>
    <w:bookmarkStart w:name="z411" w:id="278"/>
    <w:p>
      <w:pPr>
        <w:spacing w:after="0"/>
        <w:ind w:left="0"/>
        <w:jc w:val="both"/>
      </w:pPr>
      <w:r>
        <w:rPr>
          <w:rFonts w:ascii="Times New Roman"/>
          <w:b w:val="false"/>
          <w:i w:val="false"/>
          <w:color w:val="000000"/>
          <w:sz w:val="28"/>
        </w:rPr>
        <w:t>
      (Тегі, аты, әкесінің аты (ол болған жағдайда)</w:t>
      </w:r>
    </w:p>
    <w:bookmarkEnd w:id="278"/>
    <w:bookmarkStart w:name="z412" w:id="279"/>
    <w:p>
      <w:pPr>
        <w:spacing w:after="0"/>
        <w:ind w:left="0"/>
        <w:jc w:val="both"/>
      </w:pPr>
      <w:r>
        <w:rPr>
          <w:rFonts w:ascii="Times New Roman"/>
          <w:b w:val="false"/>
          <w:i w:val="false"/>
          <w:color w:val="000000"/>
          <w:sz w:val="28"/>
        </w:rPr>
        <w:t>
      мүгедектігі бар адам немесе оның заңды өкілі) Қазақстан Республикасы Әлеуметтік</w:t>
      </w:r>
    </w:p>
    <w:bookmarkEnd w:id="279"/>
    <w:bookmarkStart w:name="z413" w:id="280"/>
    <w:p>
      <w:pPr>
        <w:spacing w:after="0"/>
        <w:ind w:left="0"/>
        <w:jc w:val="both"/>
      </w:pPr>
      <w:r>
        <w:rPr>
          <w:rFonts w:ascii="Times New Roman"/>
          <w:b w:val="false"/>
          <w:i w:val="false"/>
          <w:color w:val="000000"/>
          <w:sz w:val="28"/>
        </w:rPr>
        <w:t>
      кодексінің 168-бабына сәйкес, төменде көрсетілген өнім берушіге кепілдік берілген соманы:</w:t>
      </w:r>
    </w:p>
    <w:bookmarkEnd w:id="280"/>
    <w:bookmarkStart w:name="z414" w:id="281"/>
    <w:p>
      <w:pPr>
        <w:spacing w:after="0"/>
        <w:ind w:left="0"/>
        <w:jc w:val="both"/>
      </w:pPr>
      <w:r>
        <w:rPr>
          <w:rFonts w:ascii="Times New Roman"/>
          <w:b w:val="false"/>
          <w:i w:val="false"/>
          <w:color w:val="000000"/>
          <w:sz w:val="28"/>
        </w:rPr>
        <w:t>
      өнім берушінің атауы ____________________________________________</w:t>
      </w:r>
    </w:p>
    <w:bookmarkEnd w:id="281"/>
    <w:bookmarkStart w:name="z415" w:id="282"/>
    <w:p>
      <w:pPr>
        <w:spacing w:after="0"/>
        <w:ind w:left="0"/>
        <w:jc w:val="both"/>
      </w:pPr>
      <w:r>
        <w:rPr>
          <w:rFonts w:ascii="Times New Roman"/>
          <w:b w:val="false"/>
          <w:i w:val="false"/>
          <w:color w:val="000000"/>
          <w:sz w:val="28"/>
        </w:rPr>
        <w:t>
      өнім берушінің ЖСН/ БСН ________________________________________</w:t>
      </w:r>
    </w:p>
    <w:bookmarkEnd w:id="282"/>
    <w:bookmarkStart w:name="z416" w:id="283"/>
    <w:p>
      <w:pPr>
        <w:spacing w:after="0"/>
        <w:ind w:left="0"/>
        <w:jc w:val="both"/>
      </w:pPr>
      <w:r>
        <w:rPr>
          <w:rFonts w:ascii="Times New Roman"/>
          <w:b w:val="false"/>
          <w:i w:val="false"/>
          <w:color w:val="000000"/>
          <w:sz w:val="28"/>
        </w:rPr>
        <w:t>
      БСК ___________________________________________________________</w:t>
      </w:r>
    </w:p>
    <w:bookmarkEnd w:id="283"/>
    <w:bookmarkStart w:name="z417" w:id="284"/>
    <w:p>
      <w:pPr>
        <w:spacing w:after="0"/>
        <w:ind w:left="0"/>
        <w:jc w:val="both"/>
      </w:pPr>
      <w:r>
        <w:rPr>
          <w:rFonts w:ascii="Times New Roman"/>
          <w:b w:val="false"/>
          <w:i w:val="false"/>
          <w:color w:val="000000"/>
          <w:sz w:val="28"/>
        </w:rPr>
        <w:t>
      ЖСК /IBAN (банктік шот нөмірі) ___________________________________</w:t>
      </w:r>
    </w:p>
    <w:bookmarkEnd w:id="284"/>
    <w:bookmarkStart w:name="z418" w:id="285"/>
    <w:p>
      <w:pPr>
        <w:spacing w:after="0"/>
        <w:ind w:left="0"/>
        <w:jc w:val="both"/>
      </w:pPr>
      <w:r>
        <w:rPr>
          <w:rFonts w:ascii="Times New Roman"/>
          <w:b w:val="false"/>
          <w:i w:val="false"/>
          <w:color w:val="000000"/>
          <w:sz w:val="28"/>
        </w:rPr>
        <w:t>
      банк атауы _____________________________________________________</w:t>
      </w:r>
    </w:p>
    <w:bookmarkEnd w:id="285"/>
    <w:bookmarkStart w:name="z419" w:id="286"/>
    <w:p>
      <w:pPr>
        <w:spacing w:after="0"/>
        <w:ind w:left="0"/>
        <w:jc w:val="both"/>
      </w:pPr>
      <w:r>
        <w:rPr>
          <w:rFonts w:ascii="Times New Roman"/>
          <w:b w:val="false"/>
          <w:i w:val="false"/>
          <w:color w:val="000000"/>
          <w:sz w:val="28"/>
        </w:rPr>
        <w:t>
      өнім беруші уәкілетті мемлекеттік орган бекіткен Мүгедектігі бар адамдарға тауарлар мен қызметтерді, мүгедектігі бар адамдарды инватаксимен тасымалдау жөніндегі көрсетілетін қызметтерінің әлеуметтік көрсетілетін қызметтер порталы арқылы өткізу кезінде олардың құнын мемлекеттік бюджет қаражатынан өтеу қағидаларына сәйкес растайтын құжаттарды ұсынған кезде</w:t>
      </w:r>
    </w:p>
    <w:bookmarkEnd w:id="286"/>
    <w:bookmarkStart w:name="z420" w:id="287"/>
    <w:p>
      <w:pPr>
        <w:spacing w:after="0"/>
        <w:ind w:left="0"/>
        <w:jc w:val="both"/>
      </w:pPr>
      <w:r>
        <w:rPr>
          <w:rFonts w:ascii="Times New Roman"/>
          <w:b w:val="false"/>
          <w:i w:val="false"/>
          <w:color w:val="000000"/>
          <w:sz w:val="28"/>
        </w:rPr>
        <w:t>
      № _______________ тапсырыс</w:t>
      </w:r>
    </w:p>
    <w:bookmarkEnd w:id="287"/>
    <w:bookmarkStart w:name="z421" w:id="288"/>
    <w:p>
      <w:pPr>
        <w:spacing w:after="0"/>
        <w:ind w:left="0"/>
        <w:jc w:val="both"/>
      </w:pPr>
      <w:r>
        <w:rPr>
          <w:rFonts w:ascii="Times New Roman"/>
          <w:b w:val="false"/>
          <w:i w:val="false"/>
          <w:color w:val="000000"/>
          <w:sz w:val="28"/>
        </w:rPr>
        <w:t>
      саны _________ ______________</w:t>
      </w:r>
    </w:p>
    <w:bookmarkEnd w:id="288"/>
    <w:bookmarkStart w:name="z422" w:id="289"/>
    <w:p>
      <w:pPr>
        <w:spacing w:after="0"/>
        <w:ind w:left="0"/>
        <w:jc w:val="both"/>
      </w:pPr>
      <w:r>
        <w:rPr>
          <w:rFonts w:ascii="Times New Roman"/>
          <w:b w:val="false"/>
          <w:i w:val="false"/>
          <w:color w:val="000000"/>
          <w:sz w:val="28"/>
        </w:rPr>
        <w:t>
      (саны) (өлшем бірлігі)</w:t>
      </w:r>
    </w:p>
    <w:bookmarkEnd w:id="289"/>
    <w:bookmarkStart w:name="z423" w:id="290"/>
    <w:p>
      <w:pPr>
        <w:spacing w:after="0"/>
        <w:ind w:left="0"/>
        <w:jc w:val="both"/>
      </w:pPr>
      <w:r>
        <w:rPr>
          <w:rFonts w:ascii="Times New Roman"/>
          <w:b w:val="false"/>
          <w:i w:val="false"/>
          <w:color w:val="000000"/>
          <w:sz w:val="28"/>
        </w:rPr>
        <w:t>
      _______________________________________________</w:t>
      </w:r>
    </w:p>
    <w:bookmarkEnd w:id="290"/>
    <w:bookmarkStart w:name="z424" w:id="291"/>
    <w:p>
      <w:pPr>
        <w:spacing w:after="0"/>
        <w:ind w:left="0"/>
        <w:jc w:val="both"/>
      </w:pPr>
      <w:r>
        <w:rPr>
          <w:rFonts w:ascii="Times New Roman"/>
          <w:b w:val="false"/>
          <w:i w:val="false"/>
          <w:color w:val="000000"/>
          <w:sz w:val="28"/>
        </w:rPr>
        <w:t>
      (тауардың, көрсетілетін қызметтің, мүгедектігі бар адамдарды инватаксимен тасымалдау жөніндегі көрсетілетін қызметтерінің атауы)</w:t>
      </w:r>
    </w:p>
    <w:bookmarkEnd w:id="291"/>
    <w:bookmarkStart w:name="z425" w:id="292"/>
    <w:p>
      <w:pPr>
        <w:spacing w:after="0"/>
        <w:ind w:left="0"/>
        <w:jc w:val="both"/>
      </w:pPr>
      <w:r>
        <w:rPr>
          <w:rFonts w:ascii="Times New Roman"/>
          <w:b w:val="false"/>
          <w:i w:val="false"/>
          <w:color w:val="000000"/>
          <w:sz w:val="28"/>
        </w:rPr>
        <w:t>
      Қазақстан Республикасы Әлеуметтік кодексінің 168-бабының 4-тармағына сәйкес:</w:t>
      </w:r>
    </w:p>
    <w:bookmarkEnd w:id="292"/>
    <w:bookmarkStart w:name="z426" w:id="293"/>
    <w:p>
      <w:pPr>
        <w:spacing w:after="0"/>
        <w:ind w:left="0"/>
        <w:jc w:val="both"/>
      </w:pPr>
      <w:r>
        <w:rPr>
          <w:rFonts w:ascii="Times New Roman"/>
          <w:b w:val="false"/>
          <w:i w:val="false"/>
          <w:color w:val="000000"/>
          <w:sz w:val="28"/>
        </w:rPr>
        <w:t>
      1.___________________________ теңге (сома);</w:t>
      </w:r>
    </w:p>
    <w:bookmarkEnd w:id="293"/>
    <w:bookmarkStart w:name="z427" w:id="294"/>
    <w:p>
      <w:pPr>
        <w:spacing w:after="0"/>
        <w:ind w:left="0"/>
        <w:jc w:val="both"/>
      </w:pPr>
      <w:r>
        <w:rPr>
          <w:rFonts w:ascii="Times New Roman"/>
          <w:b w:val="false"/>
          <w:i w:val="false"/>
          <w:color w:val="000000"/>
          <w:sz w:val="28"/>
        </w:rPr>
        <w:t>
      2. _____________________________ теңге (сома) кепілдік берілген соманы (керегін белгілеу) өтеуді сұраймын.</w:t>
      </w:r>
    </w:p>
    <w:bookmarkEnd w:id="294"/>
    <w:bookmarkStart w:name="z428" w:id="295"/>
    <w:p>
      <w:pPr>
        <w:spacing w:after="0"/>
        <w:ind w:left="0"/>
        <w:jc w:val="both"/>
      </w:pPr>
      <w:r>
        <w:rPr>
          <w:rFonts w:ascii="Times New Roman"/>
          <w:b w:val="false"/>
          <w:i w:val="false"/>
          <w:color w:val="000000"/>
          <w:sz w:val="28"/>
        </w:rPr>
        <w:t>
      Менің дербес деректерімді жинауға және өңдеуге, заңмен қорғалатын құпияны құрайтын, цифрлық жүйелерде және кепілдік берілген соманы өтеу үшін ұсынылған құжаттарда қамтылған мәліметтерді пайдалануға, инватакси қызметтерін ұсынуды бақылау мақсатында инватаксиде жүріп-тұру бағытын қадағалауға келісім беремін.</w:t>
      </w:r>
    </w:p>
    <w:bookmarkEnd w:id="295"/>
    <w:bookmarkStart w:name="z429" w:id="296"/>
    <w:p>
      <w:pPr>
        <w:spacing w:after="0"/>
        <w:ind w:left="0"/>
        <w:jc w:val="both"/>
      </w:pPr>
      <w:r>
        <w:rPr>
          <w:rFonts w:ascii="Times New Roman"/>
          <w:b w:val="false"/>
          <w:i w:val="false"/>
          <w:color w:val="000000"/>
          <w:sz w:val="28"/>
        </w:rPr>
        <w:t>
      Мынадай шарттар сақталған жағдайда:</w:t>
      </w:r>
    </w:p>
    <w:bookmarkEnd w:id="296"/>
    <w:bookmarkStart w:name="z430" w:id="297"/>
    <w:p>
      <w:pPr>
        <w:spacing w:after="0"/>
        <w:ind w:left="0"/>
        <w:jc w:val="both"/>
      </w:pPr>
      <w:r>
        <w:rPr>
          <w:rFonts w:ascii="Times New Roman"/>
          <w:b w:val="false"/>
          <w:i w:val="false"/>
          <w:color w:val="000000"/>
          <w:sz w:val="28"/>
        </w:rPr>
        <w:t>
      - мобильді азаматтар базасында тіркелген нөмірі бар ұялы телефонның (смартфонның) болуы;</w:t>
      </w:r>
    </w:p>
    <w:bookmarkEnd w:id="297"/>
    <w:bookmarkStart w:name="z431" w:id="298"/>
    <w:p>
      <w:pPr>
        <w:spacing w:after="0"/>
        <w:ind w:left="0"/>
        <w:jc w:val="both"/>
      </w:pPr>
      <w:r>
        <w:rPr>
          <w:rFonts w:ascii="Times New Roman"/>
          <w:b w:val="false"/>
          <w:i w:val="false"/>
          <w:color w:val="000000"/>
          <w:sz w:val="28"/>
        </w:rPr>
        <w:t>
      - инватакси қызметтерін ұсыну үшін мобильді қосымшаны жүктеу;</w:t>
      </w:r>
    </w:p>
    <w:bookmarkEnd w:id="298"/>
    <w:bookmarkStart w:name="z432" w:id="299"/>
    <w:p>
      <w:pPr>
        <w:spacing w:after="0"/>
        <w:ind w:left="0"/>
        <w:jc w:val="both"/>
      </w:pPr>
      <w:r>
        <w:rPr>
          <w:rFonts w:ascii="Times New Roman"/>
          <w:b w:val="false"/>
          <w:i w:val="false"/>
          <w:color w:val="000000"/>
          <w:sz w:val="28"/>
        </w:rPr>
        <w:t>
      - Интернет желісі арқылы мобильді қосымша арқылы таксиге тапсырыс беру;</w:t>
      </w:r>
    </w:p>
    <w:bookmarkEnd w:id="299"/>
    <w:bookmarkStart w:name="z433" w:id="300"/>
    <w:p>
      <w:pPr>
        <w:spacing w:after="0"/>
        <w:ind w:left="0"/>
        <w:jc w:val="both"/>
      </w:pPr>
      <w:r>
        <w:rPr>
          <w:rFonts w:ascii="Times New Roman"/>
          <w:b w:val="false"/>
          <w:i w:val="false"/>
          <w:color w:val="000000"/>
          <w:sz w:val="28"/>
        </w:rPr>
        <w:t>
      - сапарды бағалаумен аяқтау бойынша инватакси қызметтерін ұсыну туралы хабардар етілді.</w:t>
      </w:r>
    </w:p>
    <w:bookmarkEnd w:id="300"/>
    <w:bookmarkStart w:name="z434" w:id="301"/>
    <w:p>
      <w:pPr>
        <w:spacing w:after="0"/>
        <w:ind w:left="0"/>
        <w:jc w:val="both"/>
      </w:pPr>
      <w:r>
        <w:rPr>
          <w:rFonts w:ascii="Times New Roman"/>
          <w:b w:val="false"/>
          <w:i w:val="false"/>
          <w:color w:val="000000"/>
          <w:sz w:val="28"/>
        </w:rPr>
        <w:t>
      Жалған мәліметтер мен жалған құжаттарды ұсынғаны үшін жауапкершілік туралы ескертілді.</w:t>
      </w:r>
    </w:p>
    <w:bookmarkEnd w:id="301"/>
    <w:bookmarkStart w:name="z435" w:id="302"/>
    <w:p>
      <w:pPr>
        <w:spacing w:after="0"/>
        <w:ind w:left="0"/>
        <w:jc w:val="both"/>
      </w:pPr>
      <w:r>
        <w:rPr>
          <w:rFonts w:ascii="Times New Roman"/>
          <w:b w:val="false"/>
          <w:i w:val="false"/>
          <w:color w:val="000000"/>
          <w:sz w:val="28"/>
        </w:rPr>
        <w:t>
      Автомобиль көлігімен мүгедектігі бар адамдарды тасымалдау жөнінде қызметтер көрсету қағидаларымен таныстым.</w:t>
      </w:r>
    </w:p>
    <w:bookmarkEnd w:id="302"/>
    <w:bookmarkStart w:name="z436" w:id="303"/>
    <w:p>
      <w:pPr>
        <w:spacing w:after="0"/>
        <w:ind w:left="0"/>
        <w:jc w:val="both"/>
      </w:pPr>
      <w:r>
        <w:rPr>
          <w:rFonts w:ascii="Times New Roman"/>
          <w:b w:val="false"/>
          <w:i w:val="false"/>
          <w:color w:val="000000"/>
          <w:sz w:val="28"/>
        </w:rPr>
        <w:t>
      Күні 20__ жылғы "__" ____</w:t>
      </w:r>
    </w:p>
    <w:bookmarkEnd w:id="303"/>
    <w:bookmarkStart w:name="z437" w:id="304"/>
    <w:p>
      <w:pPr>
        <w:spacing w:after="0"/>
        <w:ind w:left="0"/>
        <w:jc w:val="both"/>
      </w:pPr>
      <w:r>
        <w:rPr>
          <w:rFonts w:ascii="Times New Roman"/>
          <w:b w:val="false"/>
          <w:i w:val="false"/>
          <w:color w:val="000000"/>
          <w:sz w:val="28"/>
        </w:rPr>
        <w:t>
      Алушының/заңды өкілдің ЭЦҚ</w:t>
      </w:r>
    </w:p>
    <w:bookmarkEnd w:id="304"/>
    <w:bookmarkStart w:name="z438" w:id="305"/>
    <w:p>
      <w:pPr>
        <w:spacing w:after="0"/>
        <w:ind w:left="0"/>
        <w:jc w:val="both"/>
      </w:pPr>
      <w:r>
        <w:rPr>
          <w:rFonts w:ascii="Times New Roman"/>
          <w:b w:val="false"/>
          <w:i w:val="false"/>
          <w:color w:val="000000"/>
          <w:sz w:val="28"/>
        </w:rPr>
        <w:t>
      Ескерту:</w:t>
      </w:r>
    </w:p>
    <w:bookmarkEnd w:id="305"/>
    <w:bookmarkStart w:name="z439" w:id="306"/>
    <w:p>
      <w:pPr>
        <w:spacing w:after="0"/>
        <w:ind w:left="0"/>
        <w:jc w:val="both"/>
      </w:pPr>
      <w:r>
        <w:rPr>
          <w:rFonts w:ascii="Times New Roman"/>
          <w:b w:val="false"/>
          <w:i w:val="false"/>
          <w:color w:val="000000"/>
          <w:sz w:val="28"/>
        </w:rPr>
        <w:t>
      Аббревиатураларды декодтау:</w:t>
      </w:r>
    </w:p>
    <w:bookmarkEnd w:id="306"/>
    <w:bookmarkStart w:name="z440" w:id="307"/>
    <w:p>
      <w:pPr>
        <w:spacing w:after="0"/>
        <w:ind w:left="0"/>
        <w:jc w:val="both"/>
      </w:pPr>
      <w:r>
        <w:rPr>
          <w:rFonts w:ascii="Times New Roman"/>
          <w:b w:val="false"/>
          <w:i w:val="false"/>
          <w:color w:val="000000"/>
          <w:sz w:val="28"/>
        </w:rPr>
        <w:t>
      ЖСН - жеке сәйкестендіру нөмірі;</w:t>
      </w:r>
    </w:p>
    <w:bookmarkEnd w:id="307"/>
    <w:bookmarkStart w:name="z441" w:id="308"/>
    <w:p>
      <w:pPr>
        <w:spacing w:after="0"/>
        <w:ind w:left="0"/>
        <w:jc w:val="both"/>
      </w:pPr>
      <w:r>
        <w:rPr>
          <w:rFonts w:ascii="Times New Roman"/>
          <w:b w:val="false"/>
          <w:i w:val="false"/>
          <w:color w:val="000000"/>
          <w:sz w:val="28"/>
        </w:rPr>
        <w:t>
      БСН - бизнес-сәйкестендіру нөмірі;</w:t>
      </w:r>
    </w:p>
    <w:bookmarkEnd w:id="308"/>
    <w:bookmarkStart w:name="z442" w:id="309"/>
    <w:p>
      <w:pPr>
        <w:spacing w:after="0"/>
        <w:ind w:left="0"/>
        <w:jc w:val="both"/>
      </w:pPr>
      <w:r>
        <w:rPr>
          <w:rFonts w:ascii="Times New Roman"/>
          <w:b w:val="false"/>
          <w:i w:val="false"/>
          <w:color w:val="000000"/>
          <w:sz w:val="28"/>
        </w:rPr>
        <w:t>
      БСК - банктік сәйкестендіру коды;</w:t>
      </w:r>
    </w:p>
    <w:bookmarkEnd w:id="309"/>
    <w:bookmarkStart w:name="z443" w:id="310"/>
    <w:p>
      <w:pPr>
        <w:spacing w:after="0"/>
        <w:ind w:left="0"/>
        <w:jc w:val="both"/>
      </w:pPr>
      <w:r>
        <w:rPr>
          <w:rFonts w:ascii="Times New Roman"/>
          <w:b w:val="false"/>
          <w:i w:val="false"/>
          <w:color w:val="000000"/>
          <w:sz w:val="28"/>
        </w:rPr>
        <w:t>
      ЖСК - жеке сәйкестендіру коды;</w:t>
      </w:r>
    </w:p>
    <w:bookmarkEnd w:id="310"/>
    <w:bookmarkStart w:name="z444" w:id="311"/>
    <w:p>
      <w:pPr>
        <w:spacing w:after="0"/>
        <w:ind w:left="0"/>
        <w:jc w:val="both"/>
      </w:pPr>
      <w:r>
        <w:rPr>
          <w:rFonts w:ascii="Times New Roman"/>
          <w:b w:val="false"/>
          <w:i w:val="false"/>
          <w:color w:val="000000"/>
          <w:sz w:val="28"/>
        </w:rPr>
        <w:t>
      IBAN - банктік шот нөмірі.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абилитациялаудың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бағдарламасына сәйкес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санаторийлік-курорттық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емдеуді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bl>
    <w:bookmarkStart w:name="z451" w:id="312"/>
    <w:p>
      <w:pPr>
        <w:spacing w:after="0"/>
        <w:ind w:left="0"/>
        <w:jc w:val="left"/>
      </w:pPr>
      <w:r>
        <w:rPr>
          <w:rFonts w:ascii="Times New Roman"/>
          <w:b/>
          <w:i w:val="false"/>
          <w:color w:val="000000"/>
        </w:rPr>
        <w:t xml:space="preserve"> Санаторийлік-курорттық емделуді ұсынуға өтініш</w:t>
      </w:r>
    </w:p>
    <w:bookmarkEnd w:id="312"/>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30.06.2026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3" w:id="313"/>
    <w:p>
      <w:pPr>
        <w:spacing w:after="0"/>
        <w:ind w:left="0"/>
        <w:jc w:val="both"/>
      </w:pPr>
      <w:r>
        <w:rPr>
          <w:rFonts w:ascii="Times New Roman"/>
          <w:b w:val="false"/>
          <w:i w:val="false"/>
          <w:color w:val="000000"/>
          <w:sz w:val="28"/>
        </w:rPr>
        <w:t>
      Тегі__________________________________________________</w:t>
      </w:r>
    </w:p>
    <w:bookmarkEnd w:id="313"/>
    <w:bookmarkStart w:name="z1184" w:id="314"/>
    <w:p>
      <w:pPr>
        <w:spacing w:after="0"/>
        <w:ind w:left="0"/>
        <w:jc w:val="both"/>
      </w:pPr>
      <w:r>
        <w:rPr>
          <w:rFonts w:ascii="Times New Roman"/>
          <w:b w:val="false"/>
          <w:i w:val="false"/>
          <w:color w:val="000000"/>
          <w:sz w:val="28"/>
        </w:rPr>
        <w:t>
      Аты_____________________________</w:t>
      </w:r>
    </w:p>
    <w:bookmarkEnd w:id="314"/>
    <w:bookmarkStart w:name="z1185" w:id="315"/>
    <w:p>
      <w:pPr>
        <w:spacing w:after="0"/>
        <w:ind w:left="0"/>
        <w:jc w:val="both"/>
      </w:pPr>
      <w:r>
        <w:rPr>
          <w:rFonts w:ascii="Times New Roman"/>
          <w:b w:val="false"/>
          <w:i w:val="false"/>
          <w:color w:val="000000"/>
          <w:sz w:val="28"/>
        </w:rPr>
        <w:t>
      Әкесінің аты (ол болған жағдайда) ________________________</w:t>
      </w:r>
    </w:p>
    <w:bookmarkEnd w:id="315"/>
    <w:bookmarkStart w:name="z1186" w:id="316"/>
    <w:p>
      <w:pPr>
        <w:spacing w:after="0"/>
        <w:ind w:left="0"/>
        <w:jc w:val="both"/>
      </w:pPr>
      <w:r>
        <w:rPr>
          <w:rFonts w:ascii="Times New Roman"/>
          <w:b w:val="false"/>
          <w:i w:val="false"/>
          <w:color w:val="000000"/>
          <w:sz w:val="28"/>
        </w:rPr>
        <w:t>
      Туған күні _______________________</w:t>
      </w:r>
    </w:p>
    <w:bookmarkEnd w:id="316"/>
    <w:bookmarkStart w:name="z1187" w:id="317"/>
    <w:p>
      <w:pPr>
        <w:spacing w:after="0"/>
        <w:ind w:left="0"/>
        <w:jc w:val="both"/>
      </w:pPr>
      <w:r>
        <w:rPr>
          <w:rFonts w:ascii="Times New Roman"/>
          <w:b w:val="false"/>
          <w:i w:val="false"/>
          <w:color w:val="000000"/>
          <w:sz w:val="28"/>
        </w:rPr>
        <w:t xml:space="preserve">
      Мүгедектігі _________________________ </w:t>
      </w:r>
    </w:p>
    <w:bookmarkEnd w:id="317"/>
    <w:bookmarkStart w:name="z1188" w:id="318"/>
    <w:p>
      <w:pPr>
        <w:spacing w:after="0"/>
        <w:ind w:left="0"/>
        <w:jc w:val="both"/>
      </w:pPr>
      <w:r>
        <w:rPr>
          <w:rFonts w:ascii="Times New Roman"/>
          <w:b w:val="false"/>
          <w:i w:val="false"/>
          <w:color w:val="000000"/>
          <w:sz w:val="28"/>
        </w:rPr>
        <w:t xml:space="preserve">
      Жеке басты куәландыратын құжат түрі ________________________________ </w:t>
      </w:r>
    </w:p>
    <w:bookmarkEnd w:id="318"/>
    <w:bookmarkStart w:name="z1189" w:id="319"/>
    <w:p>
      <w:pPr>
        <w:spacing w:after="0"/>
        <w:ind w:left="0"/>
        <w:jc w:val="both"/>
      </w:pPr>
      <w:r>
        <w:rPr>
          <w:rFonts w:ascii="Times New Roman"/>
          <w:b w:val="false"/>
          <w:i w:val="false"/>
          <w:color w:val="000000"/>
          <w:sz w:val="28"/>
        </w:rPr>
        <w:t xml:space="preserve">
      Құжаттың нөмірі: __________________ кім берген: ______________________ </w:t>
      </w:r>
    </w:p>
    <w:bookmarkEnd w:id="319"/>
    <w:bookmarkStart w:name="z1190" w:id="320"/>
    <w:p>
      <w:pPr>
        <w:spacing w:after="0"/>
        <w:ind w:left="0"/>
        <w:jc w:val="both"/>
      </w:pPr>
      <w:r>
        <w:rPr>
          <w:rFonts w:ascii="Times New Roman"/>
          <w:b w:val="false"/>
          <w:i w:val="false"/>
          <w:color w:val="000000"/>
          <w:sz w:val="28"/>
        </w:rPr>
        <w:t xml:space="preserve">
      Берілген күні: "___" _______ _______ жылы </w:t>
      </w:r>
    </w:p>
    <w:bookmarkEnd w:id="320"/>
    <w:bookmarkStart w:name="z1191" w:id="321"/>
    <w:p>
      <w:pPr>
        <w:spacing w:after="0"/>
        <w:ind w:left="0"/>
        <w:jc w:val="both"/>
      </w:pPr>
      <w:r>
        <w:rPr>
          <w:rFonts w:ascii="Times New Roman"/>
          <w:b w:val="false"/>
          <w:i w:val="false"/>
          <w:color w:val="000000"/>
          <w:sz w:val="28"/>
        </w:rPr>
        <w:t xml:space="preserve">
      Жеке сәйкестендіру нөмірі: </w:t>
      </w:r>
    </w:p>
    <w:bookmarkEnd w:id="321"/>
    <w:bookmarkStart w:name="z1192" w:id="322"/>
    <w:p>
      <w:pPr>
        <w:spacing w:after="0"/>
        <w:ind w:left="0"/>
        <w:jc w:val="both"/>
      </w:pPr>
      <w:r>
        <w:rPr>
          <w:rFonts w:ascii="Times New Roman"/>
          <w:b w:val="false"/>
          <w:i w:val="false"/>
          <w:color w:val="000000"/>
          <w:sz w:val="28"/>
        </w:rPr>
        <w:t xml:space="preserve">
       ____________________________________ </w:t>
      </w:r>
    </w:p>
    <w:bookmarkEnd w:id="322"/>
    <w:bookmarkStart w:name="z1193" w:id="323"/>
    <w:p>
      <w:pPr>
        <w:spacing w:after="0"/>
        <w:ind w:left="0"/>
        <w:jc w:val="both"/>
      </w:pPr>
      <w:r>
        <w:rPr>
          <w:rFonts w:ascii="Times New Roman"/>
          <w:b w:val="false"/>
          <w:i w:val="false"/>
          <w:color w:val="000000"/>
          <w:sz w:val="28"/>
        </w:rPr>
        <w:t xml:space="preserve">
      Тұрақты тұратын жерінің мекенжайы (тіркелген): </w:t>
      </w:r>
    </w:p>
    <w:bookmarkEnd w:id="323"/>
    <w:bookmarkStart w:name="z1194" w:id="324"/>
    <w:p>
      <w:pPr>
        <w:spacing w:after="0"/>
        <w:ind w:left="0"/>
        <w:jc w:val="both"/>
      </w:pPr>
      <w:r>
        <w:rPr>
          <w:rFonts w:ascii="Times New Roman"/>
          <w:b w:val="false"/>
          <w:i w:val="false"/>
          <w:color w:val="000000"/>
          <w:sz w:val="28"/>
        </w:rPr>
        <w:t>
       Облыс ______________________________</w:t>
      </w:r>
    </w:p>
    <w:bookmarkEnd w:id="324"/>
    <w:bookmarkStart w:name="z1195" w:id="325"/>
    <w:p>
      <w:pPr>
        <w:spacing w:after="0"/>
        <w:ind w:left="0"/>
        <w:jc w:val="both"/>
      </w:pPr>
      <w:r>
        <w:rPr>
          <w:rFonts w:ascii="Times New Roman"/>
          <w:b w:val="false"/>
          <w:i w:val="false"/>
          <w:color w:val="000000"/>
          <w:sz w:val="28"/>
        </w:rPr>
        <w:t xml:space="preserve">
       қала (аудан) ________________________ ауыл: </w:t>
      </w:r>
    </w:p>
    <w:bookmarkEnd w:id="325"/>
    <w:bookmarkStart w:name="z1196" w:id="326"/>
    <w:p>
      <w:pPr>
        <w:spacing w:after="0"/>
        <w:ind w:left="0"/>
        <w:jc w:val="both"/>
      </w:pPr>
      <w:r>
        <w:rPr>
          <w:rFonts w:ascii="Times New Roman"/>
          <w:b w:val="false"/>
          <w:i w:val="false"/>
          <w:color w:val="000000"/>
          <w:sz w:val="28"/>
        </w:rPr>
        <w:t>
      __________________________________________________________________</w:t>
      </w:r>
    </w:p>
    <w:bookmarkEnd w:id="326"/>
    <w:bookmarkStart w:name="z1197" w:id="327"/>
    <w:p>
      <w:pPr>
        <w:spacing w:after="0"/>
        <w:ind w:left="0"/>
        <w:jc w:val="both"/>
      </w:pPr>
      <w:r>
        <w:rPr>
          <w:rFonts w:ascii="Times New Roman"/>
          <w:b w:val="false"/>
          <w:i w:val="false"/>
          <w:color w:val="000000"/>
          <w:sz w:val="28"/>
        </w:rPr>
        <w:t xml:space="preserve">
       көше (шағынаудан) _______ ____________ -үй _____ -пәтер ______________ </w:t>
      </w:r>
    </w:p>
    <w:bookmarkEnd w:id="327"/>
    <w:bookmarkStart w:name="z1198" w:id="328"/>
    <w:p>
      <w:pPr>
        <w:spacing w:after="0"/>
        <w:ind w:left="0"/>
        <w:jc w:val="both"/>
      </w:pPr>
      <w:r>
        <w:rPr>
          <w:rFonts w:ascii="Times New Roman"/>
          <w:b w:val="false"/>
          <w:i w:val="false"/>
          <w:color w:val="000000"/>
          <w:sz w:val="28"/>
        </w:rPr>
        <w:t>
      Телефон _________________</w:t>
      </w:r>
    </w:p>
    <w:bookmarkEnd w:id="328"/>
    <w:bookmarkStart w:name="z1199" w:id="329"/>
    <w:p>
      <w:pPr>
        <w:spacing w:after="0"/>
        <w:ind w:left="0"/>
        <w:jc w:val="both"/>
      </w:pPr>
      <w:r>
        <w:rPr>
          <w:rFonts w:ascii="Times New Roman"/>
          <w:b w:val="false"/>
          <w:i w:val="false"/>
          <w:color w:val="000000"/>
          <w:sz w:val="28"/>
        </w:rPr>
        <w:t>
      Санаторийлік-курорттық емделуді ұсыну үшін:</w:t>
      </w:r>
    </w:p>
    <w:bookmarkEnd w:id="329"/>
    <w:bookmarkStart w:name="z1200" w:id="33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168-бабының</w:t>
      </w:r>
      <w:r>
        <w:rPr>
          <w:rFonts w:ascii="Times New Roman"/>
          <w:b w:val="false"/>
          <w:i w:val="false"/>
          <w:color w:val="000000"/>
          <w:sz w:val="28"/>
        </w:rPr>
        <w:t xml:space="preserve"> 4-тармағына сәйкес </w:t>
      </w:r>
    </w:p>
    <w:bookmarkEnd w:id="330"/>
    <w:bookmarkStart w:name="z1201" w:id="331"/>
    <w:p>
      <w:pPr>
        <w:spacing w:after="0"/>
        <w:ind w:left="0"/>
        <w:jc w:val="both"/>
      </w:pPr>
      <w:r>
        <w:rPr>
          <w:rFonts w:ascii="Times New Roman"/>
          <w:b w:val="false"/>
          <w:i w:val="false"/>
          <w:color w:val="000000"/>
          <w:sz w:val="28"/>
        </w:rPr>
        <w:t>
      мүгедектігі бар адамға;</w:t>
      </w:r>
    </w:p>
    <w:bookmarkEnd w:id="331"/>
    <w:bookmarkStart w:name="z1202" w:id="332"/>
    <w:p>
      <w:pPr>
        <w:spacing w:after="0"/>
        <w:ind w:left="0"/>
        <w:jc w:val="both"/>
      </w:pPr>
      <w:r>
        <w:rPr>
          <w:rFonts w:ascii="Times New Roman"/>
          <w:b w:val="false"/>
          <w:i w:val="false"/>
          <w:color w:val="000000"/>
          <w:sz w:val="28"/>
        </w:rPr>
        <w:t>
      мүгедектігі бар балаға;</w:t>
      </w:r>
    </w:p>
    <w:bookmarkEnd w:id="332"/>
    <w:bookmarkStart w:name="z1203" w:id="333"/>
    <w:p>
      <w:pPr>
        <w:spacing w:after="0"/>
        <w:ind w:left="0"/>
        <w:jc w:val="both"/>
      </w:pPr>
      <w:r>
        <w:rPr>
          <w:rFonts w:ascii="Times New Roman"/>
          <w:b w:val="false"/>
          <w:i w:val="false"/>
          <w:color w:val="000000"/>
          <w:sz w:val="28"/>
        </w:rPr>
        <w:t>
      сүйемелдеуімен жүретін мүгедектігі бар балаға</w:t>
      </w:r>
    </w:p>
    <w:bookmarkEnd w:id="333"/>
    <w:bookmarkStart w:name="z1204" w:id="334"/>
    <w:p>
      <w:pPr>
        <w:spacing w:after="0"/>
        <w:ind w:left="0"/>
        <w:jc w:val="both"/>
      </w:pPr>
      <w:r>
        <w:rPr>
          <w:rFonts w:ascii="Times New Roman"/>
          <w:b w:val="false"/>
          <w:i w:val="false"/>
          <w:color w:val="000000"/>
          <w:sz w:val="28"/>
        </w:rPr>
        <w:t>
      (керегін белгілеу)</w:t>
      </w:r>
    </w:p>
    <w:bookmarkEnd w:id="334"/>
    <w:bookmarkStart w:name="z1205" w:id="335"/>
    <w:p>
      <w:pPr>
        <w:spacing w:after="0"/>
        <w:ind w:left="0"/>
        <w:jc w:val="both"/>
      </w:pPr>
      <w:r>
        <w:rPr>
          <w:rFonts w:ascii="Times New Roman"/>
          <w:b w:val="false"/>
          <w:i w:val="false"/>
          <w:color w:val="000000"/>
          <w:sz w:val="28"/>
        </w:rPr>
        <w:t>
      Әлеуметтік көрсетілетін қызметтер порталы;</w:t>
      </w:r>
    </w:p>
    <w:bookmarkEnd w:id="335"/>
    <w:bookmarkStart w:name="z1206" w:id="336"/>
    <w:p>
      <w:pPr>
        <w:spacing w:after="0"/>
        <w:ind w:left="0"/>
        <w:jc w:val="both"/>
      </w:pPr>
      <w:r>
        <w:rPr>
          <w:rFonts w:ascii="Times New Roman"/>
          <w:b w:val="false"/>
          <w:i w:val="false"/>
          <w:color w:val="000000"/>
          <w:sz w:val="28"/>
        </w:rPr>
        <w:t>
      Мемлекеттік сатып алу арқылы құжаттар қабылдауды сұраймын.</w:t>
      </w:r>
    </w:p>
    <w:bookmarkEnd w:id="336"/>
    <w:bookmarkStart w:name="z1207" w:id="337"/>
    <w:p>
      <w:pPr>
        <w:spacing w:after="0"/>
        <w:ind w:left="0"/>
        <w:jc w:val="both"/>
      </w:pPr>
      <w:r>
        <w:rPr>
          <w:rFonts w:ascii="Times New Roman"/>
          <w:b w:val="false"/>
          <w:i w:val="false"/>
          <w:color w:val="000000"/>
          <w:sz w:val="28"/>
        </w:rPr>
        <w:t>
      (керегінің белгілеу)</w:t>
      </w:r>
    </w:p>
    <w:bookmarkEnd w:id="337"/>
    <w:bookmarkStart w:name="z1208" w:id="338"/>
    <w:p>
      <w:pPr>
        <w:spacing w:after="0"/>
        <w:ind w:left="0"/>
        <w:jc w:val="both"/>
      </w:pPr>
      <w:r>
        <w:rPr>
          <w:rFonts w:ascii="Times New Roman"/>
          <w:b w:val="false"/>
          <w:i w:val="false"/>
          <w:color w:val="000000"/>
          <w:sz w:val="28"/>
        </w:rPr>
        <w:t>
      Өтінішке қоса берілген құжаттардың тізбесі: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39"/>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4" w:id="34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адамдарды абилитациялаудың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w:t>
      </w:r>
    </w:p>
    <w:bookmarkEnd w:id="340"/>
    <w:bookmarkStart w:name="z1225" w:id="341"/>
    <w:p>
      <w:pPr>
        <w:spacing w:after="0"/>
        <w:ind w:left="0"/>
        <w:jc w:val="both"/>
      </w:pPr>
      <w:r>
        <w:rPr>
          <w:rFonts w:ascii="Times New Roman"/>
          <w:b w:val="false"/>
          <w:i w:val="false"/>
          <w:color w:val="000000"/>
          <w:sz w:val="28"/>
        </w:rPr>
        <w:t>
      20 ____ жылғы "___" __________ .</w:t>
      </w:r>
    </w:p>
    <w:bookmarkEnd w:id="341"/>
    <w:bookmarkStart w:name="z1226" w:id="342"/>
    <w:p>
      <w:pPr>
        <w:spacing w:after="0"/>
        <w:ind w:left="0"/>
        <w:jc w:val="both"/>
      </w:pPr>
      <w:r>
        <w:rPr>
          <w:rFonts w:ascii="Times New Roman"/>
          <w:b w:val="false"/>
          <w:i w:val="false"/>
          <w:color w:val="000000"/>
          <w:sz w:val="28"/>
        </w:rPr>
        <w:t>
      _____________________________________________________________</w:t>
      </w:r>
    </w:p>
    <w:bookmarkEnd w:id="342"/>
    <w:bookmarkStart w:name="z1227" w:id="343"/>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343"/>
    <w:bookmarkStart w:name="z1228" w:id="344"/>
    <w:p>
      <w:pPr>
        <w:spacing w:after="0"/>
        <w:ind w:left="0"/>
        <w:jc w:val="both"/>
      </w:pPr>
      <w:r>
        <w:rPr>
          <w:rFonts w:ascii="Times New Roman"/>
          <w:b w:val="false"/>
          <w:i w:val="false"/>
          <w:color w:val="000000"/>
          <w:sz w:val="28"/>
        </w:rPr>
        <w:t>
      _____________________________________________________________</w:t>
      </w:r>
    </w:p>
    <w:bookmarkEnd w:id="344"/>
    <w:bookmarkStart w:name="z1229" w:id="345"/>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345"/>
    <w:bookmarkStart w:name="z1230" w:id="346"/>
    <w:p>
      <w:pPr>
        <w:spacing w:after="0"/>
        <w:ind w:left="0"/>
        <w:jc w:val="both"/>
      </w:pPr>
      <w:r>
        <w:rPr>
          <w:rFonts w:ascii="Times New Roman"/>
          <w:b w:val="false"/>
          <w:i w:val="false"/>
          <w:color w:val="000000"/>
          <w:sz w:val="28"/>
        </w:rPr>
        <w:t>
      20 _____ жылғы "__" __________.</w:t>
      </w:r>
    </w:p>
    <w:bookmarkEnd w:id="346"/>
    <w:bookmarkStart w:name="z1231" w:id="347"/>
    <w:p>
      <w:pPr>
        <w:spacing w:after="0"/>
        <w:ind w:left="0"/>
        <w:jc w:val="both"/>
      </w:pPr>
      <w:r>
        <w:rPr>
          <w:rFonts w:ascii="Times New Roman"/>
          <w:b w:val="false"/>
          <w:i w:val="false"/>
          <w:color w:val="000000"/>
          <w:sz w:val="28"/>
        </w:rPr>
        <w:t>
      - - - - - - - - - - - - - - - - - - - - - - - - - - - - - - - -</w:t>
      </w:r>
    </w:p>
    <w:bookmarkEnd w:id="347"/>
    <w:bookmarkStart w:name="z1232" w:id="348"/>
    <w:p>
      <w:pPr>
        <w:spacing w:after="0"/>
        <w:ind w:left="0"/>
        <w:jc w:val="both"/>
      </w:pPr>
      <w:r>
        <w:rPr>
          <w:rFonts w:ascii="Times New Roman"/>
          <w:b w:val="false"/>
          <w:i w:val="false"/>
          <w:color w:val="000000"/>
          <w:sz w:val="28"/>
        </w:rPr>
        <w:t>
      қию сызығы</w:t>
      </w:r>
    </w:p>
    <w:bookmarkEnd w:id="348"/>
    <w:bookmarkStart w:name="z1233" w:id="349"/>
    <w:p>
      <w:pPr>
        <w:spacing w:after="0"/>
        <w:ind w:left="0"/>
        <w:jc w:val="both"/>
      </w:pPr>
      <w:r>
        <w:rPr>
          <w:rFonts w:ascii="Times New Roman"/>
          <w:b w:val="false"/>
          <w:i w:val="false"/>
          <w:color w:val="000000"/>
          <w:sz w:val="28"/>
        </w:rPr>
        <w:t>
      Қазақстан Республикасы азаматының __________________________________ өтініші қабылданды.</w:t>
      </w:r>
    </w:p>
    <w:bookmarkEnd w:id="349"/>
    <w:bookmarkStart w:name="z1234" w:id="350"/>
    <w:p>
      <w:pPr>
        <w:spacing w:after="0"/>
        <w:ind w:left="0"/>
        <w:jc w:val="both"/>
      </w:pPr>
      <w:r>
        <w:rPr>
          <w:rFonts w:ascii="Times New Roman"/>
          <w:b w:val="false"/>
          <w:i w:val="false"/>
          <w:color w:val="000000"/>
          <w:sz w:val="28"/>
        </w:rPr>
        <w:t>
      Өтініш қабылданған күн 20 ____ жылғы "____" ____________.</w:t>
      </w:r>
    </w:p>
    <w:bookmarkEnd w:id="350"/>
    <w:bookmarkStart w:name="z1235" w:id="351"/>
    <w:p>
      <w:pPr>
        <w:spacing w:after="0"/>
        <w:ind w:left="0"/>
        <w:jc w:val="both"/>
      </w:pPr>
      <w:r>
        <w:rPr>
          <w:rFonts w:ascii="Times New Roman"/>
          <w:b w:val="false"/>
          <w:i w:val="false"/>
          <w:color w:val="000000"/>
          <w:sz w:val="28"/>
        </w:rPr>
        <w:t>
      _____________________________________________________________</w:t>
      </w:r>
    </w:p>
    <w:bookmarkEnd w:id="351"/>
    <w:bookmarkStart w:name="z1236" w:id="352"/>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санаторийлік-курорттық емдеуді </w:t>
            </w:r>
            <w:r>
              <w:br/>
            </w: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2" w:id="353"/>
    <w:p>
      <w:pPr>
        <w:spacing w:after="0"/>
        <w:ind w:left="0"/>
        <w:jc w:val="left"/>
      </w:pPr>
      <w:r>
        <w:rPr>
          <w:rFonts w:ascii="Times New Roman"/>
          <w:b/>
          <w:i w:val="false"/>
          <w:color w:val="000000"/>
        </w:rPr>
        <w:t xml:space="preserve"> "Мүгедектігі бар адамдарды және мүгедектігі бар балаларды санаторийлік-курорттық емделумен қамтамасыз етуге құжаттарды ресімдеу" мемлекеттік қызметін көрсетуге қойылатын негізгі талаптар тізбесі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4"/>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және мүгедектігі бар балаларды санаторийлік-курорттық емделумен қамтамасыз етуге құжаттарды ресімдеу" </w:t>
            </w:r>
          </w:p>
          <w:bookmarkEnd w:id="354"/>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5"/>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"цифрлық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56"/>
          <w:p>
            <w:pPr>
              <w:spacing w:after="20"/>
              <w:ind w:left="20"/>
              <w:jc w:val="both"/>
            </w:pPr>
            <w:r>
              <w:rPr>
                <w:rFonts w:ascii="Times New Roman"/>
                <w:b w:val="false"/>
                <w:i w:val="false"/>
                <w:color w:val="000000"/>
                <w:sz w:val="20"/>
              </w:rPr>
              <w:t xml:space="preserve">
1) Мемлекеттік корпорацияның, қалалық басқарманың бөлімшелеріне, жұмыспен қамту бөлімдеріне жүгінген кезде – құжаттар топтамасы тіркелген күннен бастап – бес жұмыс күні;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көрсету кезінде – келісім түскен күннен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кезден бастап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үшін күтудің рұқсат етілген ең ұзақ уақыты Мемлекеттік корпорацияда – 15 минут, қалалық басқармаларда,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басқармаларда,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және мүгедектігі бар балаларға санаторийлік-курорттық емделуге құжаттарды ресімдеу туралы хабарлама. Мемлекеттік корпорация өтініш берушіге қабылданған шешім туралы өтініш берушінің абоненттік нөміріне смс-хабарлама беру арқылы хабарлайды не мемлекеттік қызметті көрсетуден дәлелді бас тарту жіберіледі. Веб-портал арқылы жүгінген кезде мемлекеттік қызметті көрсету нәтижесі уәкілетті тұлғаның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7"/>
          <w:p>
            <w:pPr>
              <w:spacing w:after="20"/>
              <w:ind w:left="20"/>
              <w:jc w:val="both"/>
            </w:pPr>
            <w:r>
              <w:rPr>
                <w:rFonts w:ascii="Times New Roman"/>
                <w:b w:val="false"/>
                <w:i w:val="false"/>
                <w:color w:val="000000"/>
                <w:sz w:val="20"/>
              </w:rPr>
              <w:t>
 1) Мемлекеттік корпорацияда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8"/>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емделуді ұсыну қағидаларына (бұдан әрі – қағидалар) 2-қосымшаға сәйкес нысан бойынша санаторийлік-курорттық емделуді ұсынуға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адамнан сенімхат алған адам жүгінген кезде нотариалды куәландыруды талап етпейтін мүгедектігі бар адамнан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жарақатынан немесе кәсіптік аурудан мүгедектігі бар адамдар санаторийлік-курорттық ем алуға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мүгедектікке алып келген өндірістегі жазатайым оқиға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кінәсінан жұмыста еңбек жарақаты алынған немесе кәсіптік ауруға шалдығу болған жұмыс берушінің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тұрақты тұрғылықты жері бойынша тіркелгенін растайтын құжаттар, мүгедектік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цифрлық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59"/>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0"/>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адамдарды санаторийлік-курорттық емделумен қамтамасыз ету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мынадай интернет-ресурстарда орналастырылған:</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және пайдаланушылардың цифрлық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мобильдік қосымшада және пайдаланушылардың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санаторийлік-курорттық емдеуді </w:t>
            </w:r>
            <w:r>
              <w:br/>
            </w: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6" w:id="361"/>
    <w:p>
      <w:pPr>
        <w:spacing w:after="0"/>
        <w:ind w:left="0"/>
        <w:jc w:val="left"/>
      </w:pPr>
      <w:r>
        <w:rPr>
          <w:rFonts w:ascii="Times New Roman"/>
          <w:b/>
          <w:i w:val="false"/>
          <w:color w:val="000000"/>
        </w:rPr>
        <w:t xml:space="preserve"> Құжаттарды қабылдаудан бас тарту туралы қолхат</w:t>
      </w:r>
    </w:p>
    <w:bookmarkEnd w:id="361"/>
    <w:bookmarkStart w:name="z527" w:id="362"/>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w:t>
      </w:r>
    </w:p>
    <w:bookmarkEnd w:id="362"/>
    <w:bookmarkStart w:name="z528" w:id="363"/>
    <w:p>
      <w:pPr>
        <w:spacing w:after="0"/>
        <w:ind w:left="0"/>
        <w:jc w:val="both"/>
      </w:pPr>
      <w:r>
        <w:rPr>
          <w:rFonts w:ascii="Times New Roman"/>
          <w:b w:val="false"/>
          <w:i w:val="false"/>
          <w:color w:val="000000"/>
          <w:sz w:val="28"/>
        </w:rPr>
        <w:t>
      Қазақстан Республикасының Заңын басшылыққа ала отырып,</w:t>
      </w:r>
    </w:p>
    <w:bookmarkEnd w:id="363"/>
    <w:bookmarkStart w:name="z529" w:id="364"/>
    <w:p>
      <w:pPr>
        <w:spacing w:after="0"/>
        <w:ind w:left="0"/>
        <w:jc w:val="both"/>
      </w:pPr>
      <w:r>
        <w:rPr>
          <w:rFonts w:ascii="Times New Roman"/>
          <w:b w:val="false"/>
          <w:i w:val="false"/>
          <w:color w:val="000000"/>
          <w:sz w:val="28"/>
        </w:rPr>
        <w:t>
      __________________________________________________________________</w:t>
      </w:r>
    </w:p>
    <w:bookmarkEnd w:id="364"/>
    <w:bookmarkStart w:name="z530" w:id="365"/>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/республикалық маңызы бар, астананың, аудандардың және облыстық маңызы бар қалалардың жергілікті атқарушы органы)</w:t>
      </w:r>
    </w:p>
    <w:bookmarkEnd w:id="365"/>
    <w:bookmarkStart w:name="z531" w:id="366"/>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w:t>
      </w:r>
    </w:p>
    <w:bookmarkEnd w:id="366"/>
    <w:bookmarkStart w:name="z532" w:id="367"/>
    <w:p>
      <w:pPr>
        <w:spacing w:after="0"/>
        <w:ind w:left="0"/>
        <w:jc w:val="both"/>
      </w:pPr>
      <w:r>
        <w:rPr>
          <w:rFonts w:ascii="Times New Roman"/>
          <w:b w:val="false"/>
          <w:i w:val="false"/>
          <w:color w:val="000000"/>
          <w:sz w:val="28"/>
        </w:rPr>
        <w:t>
      жоқ құжаттардың/қолдану мерзімі өткен құжаттардың атауы:</w:t>
      </w:r>
    </w:p>
    <w:bookmarkEnd w:id="367"/>
    <w:bookmarkStart w:name="z533" w:id="368"/>
    <w:p>
      <w:pPr>
        <w:spacing w:after="0"/>
        <w:ind w:left="0"/>
        <w:jc w:val="both"/>
      </w:pPr>
      <w:r>
        <w:rPr>
          <w:rFonts w:ascii="Times New Roman"/>
          <w:b w:val="false"/>
          <w:i w:val="false"/>
          <w:color w:val="000000"/>
          <w:sz w:val="28"/>
        </w:rPr>
        <w:t>
      1) _______________________________;</w:t>
      </w:r>
    </w:p>
    <w:bookmarkEnd w:id="368"/>
    <w:bookmarkStart w:name="z534" w:id="369"/>
    <w:p>
      <w:pPr>
        <w:spacing w:after="0"/>
        <w:ind w:left="0"/>
        <w:jc w:val="both"/>
      </w:pPr>
      <w:r>
        <w:rPr>
          <w:rFonts w:ascii="Times New Roman"/>
          <w:b w:val="false"/>
          <w:i w:val="false"/>
          <w:color w:val="000000"/>
          <w:sz w:val="28"/>
        </w:rPr>
        <w:t>
      2) _______________________________;</w:t>
      </w:r>
    </w:p>
    <w:bookmarkEnd w:id="369"/>
    <w:bookmarkStart w:name="z535" w:id="370"/>
    <w:p>
      <w:pPr>
        <w:spacing w:after="0"/>
        <w:ind w:left="0"/>
        <w:jc w:val="both"/>
      </w:pPr>
      <w:r>
        <w:rPr>
          <w:rFonts w:ascii="Times New Roman"/>
          <w:b w:val="false"/>
          <w:i w:val="false"/>
          <w:color w:val="000000"/>
          <w:sz w:val="28"/>
        </w:rPr>
        <w:t>
      3) _______________________________.</w:t>
      </w:r>
    </w:p>
    <w:bookmarkEnd w:id="370"/>
    <w:bookmarkStart w:name="z536" w:id="371"/>
    <w:p>
      <w:pPr>
        <w:spacing w:after="0"/>
        <w:ind w:left="0"/>
        <w:jc w:val="both"/>
      </w:pPr>
      <w:r>
        <w:rPr>
          <w:rFonts w:ascii="Times New Roman"/>
          <w:b w:val="false"/>
          <w:i w:val="false"/>
          <w:color w:val="000000"/>
          <w:sz w:val="28"/>
        </w:rPr>
        <w:t>
      ұсынуыңызға байланысты "Мүгедектігі бар адамдарды және мүгедектігі бар балаларды санаторийлік-курорттық емделумен қамтамасыз етуге құжаттарды ресімдеу" мемлекеттік қызметін көрсетуге құжаттарды қабылдаудан бас тартады.</w:t>
      </w:r>
    </w:p>
    <w:bookmarkEnd w:id="371"/>
    <w:bookmarkStart w:name="z537" w:id="372"/>
    <w:p>
      <w:pPr>
        <w:spacing w:after="0"/>
        <w:ind w:left="0"/>
        <w:jc w:val="both"/>
      </w:pPr>
      <w:r>
        <w:rPr>
          <w:rFonts w:ascii="Times New Roman"/>
          <w:b w:val="false"/>
          <w:i w:val="false"/>
          <w:color w:val="000000"/>
          <w:sz w:val="28"/>
        </w:rPr>
        <w:t>
      Осы қолхат әрбір тарап үшін бір-бірден 2 данада жасалды.</w:t>
      </w:r>
    </w:p>
    <w:bookmarkEnd w:id="372"/>
    <w:bookmarkStart w:name="z538" w:id="373"/>
    <w:p>
      <w:pPr>
        <w:spacing w:after="0"/>
        <w:ind w:left="0"/>
        <w:jc w:val="both"/>
      </w:pPr>
      <w:r>
        <w:rPr>
          <w:rFonts w:ascii="Times New Roman"/>
          <w:b w:val="false"/>
          <w:i w:val="false"/>
          <w:color w:val="000000"/>
          <w:sz w:val="28"/>
        </w:rPr>
        <w:t>
      __________________________________________________________________</w:t>
      </w:r>
    </w:p>
    <w:bookmarkEnd w:id="373"/>
    <w:bookmarkStart w:name="z539" w:id="374"/>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 қызметкерінің тегі, аты, әкесінің аты (ол болған жағдайда) (қолы)</w:t>
      </w:r>
    </w:p>
    <w:bookmarkEnd w:id="374"/>
    <w:bookmarkStart w:name="z540" w:id="375"/>
    <w:p>
      <w:pPr>
        <w:spacing w:after="0"/>
        <w:ind w:left="0"/>
        <w:jc w:val="both"/>
      </w:pPr>
      <w:r>
        <w:rPr>
          <w:rFonts w:ascii="Times New Roman"/>
          <w:b w:val="false"/>
          <w:i w:val="false"/>
          <w:color w:val="000000"/>
          <w:sz w:val="28"/>
        </w:rPr>
        <w:t>
      Алдым:</w:t>
      </w:r>
    </w:p>
    <w:bookmarkEnd w:id="375"/>
    <w:bookmarkStart w:name="z541" w:id="376"/>
    <w:p>
      <w:pPr>
        <w:spacing w:after="0"/>
        <w:ind w:left="0"/>
        <w:jc w:val="both"/>
      </w:pPr>
      <w:r>
        <w:rPr>
          <w:rFonts w:ascii="Times New Roman"/>
          <w:b w:val="false"/>
          <w:i w:val="false"/>
          <w:color w:val="000000"/>
          <w:sz w:val="28"/>
        </w:rPr>
        <w:t>
      __________________________________________________________________</w:t>
      </w:r>
    </w:p>
    <w:bookmarkEnd w:id="376"/>
    <w:bookmarkStart w:name="z542" w:id="377"/>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bookmarkEnd w:id="377"/>
    <w:bookmarkStart w:name="z543" w:id="378"/>
    <w:p>
      <w:pPr>
        <w:spacing w:after="0"/>
        <w:ind w:left="0"/>
        <w:jc w:val="both"/>
      </w:pPr>
      <w:r>
        <w:rPr>
          <w:rFonts w:ascii="Times New Roman"/>
          <w:b w:val="false"/>
          <w:i w:val="false"/>
          <w:color w:val="000000"/>
          <w:sz w:val="28"/>
        </w:rPr>
        <w:t>
      20___ жылғы "___" ___________.</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санаторийлік-курорттық емдеуді </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7" w:id="379"/>
    <w:p>
      <w:pPr>
        <w:spacing w:after="0"/>
        <w:ind w:left="0"/>
        <w:jc w:val="left"/>
      </w:pPr>
      <w:r>
        <w:rPr>
          <w:rFonts w:ascii="Times New Roman"/>
          <w:b/>
          <w:i w:val="false"/>
          <w:color w:val="000000"/>
        </w:rPr>
        <w:t xml:space="preserve"> Хабарлама</w:t>
      </w:r>
    </w:p>
    <w:bookmarkEnd w:id="379"/>
    <w:bookmarkStart w:name="z548" w:id="380"/>
    <w:p>
      <w:pPr>
        <w:spacing w:after="0"/>
        <w:ind w:left="0"/>
        <w:jc w:val="both"/>
      </w:pPr>
      <w:r>
        <w:rPr>
          <w:rFonts w:ascii="Times New Roman"/>
          <w:b w:val="false"/>
          <w:i w:val="false"/>
          <w:color w:val="000000"/>
          <w:sz w:val="28"/>
        </w:rPr>
        <w:t>
      Тегі _______________________________________________________________</w:t>
      </w:r>
    </w:p>
    <w:bookmarkEnd w:id="380"/>
    <w:bookmarkStart w:name="z549" w:id="381"/>
    <w:p>
      <w:pPr>
        <w:spacing w:after="0"/>
        <w:ind w:left="0"/>
        <w:jc w:val="both"/>
      </w:pPr>
      <w:r>
        <w:rPr>
          <w:rFonts w:ascii="Times New Roman"/>
          <w:b w:val="false"/>
          <w:i w:val="false"/>
          <w:color w:val="000000"/>
          <w:sz w:val="28"/>
        </w:rPr>
        <w:t>
      Аты _______________________________________________________________</w:t>
      </w:r>
    </w:p>
    <w:bookmarkEnd w:id="381"/>
    <w:bookmarkStart w:name="z550" w:id="382"/>
    <w:p>
      <w:pPr>
        <w:spacing w:after="0"/>
        <w:ind w:left="0"/>
        <w:jc w:val="both"/>
      </w:pPr>
      <w:r>
        <w:rPr>
          <w:rFonts w:ascii="Times New Roman"/>
          <w:b w:val="false"/>
          <w:i w:val="false"/>
          <w:color w:val="000000"/>
          <w:sz w:val="28"/>
        </w:rPr>
        <w:t>
      Әкесінің аты (ол болған жағдайда) _____________________________________</w:t>
      </w:r>
    </w:p>
    <w:bookmarkEnd w:id="382"/>
    <w:bookmarkStart w:name="z551" w:id="383"/>
    <w:p>
      <w:pPr>
        <w:spacing w:after="0"/>
        <w:ind w:left="0"/>
        <w:jc w:val="both"/>
      </w:pPr>
      <w:r>
        <w:rPr>
          <w:rFonts w:ascii="Times New Roman"/>
          <w:b w:val="false"/>
          <w:i w:val="false"/>
          <w:color w:val="000000"/>
          <w:sz w:val="28"/>
        </w:rPr>
        <w:t>
      Құжаттың нөмірі: _______________________ кім берген: __________________</w:t>
      </w:r>
    </w:p>
    <w:bookmarkEnd w:id="383"/>
    <w:bookmarkStart w:name="z552" w:id="384"/>
    <w:p>
      <w:pPr>
        <w:spacing w:after="0"/>
        <w:ind w:left="0"/>
        <w:jc w:val="both"/>
      </w:pPr>
      <w:r>
        <w:rPr>
          <w:rFonts w:ascii="Times New Roman"/>
          <w:b w:val="false"/>
          <w:i w:val="false"/>
          <w:color w:val="000000"/>
          <w:sz w:val="28"/>
        </w:rPr>
        <w:t>
      Жеке сәйкестендіру нөмірі:</w:t>
      </w:r>
    </w:p>
    <w:bookmarkEnd w:id="384"/>
    <w:bookmarkStart w:name="z553" w:id="385"/>
    <w:p>
      <w:pPr>
        <w:spacing w:after="0"/>
        <w:ind w:left="0"/>
        <w:jc w:val="both"/>
      </w:pPr>
      <w:r>
        <w:rPr>
          <w:rFonts w:ascii="Times New Roman"/>
          <w:b w:val="false"/>
          <w:i w:val="false"/>
          <w:color w:val="000000"/>
          <w:sz w:val="28"/>
        </w:rPr>
        <w:t>
      Тұрақты тұратын (тіркелген) жерінің мекенжайы:</w:t>
      </w:r>
    </w:p>
    <w:bookmarkEnd w:id="385"/>
    <w:bookmarkStart w:name="z554" w:id="386"/>
    <w:p>
      <w:pPr>
        <w:spacing w:after="0"/>
        <w:ind w:left="0"/>
        <w:jc w:val="both"/>
      </w:pPr>
      <w:r>
        <w:rPr>
          <w:rFonts w:ascii="Times New Roman"/>
          <w:b w:val="false"/>
          <w:i w:val="false"/>
          <w:color w:val="000000"/>
          <w:sz w:val="28"/>
        </w:rPr>
        <w:t>
      Облыс _______________________</w:t>
      </w:r>
    </w:p>
    <w:bookmarkEnd w:id="386"/>
    <w:bookmarkStart w:name="z555" w:id="387"/>
    <w:p>
      <w:pPr>
        <w:spacing w:after="0"/>
        <w:ind w:left="0"/>
        <w:jc w:val="both"/>
      </w:pPr>
      <w:r>
        <w:rPr>
          <w:rFonts w:ascii="Times New Roman"/>
          <w:b w:val="false"/>
          <w:i w:val="false"/>
          <w:color w:val="000000"/>
          <w:sz w:val="28"/>
        </w:rPr>
        <w:t>
      Қала (аудан) ________________</w:t>
      </w:r>
    </w:p>
    <w:bookmarkEnd w:id="387"/>
    <w:bookmarkStart w:name="z556" w:id="388"/>
    <w:p>
      <w:pPr>
        <w:spacing w:after="0"/>
        <w:ind w:left="0"/>
        <w:jc w:val="both"/>
      </w:pPr>
      <w:r>
        <w:rPr>
          <w:rFonts w:ascii="Times New Roman"/>
          <w:b w:val="false"/>
          <w:i w:val="false"/>
          <w:color w:val="000000"/>
          <w:sz w:val="28"/>
        </w:rPr>
        <w:t>
      ауыл: ________________________</w:t>
      </w:r>
    </w:p>
    <w:bookmarkEnd w:id="388"/>
    <w:bookmarkStart w:name="z557" w:id="389"/>
    <w:p>
      <w:pPr>
        <w:spacing w:after="0"/>
        <w:ind w:left="0"/>
        <w:jc w:val="both"/>
      </w:pPr>
      <w:r>
        <w:rPr>
          <w:rFonts w:ascii="Times New Roman"/>
          <w:b w:val="false"/>
          <w:i w:val="false"/>
          <w:color w:val="000000"/>
          <w:sz w:val="28"/>
        </w:rPr>
        <w:t>
      Көше (шағын аудан) _________ үй ______________________</w:t>
      </w:r>
    </w:p>
    <w:bookmarkEnd w:id="389"/>
    <w:bookmarkStart w:name="z558" w:id="390"/>
    <w:p>
      <w:pPr>
        <w:spacing w:after="0"/>
        <w:ind w:left="0"/>
        <w:jc w:val="both"/>
      </w:pPr>
      <w:r>
        <w:rPr>
          <w:rFonts w:ascii="Times New Roman"/>
          <w:b w:val="false"/>
          <w:i w:val="false"/>
          <w:color w:val="000000"/>
          <w:sz w:val="28"/>
        </w:rPr>
        <w:t>
      Пәтер_____________</w:t>
      </w:r>
    </w:p>
    <w:bookmarkEnd w:id="390"/>
    <w:bookmarkStart w:name="z559" w:id="391"/>
    <w:p>
      <w:pPr>
        <w:spacing w:after="0"/>
        <w:ind w:left="0"/>
        <w:jc w:val="both"/>
      </w:pPr>
      <w:r>
        <w:rPr>
          <w:rFonts w:ascii="Times New Roman"/>
          <w:b w:val="false"/>
          <w:i w:val="false"/>
          <w:color w:val="000000"/>
          <w:sz w:val="28"/>
        </w:rPr>
        <w:t>
      Санаторийлік-курорттық емделуді көрсетуге құжаттарды рәсімдеу туралы хабардар етеміз.</w:t>
      </w:r>
    </w:p>
    <w:bookmarkEnd w:id="391"/>
    <w:bookmarkStart w:name="z560" w:id="392"/>
    <w:p>
      <w:pPr>
        <w:spacing w:after="0"/>
        <w:ind w:left="0"/>
        <w:jc w:val="both"/>
      </w:pPr>
      <w:r>
        <w:rPr>
          <w:rFonts w:ascii="Times New Roman"/>
          <w:b w:val="false"/>
          <w:i w:val="false"/>
          <w:color w:val="000000"/>
          <w:sz w:val="28"/>
        </w:rPr>
        <w:t>
      Өтініш қабылданды және "Е-Собес" АЦЖ кезегінің электрондық журналында</w:t>
      </w:r>
    </w:p>
    <w:bookmarkEnd w:id="392"/>
    <w:bookmarkStart w:name="z561" w:id="393"/>
    <w:p>
      <w:pPr>
        <w:spacing w:after="0"/>
        <w:ind w:left="0"/>
        <w:jc w:val="both"/>
      </w:pPr>
      <w:r>
        <w:rPr>
          <w:rFonts w:ascii="Times New Roman"/>
          <w:b w:val="false"/>
          <w:i w:val="false"/>
          <w:color w:val="000000"/>
          <w:sz w:val="28"/>
        </w:rPr>
        <w:t>
      20 __ жылғы " "_____ № ___ нөмірімен тіркелді.</w:t>
      </w:r>
    </w:p>
    <w:bookmarkEnd w:id="393"/>
    <w:bookmarkStart w:name="z562" w:id="394"/>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ұялы байланысының телефон нөміріңізге смс-хабарлама жіберілетін болады.</w:t>
      </w:r>
    </w:p>
    <w:bookmarkEnd w:id="394"/>
    <w:bookmarkStart w:name="z563" w:id="395"/>
    <w:p>
      <w:pPr>
        <w:spacing w:after="0"/>
        <w:ind w:left="0"/>
        <w:jc w:val="both"/>
      </w:pPr>
      <w:r>
        <w:rPr>
          <w:rFonts w:ascii="Times New Roman"/>
          <w:b w:val="false"/>
          <w:i w:val="false"/>
          <w:color w:val="000000"/>
          <w:sz w:val="28"/>
        </w:rPr>
        <w:t>
      Мемлекеттік органның басшысы ______________________________________  (тегі, аты, әкесінің (ол болған жағдайда)</w:t>
      </w:r>
    </w:p>
    <w:bookmarkEnd w:id="395"/>
    <w:bookmarkStart w:name="z564" w:id="396"/>
    <w:p>
      <w:pPr>
        <w:spacing w:after="0"/>
        <w:ind w:left="0"/>
        <w:jc w:val="both"/>
      </w:pPr>
      <w:r>
        <w:rPr>
          <w:rFonts w:ascii="Times New Roman"/>
          <w:b w:val="false"/>
          <w:i w:val="false"/>
          <w:color w:val="000000"/>
          <w:sz w:val="28"/>
        </w:rPr>
        <w:t>
      20___ жылғы "__" ____________</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 xml:space="preserve"> көрсетілетін қызметтерді </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 xml:space="preserve">қызметтерді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8" w:id="397"/>
    <w:p>
      <w:pPr>
        <w:spacing w:after="0"/>
        <w:ind w:left="0"/>
        <w:jc w:val="left"/>
      </w:pPr>
      <w:r>
        <w:rPr>
          <w:rFonts w:ascii="Times New Roman"/>
          <w:b/>
          <w:i w:val="false"/>
          <w:color w:val="000000"/>
        </w:rPr>
        <w:t xml:space="preserve"> Әлеуметтік көрсетілетін қызметтер порталында тіркеуге өтініш</w:t>
      </w:r>
    </w:p>
    <w:bookmarkEnd w:id="397"/>
    <w:bookmarkStart w:name="z569" w:id="398"/>
    <w:p>
      <w:pPr>
        <w:spacing w:after="0"/>
        <w:ind w:left="0"/>
        <w:jc w:val="both"/>
      </w:pPr>
      <w:r>
        <w:rPr>
          <w:rFonts w:ascii="Times New Roman"/>
          <w:b w:val="false"/>
          <w:i w:val="false"/>
          <w:color w:val="000000"/>
          <w:sz w:val="28"/>
        </w:rPr>
        <w:t>
      ________________________________________________________________</w:t>
      </w:r>
    </w:p>
    <w:bookmarkEnd w:id="398"/>
    <w:bookmarkStart w:name="z570" w:id="399"/>
    <w:p>
      <w:pPr>
        <w:spacing w:after="0"/>
        <w:ind w:left="0"/>
        <w:jc w:val="both"/>
      </w:pPr>
      <w:r>
        <w:rPr>
          <w:rFonts w:ascii="Times New Roman"/>
          <w:b w:val="false"/>
          <w:i w:val="false"/>
          <w:color w:val="000000"/>
          <w:sz w:val="28"/>
        </w:rPr>
        <w:t>
      (өнім берушінің толық атауы немесе тегі, аты, әкесінің аты (ол болған жағдайда)</w:t>
      </w:r>
    </w:p>
    <w:bookmarkEnd w:id="399"/>
    <w:bookmarkStart w:name="z571" w:id="400"/>
    <w:p>
      <w:pPr>
        <w:spacing w:after="0"/>
        <w:ind w:left="0"/>
        <w:jc w:val="both"/>
      </w:pPr>
      <w:r>
        <w:rPr>
          <w:rFonts w:ascii="Times New Roman"/>
          <w:b w:val="false"/>
          <w:i w:val="false"/>
          <w:color w:val="000000"/>
          <w:sz w:val="28"/>
        </w:rPr>
        <w:t>
      _________________________________________________________________</w:t>
      </w:r>
    </w:p>
    <w:bookmarkEnd w:id="400"/>
    <w:bookmarkStart w:name="z572" w:id="401"/>
    <w:p>
      <w:pPr>
        <w:spacing w:after="0"/>
        <w:ind w:left="0"/>
        <w:jc w:val="both"/>
      </w:pPr>
      <w:r>
        <w:rPr>
          <w:rFonts w:ascii="Times New Roman"/>
          <w:b w:val="false"/>
          <w:i w:val="false"/>
          <w:color w:val="000000"/>
          <w:sz w:val="28"/>
        </w:rPr>
        <w:t>
      (өнім берушінің бизнес сәйкестендіру нөмірі/жеке сәйкестендіру нөмірі)</w:t>
      </w:r>
    </w:p>
    <w:bookmarkEnd w:id="401"/>
    <w:bookmarkStart w:name="z573" w:id="402"/>
    <w:p>
      <w:pPr>
        <w:spacing w:after="0"/>
        <w:ind w:left="0"/>
        <w:jc w:val="both"/>
      </w:pPr>
      <w:r>
        <w:rPr>
          <w:rFonts w:ascii="Times New Roman"/>
          <w:b w:val="false"/>
          <w:i w:val="false"/>
          <w:color w:val="000000"/>
          <w:sz w:val="28"/>
        </w:rPr>
        <w:t>
      Қызмет түрі ______________________________________</w:t>
      </w:r>
    </w:p>
    <w:bookmarkEnd w:id="402"/>
    <w:bookmarkStart w:name="z574" w:id="403"/>
    <w:p>
      <w:pPr>
        <w:spacing w:after="0"/>
        <w:ind w:left="0"/>
        <w:jc w:val="both"/>
      </w:pPr>
      <w:r>
        <w:rPr>
          <w:rFonts w:ascii="Times New Roman"/>
          <w:b w:val="false"/>
          <w:i w:val="false"/>
          <w:color w:val="000000"/>
          <w:sz w:val="28"/>
        </w:rPr>
        <w:t>
      Заңды мекенжайы ______________________________________</w:t>
      </w:r>
    </w:p>
    <w:bookmarkEnd w:id="403"/>
    <w:bookmarkStart w:name="z575" w:id="404"/>
    <w:p>
      <w:pPr>
        <w:spacing w:after="0"/>
        <w:ind w:left="0"/>
        <w:jc w:val="both"/>
      </w:pPr>
      <w:r>
        <w:rPr>
          <w:rFonts w:ascii="Times New Roman"/>
          <w:b w:val="false"/>
          <w:i w:val="false"/>
          <w:color w:val="000000"/>
          <w:sz w:val="28"/>
        </w:rPr>
        <w:t>
      (облыс, қала, аудан, елді мекен, көше атауы, үй/ғимарат нөмірі)</w:t>
      </w:r>
    </w:p>
    <w:bookmarkEnd w:id="404"/>
    <w:bookmarkStart w:name="z576" w:id="405"/>
    <w:p>
      <w:pPr>
        <w:spacing w:after="0"/>
        <w:ind w:left="0"/>
        <w:jc w:val="both"/>
      </w:pPr>
      <w:r>
        <w:rPr>
          <w:rFonts w:ascii="Times New Roman"/>
          <w:b w:val="false"/>
          <w:i w:val="false"/>
          <w:color w:val="000000"/>
          <w:sz w:val="28"/>
        </w:rPr>
        <w:t>
      Электрондық пошта ______________________________________</w:t>
      </w:r>
    </w:p>
    <w:bookmarkEnd w:id="405"/>
    <w:bookmarkStart w:name="z577" w:id="406"/>
    <w:p>
      <w:pPr>
        <w:spacing w:after="0"/>
        <w:ind w:left="0"/>
        <w:jc w:val="both"/>
      </w:pPr>
      <w:r>
        <w:rPr>
          <w:rFonts w:ascii="Times New Roman"/>
          <w:b w:val="false"/>
          <w:i w:val="false"/>
          <w:color w:val="000000"/>
          <w:sz w:val="28"/>
        </w:rPr>
        <w:t>
      Байланыс телефоны</w:t>
      </w:r>
    </w:p>
    <w:bookmarkEnd w:id="406"/>
    <w:bookmarkStart w:name="z578" w:id="407"/>
    <w:p>
      <w:pPr>
        <w:spacing w:after="0"/>
        <w:ind w:left="0"/>
        <w:jc w:val="both"/>
      </w:pPr>
      <w:r>
        <w:rPr>
          <w:rFonts w:ascii="Times New Roman"/>
          <w:b w:val="false"/>
          <w:i w:val="false"/>
          <w:color w:val="000000"/>
          <w:sz w:val="28"/>
        </w:rPr>
        <w:t>
      Факс</w:t>
      </w:r>
    </w:p>
    <w:bookmarkEnd w:id="407"/>
    <w:bookmarkStart w:name="z579" w:id="408"/>
    <w:p>
      <w:pPr>
        <w:spacing w:after="0"/>
        <w:ind w:left="0"/>
        <w:jc w:val="both"/>
      </w:pPr>
      <w:r>
        <w:rPr>
          <w:rFonts w:ascii="Times New Roman"/>
          <w:b w:val="false"/>
          <w:i w:val="false"/>
          <w:color w:val="000000"/>
          <w:sz w:val="28"/>
        </w:rPr>
        <w:t>
      Әлеуметтік көрсетілетін қызметтер порталына жіберуді және тіркеуді сұраймын.</w:t>
      </w:r>
    </w:p>
    <w:bookmarkEnd w:id="408"/>
    <w:bookmarkStart w:name="z580" w:id="409"/>
    <w:p>
      <w:pPr>
        <w:spacing w:after="0"/>
        <w:ind w:left="0"/>
        <w:jc w:val="both"/>
      </w:pPr>
      <w:r>
        <w:rPr>
          <w:rFonts w:ascii="Times New Roman"/>
          <w:b w:val="false"/>
          <w:i w:val="false"/>
          <w:color w:val="000000"/>
          <w:sz w:val="28"/>
        </w:rPr>
        <w:t>
      Мыналарды растаймын: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 барлық қоса берілген құжаттар шындыққа сәйкес келеді және жарамды болып табылады.</w:t>
      </w:r>
    </w:p>
    <w:bookmarkEnd w:id="409"/>
    <w:bookmarkStart w:name="z581" w:id="410"/>
    <w:p>
      <w:pPr>
        <w:spacing w:after="0"/>
        <w:ind w:left="0"/>
        <w:jc w:val="both"/>
      </w:pPr>
      <w:r>
        <w:rPr>
          <w:rFonts w:ascii="Times New Roman"/>
          <w:b w:val="false"/>
          <w:i w:val="false"/>
          <w:color w:val="000000"/>
          <w:sz w:val="28"/>
        </w:rPr>
        <w:t>
      Әлеуметтік көрсетілетін қызметтер порталының тіркеу және пайдалануы үшін цифрлық жүйелердегі "Дербес деректер және оларды қорғау туралы" Қазақстан Республикасы Заңының 8-бабына сәйкес менің дербес деректерімді жинауға және өңдеуге келісім беремін.</w:t>
      </w:r>
    </w:p>
    <w:bookmarkEnd w:id="410"/>
    <w:bookmarkStart w:name="z582" w:id="411"/>
    <w:p>
      <w:pPr>
        <w:spacing w:after="0"/>
        <w:ind w:left="0"/>
        <w:jc w:val="both"/>
      </w:pPr>
      <w:r>
        <w:rPr>
          <w:rFonts w:ascii="Times New Roman"/>
          <w:b w:val="false"/>
          <w:i w:val="false"/>
          <w:color w:val="000000"/>
          <w:sz w:val="28"/>
        </w:rPr>
        <w:t>
      Дербес деректерді немесе мәліметтерді порталдағы өнім берушілер тізілімінде және (немесе) тіркелімінде жариялауға келісім беремін ☐ иә, ☐ жоқ.</w:t>
      </w:r>
    </w:p>
    <w:bookmarkEnd w:id="411"/>
    <w:bookmarkStart w:name="z583" w:id="412"/>
    <w:p>
      <w:pPr>
        <w:spacing w:after="0"/>
        <w:ind w:left="0"/>
        <w:jc w:val="both"/>
      </w:pPr>
      <w:r>
        <w:rPr>
          <w:rFonts w:ascii="Times New Roman"/>
          <w:b w:val="false"/>
          <w:i w:val="false"/>
          <w:color w:val="000000"/>
          <w:sz w:val="28"/>
        </w:rPr>
        <w:t>
      Күні 20__ жылғы __ _______</w:t>
      </w:r>
    </w:p>
    <w:bookmarkEnd w:id="412"/>
    <w:bookmarkStart w:name="z584" w:id="413"/>
    <w:p>
      <w:pPr>
        <w:spacing w:after="0"/>
        <w:ind w:left="0"/>
        <w:jc w:val="both"/>
      </w:pPr>
      <w:r>
        <w:rPr>
          <w:rFonts w:ascii="Times New Roman"/>
          <w:b w:val="false"/>
          <w:i w:val="false"/>
          <w:color w:val="000000"/>
          <w:sz w:val="28"/>
        </w:rPr>
        <w:t>
      ЭЦҚ-мен куәландырылды</w:t>
      </w:r>
    </w:p>
    <w:bookmarkEnd w:id="413"/>
    <w:bookmarkStart w:name="z585" w:id="414"/>
    <w:p>
      <w:pPr>
        <w:spacing w:after="0"/>
        <w:ind w:left="0"/>
        <w:jc w:val="both"/>
      </w:pPr>
      <w:r>
        <w:rPr>
          <w:rFonts w:ascii="Times New Roman"/>
          <w:b w:val="false"/>
          <w:i w:val="false"/>
          <w:color w:val="000000"/>
          <w:sz w:val="28"/>
        </w:rPr>
        <w:t>
      (өнім берушінің, басшының тегі, аты, әкесінің аты (ол болған жағдайда)</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 xml:space="preserve"> көрсетілетін қызметтерді </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 xml:space="preserve">қызметтерді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0" w:id="415"/>
    <w:p>
      <w:pPr>
        <w:spacing w:after="0"/>
        <w:ind w:left="0"/>
        <w:jc w:val="left"/>
      </w:pPr>
      <w:r>
        <w:rPr>
          <w:rFonts w:ascii="Times New Roman"/>
          <w:b/>
          <w:i w:val="false"/>
          <w:color w:val="000000"/>
        </w:rPr>
        <w:t xml:space="preserve"> Әлеуметтік көрсетілетін қызметтер порталында тіркеуден шығаруға өтініш</w:t>
      </w:r>
    </w:p>
    <w:bookmarkEnd w:id="415"/>
    <w:bookmarkStart w:name="z591" w:id="416"/>
    <w:p>
      <w:pPr>
        <w:spacing w:after="0"/>
        <w:ind w:left="0"/>
        <w:jc w:val="both"/>
      </w:pPr>
      <w:r>
        <w:rPr>
          <w:rFonts w:ascii="Times New Roman"/>
          <w:b w:val="false"/>
          <w:i w:val="false"/>
          <w:color w:val="000000"/>
          <w:sz w:val="28"/>
        </w:rPr>
        <w:t>
      Әлеуметтік көрсетілетін қызметтер порталында тіркеуден шығаруды сұраймын</w:t>
      </w:r>
    </w:p>
    <w:bookmarkEnd w:id="416"/>
    <w:bookmarkStart w:name="z592" w:id="417"/>
    <w:p>
      <w:pPr>
        <w:spacing w:after="0"/>
        <w:ind w:left="0"/>
        <w:jc w:val="both"/>
      </w:pPr>
      <w:r>
        <w:rPr>
          <w:rFonts w:ascii="Times New Roman"/>
          <w:b w:val="false"/>
          <w:i w:val="false"/>
          <w:color w:val="000000"/>
          <w:sz w:val="28"/>
        </w:rPr>
        <w:t>
      _____________________________________________________________</w:t>
      </w:r>
    </w:p>
    <w:bookmarkEnd w:id="417"/>
    <w:bookmarkStart w:name="z593" w:id="418"/>
    <w:p>
      <w:pPr>
        <w:spacing w:after="0"/>
        <w:ind w:left="0"/>
        <w:jc w:val="both"/>
      </w:pPr>
      <w:r>
        <w:rPr>
          <w:rFonts w:ascii="Times New Roman"/>
          <w:b w:val="false"/>
          <w:i w:val="false"/>
          <w:color w:val="000000"/>
          <w:sz w:val="28"/>
        </w:rPr>
        <w:t>
      (өнім берушінің толық атауы немесе тегі, аты, әкесінің аты (ол болған жағдайда)</w:t>
      </w:r>
    </w:p>
    <w:bookmarkEnd w:id="418"/>
    <w:bookmarkStart w:name="z594" w:id="419"/>
    <w:p>
      <w:pPr>
        <w:spacing w:after="0"/>
        <w:ind w:left="0"/>
        <w:jc w:val="both"/>
      </w:pPr>
      <w:r>
        <w:rPr>
          <w:rFonts w:ascii="Times New Roman"/>
          <w:b w:val="false"/>
          <w:i w:val="false"/>
          <w:color w:val="000000"/>
          <w:sz w:val="28"/>
        </w:rPr>
        <w:t>
      _____________________________________________________________</w:t>
      </w:r>
    </w:p>
    <w:bookmarkEnd w:id="419"/>
    <w:bookmarkStart w:name="z595" w:id="420"/>
    <w:p>
      <w:pPr>
        <w:spacing w:after="0"/>
        <w:ind w:left="0"/>
        <w:jc w:val="both"/>
      </w:pPr>
      <w:r>
        <w:rPr>
          <w:rFonts w:ascii="Times New Roman"/>
          <w:b w:val="false"/>
          <w:i w:val="false"/>
          <w:color w:val="000000"/>
          <w:sz w:val="28"/>
        </w:rPr>
        <w:t>
      (өнім берушінің бизнес сәйкестендіру нөмірі/жеке сәйкестендіру нөмірі)</w:t>
      </w:r>
    </w:p>
    <w:bookmarkEnd w:id="420"/>
    <w:bookmarkStart w:name="z596" w:id="421"/>
    <w:p>
      <w:pPr>
        <w:spacing w:after="0"/>
        <w:ind w:left="0"/>
        <w:jc w:val="both"/>
      </w:pPr>
      <w:r>
        <w:rPr>
          <w:rFonts w:ascii="Times New Roman"/>
          <w:b w:val="false"/>
          <w:i w:val="false"/>
          <w:color w:val="000000"/>
          <w:sz w:val="28"/>
        </w:rPr>
        <w:t>
      Қызмет түрі ____________________________</w:t>
      </w:r>
    </w:p>
    <w:bookmarkEnd w:id="421"/>
    <w:bookmarkStart w:name="z597" w:id="422"/>
    <w:p>
      <w:pPr>
        <w:spacing w:after="0"/>
        <w:ind w:left="0"/>
        <w:jc w:val="both"/>
      </w:pPr>
      <w:r>
        <w:rPr>
          <w:rFonts w:ascii="Times New Roman"/>
          <w:b w:val="false"/>
          <w:i w:val="false"/>
          <w:color w:val="000000"/>
          <w:sz w:val="28"/>
        </w:rPr>
        <w:t>
      Заңды мекенжайы ___________________________________________</w:t>
      </w:r>
    </w:p>
    <w:bookmarkEnd w:id="422"/>
    <w:bookmarkStart w:name="z598" w:id="423"/>
    <w:p>
      <w:pPr>
        <w:spacing w:after="0"/>
        <w:ind w:left="0"/>
        <w:jc w:val="both"/>
      </w:pPr>
      <w:r>
        <w:rPr>
          <w:rFonts w:ascii="Times New Roman"/>
          <w:b w:val="false"/>
          <w:i w:val="false"/>
          <w:color w:val="000000"/>
          <w:sz w:val="28"/>
        </w:rPr>
        <w:t>
      (облыс, қала, аудан, елді мекен, көше атауы, үй/ғимарат нөмірі)</w:t>
      </w:r>
    </w:p>
    <w:bookmarkEnd w:id="423"/>
    <w:bookmarkStart w:name="z599" w:id="424"/>
    <w:p>
      <w:pPr>
        <w:spacing w:after="0"/>
        <w:ind w:left="0"/>
        <w:jc w:val="both"/>
      </w:pPr>
      <w:r>
        <w:rPr>
          <w:rFonts w:ascii="Times New Roman"/>
          <w:b w:val="false"/>
          <w:i w:val="false"/>
          <w:color w:val="000000"/>
          <w:sz w:val="28"/>
        </w:rPr>
        <w:t>
      Электрондық пошта ________________________________________</w:t>
      </w:r>
    </w:p>
    <w:bookmarkEnd w:id="424"/>
    <w:bookmarkStart w:name="z600" w:id="425"/>
    <w:p>
      <w:pPr>
        <w:spacing w:after="0"/>
        <w:ind w:left="0"/>
        <w:jc w:val="both"/>
      </w:pPr>
      <w:r>
        <w:rPr>
          <w:rFonts w:ascii="Times New Roman"/>
          <w:b w:val="false"/>
          <w:i w:val="false"/>
          <w:color w:val="000000"/>
          <w:sz w:val="28"/>
        </w:rPr>
        <w:t>
      Байланыс телефоны ______________________________</w:t>
      </w:r>
    </w:p>
    <w:bookmarkEnd w:id="425"/>
    <w:bookmarkStart w:name="z601" w:id="426"/>
    <w:p>
      <w:pPr>
        <w:spacing w:after="0"/>
        <w:ind w:left="0"/>
        <w:jc w:val="both"/>
      </w:pPr>
      <w:r>
        <w:rPr>
          <w:rFonts w:ascii="Times New Roman"/>
          <w:b w:val="false"/>
          <w:i w:val="false"/>
          <w:color w:val="000000"/>
          <w:sz w:val="28"/>
        </w:rPr>
        <w:t>
      Факс ___________________________________________________________</w:t>
      </w:r>
    </w:p>
    <w:bookmarkEnd w:id="426"/>
    <w:bookmarkStart w:name="z602" w:id="427"/>
    <w:p>
      <w:pPr>
        <w:spacing w:after="0"/>
        <w:ind w:left="0"/>
        <w:jc w:val="both"/>
      </w:pPr>
      <w:r>
        <w:rPr>
          <w:rFonts w:ascii="Times New Roman"/>
          <w:b w:val="false"/>
          <w:i w:val="false"/>
          <w:color w:val="000000"/>
          <w:sz w:val="28"/>
        </w:rPr>
        <w:t>
      Мыналарды растаймын: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 барлық қоса берілген құжаттар шындыққа сәйкес келеді және жарамды болып табылады.</w:t>
      </w:r>
    </w:p>
    <w:bookmarkEnd w:id="427"/>
    <w:bookmarkStart w:name="z603" w:id="428"/>
    <w:p>
      <w:pPr>
        <w:spacing w:after="0"/>
        <w:ind w:left="0"/>
        <w:jc w:val="both"/>
      </w:pPr>
      <w:r>
        <w:rPr>
          <w:rFonts w:ascii="Times New Roman"/>
          <w:b w:val="false"/>
          <w:i w:val="false"/>
          <w:color w:val="000000"/>
          <w:sz w:val="28"/>
        </w:rPr>
        <w:t>
      Әлеуметтік көрсетілетін қызметтер порталының тіркеу және пайдалануы үшін цифрлық жүйелердегі "Дербес деректер және оларды қорғау туралы" Қазақстан Республикасы Заңының 8-бабына сәйкес менің дербес деректерімді жинауға және өңдеуге келісім беремін.</w:t>
      </w:r>
    </w:p>
    <w:bookmarkEnd w:id="428"/>
    <w:bookmarkStart w:name="z604" w:id="429"/>
    <w:p>
      <w:pPr>
        <w:spacing w:after="0"/>
        <w:ind w:left="0"/>
        <w:jc w:val="both"/>
      </w:pPr>
      <w:r>
        <w:rPr>
          <w:rFonts w:ascii="Times New Roman"/>
          <w:b w:val="false"/>
          <w:i w:val="false"/>
          <w:color w:val="000000"/>
          <w:sz w:val="28"/>
        </w:rPr>
        <w:t>
      Күні 20__ жылғы __ _______</w:t>
      </w:r>
    </w:p>
    <w:bookmarkEnd w:id="429"/>
    <w:bookmarkStart w:name="z605" w:id="430"/>
    <w:p>
      <w:pPr>
        <w:spacing w:after="0"/>
        <w:ind w:left="0"/>
        <w:jc w:val="both"/>
      </w:pPr>
      <w:r>
        <w:rPr>
          <w:rFonts w:ascii="Times New Roman"/>
          <w:b w:val="false"/>
          <w:i w:val="false"/>
          <w:color w:val="000000"/>
          <w:sz w:val="28"/>
        </w:rPr>
        <w:t>
      ЭЦҚ-мен куәландырылды _________________________________________</w:t>
      </w:r>
    </w:p>
    <w:bookmarkEnd w:id="430"/>
    <w:bookmarkStart w:name="z606" w:id="431"/>
    <w:p>
      <w:pPr>
        <w:spacing w:after="0"/>
        <w:ind w:left="0"/>
        <w:jc w:val="both"/>
      </w:pPr>
      <w:r>
        <w:rPr>
          <w:rFonts w:ascii="Times New Roman"/>
          <w:b w:val="false"/>
          <w:i w:val="false"/>
          <w:color w:val="000000"/>
          <w:sz w:val="28"/>
        </w:rPr>
        <w:t>
      (өнім берушінің, басшының тегі, аты, әкесінің аты (ол болған жағдайда)</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абилитациялаудың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есту кемістігі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ымдау тілі маманының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қызметтерін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bl>
    <w:bookmarkStart w:name="z612" w:id="432"/>
    <w:p>
      <w:pPr>
        <w:spacing w:after="0"/>
        <w:ind w:left="0"/>
        <w:jc w:val="left"/>
      </w:pPr>
      <w:r>
        <w:rPr>
          <w:rFonts w:ascii="Times New Roman"/>
          <w:b/>
          <w:i w:val="false"/>
          <w:color w:val="000000"/>
        </w:rPr>
        <w:t xml:space="preserve"> Ымдау тілі маманының қызметтерін ұсынуға өтініш</w:t>
      </w:r>
    </w:p>
    <w:bookmarkEnd w:id="432"/>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30.06.2026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7" w:id="433"/>
    <w:p>
      <w:pPr>
        <w:spacing w:after="0"/>
        <w:ind w:left="0"/>
        <w:jc w:val="both"/>
      </w:pPr>
      <w:r>
        <w:rPr>
          <w:rFonts w:ascii="Times New Roman"/>
          <w:b w:val="false"/>
          <w:i w:val="false"/>
          <w:color w:val="000000"/>
          <w:sz w:val="28"/>
        </w:rPr>
        <w:t>
      Тегі __________________________</w:t>
      </w:r>
    </w:p>
    <w:bookmarkEnd w:id="433"/>
    <w:bookmarkStart w:name="z1238" w:id="434"/>
    <w:p>
      <w:pPr>
        <w:spacing w:after="0"/>
        <w:ind w:left="0"/>
        <w:jc w:val="both"/>
      </w:pPr>
      <w:r>
        <w:rPr>
          <w:rFonts w:ascii="Times New Roman"/>
          <w:b w:val="false"/>
          <w:i w:val="false"/>
          <w:color w:val="000000"/>
          <w:sz w:val="28"/>
        </w:rPr>
        <w:t>
      Аты ______________________</w:t>
      </w:r>
    </w:p>
    <w:bookmarkEnd w:id="434"/>
    <w:bookmarkStart w:name="z1239" w:id="435"/>
    <w:p>
      <w:pPr>
        <w:spacing w:after="0"/>
        <w:ind w:left="0"/>
        <w:jc w:val="both"/>
      </w:pPr>
      <w:r>
        <w:rPr>
          <w:rFonts w:ascii="Times New Roman"/>
          <w:b w:val="false"/>
          <w:i w:val="false"/>
          <w:color w:val="000000"/>
          <w:sz w:val="28"/>
        </w:rPr>
        <w:t>
      Әкесінің аты (ол болған жағдайда) ____________________</w:t>
      </w:r>
    </w:p>
    <w:bookmarkEnd w:id="435"/>
    <w:bookmarkStart w:name="z1240" w:id="436"/>
    <w:p>
      <w:pPr>
        <w:spacing w:after="0"/>
        <w:ind w:left="0"/>
        <w:jc w:val="both"/>
      </w:pPr>
      <w:r>
        <w:rPr>
          <w:rFonts w:ascii="Times New Roman"/>
          <w:b w:val="false"/>
          <w:i w:val="false"/>
          <w:color w:val="000000"/>
          <w:sz w:val="28"/>
        </w:rPr>
        <w:t>
      Туған күні: ____________________________</w:t>
      </w:r>
    </w:p>
    <w:bookmarkEnd w:id="436"/>
    <w:bookmarkStart w:name="z1241" w:id="437"/>
    <w:p>
      <w:pPr>
        <w:spacing w:after="0"/>
        <w:ind w:left="0"/>
        <w:jc w:val="both"/>
      </w:pPr>
      <w:r>
        <w:rPr>
          <w:rFonts w:ascii="Times New Roman"/>
          <w:b w:val="false"/>
          <w:i w:val="false"/>
          <w:color w:val="000000"/>
          <w:sz w:val="28"/>
        </w:rPr>
        <w:t>
      Мүгедектік ____________________________</w:t>
      </w:r>
    </w:p>
    <w:bookmarkEnd w:id="437"/>
    <w:bookmarkStart w:name="z1242" w:id="438"/>
    <w:p>
      <w:pPr>
        <w:spacing w:after="0"/>
        <w:ind w:left="0"/>
        <w:jc w:val="both"/>
      </w:pPr>
      <w:r>
        <w:rPr>
          <w:rFonts w:ascii="Times New Roman"/>
          <w:b w:val="false"/>
          <w:i w:val="false"/>
          <w:color w:val="000000"/>
          <w:sz w:val="28"/>
        </w:rPr>
        <w:t>
      Жеке басты куәландыратын құжаттың түрі:</w:t>
      </w:r>
    </w:p>
    <w:bookmarkEnd w:id="438"/>
    <w:bookmarkStart w:name="z1243" w:id="439"/>
    <w:p>
      <w:pPr>
        <w:spacing w:after="0"/>
        <w:ind w:left="0"/>
        <w:jc w:val="both"/>
      </w:pPr>
      <w:r>
        <w:rPr>
          <w:rFonts w:ascii="Times New Roman"/>
          <w:b w:val="false"/>
          <w:i w:val="false"/>
          <w:color w:val="000000"/>
          <w:sz w:val="28"/>
        </w:rPr>
        <w:t>
      Құжат нөмірі: _______________________ кім берген: _______________</w:t>
      </w:r>
    </w:p>
    <w:bookmarkEnd w:id="439"/>
    <w:bookmarkStart w:name="z1244" w:id="440"/>
    <w:p>
      <w:pPr>
        <w:spacing w:after="0"/>
        <w:ind w:left="0"/>
        <w:jc w:val="both"/>
      </w:pPr>
      <w:r>
        <w:rPr>
          <w:rFonts w:ascii="Times New Roman"/>
          <w:b w:val="false"/>
          <w:i w:val="false"/>
          <w:color w:val="000000"/>
          <w:sz w:val="28"/>
        </w:rPr>
        <w:t>
      Берілген күні: "____" _____________ ______ жылы</w:t>
      </w:r>
    </w:p>
    <w:bookmarkEnd w:id="440"/>
    <w:bookmarkStart w:name="z1245" w:id="441"/>
    <w:p>
      <w:pPr>
        <w:spacing w:after="0"/>
        <w:ind w:left="0"/>
        <w:jc w:val="both"/>
      </w:pPr>
      <w:r>
        <w:rPr>
          <w:rFonts w:ascii="Times New Roman"/>
          <w:b w:val="false"/>
          <w:i w:val="false"/>
          <w:color w:val="000000"/>
          <w:sz w:val="28"/>
        </w:rPr>
        <w:t>
      Жеке сәйкестендіру нөмірі:______________________________</w:t>
      </w:r>
    </w:p>
    <w:bookmarkEnd w:id="441"/>
    <w:bookmarkStart w:name="z1246" w:id="442"/>
    <w:p>
      <w:pPr>
        <w:spacing w:after="0"/>
        <w:ind w:left="0"/>
        <w:jc w:val="both"/>
      </w:pPr>
      <w:r>
        <w:rPr>
          <w:rFonts w:ascii="Times New Roman"/>
          <w:b w:val="false"/>
          <w:i w:val="false"/>
          <w:color w:val="000000"/>
          <w:sz w:val="28"/>
        </w:rPr>
        <w:t>
      Тұрақты тұратын (тіркелген) жерінің мекенжайы:</w:t>
      </w:r>
    </w:p>
    <w:bookmarkEnd w:id="442"/>
    <w:bookmarkStart w:name="z1247" w:id="443"/>
    <w:p>
      <w:pPr>
        <w:spacing w:after="0"/>
        <w:ind w:left="0"/>
        <w:jc w:val="both"/>
      </w:pPr>
      <w:r>
        <w:rPr>
          <w:rFonts w:ascii="Times New Roman"/>
          <w:b w:val="false"/>
          <w:i w:val="false"/>
          <w:color w:val="000000"/>
          <w:sz w:val="28"/>
        </w:rPr>
        <w:t>
      Облыс _____________________________________________________</w:t>
      </w:r>
    </w:p>
    <w:bookmarkEnd w:id="443"/>
    <w:bookmarkStart w:name="z1248" w:id="444"/>
    <w:p>
      <w:pPr>
        <w:spacing w:after="0"/>
        <w:ind w:left="0"/>
        <w:jc w:val="both"/>
      </w:pPr>
      <w:r>
        <w:rPr>
          <w:rFonts w:ascii="Times New Roman"/>
          <w:b w:val="false"/>
          <w:i w:val="false"/>
          <w:color w:val="000000"/>
          <w:sz w:val="28"/>
        </w:rPr>
        <w:t>
      қала (аудан) ______________________ ауыл: ______________________</w:t>
      </w:r>
    </w:p>
    <w:bookmarkEnd w:id="444"/>
    <w:bookmarkStart w:name="z1249" w:id="445"/>
    <w:p>
      <w:pPr>
        <w:spacing w:after="0"/>
        <w:ind w:left="0"/>
        <w:jc w:val="both"/>
      </w:pPr>
      <w:r>
        <w:rPr>
          <w:rFonts w:ascii="Times New Roman"/>
          <w:b w:val="false"/>
          <w:i w:val="false"/>
          <w:color w:val="000000"/>
          <w:sz w:val="28"/>
        </w:rPr>
        <w:t>
      көше (шағын аудан) ______________________ -үй ________ -пәтер ___</w:t>
      </w:r>
    </w:p>
    <w:bookmarkEnd w:id="445"/>
    <w:bookmarkStart w:name="z1250" w:id="446"/>
    <w:p>
      <w:pPr>
        <w:spacing w:after="0"/>
        <w:ind w:left="0"/>
        <w:jc w:val="both"/>
      </w:pPr>
      <w:r>
        <w:rPr>
          <w:rFonts w:ascii="Times New Roman"/>
          <w:b w:val="false"/>
          <w:i w:val="false"/>
          <w:color w:val="000000"/>
          <w:sz w:val="28"/>
        </w:rPr>
        <w:t>
      Телефон ___________________________</w:t>
      </w:r>
    </w:p>
    <w:bookmarkEnd w:id="446"/>
    <w:bookmarkStart w:name="z1251" w:id="447"/>
    <w:p>
      <w:pPr>
        <w:spacing w:after="0"/>
        <w:ind w:left="0"/>
        <w:jc w:val="both"/>
      </w:pPr>
      <w:r>
        <w:rPr>
          <w:rFonts w:ascii="Times New Roman"/>
          <w:b w:val="false"/>
          <w:i w:val="false"/>
          <w:color w:val="000000"/>
          <w:sz w:val="28"/>
        </w:rPr>
        <w:t>
      Ымдау тілі маманының қызметін (керегінің астын сызу, жазу) ұсыну үшін:</w:t>
      </w:r>
    </w:p>
    <w:bookmarkEnd w:id="447"/>
    <w:bookmarkStart w:name="z1252" w:id="448"/>
    <w:p>
      <w:pPr>
        <w:spacing w:after="0"/>
        <w:ind w:left="0"/>
        <w:jc w:val="both"/>
      </w:pPr>
      <w:r>
        <w:rPr>
          <w:rFonts w:ascii="Times New Roman"/>
          <w:b w:val="false"/>
          <w:i w:val="false"/>
          <w:color w:val="000000"/>
          <w:sz w:val="28"/>
        </w:rPr>
        <w:t>
      Әлеуметтік көрсетілетін қызметтер порталы</w:t>
      </w:r>
    </w:p>
    <w:bookmarkEnd w:id="448"/>
    <w:bookmarkStart w:name="z1253" w:id="449"/>
    <w:p>
      <w:pPr>
        <w:spacing w:after="0"/>
        <w:ind w:left="0"/>
        <w:jc w:val="both"/>
      </w:pPr>
      <w:r>
        <w:rPr>
          <w:rFonts w:ascii="Times New Roman"/>
          <w:b w:val="false"/>
          <w:i w:val="false"/>
          <w:color w:val="000000"/>
          <w:sz w:val="28"/>
        </w:rPr>
        <w:t>
      (керегінің астын сызу)</w:t>
      </w:r>
    </w:p>
    <w:bookmarkEnd w:id="449"/>
    <w:bookmarkStart w:name="z1254" w:id="450"/>
    <w:p>
      <w:pPr>
        <w:spacing w:after="0"/>
        <w:ind w:left="0"/>
        <w:jc w:val="both"/>
      </w:pPr>
      <w:r>
        <w:rPr>
          <w:rFonts w:ascii="Times New Roman"/>
          <w:b w:val="false"/>
          <w:i w:val="false"/>
          <w:color w:val="000000"/>
          <w:sz w:val="28"/>
        </w:rPr>
        <w:t>
      Өтінішке қоса берілген құжаттардың тізбесі: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4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5" w:id="45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w:t>
      </w:r>
    </w:p>
    <w:bookmarkEnd w:id="452"/>
    <w:bookmarkStart w:name="z1276" w:id="453"/>
    <w:p>
      <w:pPr>
        <w:spacing w:after="0"/>
        <w:ind w:left="0"/>
        <w:jc w:val="both"/>
      </w:pPr>
      <w:r>
        <w:rPr>
          <w:rFonts w:ascii="Times New Roman"/>
          <w:b w:val="false"/>
          <w:i w:val="false"/>
          <w:color w:val="000000"/>
          <w:sz w:val="28"/>
        </w:rPr>
        <w:t>
      20____ жылғы "____" ___________</w:t>
      </w:r>
    </w:p>
    <w:bookmarkEnd w:id="453"/>
    <w:bookmarkStart w:name="z1277" w:id="454"/>
    <w:p>
      <w:pPr>
        <w:spacing w:after="0"/>
        <w:ind w:left="0"/>
        <w:jc w:val="both"/>
      </w:pPr>
      <w:r>
        <w:rPr>
          <w:rFonts w:ascii="Times New Roman"/>
          <w:b w:val="false"/>
          <w:i w:val="false"/>
          <w:color w:val="000000"/>
          <w:sz w:val="28"/>
        </w:rPr>
        <w:t>
      _____________________________________________________________</w:t>
      </w:r>
    </w:p>
    <w:bookmarkEnd w:id="454"/>
    <w:bookmarkStart w:name="z1278" w:id="455"/>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455"/>
    <w:bookmarkStart w:name="z1279" w:id="456"/>
    <w:p>
      <w:pPr>
        <w:spacing w:after="0"/>
        <w:ind w:left="0"/>
        <w:jc w:val="both"/>
      </w:pPr>
      <w:r>
        <w:rPr>
          <w:rFonts w:ascii="Times New Roman"/>
          <w:b w:val="false"/>
          <w:i w:val="false"/>
          <w:color w:val="000000"/>
          <w:sz w:val="28"/>
        </w:rPr>
        <w:t>
      _____________________________________________________________</w:t>
      </w:r>
    </w:p>
    <w:bookmarkEnd w:id="456"/>
    <w:bookmarkStart w:name="z1280" w:id="457"/>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457"/>
    <w:bookmarkStart w:name="z1281" w:id="458"/>
    <w:p>
      <w:pPr>
        <w:spacing w:after="0"/>
        <w:ind w:left="0"/>
        <w:jc w:val="both"/>
      </w:pPr>
      <w:r>
        <w:rPr>
          <w:rFonts w:ascii="Times New Roman"/>
          <w:b w:val="false"/>
          <w:i w:val="false"/>
          <w:color w:val="000000"/>
          <w:sz w:val="28"/>
        </w:rPr>
        <w:t>
      20____ жылғы "____" ___________.</w:t>
      </w:r>
    </w:p>
    <w:bookmarkEnd w:id="458"/>
    <w:bookmarkStart w:name="z1282" w:id="459"/>
    <w:p>
      <w:pPr>
        <w:spacing w:after="0"/>
        <w:ind w:left="0"/>
        <w:jc w:val="both"/>
      </w:pPr>
      <w:r>
        <w:rPr>
          <w:rFonts w:ascii="Times New Roman"/>
          <w:b w:val="false"/>
          <w:i w:val="false"/>
          <w:color w:val="000000"/>
          <w:sz w:val="28"/>
        </w:rPr>
        <w:t>
      - - - - - - - - - - - - - - - - - - - - - - - - - - - - - - - - - - - - - - - - - - - - - - - - - - - -  кесу сызығы</w:t>
      </w:r>
    </w:p>
    <w:bookmarkEnd w:id="459"/>
    <w:bookmarkStart w:name="z1283" w:id="460"/>
    <w:p>
      <w:pPr>
        <w:spacing w:after="0"/>
        <w:ind w:left="0"/>
        <w:jc w:val="both"/>
      </w:pPr>
      <w:r>
        <w:rPr>
          <w:rFonts w:ascii="Times New Roman"/>
          <w:b w:val="false"/>
          <w:i w:val="false"/>
          <w:color w:val="000000"/>
          <w:sz w:val="28"/>
        </w:rPr>
        <w:t>
      Қазақстан Республикасы азаматының____________________________________ өтініші қабылданды.</w:t>
      </w:r>
    </w:p>
    <w:bookmarkEnd w:id="460"/>
    <w:bookmarkStart w:name="z1284" w:id="461"/>
    <w:p>
      <w:pPr>
        <w:spacing w:after="0"/>
        <w:ind w:left="0"/>
        <w:jc w:val="both"/>
      </w:pPr>
      <w:r>
        <w:rPr>
          <w:rFonts w:ascii="Times New Roman"/>
          <w:b w:val="false"/>
          <w:i w:val="false"/>
          <w:color w:val="000000"/>
          <w:sz w:val="28"/>
        </w:rPr>
        <w:t>
      Өтінішті қабылдау күні 20___жылғы "____"</w:t>
      </w:r>
    </w:p>
    <w:bookmarkEnd w:id="461"/>
    <w:bookmarkStart w:name="z1285" w:id="462"/>
    <w:p>
      <w:pPr>
        <w:spacing w:after="0"/>
        <w:ind w:left="0"/>
        <w:jc w:val="both"/>
      </w:pPr>
      <w:r>
        <w:rPr>
          <w:rFonts w:ascii="Times New Roman"/>
          <w:b w:val="false"/>
          <w:i w:val="false"/>
          <w:color w:val="000000"/>
          <w:sz w:val="28"/>
        </w:rPr>
        <w:t>
      ____________________________________________________________</w:t>
      </w:r>
    </w:p>
    <w:bookmarkEnd w:id="462"/>
    <w:bookmarkStart w:name="z1286" w:id="463"/>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қағидаларына</w:t>
            </w:r>
            <w:r>
              <w:br/>
            </w:r>
            <w:r>
              <w:rPr>
                <w:rFonts w:ascii="Times New Roman"/>
                <w:b w:val="false"/>
                <w:i w:val="false"/>
                <w:color w:val="000000"/>
                <w:sz w:val="20"/>
              </w:rPr>
              <w:t>3-қосымша</w:t>
            </w:r>
          </w:p>
        </w:tc>
      </w:tr>
    </w:tbl>
    <w:bookmarkStart w:name="z647" w:id="464"/>
    <w:p>
      <w:pPr>
        <w:spacing w:after="0"/>
        <w:ind w:left="0"/>
        <w:jc w:val="left"/>
      </w:pPr>
      <w:r>
        <w:rPr>
          <w:rFonts w:ascii="Times New Roman"/>
          <w:b/>
          <w:i w:val="false"/>
          <w:color w:val="000000"/>
        </w:rPr>
        <w:t xml:space="preserve"> "Естуі бойынша мүгедектігі бар адамдар үшін ымдау тілі маманының қызметімен мүгедектігі бар адамдарды қамтамасыз етуге құжаттарды ресімдеу" мемлекеттік қызметін көрсетуге қойылатын негізгі талаптар тізбесі</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5"/>
          <w:p>
            <w:pPr>
              <w:spacing w:after="20"/>
              <w:ind w:left="20"/>
              <w:jc w:val="both"/>
            </w:pPr>
            <w:r>
              <w:rPr>
                <w:rFonts w:ascii="Times New Roman"/>
                <w:b w:val="false"/>
                <w:i w:val="false"/>
                <w:color w:val="000000"/>
                <w:sz w:val="20"/>
              </w:rPr>
              <w:t xml:space="preserve">
Мемлекеттік көрсетілетін қызметтің атауы: "Естуі бойынша мүгедектігі бар адамдар үшін ымдау тілі маманының қызметімен мүгедектігі бар адамдарды қамтамасыз етуге құжаттарды ресімдеу" </w:t>
            </w:r>
          </w:p>
          <w:bookmarkEnd w:id="465"/>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6"/>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 абоненттік құрылғысы (бұдан әрі – абоненттік абоненттік құрылғысы) – проактивті қызмет;</w:t>
            </w:r>
          </w:p>
          <w:p>
            <w:pPr>
              <w:spacing w:after="20"/>
              <w:ind w:left="20"/>
              <w:jc w:val="both"/>
            </w:pPr>
            <w:r>
              <w:rPr>
                <w:rFonts w:ascii="Times New Roman"/>
                <w:b w:val="false"/>
                <w:i w:val="false"/>
                <w:color w:val="000000"/>
                <w:sz w:val="20"/>
              </w:rPr>
              <w:t>
4) www. egov. kz "цифрлық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67"/>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көрсетілген кезде – келісім түскен күннен бастап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корпорацияға жүгінген кезде құжаттарды қабылдау күні мемлекеттік қызметті көрсету мерзіміне кірмейді.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68"/>
          <w:p>
            <w:pPr>
              <w:spacing w:after="20"/>
              <w:ind w:left="20"/>
              <w:jc w:val="both"/>
            </w:pPr>
            <w:r>
              <w:rPr>
                <w:rFonts w:ascii="Times New Roman"/>
                <w:b w:val="false"/>
                <w:i w:val="false"/>
                <w:color w:val="000000"/>
                <w:sz w:val="20"/>
              </w:rPr>
              <w:t>
Мүгедектігі бар адамдарға ымдау тілі маманының қызметтерін ұсынуға құжаттарды рәсімдеу туралы хабарлама не мемлекеттік қызметті көрсетуден дәлелді бас тарту жіберіледі.</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69"/>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0"/>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адамды абилитациялаудың және оңалтудың жеке бағдарламасына сәйкес есту бойынша мүгедектігі бар адамдар үшін ымдау тілі маманының қызметтерін ұсыну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қағидаларына (бұдан әрі – Қағидалар) 2-қосымшаға сәйкес нысан бойынша ымдау тілі маманының қызметтерін ұсынуға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адамнан сенімхат алған адам жүгінген жағдайда,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 тұрақты тұрғылықты жері бойынша тіркелгенін растайтын, мүгедектігі туралы, тиісті мемлекеттік цифрлық жүйелерде қамтылған АОЖБ-ның әзірленген іс-шаралары туралы мәліметтерді қалалық басқармалар, жұмыспен қамту бөлімдері, Мемлекеттік корпорация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71"/>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72"/>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мобильдік қосымшада және пайдаланушылардың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есту кемістігі бар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9" w:id="473"/>
    <w:p>
      <w:pPr>
        <w:spacing w:after="0"/>
        <w:ind w:left="0"/>
        <w:jc w:val="left"/>
      </w:pPr>
      <w:r>
        <w:rPr>
          <w:rFonts w:ascii="Times New Roman"/>
          <w:b/>
          <w:i w:val="false"/>
          <w:color w:val="000000"/>
        </w:rPr>
        <w:t xml:space="preserve"> Құжаттарды қабылдаудан бас тарту туралы қолхат</w:t>
      </w:r>
    </w:p>
    <w:bookmarkEnd w:id="473"/>
    <w:bookmarkStart w:name="z680" w:id="474"/>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Заңын басшылыққа ала отырып,</w:t>
      </w:r>
    </w:p>
    <w:bookmarkEnd w:id="474"/>
    <w:bookmarkStart w:name="z681" w:id="475"/>
    <w:p>
      <w:pPr>
        <w:spacing w:after="0"/>
        <w:ind w:left="0"/>
        <w:jc w:val="both"/>
      </w:pPr>
      <w:r>
        <w:rPr>
          <w:rFonts w:ascii="Times New Roman"/>
          <w:b w:val="false"/>
          <w:i w:val="false"/>
          <w:color w:val="000000"/>
          <w:sz w:val="28"/>
        </w:rPr>
        <w:t>
      ___________________________________________</w:t>
      </w:r>
    </w:p>
    <w:bookmarkEnd w:id="475"/>
    <w:bookmarkStart w:name="z682" w:id="476"/>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 республикалық маңызы бар, астананың, аудандардың және облыстық маңызы бар қалалардың жергілікті атқарушы органы)</w:t>
      </w:r>
    </w:p>
    <w:bookmarkEnd w:id="476"/>
    <w:bookmarkStart w:name="z683" w:id="477"/>
    <w:p>
      <w:pPr>
        <w:spacing w:after="0"/>
        <w:ind w:left="0"/>
        <w:jc w:val="both"/>
      </w:pPr>
      <w:r>
        <w:rPr>
          <w:rFonts w:ascii="Times New Roman"/>
          <w:b w:val="false"/>
          <w:i w:val="false"/>
          <w:color w:val="000000"/>
          <w:sz w:val="28"/>
        </w:rPr>
        <w:t>
      Сіздің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bookmarkEnd w:id="477"/>
    <w:bookmarkStart w:name="z684" w:id="478"/>
    <w:p>
      <w:pPr>
        <w:spacing w:after="0"/>
        <w:ind w:left="0"/>
        <w:jc w:val="both"/>
      </w:pPr>
      <w:r>
        <w:rPr>
          <w:rFonts w:ascii="Times New Roman"/>
          <w:b w:val="false"/>
          <w:i w:val="false"/>
          <w:color w:val="000000"/>
          <w:sz w:val="28"/>
        </w:rPr>
        <w:t>
      1) ________________________;</w:t>
      </w:r>
    </w:p>
    <w:bookmarkEnd w:id="478"/>
    <w:bookmarkStart w:name="z685" w:id="479"/>
    <w:p>
      <w:pPr>
        <w:spacing w:after="0"/>
        <w:ind w:left="0"/>
        <w:jc w:val="both"/>
      </w:pPr>
      <w:r>
        <w:rPr>
          <w:rFonts w:ascii="Times New Roman"/>
          <w:b w:val="false"/>
          <w:i w:val="false"/>
          <w:color w:val="000000"/>
          <w:sz w:val="28"/>
        </w:rPr>
        <w:t>
      2) ________________________;</w:t>
      </w:r>
    </w:p>
    <w:bookmarkEnd w:id="479"/>
    <w:bookmarkStart w:name="z686" w:id="480"/>
    <w:p>
      <w:pPr>
        <w:spacing w:after="0"/>
        <w:ind w:left="0"/>
        <w:jc w:val="both"/>
      </w:pPr>
      <w:r>
        <w:rPr>
          <w:rFonts w:ascii="Times New Roman"/>
          <w:b w:val="false"/>
          <w:i w:val="false"/>
          <w:color w:val="000000"/>
          <w:sz w:val="28"/>
        </w:rPr>
        <w:t>
      3) ________________________.</w:t>
      </w:r>
    </w:p>
    <w:bookmarkEnd w:id="480"/>
    <w:bookmarkStart w:name="z687" w:id="481"/>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481"/>
    <w:bookmarkStart w:name="z688" w:id="482"/>
    <w:p>
      <w:pPr>
        <w:spacing w:after="0"/>
        <w:ind w:left="0"/>
        <w:jc w:val="both"/>
      </w:pPr>
      <w:r>
        <w:rPr>
          <w:rFonts w:ascii="Times New Roman"/>
          <w:b w:val="false"/>
          <w:i w:val="false"/>
          <w:color w:val="000000"/>
          <w:sz w:val="28"/>
        </w:rPr>
        <w:t>
      ____________________________________________________________</w:t>
      </w:r>
    </w:p>
    <w:bookmarkEnd w:id="482"/>
    <w:bookmarkStart w:name="z689" w:id="483"/>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республикалық маңызы бар, астананың, аудандардың және облыстық маңызы бар қалалардың жергілікті атқарушы орган қызметкерінің тегі, аты,әкесінің аты (ол болған жағдайда) (қолы)</w:t>
      </w:r>
    </w:p>
    <w:bookmarkEnd w:id="483"/>
    <w:bookmarkStart w:name="z690" w:id="484"/>
    <w:p>
      <w:pPr>
        <w:spacing w:after="0"/>
        <w:ind w:left="0"/>
        <w:jc w:val="both"/>
      </w:pPr>
      <w:r>
        <w:rPr>
          <w:rFonts w:ascii="Times New Roman"/>
          <w:b w:val="false"/>
          <w:i w:val="false"/>
          <w:color w:val="000000"/>
          <w:sz w:val="28"/>
        </w:rPr>
        <w:t>
      Алдым:</w:t>
      </w:r>
    </w:p>
    <w:bookmarkEnd w:id="484"/>
    <w:bookmarkStart w:name="z691" w:id="485"/>
    <w:p>
      <w:pPr>
        <w:spacing w:after="0"/>
        <w:ind w:left="0"/>
        <w:jc w:val="both"/>
      </w:pPr>
      <w:r>
        <w:rPr>
          <w:rFonts w:ascii="Times New Roman"/>
          <w:b w:val="false"/>
          <w:i w:val="false"/>
          <w:color w:val="000000"/>
          <w:sz w:val="28"/>
        </w:rPr>
        <w:t>
      __________________________________________________________</w:t>
      </w:r>
    </w:p>
    <w:bookmarkEnd w:id="485"/>
    <w:bookmarkStart w:name="z692" w:id="486"/>
    <w:p>
      <w:pPr>
        <w:spacing w:after="0"/>
        <w:ind w:left="0"/>
        <w:jc w:val="both"/>
      </w:pPr>
      <w:r>
        <w:rPr>
          <w:rFonts w:ascii="Times New Roman"/>
          <w:b w:val="false"/>
          <w:i w:val="false"/>
          <w:color w:val="000000"/>
          <w:sz w:val="28"/>
        </w:rPr>
        <w:t>
      (өтініш берушінің тегі, аты, әкесінің аты (қолы) (ол болған жағдайда)</w:t>
      </w:r>
    </w:p>
    <w:bookmarkEnd w:id="486"/>
    <w:bookmarkStart w:name="z693" w:id="487"/>
    <w:p>
      <w:pPr>
        <w:spacing w:after="0"/>
        <w:ind w:left="0"/>
        <w:jc w:val="both"/>
      </w:pPr>
      <w:r>
        <w:rPr>
          <w:rFonts w:ascii="Times New Roman"/>
          <w:b w:val="false"/>
          <w:i w:val="false"/>
          <w:color w:val="000000"/>
          <w:sz w:val="28"/>
        </w:rPr>
        <w:t>
      20___ жылғы "___" ___________</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есту кемістігі бар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7" w:id="488"/>
    <w:p>
      <w:pPr>
        <w:spacing w:after="0"/>
        <w:ind w:left="0"/>
        <w:jc w:val="left"/>
      </w:pPr>
      <w:r>
        <w:rPr>
          <w:rFonts w:ascii="Times New Roman"/>
          <w:b/>
          <w:i w:val="false"/>
          <w:color w:val="000000"/>
        </w:rPr>
        <w:t xml:space="preserve"> Хабарлама</w:t>
      </w:r>
    </w:p>
    <w:bookmarkEnd w:id="488"/>
    <w:bookmarkStart w:name="z698" w:id="489"/>
    <w:p>
      <w:pPr>
        <w:spacing w:after="0"/>
        <w:ind w:left="0"/>
        <w:jc w:val="both"/>
      </w:pPr>
      <w:r>
        <w:rPr>
          <w:rFonts w:ascii="Times New Roman"/>
          <w:b w:val="false"/>
          <w:i w:val="false"/>
          <w:color w:val="000000"/>
          <w:sz w:val="28"/>
        </w:rPr>
        <w:t>
      Тегі ______________________</w:t>
      </w:r>
    </w:p>
    <w:bookmarkEnd w:id="489"/>
    <w:bookmarkStart w:name="z699" w:id="490"/>
    <w:p>
      <w:pPr>
        <w:spacing w:after="0"/>
        <w:ind w:left="0"/>
        <w:jc w:val="both"/>
      </w:pPr>
      <w:r>
        <w:rPr>
          <w:rFonts w:ascii="Times New Roman"/>
          <w:b w:val="false"/>
          <w:i w:val="false"/>
          <w:color w:val="000000"/>
          <w:sz w:val="28"/>
        </w:rPr>
        <w:t>
      Аты __________________________</w:t>
      </w:r>
    </w:p>
    <w:bookmarkEnd w:id="490"/>
    <w:bookmarkStart w:name="z700" w:id="491"/>
    <w:p>
      <w:pPr>
        <w:spacing w:after="0"/>
        <w:ind w:left="0"/>
        <w:jc w:val="both"/>
      </w:pPr>
      <w:r>
        <w:rPr>
          <w:rFonts w:ascii="Times New Roman"/>
          <w:b w:val="false"/>
          <w:i w:val="false"/>
          <w:color w:val="000000"/>
          <w:sz w:val="28"/>
        </w:rPr>
        <w:t>
      Әкесінің аты (ол болған жағдайда) ______________</w:t>
      </w:r>
    </w:p>
    <w:bookmarkEnd w:id="491"/>
    <w:bookmarkStart w:name="z701" w:id="492"/>
    <w:p>
      <w:pPr>
        <w:spacing w:after="0"/>
        <w:ind w:left="0"/>
        <w:jc w:val="both"/>
      </w:pPr>
      <w:r>
        <w:rPr>
          <w:rFonts w:ascii="Times New Roman"/>
          <w:b w:val="false"/>
          <w:i w:val="false"/>
          <w:color w:val="000000"/>
          <w:sz w:val="28"/>
        </w:rPr>
        <w:t>
      Құжаттың нөмірі: _______________________ кім берген:</w:t>
      </w:r>
    </w:p>
    <w:bookmarkEnd w:id="492"/>
    <w:bookmarkStart w:name="z702" w:id="493"/>
    <w:p>
      <w:pPr>
        <w:spacing w:after="0"/>
        <w:ind w:left="0"/>
        <w:jc w:val="both"/>
      </w:pPr>
      <w:r>
        <w:rPr>
          <w:rFonts w:ascii="Times New Roman"/>
          <w:b w:val="false"/>
          <w:i w:val="false"/>
          <w:color w:val="000000"/>
          <w:sz w:val="28"/>
        </w:rPr>
        <w:t>
      Жеке сәйкестендіру нөмірі: ________________________</w:t>
      </w:r>
    </w:p>
    <w:bookmarkEnd w:id="493"/>
    <w:bookmarkStart w:name="z703" w:id="494"/>
    <w:p>
      <w:pPr>
        <w:spacing w:after="0"/>
        <w:ind w:left="0"/>
        <w:jc w:val="both"/>
      </w:pPr>
      <w:r>
        <w:rPr>
          <w:rFonts w:ascii="Times New Roman"/>
          <w:b w:val="false"/>
          <w:i w:val="false"/>
          <w:color w:val="000000"/>
          <w:sz w:val="28"/>
        </w:rPr>
        <w:t>
      Тұрақты тұратын (тіркелген) жерінің мекенжайы:</w:t>
      </w:r>
    </w:p>
    <w:bookmarkEnd w:id="494"/>
    <w:bookmarkStart w:name="z704" w:id="495"/>
    <w:p>
      <w:pPr>
        <w:spacing w:after="0"/>
        <w:ind w:left="0"/>
        <w:jc w:val="both"/>
      </w:pPr>
      <w:r>
        <w:rPr>
          <w:rFonts w:ascii="Times New Roman"/>
          <w:b w:val="false"/>
          <w:i w:val="false"/>
          <w:color w:val="000000"/>
          <w:sz w:val="28"/>
        </w:rPr>
        <w:t>
      Облыс _____________________</w:t>
      </w:r>
    </w:p>
    <w:bookmarkEnd w:id="495"/>
    <w:bookmarkStart w:name="z705" w:id="496"/>
    <w:p>
      <w:pPr>
        <w:spacing w:after="0"/>
        <w:ind w:left="0"/>
        <w:jc w:val="both"/>
      </w:pPr>
      <w:r>
        <w:rPr>
          <w:rFonts w:ascii="Times New Roman"/>
          <w:b w:val="false"/>
          <w:i w:val="false"/>
          <w:color w:val="000000"/>
          <w:sz w:val="28"/>
        </w:rPr>
        <w:t>
      Қала (аудан) ________________ ауыл: _______________</w:t>
      </w:r>
    </w:p>
    <w:bookmarkEnd w:id="496"/>
    <w:bookmarkStart w:name="z706" w:id="497"/>
    <w:p>
      <w:pPr>
        <w:spacing w:after="0"/>
        <w:ind w:left="0"/>
        <w:jc w:val="both"/>
      </w:pPr>
      <w:r>
        <w:rPr>
          <w:rFonts w:ascii="Times New Roman"/>
          <w:b w:val="false"/>
          <w:i w:val="false"/>
          <w:color w:val="000000"/>
          <w:sz w:val="28"/>
        </w:rPr>
        <w:t>
      Көше (шағын аудан) ________________ -үй _____________ пәтер ________</w:t>
      </w:r>
    </w:p>
    <w:bookmarkEnd w:id="497"/>
    <w:bookmarkStart w:name="z707" w:id="498"/>
    <w:p>
      <w:pPr>
        <w:spacing w:after="0"/>
        <w:ind w:left="0"/>
        <w:jc w:val="both"/>
      </w:pPr>
      <w:r>
        <w:rPr>
          <w:rFonts w:ascii="Times New Roman"/>
          <w:b w:val="false"/>
          <w:i w:val="false"/>
          <w:color w:val="000000"/>
          <w:sz w:val="28"/>
        </w:rPr>
        <w:t>
      Мыналарды:</w:t>
      </w:r>
    </w:p>
    <w:bookmarkEnd w:id="498"/>
    <w:bookmarkStart w:name="z708" w:id="499"/>
    <w:p>
      <w:pPr>
        <w:spacing w:after="0"/>
        <w:ind w:left="0"/>
        <w:jc w:val="both"/>
      </w:pPr>
      <w:r>
        <w:rPr>
          <w:rFonts w:ascii="Times New Roman"/>
          <w:b w:val="false"/>
          <w:i w:val="false"/>
          <w:color w:val="000000"/>
          <w:sz w:val="28"/>
        </w:rPr>
        <w:t>
      _______________________________________________________________</w:t>
      </w:r>
    </w:p>
    <w:bookmarkEnd w:id="499"/>
    <w:bookmarkStart w:name="z709" w:id="500"/>
    <w:p>
      <w:pPr>
        <w:spacing w:after="0"/>
        <w:ind w:left="0"/>
        <w:jc w:val="both"/>
      </w:pPr>
      <w:r>
        <w:rPr>
          <w:rFonts w:ascii="Times New Roman"/>
          <w:b w:val="false"/>
          <w:i w:val="false"/>
          <w:color w:val="000000"/>
          <w:sz w:val="28"/>
        </w:rPr>
        <w:t>
      Ымдау тілі маманының қызметтерін көрсетуге құжаттарды рәсімдеу туралы хабардар етеміз.</w:t>
      </w:r>
    </w:p>
    <w:bookmarkEnd w:id="500"/>
    <w:bookmarkStart w:name="z710" w:id="501"/>
    <w:p>
      <w:pPr>
        <w:spacing w:after="0"/>
        <w:ind w:left="0"/>
        <w:jc w:val="both"/>
      </w:pPr>
      <w:r>
        <w:rPr>
          <w:rFonts w:ascii="Times New Roman"/>
          <w:b w:val="false"/>
          <w:i w:val="false"/>
          <w:color w:val="000000"/>
          <w:sz w:val="28"/>
        </w:rPr>
        <w:t>
      Өтініш қабылданды және "Е-Собес" АЦЖ кезегінің электрондық журналында 20__ жылғы "__" _____ № _ нөмірімен тіркелді.</w:t>
      </w:r>
    </w:p>
    <w:bookmarkEnd w:id="501"/>
    <w:bookmarkStart w:name="z711" w:id="502"/>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нөміріңізге смс-хабарлама жіберілетін болады.</w:t>
      </w:r>
    </w:p>
    <w:bookmarkEnd w:id="502"/>
    <w:bookmarkStart w:name="z712" w:id="503"/>
    <w:p>
      <w:pPr>
        <w:spacing w:after="0"/>
        <w:ind w:left="0"/>
        <w:jc w:val="both"/>
      </w:pPr>
      <w:r>
        <w:rPr>
          <w:rFonts w:ascii="Times New Roman"/>
          <w:b w:val="false"/>
          <w:i w:val="false"/>
          <w:color w:val="000000"/>
          <w:sz w:val="28"/>
        </w:rPr>
        <w:t>
      Мемлекеттік органның басшысы ___________________________________</w:t>
      </w:r>
    </w:p>
    <w:bookmarkEnd w:id="503"/>
    <w:bookmarkStart w:name="z713" w:id="504"/>
    <w:p>
      <w:pPr>
        <w:spacing w:after="0"/>
        <w:ind w:left="0"/>
        <w:jc w:val="both"/>
      </w:pPr>
      <w:r>
        <w:rPr>
          <w:rFonts w:ascii="Times New Roman"/>
          <w:b w:val="false"/>
          <w:i w:val="false"/>
          <w:color w:val="000000"/>
          <w:sz w:val="28"/>
        </w:rPr>
        <w:t>
      (тегі, аты, әкесінің (ол болған жағдайда))</w:t>
      </w:r>
    </w:p>
    <w:bookmarkEnd w:id="504"/>
    <w:bookmarkStart w:name="z714" w:id="505"/>
    <w:p>
      <w:pPr>
        <w:spacing w:after="0"/>
        <w:ind w:left="0"/>
        <w:jc w:val="both"/>
      </w:pPr>
      <w:r>
        <w:rPr>
          <w:rFonts w:ascii="Times New Roman"/>
          <w:b w:val="false"/>
          <w:i w:val="false"/>
          <w:color w:val="000000"/>
          <w:sz w:val="28"/>
        </w:rPr>
        <w:t>
      20___ жылғы "___" ____________</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абилитациялаудың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 мүгедектігі бар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протездік-ортопедиялық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көмекші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(компенсаторлық)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құралдармен, арнаулы жүріп-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құралдарымен, оларды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мерзімдерін қоса алғанда,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bl>
    <w:bookmarkStart w:name="z720" w:id="506"/>
    <w:p>
      <w:pPr>
        <w:spacing w:after="0"/>
        <w:ind w:left="0"/>
        <w:jc w:val="left"/>
      </w:pPr>
      <w:r>
        <w:rPr>
          <w:rFonts w:ascii="Times New Roman"/>
          <w:b/>
          <w:i w:val="false"/>
          <w:color w:val="000000"/>
        </w:rPr>
        <w:t xml:space="preserve"> Техникалық көмекші (компенсаторлық) құралдарын, арнаулы жүріп-тұру құралдарын ұсынуға өтініш</w:t>
      </w:r>
    </w:p>
    <w:bookmarkEnd w:id="506"/>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30.06.2026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7" w:id="507"/>
    <w:p>
      <w:pPr>
        <w:spacing w:after="0"/>
        <w:ind w:left="0"/>
        <w:jc w:val="both"/>
      </w:pPr>
      <w:r>
        <w:rPr>
          <w:rFonts w:ascii="Times New Roman"/>
          <w:b w:val="false"/>
          <w:i w:val="false"/>
          <w:color w:val="000000"/>
          <w:sz w:val="28"/>
        </w:rPr>
        <w:t>
      Тегі ______________________________________________</w:t>
      </w:r>
    </w:p>
    <w:bookmarkEnd w:id="507"/>
    <w:bookmarkStart w:name="z1288" w:id="508"/>
    <w:p>
      <w:pPr>
        <w:spacing w:after="0"/>
        <w:ind w:left="0"/>
        <w:jc w:val="both"/>
      </w:pPr>
      <w:r>
        <w:rPr>
          <w:rFonts w:ascii="Times New Roman"/>
          <w:b w:val="false"/>
          <w:i w:val="false"/>
          <w:color w:val="000000"/>
          <w:sz w:val="28"/>
        </w:rPr>
        <w:t>
      Аты ______________________________________________</w:t>
      </w:r>
    </w:p>
    <w:bookmarkEnd w:id="508"/>
    <w:bookmarkStart w:name="z1289" w:id="509"/>
    <w:p>
      <w:pPr>
        <w:spacing w:after="0"/>
        <w:ind w:left="0"/>
        <w:jc w:val="both"/>
      </w:pPr>
      <w:r>
        <w:rPr>
          <w:rFonts w:ascii="Times New Roman"/>
          <w:b w:val="false"/>
          <w:i w:val="false"/>
          <w:color w:val="000000"/>
          <w:sz w:val="28"/>
        </w:rPr>
        <w:t>
      Әкесінің аты (ол болған жағдайда) ________________________________</w:t>
      </w:r>
    </w:p>
    <w:bookmarkEnd w:id="509"/>
    <w:bookmarkStart w:name="z1290" w:id="510"/>
    <w:p>
      <w:pPr>
        <w:spacing w:after="0"/>
        <w:ind w:left="0"/>
        <w:jc w:val="both"/>
      </w:pPr>
      <w:r>
        <w:rPr>
          <w:rFonts w:ascii="Times New Roman"/>
          <w:b w:val="false"/>
          <w:i w:val="false"/>
          <w:color w:val="000000"/>
          <w:sz w:val="28"/>
        </w:rPr>
        <w:t>
      Туған күні ________________________________</w:t>
      </w:r>
    </w:p>
    <w:bookmarkEnd w:id="510"/>
    <w:bookmarkStart w:name="z1291" w:id="511"/>
    <w:p>
      <w:pPr>
        <w:spacing w:after="0"/>
        <w:ind w:left="0"/>
        <w:jc w:val="both"/>
      </w:pPr>
      <w:r>
        <w:rPr>
          <w:rFonts w:ascii="Times New Roman"/>
          <w:b w:val="false"/>
          <w:i w:val="false"/>
          <w:color w:val="000000"/>
          <w:sz w:val="28"/>
        </w:rPr>
        <w:t>
      Мүгедектігі ______________________________________________</w:t>
      </w:r>
    </w:p>
    <w:bookmarkEnd w:id="511"/>
    <w:bookmarkStart w:name="z1292" w:id="512"/>
    <w:p>
      <w:pPr>
        <w:spacing w:after="0"/>
        <w:ind w:left="0"/>
        <w:jc w:val="both"/>
      </w:pPr>
      <w:r>
        <w:rPr>
          <w:rFonts w:ascii="Times New Roman"/>
          <w:b w:val="false"/>
          <w:i w:val="false"/>
          <w:color w:val="000000"/>
          <w:sz w:val="28"/>
        </w:rPr>
        <w:t>
      Жеке басты куәландыратын құжат түрі ___________________________</w:t>
      </w:r>
    </w:p>
    <w:bookmarkEnd w:id="512"/>
    <w:bookmarkStart w:name="z1293" w:id="513"/>
    <w:p>
      <w:pPr>
        <w:spacing w:after="0"/>
        <w:ind w:left="0"/>
        <w:jc w:val="both"/>
      </w:pPr>
      <w:r>
        <w:rPr>
          <w:rFonts w:ascii="Times New Roman"/>
          <w:b w:val="false"/>
          <w:i w:val="false"/>
          <w:color w:val="000000"/>
          <w:sz w:val="28"/>
        </w:rPr>
        <w:t>
      Құжаттың нөмірі: ________________ кім берген: ____________________</w:t>
      </w:r>
    </w:p>
    <w:bookmarkEnd w:id="513"/>
    <w:bookmarkStart w:name="z1294" w:id="514"/>
    <w:p>
      <w:pPr>
        <w:spacing w:after="0"/>
        <w:ind w:left="0"/>
        <w:jc w:val="both"/>
      </w:pPr>
      <w:r>
        <w:rPr>
          <w:rFonts w:ascii="Times New Roman"/>
          <w:b w:val="false"/>
          <w:i w:val="false"/>
          <w:color w:val="000000"/>
          <w:sz w:val="28"/>
        </w:rPr>
        <w:t>
      Берілген күні: "___" ________ ________ жылы</w:t>
      </w:r>
    </w:p>
    <w:bookmarkEnd w:id="514"/>
    <w:bookmarkStart w:name="z1295" w:id="515"/>
    <w:p>
      <w:pPr>
        <w:spacing w:after="0"/>
        <w:ind w:left="0"/>
        <w:jc w:val="both"/>
      </w:pPr>
      <w:r>
        <w:rPr>
          <w:rFonts w:ascii="Times New Roman"/>
          <w:b w:val="false"/>
          <w:i w:val="false"/>
          <w:color w:val="000000"/>
          <w:sz w:val="28"/>
        </w:rPr>
        <w:t>
      Жеке сәйкестендіру нөмірі:_________</w:t>
      </w:r>
    </w:p>
    <w:bookmarkEnd w:id="515"/>
    <w:bookmarkStart w:name="z1296" w:id="516"/>
    <w:p>
      <w:pPr>
        <w:spacing w:after="0"/>
        <w:ind w:left="0"/>
        <w:jc w:val="both"/>
      </w:pPr>
      <w:r>
        <w:rPr>
          <w:rFonts w:ascii="Times New Roman"/>
          <w:b w:val="false"/>
          <w:i w:val="false"/>
          <w:color w:val="000000"/>
          <w:sz w:val="28"/>
        </w:rPr>
        <w:t>
      Тұрақты тұратын (тіркелген) жерінің мекенжайы:</w:t>
      </w:r>
    </w:p>
    <w:bookmarkEnd w:id="516"/>
    <w:bookmarkStart w:name="z1297" w:id="517"/>
    <w:p>
      <w:pPr>
        <w:spacing w:after="0"/>
        <w:ind w:left="0"/>
        <w:jc w:val="both"/>
      </w:pPr>
      <w:r>
        <w:rPr>
          <w:rFonts w:ascii="Times New Roman"/>
          <w:b w:val="false"/>
          <w:i w:val="false"/>
          <w:color w:val="000000"/>
          <w:sz w:val="28"/>
        </w:rPr>
        <w:t>
      Облыс ________________________________________</w:t>
      </w:r>
    </w:p>
    <w:bookmarkEnd w:id="517"/>
    <w:bookmarkStart w:name="z1298" w:id="518"/>
    <w:p>
      <w:pPr>
        <w:spacing w:after="0"/>
        <w:ind w:left="0"/>
        <w:jc w:val="both"/>
      </w:pPr>
      <w:r>
        <w:rPr>
          <w:rFonts w:ascii="Times New Roman"/>
          <w:b w:val="false"/>
          <w:i w:val="false"/>
          <w:color w:val="000000"/>
          <w:sz w:val="28"/>
        </w:rPr>
        <w:t>
      қала (аудан) ______________________ ауыл: ________________________</w:t>
      </w:r>
    </w:p>
    <w:bookmarkEnd w:id="518"/>
    <w:bookmarkStart w:name="z1299" w:id="519"/>
    <w:p>
      <w:pPr>
        <w:spacing w:after="0"/>
        <w:ind w:left="0"/>
        <w:jc w:val="both"/>
      </w:pPr>
      <w:r>
        <w:rPr>
          <w:rFonts w:ascii="Times New Roman"/>
          <w:b w:val="false"/>
          <w:i w:val="false"/>
          <w:color w:val="000000"/>
          <w:sz w:val="28"/>
        </w:rPr>
        <w:t>
      көше (шағын аудан)_______ ______ үй _____ пәтер __________________</w:t>
      </w:r>
    </w:p>
    <w:bookmarkEnd w:id="519"/>
    <w:bookmarkStart w:name="z1300" w:id="520"/>
    <w:p>
      <w:pPr>
        <w:spacing w:after="0"/>
        <w:ind w:left="0"/>
        <w:jc w:val="both"/>
      </w:pPr>
      <w:r>
        <w:rPr>
          <w:rFonts w:ascii="Times New Roman"/>
          <w:b w:val="false"/>
          <w:i w:val="false"/>
          <w:color w:val="000000"/>
          <w:sz w:val="28"/>
        </w:rPr>
        <w:t>
      Телефон _______________________________</w:t>
      </w:r>
    </w:p>
    <w:bookmarkEnd w:id="520"/>
    <w:bookmarkStart w:name="z1301" w:id="521"/>
    <w:p>
      <w:pPr>
        <w:spacing w:after="0"/>
        <w:ind w:left="0"/>
        <w:jc w:val="both"/>
      </w:pPr>
      <w:r>
        <w:rPr>
          <w:rFonts w:ascii="Times New Roman"/>
          <w:b w:val="false"/>
          <w:i w:val="false"/>
          <w:color w:val="000000"/>
          <w:sz w:val="28"/>
        </w:rPr>
        <w:t>
      Мынадай: ___________________________________________</w:t>
      </w:r>
    </w:p>
    <w:bookmarkEnd w:id="521"/>
    <w:bookmarkStart w:name="z1302" w:id="522"/>
    <w:p>
      <w:pPr>
        <w:spacing w:after="0"/>
        <w:ind w:left="0"/>
        <w:jc w:val="both"/>
      </w:pPr>
      <w:r>
        <w:rPr>
          <w:rFonts w:ascii="Times New Roman"/>
          <w:b w:val="false"/>
          <w:i w:val="false"/>
          <w:color w:val="000000"/>
          <w:sz w:val="28"/>
        </w:rPr>
        <w:t>
      мүгедектігі бар адамды абилитациялаудың және оңалтудың жеке</w:t>
      </w:r>
    </w:p>
    <w:bookmarkEnd w:id="522"/>
    <w:bookmarkStart w:name="z1303" w:id="523"/>
    <w:p>
      <w:pPr>
        <w:spacing w:after="0"/>
        <w:ind w:left="0"/>
        <w:jc w:val="both"/>
      </w:pPr>
      <w:r>
        <w:rPr>
          <w:rFonts w:ascii="Times New Roman"/>
          <w:b w:val="false"/>
          <w:i w:val="false"/>
          <w:color w:val="000000"/>
          <w:sz w:val="28"/>
        </w:rPr>
        <w:t>
      бағдарламасындағы іс-шаралар түрін көрсету қызметтер ұсыну үшін:</w:t>
      </w:r>
    </w:p>
    <w:bookmarkEnd w:id="523"/>
    <w:bookmarkStart w:name="z1304" w:id="524"/>
    <w:p>
      <w:pPr>
        <w:spacing w:after="0"/>
        <w:ind w:left="0"/>
        <w:jc w:val="both"/>
      </w:pPr>
      <w:r>
        <w:rPr>
          <w:rFonts w:ascii="Times New Roman"/>
          <w:b w:val="false"/>
          <w:i w:val="false"/>
          <w:color w:val="000000"/>
          <w:sz w:val="28"/>
        </w:rPr>
        <w:t>
      Әлеуметтік көрсетілетін қызметтер порталы</w:t>
      </w:r>
    </w:p>
    <w:bookmarkEnd w:id="524"/>
    <w:bookmarkStart w:name="z1305" w:id="525"/>
    <w:p>
      <w:pPr>
        <w:spacing w:after="0"/>
        <w:ind w:left="0"/>
        <w:jc w:val="both"/>
      </w:pPr>
      <w:r>
        <w:rPr>
          <w:rFonts w:ascii="Times New Roman"/>
          <w:b w:val="false"/>
          <w:i w:val="false"/>
          <w:color w:val="000000"/>
          <w:sz w:val="28"/>
        </w:rPr>
        <w:t>
      Мемлекеттік сатып алу арқылы құжаттар қабылдауды сұраймын (керегінің астын сызу).</w:t>
      </w:r>
    </w:p>
    <w:bookmarkEnd w:id="525"/>
    <w:bookmarkStart w:name="z1306" w:id="526"/>
    <w:p>
      <w:pPr>
        <w:spacing w:after="0"/>
        <w:ind w:left="0"/>
        <w:jc w:val="both"/>
      </w:pPr>
      <w:r>
        <w:rPr>
          <w:rFonts w:ascii="Times New Roman"/>
          <w:b w:val="false"/>
          <w:i w:val="false"/>
          <w:color w:val="000000"/>
          <w:sz w:val="28"/>
        </w:rPr>
        <w:t>
      _______________________________________________________________</w:t>
      </w:r>
    </w:p>
    <w:bookmarkEnd w:id="526"/>
    <w:bookmarkStart w:name="z1307" w:id="527"/>
    <w:p>
      <w:pPr>
        <w:spacing w:after="0"/>
        <w:ind w:left="0"/>
        <w:jc w:val="both"/>
      </w:pPr>
      <w:r>
        <w:rPr>
          <w:rFonts w:ascii="Times New Roman"/>
          <w:b w:val="false"/>
          <w:i w:val="false"/>
          <w:color w:val="000000"/>
          <w:sz w:val="28"/>
        </w:rPr>
        <w:t>
      _______________________________________________________________</w:t>
      </w:r>
    </w:p>
    <w:bookmarkEnd w:id="527"/>
    <w:bookmarkStart w:name="z1308" w:id="528"/>
    <w:p>
      <w:pPr>
        <w:spacing w:after="0"/>
        <w:ind w:left="0"/>
        <w:jc w:val="both"/>
      </w:pPr>
      <w:r>
        <w:rPr>
          <w:rFonts w:ascii="Times New Roman"/>
          <w:b w:val="false"/>
          <w:i w:val="false"/>
          <w:color w:val="000000"/>
          <w:sz w:val="28"/>
        </w:rPr>
        <w:t>
      Міндетті гигиеналық құралдармен, кресло-арбалармен, санитариялық</w:t>
      </w:r>
    </w:p>
    <w:bookmarkEnd w:id="528"/>
    <w:bookmarkStart w:name="z1309" w:id="529"/>
    <w:p>
      <w:pPr>
        <w:spacing w:after="0"/>
        <w:ind w:left="0"/>
        <w:jc w:val="both"/>
      </w:pPr>
      <w:r>
        <w:rPr>
          <w:rFonts w:ascii="Times New Roman"/>
          <w:b w:val="false"/>
          <w:i w:val="false"/>
          <w:color w:val="000000"/>
          <w:sz w:val="28"/>
        </w:rPr>
        <w:t>
      жабдықталған кресло-орындықпен қамтамасыз етуге өтініш беру кезінде:</w:t>
      </w:r>
    </w:p>
    <w:bookmarkEnd w:id="529"/>
    <w:bookmarkStart w:name="z1310" w:id="530"/>
    <w:p>
      <w:pPr>
        <w:spacing w:after="0"/>
        <w:ind w:left="0"/>
        <w:jc w:val="both"/>
      </w:pPr>
      <w:r>
        <w:rPr>
          <w:rFonts w:ascii="Times New Roman"/>
          <w:b w:val="false"/>
          <w:i w:val="false"/>
          <w:color w:val="000000"/>
          <w:sz w:val="28"/>
        </w:rPr>
        <w:t>
      салмағы ______ кг ,бойы ______ см , жамбас көлемін__________ см, белінің</w:t>
      </w:r>
    </w:p>
    <w:bookmarkEnd w:id="530"/>
    <w:bookmarkStart w:name="z1311" w:id="531"/>
    <w:p>
      <w:pPr>
        <w:spacing w:after="0"/>
        <w:ind w:left="0"/>
        <w:jc w:val="both"/>
      </w:pPr>
      <w:r>
        <w:rPr>
          <w:rFonts w:ascii="Times New Roman"/>
          <w:b w:val="false"/>
          <w:i w:val="false"/>
          <w:color w:val="000000"/>
          <w:sz w:val="28"/>
        </w:rPr>
        <w:t>
      көлемі _______ см көрсету;</w:t>
      </w:r>
    </w:p>
    <w:bookmarkEnd w:id="531"/>
    <w:bookmarkStart w:name="z1312" w:id="532"/>
    <w:p>
      <w:pPr>
        <w:spacing w:after="0"/>
        <w:ind w:left="0"/>
        <w:jc w:val="both"/>
      </w:pPr>
      <w:r>
        <w:rPr>
          <w:rFonts w:ascii="Times New Roman"/>
          <w:b w:val="false"/>
          <w:i w:val="false"/>
          <w:color w:val="000000"/>
          <w:sz w:val="28"/>
        </w:rPr>
        <w:t>
      кеуде қуысының протезімен (протездерімен):</w:t>
      </w:r>
    </w:p>
    <w:bookmarkEnd w:id="532"/>
    <w:bookmarkStart w:name="z1313" w:id="533"/>
    <w:p>
      <w:pPr>
        <w:spacing w:after="0"/>
        <w:ind w:left="0"/>
        <w:jc w:val="both"/>
      </w:pPr>
      <w:r>
        <w:rPr>
          <w:rFonts w:ascii="Times New Roman"/>
          <w:b w:val="false"/>
          <w:i w:val="false"/>
          <w:color w:val="000000"/>
          <w:sz w:val="28"/>
        </w:rPr>
        <w:t>
      кеуде айналымы _____ см., тостағанның өлшемі ____ (A – G) көрсету;</w:t>
      </w:r>
    </w:p>
    <w:bookmarkEnd w:id="533"/>
    <w:bookmarkStart w:name="z1314" w:id="534"/>
    <w:p>
      <w:pPr>
        <w:spacing w:after="0"/>
        <w:ind w:left="0"/>
        <w:jc w:val="both"/>
      </w:pPr>
      <w:r>
        <w:rPr>
          <w:rFonts w:ascii="Times New Roman"/>
          <w:b w:val="false"/>
          <w:i w:val="false"/>
          <w:color w:val="000000"/>
          <w:sz w:val="28"/>
        </w:rPr>
        <w:t>
      ортопедиялық аяқ киіммен, ортопедиялық аппараттарға (протездерге) арналған</w:t>
      </w:r>
    </w:p>
    <w:bookmarkEnd w:id="534"/>
    <w:bookmarkStart w:name="z1315" w:id="535"/>
    <w:p>
      <w:pPr>
        <w:spacing w:after="0"/>
        <w:ind w:left="0"/>
        <w:jc w:val="both"/>
      </w:pPr>
      <w:r>
        <w:rPr>
          <w:rFonts w:ascii="Times New Roman"/>
          <w:b w:val="false"/>
          <w:i w:val="false"/>
          <w:color w:val="000000"/>
          <w:sz w:val="28"/>
        </w:rPr>
        <w:t>
      аяқ киіммен: жазғы және/немесе қысқы және мөлшері көрсетілуі қамтамасыз етілсін.</w:t>
      </w:r>
    </w:p>
    <w:bookmarkEnd w:id="535"/>
    <w:bookmarkStart w:name="z1316" w:id="536"/>
    <w:p>
      <w:pPr>
        <w:spacing w:after="0"/>
        <w:ind w:left="0"/>
        <w:jc w:val="both"/>
      </w:pPr>
      <w:r>
        <w:rPr>
          <w:rFonts w:ascii="Times New Roman"/>
          <w:b w:val="false"/>
          <w:i w:val="false"/>
          <w:color w:val="000000"/>
          <w:sz w:val="28"/>
        </w:rPr>
        <w:t>
      Өтінішке қоса берілген құжаттардың тізбесі:</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5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5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5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2" w:id="54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w:t>
      </w:r>
    </w:p>
    <w:bookmarkEnd w:id="540"/>
    <w:bookmarkStart w:name="z1333" w:id="541"/>
    <w:p>
      <w:pPr>
        <w:spacing w:after="0"/>
        <w:ind w:left="0"/>
        <w:jc w:val="both"/>
      </w:pPr>
      <w:r>
        <w:rPr>
          <w:rFonts w:ascii="Times New Roman"/>
          <w:b w:val="false"/>
          <w:i w:val="false"/>
          <w:color w:val="000000"/>
          <w:sz w:val="28"/>
        </w:rPr>
        <w:t>
      20____ жылғы "____"</w:t>
      </w:r>
    </w:p>
    <w:bookmarkEnd w:id="541"/>
    <w:bookmarkStart w:name="z1334" w:id="542"/>
    <w:p>
      <w:pPr>
        <w:spacing w:after="0"/>
        <w:ind w:left="0"/>
        <w:jc w:val="both"/>
      </w:pPr>
      <w:r>
        <w:rPr>
          <w:rFonts w:ascii="Times New Roman"/>
          <w:b w:val="false"/>
          <w:i w:val="false"/>
          <w:color w:val="000000"/>
          <w:sz w:val="28"/>
        </w:rPr>
        <w:t>
      ______________________________________________________________</w:t>
      </w:r>
    </w:p>
    <w:bookmarkEnd w:id="542"/>
    <w:bookmarkStart w:name="z1335" w:id="543"/>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543"/>
    <w:bookmarkStart w:name="z1336" w:id="544"/>
    <w:p>
      <w:pPr>
        <w:spacing w:after="0"/>
        <w:ind w:left="0"/>
        <w:jc w:val="both"/>
      </w:pPr>
      <w:r>
        <w:rPr>
          <w:rFonts w:ascii="Times New Roman"/>
          <w:b w:val="false"/>
          <w:i w:val="false"/>
          <w:color w:val="000000"/>
          <w:sz w:val="28"/>
        </w:rPr>
        <w:t>
      _______________________________________________________________</w:t>
      </w:r>
    </w:p>
    <w:bookmarkEnd w:id="544"/>
    <w:bookmarkStart w:name="z1337" w:id="545"/>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545"/>
    <w:bookmarkStart w:name="z1338" w:id="546"/>
    <w:p>
      <w:pPr>
        <w:spacing w:after="0"/>
        <w:ind w:left="0"/>
        <w:jc w:val="both"/>
      </w:pPr>
      <w:r>
        <w:rPr>
          <w:rFonts w:ascii="Times New Roman"/>
          <w:b w:val="false"/>
          <w:i w:val="false"/>
          <w:color w:val="000000"/>
          <w:sz w:val="28"/>
        </w:rPr>
        <w:t>
      20 ____ жылғы "____" __________</w:t>
      </w:r>
    </w:p>
    <w:bookmarkEnd w:id="546"/>
    <w:bookmarkStart w:name="z1339" w:id="547"/>
    <w:p>
      <w:pPr>
        <w:spacing w:after="0"/>
        <w:ind w:left="0"/>
        <w:jc w:val="both"/>
      </w:pPr>
      <w:r>
        <w:rPr>
          <w:rFonts w:ascii="Times New Roman"/>
          <w:b w:val="false"/>
          <w:i w:val="false"/>
          <w:color w:val="000000"/>
          <w:sz w:val="28"/>
        </w:rPr>
        <w:t>
      – – – – – – – – – – – – – – – –– – – – – – – – – – – – – – –– – – – – – – – – –  (қию сызығы)</w:t>
      </w:r>
    </w:p>
    <w:bookmarkEnd w:id="547"/>
    <w:bookmarkStart w:name="z1340" w:id="548"/>
    <w:p>
      <w:pPr>
        <w:spacing w:after="0"/>
        <w:ind w:left="0"/>
        <w:jc w:val="both"/>
      </w:pPr>
      <w:r>
        <w:rPr>
          <w:rFonts w:ascii="Times New Roman"/>
          <w:b w:val="false"/>
          <w:i w:val="false"/>
          <w:color w:val="000000"/>
          <w:sz w:val="28"/>
        </w:rPr>
        <w:t>
      Қазақстан Республикасы азаматының _______________________________ өтініші қабылданды.</w:t>
      </w:r>
    </w:p>
    <w:bookmarkEnd w:id="548"/>
    <w:bookmarkStart w:name="z1341" w:id="549"/>
    <w:p>
      <w:pPr>
        <w:spacing w:after="0"/>
        <w:ind w:left="0"/>
        <w:jc w:val="both"/>
      </w:pPr>
      <w:r>
        <w:rPr>
          <w:rFonts w:ascii="Times New Roman"/>
          <w:b w:val="false"/>
          <w:i w:val="false"/>
          <w:color w:val="000000"/>
          <w:sz w:val="28"/>
        </w:rPr>
        <w:t>
      Өтініш қабылданған күн 20____жылғы "____"</w:t>
      </w:r>
    </w:p>
    <w:bookmarkEnd w:id="549"/>
    <w:bookmarkStart w:name="z1342" w:id="550"/>
    <w:p>
      <w:pPr>
        <w:spacing w:after="0"/>
        <w:ind w:left="0"/>
        <w:jc w:val="both"/>
      </w:pPr>
      <w:r>
        <w:rPr>
          <w:rFonts w:ascii="Times New Roman"/>
          <w:b w:val="false"/>
          <w:i w:val="false"/>
          <w:color w:val="000000"/>
          <w:sz w:val="28"/>
        </w:rPr>
        <w:t>
      _______________________________________________________________</w:t>
      </w:r>
    </w:p>
    <w:bookmarkEnd w:id="550"/>
    <w:bookmarkStart w:name="z1343" w:id="551"/>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62" w:id="552"/>
    <w:p>
      <w:pPr>
        <w:spacing w:after="0"/>
        <w:ind w:left="0"/>
        <w:jc w:val="left"/>
      </w:pPr>
      <w:r>
        <w:rPr>
          <w:rFonts w:ascii="Times New Roman"/>
          <w:b/>
          <w:i w:val="false"/>
          <w:color w:val="000000"/>
        </w:rPr>
        <w:t xml:space="preserve"> "Мүгедектігі бар адамдарды протездік-ортопедиялық көмекпен қамтамасыз етуге құжаттарды ресімдеу" мемлекеттік қызметін көрсетуге қойылатын негізгі талаптар тізбесі</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53"/>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протездік-ортопедиялық көмекпен қамтамасыз етуге құжаттарды ресімдеу" </w:t>
            </w:r>
          </w:p>
          <w:bookmarkEnd w:id="553"/>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54"/>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www.egov.kz "цифлық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55"/>
          <w:p>
            <w:pPr>
              <w:spacing w:after="20"/>
              <w:ind w:left="20"/>
              <w:jc w:val="both"/>
            </w:pPr>
            <w:r>
              <w:rPr>
                <w:rFonts w:ascii="Times New Roman"/>
                <w:b w:val="false"/>
                <w:i w:val="false"/>
                <w:color w:val="000000"/>
                <w:sz w:val="20"/>
              </w:rPr>
              <w:t>
1) Мемлекеттік корпорация, қалалық басқармалар, жұмыспен қамту бөлімдеріне жүгінген кезде – құжаттар топтамасы тіркелген күннен бастап – бес жұмыс күні;</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қызметті көрсетілген кезде – келісім түскен күннен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56"/>
          <w:p>
            <w:pPr>
              <w:spacing w:after="20"/>
              <w:ind w:left="20"/>
              <w:jc w:val="both"/>
            </w:pPr>
            <w:r>
              <w:rPr>
                <w:rFonts w:ascii="Times New Roman"/>
                <w:b w:val="false"/>
                <w:i w:val="false"/>
                <w:color w:val="000000"/>
                <w:sz w:val="20"/>
              </w:rPr>
              <w:t>
Мүгедектігі бар адамдарға протездік-ортопедиялық көмек ұсынуға құжаттарды рәсімдеу туралы хабарлама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w:t>
            </w:r>
          </w:p>
          <w:bookmarkEnd w:id="556"/>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57"/>
          <w:p>
            <w:pPr>
              <w:spacing w:after="20"/>
              <w:ind w:left="20"/>
              <w:jc w:val="both"/>
            </w:pPr>
            <w:r>
              <w:rPr>
                <w:rFonts w:ascii="Times New Roman"/>
                <w:b w:val="false"/>
                <w:i w:val="false"/>
                <w:color w:val="000000"/>
                <w:sz w:val="20"/>
              </w:rPr>
              <w:t>
 1) Мемлекеттік корпорацияда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жеделдетілген қызмет көрсетусіз электрондық кезек тәртібімен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58"/>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адамдарды ауыстыру мерзімдерін қоса алғанда, мүгедектігі бар адамды абилитациялаудың және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 – Қағидалар) 1-қосымшаға сәйкес нысан бойынша техникалық көмекші (орнын толтырушы) құралдарды, арнаулы жүріп-тұру құралдарын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мертігуден немесе кәсіптік аурудан мүгедектігі бар адамдардың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кінәсінен жұмыста мертігу немесе кәсіптік ауру алынған жұмыс беруші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цифрлық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адамы немесе ҰОC мүгедектігі бар адамына теңестірілген адам куәлігін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Цифрлық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59"/>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60"/>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протездік-ортопедиялық көмек ұсыну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интернет-ресурстарда орналастырылған:</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органның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 мүмкіндігі бар.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7" w:id="561"/>
    <w:p>
      <w:pPr>
        <w:spacing w:after="0"/>
        <w:ind w:left="0"/>
        <w:jc w:val="left"/>
      </w:pPr>
      <w:r>
        <w:rPr>
          <w:rFonts w:ascii="Times New Roman"/>
          <w:b/>
          <w:i w:val="false"/>
          <w:color w:val="000000"/>
        </w:rPr>
        <w:t xml:space="preserve"> Құжаттарды қабылдаудан бас тарту туралы қолхат</w:t>
      </w:r>
    </w:p>
    <w:bookmarkEnd w:id="561"/>
    <w:bookmarkStart w:name="z798" w:id="562"/>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 басшылыққа ала отырып,</w:t>
      </w:r>
    </w:p>
    <w:bookmarkEnd w:id="562"/>
    <w:bookmarkStart w:name="z799" w:id="563"/>
    <w:p>
      <w:pPr>
        <w:spacing w:after="0"/>
        <w:ind w:left="0"/>
        <w:jc w:val="both"/>
      </w:pPr>
      <w:r>
        <w:rPr>
          <w:rFonts w:ascii="Times New Roman"/>
          <w:b w:val="false"/>
          <w:i w:val="false"/>
          <w:color w:val="000000"/>
          <w:sz w:val="28"/>
        </w:rPr>
        <w:t>
      ___________________________________________________________</w:t>
      </w:r>
    </w:p>
    <w:bookmarkEnd w:id="563"/>
    <w:bookmarkStart w:name="z800" w:id="564"/>
    <w:p>
      <w:pPr>
        <w:spacing w:after="0"/>
        <w:ind w:left="0"/>
        <w:jc w:val="both"/>
      </w:pPr>
      <w:r>
        <w:rPr>
          <w:rFonts w:ascii="Times New Roman"/>
          <w:b w:val="false"/>
          <w:i w:val="false"/>
          <w:color w:val="000000"/>
          <w:sz w:val="28"/>
        </w:rPr>
        <w:t>
      ___________________________________________</w:t>
      </w:r>
    </w:p>
    <w:bookmarkEnd w:id="564"/>
    <w:bookmarkStart w:name="z801" w:id="565"/>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 көрсетілсін) /республикалық маңызы бар қалалардың, астананың, аудандардың және облыстық маңызы бар қалалардың жергілікті атқарушы органы)</w:t>
      </w:r>
    </w:p>
    <w:bookmarkEnd w:id="565"/>
    <w:bookmarkStart w:name="z802" w:id="566"/>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w:t>
      </w:r>
    </w:p>
    <w:bookmarkEnd w:id="566"/>
    <w:bookmarkStart w:name="z803" w:id="567"/>
    <w:p>
      <w:pPr>
        <w:spacing w:after="0"/>
        <w:ind w:left="0"/>
        <w:jc w:val="both"/>
      </w:pPr>
      <w:r>
        <w:rPr>
          <w:rFonts w:ascii="Times New Roman"/>
          <w:b w:val="false"/>
          <w:i w:val="false"/>
          <w:color w:val="000000"/>
          <w:sz w:val="28"/>
        </w:rPr>
        <w:t>
      тізбеге сәйкес құжаттардың толық топтамасын ұсынбауыңызға және (немесе)</w:t>
      </w:r>
    </w:p>
    <w:bookmarkEnd w:id="567"/>
    <w:bookmarkStart w:name="z804" w:id="568"/>
    <w:p>
      <w:pPr>
        <w:spacing w:after="0"/>
        <w:ind w:left="0"/>
        <w:jc w:val="both"/>
      </w:pPr>
      <w:r>
        <w:rPr>
          <w:rFonts w:ascii="Times New Roman"/>
          <w:b w:val="false"/>
          <w:i w:val="false"/>
          <w:color w:val="000000"/>
          <w:sz w:val="28"/>
        </w:rPr>
        <w:t>
      қолданылу мерзімі өтіп кеткен құжаттарды, атап айтқанда: жоқ құжаттардың/қолдану</w:t>
      </w:r>
    </w:p>
    <w:bookmarkEnd w:id="568"/>
    <w:bookmarkStart w:name="z805" w:id="569"/>
    <w:p>
      <w:pPr>
        <w:spacing w:after="0"/>
        <w:ind w:left="0"/>
        <w:jc w:val="both"/>
      </w:pPr>
      <w:r>
        <w:rPr>
          <w:rFonts w:ascii="Times New Roman"/>
          <w:b w:val="false"/>
          <w:i w:val="false"/>
          <w:color w:val="000000"/>
          <w:sz w:val="28"/>
        </w:rPr>
        <w:t>
      мерзімі өткен құжаттардың атауы:</w:t>
      </w:r>
    </w:p>
    <w:bookmarkEnd w:id="569"/>
    <w:bookmarkStart w:name="z806" w:id="570"/>
    <w:p>
      <w:pPr>
        <w:spacing w:after="0"/>
        <w:ind w:left="0"/>
        <w:jc w:val="both"/>
      </w:pPr>
      <w:r>
        <w:rPr>
          <w:rFonts w:ascii="Times New Roman"/>
          <w:b w:val="false"/>
          <w:i w:val="false"/>
          <w:color w:val="000000"/>
          <w:sz w:val="28"/>
        </w:rPr>
        <w:t>
      1) _______________________________;</w:t>
      </w:r>
    </w:p>
    <w:bookmarkEnd w:id="570"/>
    <w:bookmarkStart w:name="z807" w:id="571"/>
    <w:p>
      <w:pPr>
        <w:spacing w:after="0"/>
        <w:ind w:left="0"/>
        <w:jc w:val="both"/>
      </w:pPr>
      <w:r>
        <w:rPr>
          <w:rFonts w:ascii="Times New Roman"/>
          <w:b w:val="false"/>
          <w:i w:val="false"/>
          <w:color w:val="000000"/>
          <w:sz w:val="28"/>
        </w:rPr>
        <w:t>
      2) _______________________________;</w:t>
      </w:r>
    </w:p>
    <w:bookmarkEnd w:id="571"/>
    <w:bookmarkStart w:name="z808" w:id="572"/>
    <w:p>
      <w:pPr>
        <w:spacing w:after="0"/>
        <w:ind w:left="0"/>
        <w:jc w:val="both"/>
      </w:pPr>
      <w:r>
        <w:rPr>
          <w:rFonts w:ascii="Times New Roman"/>
          <w:b w:val="false"/>
          <w:i w:val="false"/>
          <w:color w:val="000000"/>
          <w:sz w:val="28"/>
        </w:rPr>
        <w:t>
      3) _______________________________.</w:t>
      </w:r>
    </w:p>
    <w:bookmarkEnd w:id="572"/>
    <w:bookmarkStart w:name="z809" w:id="573"/>
    <w:p>
      <w:pPr>
        <w:spacing w:after="0"/>
        <w:ind w:left="0"/>
        <w:jc w:val="both"/>
      </w:pPr>
      <w:r>
        <w:rPr>
          <w:rFonts w:ascii="Times New Roman"/>
          <w:b w:val="false"/>
          <w:i w:val="false"/>
          <w:color w:val="000000"/>
          <w:sz w:val="28"/>
        </w:rPr>
        <w:t>
      ұсынуыңызға байланысты</w:t>
      </w:r>
    </w:p>
    <w:bookmarkEnd w:id="573"/>
    <w:bookmarkStart w:name="z810" w:id="574"/>
    <w:p>
      <w:pPr>
        <w:spacing w:after="0"/>
        <w:ind w:left="0"/>
        <w:jc w:val="both"/>
      </w:pPr>
      <w:r>
        <w:rPr>
          <w:rFonts w:ascii="Times New Roman"/>
          <w:b w:val="false"/>
          <w:i w:val="false"/>
          <w:color w:val="000000"/>
          <w:sz w:val="28"/>
        </w:rPr>
        <w:t>
      "Мүгедектігі бар адамдарды протездік-ортопедиялық құралдарымен қамтамасыз етуге құжаттарды рәсімдеу"</w:t>
      </w:r>
    </w:p>
    <w:bookmarkEnd w:id="574"/>
    <w:bookmarkStart w:name="z811" w:id="575"/>
    <w:p>
      <w:pPr>
        <w:spacing w:after="0"/>
        <w:ind w:left="0"/>
        <w:jc w:val="both"/>
      </w:pPr>
      <w:r>
        <w:rPr>
          <w:rFonts w:ascii="Times New Roman"/>
          <w:b w:val="false"/>
          <w:i w:val="false"/>
          <w:color w:val="000000"/>
          <w:sz w:val="28"/>
        </w:rPr>
        <w:t>
      "Мүгедектігі бар адамдарды техникалық көмекші (компенсаторлық) құралдарымен қамтамасыз етуге құжаттарды рәсімдеу"</w:t>
      </w:r>
    </w:p>
    <w:bookmarkEnd w:id="575"/>
    <w:bookmarkStart w:name="z812" w:id="576"/>
    <w:p>
      <w:pPr>
        <w:spacing w:after="0"/>
        <w:ind w:left="0"/>
        <w:jc w:val="both"/>
      </w:pPr>
      <w:r>
        <w:rPr>
          <w:rFonts w:ascii="Times New Roman"/>
          <w:b w:val="false"/>
          <w:i w:val="false"/>
          <w:color w:val="000000"/>
          <w:sz w:val="28"/>
        </w:rPr>
        <w:t>
      "Мүгедектігі бар адамдарды арнаулы жүріп-тұру құралдарымен қамтамасыз етуге құжаттарды рәсімдеу" мемлекеттік қызметін көрсетуге құжаттарды қабылдаудан бас тартады.</w:t>
      </w:r>
    </w:p>
    <w:bookmarkEnd w:id="576"/>
    <w:bookmarkStart w:name="z813" w:id="577"/>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577"/>
    <w:bookmarkStart w:name="z814" w:id="578"/>
    <w:p>
      <w:pPr>
        <w:spacing w:after="0"/>
        <w:ind w:left="0"/>
        <w:jc w:val="both"/>
      </w:pPr>
      <w:r>
        <w:rPr>
          <w:rFonts w:ascii="Times New Roman"/>
          <w:b w:val="false"/>
          <w:i w:val="false"/>
          <w:color w:val="000000"/>
          <w:sz w:val="28"/>
        </w:rPr>
        <w:t>
      ___________________________________________</w:t>
      </w:r>
    </w:p>
    <w:bookmarkEnd w:id="578"/>
    <w:bookmarkStart w:name="z815" w:id="579"/>
    <w:p>
      <w:pPr>
        <w:spacing w:after="0"/>
        <w:ind w:left="0"/>
        <w:jc w:val="both"/>
      </w:pPr>
      <w:r>
        <w:rPr>
          <w:rFonts w:ascii="Times New Roman"/>
          <w:b w:val="false"/>
          <w:i w:val="false"/>
          <w:color w:val="000000"/>
          <w:sz w:val="28"/>
        </w:rPr>
        <w:t>
      ("Азаматтарға арналған үкімет" мемлекеттік корпорациясы/ республикалық маңызы бар қалалардың, астананың, аудандардың және облыстық маңызы бар қалалардың жергілікті атқарушы органы қызметкерінің тегі, аты, әкесінің аты (ол болған жағдайда) (қолы)</w:t>
      </w:r>
    </w:p>
    <w:bookmarkEnd w:id="579"/>
    <w:bookmarkStart w:name="z816" w:id="580"/>
    <w:p>
      <w:pPr>
        <w:spacing w:after="0"/>
        <w:ind w:left="0"/>
        <w:jc w:val="both"/>
      </w:pPr>
      <w:r>
        <w:rPr>
          <w:rFonts w:ascii="Times New Roman"/>
          <w:b w:val="false"/>
          <w:i w:val="false"/>
          <w:color w:val="000000"/>
          <w:sz w:val="28"/>
        </w:rPr>
        <w:t>
      Алдым: ______________________________________________</w:t>
      </w:r>
    </w:p>
    <w:bookmarkEnd w:id="580"/>
    <w:bookmarkStart w:name="z817" w:id="581"/>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bookmarkEnd w:id="581"/>
    <w:bookmarkStart w:name="z818" w:id="582"/>
    <w:p>
      <w:pPr>
        <w:spacing w:after="0"/>
        <w:ind w:left="0"/>
        <w:jc w:val="both"/>
      </w:pPr>
      <w:r>
        <w:rPr>
          <w:rFonts w:ascii="Times New Roman"/>
          <w:b w:val="false"/>
          <w:i w:val="false"/>
          <w:color w:val="000000"/>
          <w:sz w:val="28"/>
        </w:rPr>
        <w:t>
      20___ жылғы "___" ___________</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2" w:id="583"/>
    <w:p>
      <w:pPr>
        <w:spacing w:after="0"/>
        <w:ind w:left="0"/>
        <w:jc w:val="left"/>
      </w:pPr>
      <w:r>
        <w:rPr>
          <w:rFonts w:ascii="Times New Roman"/>
          <w:b/>
          <w:i w:val="false"/>
          <w:color w:val="000000"/>
        </w:rPr>
        <w:t xml:space="preserve"> Хабарлама</w:t>
      </w:r>
    </w:p>
    <w:bookmarkEnd w:id="583"/>
    <w:bookmarkStart w:name="z823" w:id="584"/>
    <w:p>
      <w:pPr>
        <w:spacing w:after="0"/>
        <w:ind w:left="0"/>
        <w:jc w:val="both"/>
      </w:pPr>
      <w:r>
        <w:rPr>
          <w:rFonts w:ascii="Times New Roman"/>
          <w:b w:val="false"/>
          <w:i w:val="false"/>
          <w:color w:val="000000"/>
          <w:sz w:val="28"/>
        </w:rPr>
        <w:t>
      Тегі ________________________________</w:t>
      </w:r>
    </w:p>
    <w:bookmarkEnd w:id="584"/>
    <w:bookmarkStart w:name="z824" w:id="585"/>
    <w:p>
      <w:pPr>
        <w:spacing w:after="0"/>
        <w:ind w:left="0"/>
        <w:jc w:val="both"/>
      </w:pPr>
      <w:r>
        <w:rPr>
          <w:rFonts w:ascii="Times New Roman"/>
          <w:b w:val="false"/>
          <w:i w:val="false"/>
          <w:color w:val="000000"/>
          <w:sz w:val="28"/>
        </w:rPr>
        <w:t>
      Аты ________________________________________</w:t>
      </w:r>
    </w:p>
    <w:bookmarkEnd w:id="585"/>
    <w:bookmarkStart w:name="z825" w:id="586"/>
    <w:p>
      <w:pPr>
        <w:spacing w:after="0"/>
        <w:ind w:left="0"/>
        <w:jc w:val="both"/>
      </w:pPr>
      <w:r>
        <w:rPr>
          <w:rFonts w:ascii="Times New Roman"/>
          <w:b w:val="false"/>
          <w:i w:val="false"/>
          <w:color w:val="000000"/>
          <w:sz w:val="28"/>
        </w:rPr>
        <w:t>
      Әкесінің аты (ол болған жағдайда) _____________________________________</w:t>
      </w:r>
    </w:p>
    <w:bookmarkEnd w:id="586"/>
    <w:bookmarkStart w:name="z826" w:id="587"/>
    <w:p>
      <w:pPr>
        <w:spacing w:after="0"/>
        <w:ind w:left="0"/>
        <w:jc w:val="both"/>
      </w:pPr>
      <w:r>
        <w:rPr>
          <w:rFonts w:ascii="Times New Roman"/>
          <w:b w:val="false"/>
          <w:i w:val="false"/>
          <w:color w:val="000000"/>
          <w:sz w:val="28"/>
        </w:rPr>
        <w:t>
      Құжаттың нөмірі: _________________ кім берген: _______________________</w:t>
      </w:r>
    </w:p>
    <w:bookmarkEnd w:id="587"/>
    <w:bookmarkStart w:name="z827" w:id="588"/>
    <w:p>
      <w:pPr>
        <w:spacing w:after="0"/>
        <w:ind w:left="0"/>
        <w:jc w:val="both"/>
      </w:pPr>
      <w:r>
        <w:rPr>
          <w:rFonts w:ascii="Times New Roman"/>
          <w:b w:val="false"/>
          <w:i w:val="false"/>
          <w:color w:val="000000"/>
          <w:sz w:val="28"/>
        </w:rPr>
        <w:t>
      Жеке сәйкестендіру нөмірі: __________________________________________</w:t>
      </w:r>
    </w:p>
    <w:bookmarkEnd w:id="588"/>
    <w:bookmarkStart w:name="z828" w:id="589"/>
    <w:p>
      <w:pPr>
        <w:spacing w:after="0"/>
        <w:ind w:left="0"/>
        <w:jc w:val="both"/>
      </w:pPr>
      <w:r>
        <w:rPr>
          <w:rFonts w:ascii="Times New Roman"/>
          <w:b w:val="false"/>
          <w:i w:val="false"/>
          <w:color w:val="000000"/>
          <w:sz w:val="28"/>
        </w:rPr>
        <w:t>
      Тұрақты тұратын (тіркелген) жерінің мекенжайы: _______________________</w:t>
      </w:r>
    </w:p>
    <w:bookmarkEnd w:id="589"/>
    <w:bookmarkStart w:name="z829" w:id="590"/>
    <w:p>
      <w:pPr>
        <w:spacing w:after="0"/>
        <w:ind w:left="0"/>
        <w:jc w:val="both"/>
      </w:pPr>
      <w:r>
        <w:rPr>
          <w:rFonts w:ascii="Times New Roman"/>
          <w:b w:val="false"/>
          <w:i w:val="false"/>
          <w:color w:val="000000"/>
          <w:sz w:val="28"/>
        </w:rPr>
        <w:t>
      Облыс ________________________________________</w:t>
      </w:r>
    </w:p>
    <w:bookmarkEnd w:id="590"/>
    <w:bookmarkStart w:name="z830" w:id="591"/>
    <w:p>
      <w:pPr>
        <w:spacing w:after="0"/>
        <w:ind w:left="0"/>
        <w:jc w:val="both"/>
      </w:pPr>
      <w:r>
        <w:rPr>
          <w:rFonts w:ascii="Times New Roman"/>
          <w:b w:val="false"/>
          <w:i w:val="false"/>
          <w:color w:val="000000"/>
          <w:sz w:val="28"/>
        </w:rPr>
        <w:t>
      Қала (аудан) _________________________ ауыл: ________________________</w:t>
      </w:r>
    </w:p>
    <w:bookmarkEnd w:id="591"/>
    <w:bookmarkStart w:name="z831" w:id="592"/>
    <w:p>
      <w:pPr>
        <w:spacing w:after="0"/>
        <w:ind w:left="0"/>
        <w:jc w:val="both"/>
      </w:pPr>
      <w:r>
        <w:rPr>
          <w:rFonts w:ascii="Times New Roman"/>
          <w:b w:val="false"/>
          <w:i w:val="false"/>
          <w:color w:val="000000"/>
          <w:sz w:val="28"/>
        </w:rPr>
        <w:t>
      Көше (шағын аудан) _________________-үй __________-пәтер ____________</w:t>
      </w:r>
    </w:p>
    <w:bookmarkEnd w:id="592"/>
    <w:bookmarkStart w:name="z832" w:id="593"/>
    <w:p>
      <w:pPr>
        <w:spacing w:after="0"/>
        <w:ind w:left="0"/>
        <w:jc w:val="both"/>
      </w:pPr>
      <w:r>
        <w:rPr>
          <w:rFonts w:ascii="Times New Roman"/>
          <w:b w:val="false"/>
          <w:i w:val="false"/>
          <w:color w:val="000000"/>
          <w:sz w:val="28"/>
        </w:rPr>
        <w:t>
      Мынаны: _______________________________________________</w:t>
      </w:r>
    </w:p>
    <w:bookmarkEnd w:id="593"/>
    <w:bookmarkStart w:name="z833" w:id="594"/>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бағдарламасындағы іс-шараларды көрсету)</w:t>
      </w:r>
    </w:p>
    <w:bookmarkEnd w:id="594"/>
    <w:bookmarkStart w:name="z834" w:id="595"/>
    <w:p>
      <w:pPr>
        <w:spacing w:after="0"/>
        <w:ind w:left="0"/>
        <w:jc w:val="both"/>
      </w:pPr>
      <w:r>
        <w:rPr>
          <w:rFonts w:ascii="Times New Roman"/>
          <w:b w:val="false"/>
          <w:i w:val="false"/>
          <w:color w:val="000000"/>
          <w:sz w:val="28"/>
        </w:rPr>
        <w:t>
      ұсынуға құжаттарды рәсімдеу туралы хабардар етеміз. Өтініш қабылданды және "Е-Собес" АЦЖ кезектің электрондық журналында 20__ жылғы "__" _____ № ____ нөмірімен тіркелді.</w:t>
      </w:r>
    </w:p>
    <w:bookmarkEnd w:id="595"/>
    <w:bookmarkStart w:name="z835" w:id="596"/>
    <w:p>
      <w:pPr>
        <w:spacing w:after="0"/>
        <w:ind w:left="0"/>
        <w:jc w:val="both"/>
      </w:pPr>
      <w:r>
        <w:rPr>
          <w:rFonts w:ascii="Times New Roman"/>
          <w:b w:val="false"/>
          <w:i w:val="false"/>
          <w:color w:val="000000"/>
          <w:sz w:val="28"/>
        </w:rPr>
        <w:t>
      Әлеуметтік көрсетілетін қызметтер порталында ОТҚ жеткізушісін таңдау мүмкіндігі туралы (aleumet.egov.kz) мобильді азаматтар базасында тіркелген абоненттік ұялы байланыстың телефон нөміріне смс-хабарлама жіберілетін болады.</w:t>
      </w:r>
    </w:p>
    <w:bookmarkEnd w:id="596"/>
    <w:bookmarkStart w:name="z836" w:id="597"/>
    <w:p>
      <w:pPr>
        <w:spacing w:after="0"/>
        <w:ind w:left="0"/>
        <w:jc w:val="both"/>
      </w:pPr>
      <w:r>
        <w:rPr>
          <w:rFonts w:ascii="Times New Roman"/>
          <w:b w:val="false"/>
          <w:i w:val="false"/>
          <w:color w:val="000000"/>
          <w:sz w:val="28"/>
        </w:rPr>
        <w:t>
      Мемлекеттік органның басшысы ______________________________________</w:t>
      </w:r>
    </w:p>
    <w:bookmarkEnd w:id="597"/>
    <w:bookmarkStart w:name="z837" w:id="598"/>
    <w:p>
      <w:pPr>
        <w:spacing w:after="0"/>
        <w:ind w:left="0"/>
        <w:jc w:val="both"/>
      </w:pPr>
      <w:r>
        <w:rPr>
          <w:rFonts w:ascii="Times New Roman"/>
          <w:b w:val="false"/>
          <w:i w:val="false"/>
          <w:color w:val="000000"/>
          <w:sz w:val="28"/>
        </w:rPr>
        <w:t>
      (тегі, аты, әкесінің (ол болған жағдайда)</w:t>
      </w:r>
    </w:p>
    <w:bookmarkEnd w:id="598"/>
    <w:bookmarkStart w:name="z838" w:id="599"/>
    <w:p>
      <w:pPr>
        <w:spacing w:after="0"/>
        <w:ind w:left="0"/>
        <w:jc w:val="both"/>
      </w:pPr>
      <w:r>
        <w:rPr>
          <w:rFonts w:ascii="Times New Roman"/>
          <w:b w:val="false"/>
          <w:i w:val="false"/>
          <w:color w:val="000000"/>
          <w:sz w:val="28"/>
        </w:rPr>
        <w:t>
      20___ жылғы "___" ____________</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842" w:id="600"/>
    <w:p>
      <w:pPr>
        <w:spacing w:after="0"/>
        <w:ind w:left="0"/>
        <w:jc w:val="left"/>
      </w:pPr>
      <w:r>
        <w:rPr>
          <w:rFonts w:ascii="Times New Roman"/>
          <w:b/>
          <w:i w:val="false"/>
          <w:color w:val="000000"/>
        </w:rPr>
        <w:t xml:space="preserve"> "Мүгедектігі бар адамдарды техникалық көмекші (компенсаторлық) құралдармен қамтамасыз етуге құжаттарды ресімдеу" мемлекеттік қызметін көрсетуге қойылатын негізгі талаптар тізбесі</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01"/>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техникалық көмекші (компенсаторлық) құралдармен қамтамасыз етуге құжаттарды ресімдеу" </w:t>
            </w:r>
          </w:p>
          <w:bookmarkEnd w:id="601"/>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02"/>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"цифрлық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03"/>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 </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көмекші (компенсаторлық) құралдар ұсынуға құжаттарды рәсімдеу туралы хабарлама не мемлекеттік қызметті көрсетуден дәлелді бас тарту жіберіледі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04"/>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05"/>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адамдарды ауыстыру мерзімдерін қоса алғанда, мүгедектігі бар адамның абилитациялаудың және оңалтудың жеке бағдарламасына сәйкес протездік-ортопедиялық көмекпен, техникалық көмекші (компенсаторлық) құралдармен, арнаулы жүріп – тұру құралдарымен қамтамасыз ету қағидаларына (бұдан әрі – қағидалар) 1-қосымшаға сәйкес нысан бойынша техникалық көмекші (компенсаторлық) құралдарды, арнаулы жүріп-тұру құралдарын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мертігуден немесе кәсіптік аурудан мүгедектігі бар адамдардың протездік-ортопедиялық көмек алуына өтініш берген кезде қосымшае мертігуден немесе кәс</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кінәсінен жұмыста мертігу немесе кәсіптік ауру алынған жұмыс беруші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цифрлық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 теңестірілген адам куәлігін қоса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6"/>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07"/>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техникалық-көмекші (компенсаторлық) құралдарды ұсыну үшін құжаттарды ресімдеу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келесі интернет-ресурстарда орналастырылған:</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872" w:id="608"/>
    <w:p>
      <w:pPr>
        <w:spacing w:after="0"/>
        <w:ind w:left="0"/>
        <w:jc w:val="left"/>
      </w:pPr>
      <w:r>
        <w:rPr>
          <w:rFonts w:ascii="Times New Roman"/>
          <w:b/>
          <w:i w:val="false"/>
          <w:color w:val="000000"/>
        </w:rPr>
        <w:t xml:space="preserve"> "Мүгедектігі бар адамдарды арнаулы жүріп-тұру құралдарымен қамтамасыз етуге құжаттарды ресімдеу" мемлекеттік қызметін көрсетуге қойылатын негізгі талаптар тізбесі</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09"/>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арнаулы жүріп-тұру құралдарымен қамтамасыз етуге құжаттарды ресімдеу" </w:t>
            </w:r>
          </w:p>
          <w:bookmarkEnd w:id="609"/>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10"/>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"цифрлық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11"/>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көмекші (компенсаторлық) құралдар ұсынуға құжаттарды рәсімдеу туралы хабарлама не мемлекеттік қызметті көрсетуден дәлелді бас тарту жіберіледі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және оның кіші түрлерін (бар болса) берушінің, Мемлекеттік корпорацияның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12"/>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13"/>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адамдарды ауыстыру мерзімдерін қоса алғанда, мүгедектігі бар адамның абилитациялаудың және оңалтудың жеке бағдарламасына сәйкес протездік-ортопедиялық көмекпен, техникалық көмекші (компенсаторлық) құралдармен, арнаулы жүріп – тұру құралдарымен қамтамасыз ету қағидаларына (бұдан әрі – қағидалар) 1-қосымшаға сәйкес нысан бойынша техникалық көмекші (компенсаторлық) құралдарды, арнаулы жүріп-тұру құралдарын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мертігуден немесе кәсіптік аурудан мүгедектігі бар адамдардың протездік-ортопедиялық көмек алуына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кінәсінен жұмыста мертігу немесе кәсіптік ауру алынған жұмыс беруші – дара кәсіпкердің қызметін тоқтату немесе заңды тұлғаны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цифрлық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 теңестірілген адам куәлігін қоса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4"/>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15"/>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техникалық-көмекші (компенсаторлық) құралдарды ұсыну үшін құжаттарды ресімдеу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келесі интернет-ресурстарда орналастырылған:</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абилитациялаудың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жүріп-тұруы қиын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топтағы мүгедектігі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 үшін жеке көмекшінің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қызметтерін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bl>
    <w:bookmarkStart w:name="z904" w:id="616"/>
    <w:p>
      <w:pPr>
        <w:spacing w:after="0"/>
        <w:ind w:left="0"/>
        <w:jc w:val="left"/>
      </w:pPr>
      <w:r>
        <w:rPr>
          <w:rFonts w:ascii="Times New Roman"/>
          <w:b/>
          <w:i w:val="false"/>
          <w:color w:val="000000"/>
        </w:rPr>
        <w:t xml:space="preserve"> Жеке көмекшінің қызметтерін ұсынуға өтініш</w:t>
      </w:r>
    </w:p>
    <w:bookmarkEnd w:id="616"/>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30.06.2026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4" w:id="617"/>
    <w:p>
      <w:pPr>
        <w:spacing w:after="0"/>
        <w:ind w:left="0"/>
        <w:jc w:val="both"/>
      </w:pPr>
      <w:r>
        <w:rPr>
          <w:rFonts w:ascii="Times New Roman"/>
          <w:b w:val="false"/>
          <w:i w:val="false"/>
          <w:color w:val="000000"/>
          <w:sz w:val="28"/>
        </w:rPr>
        <w:t>
      Тегі _______________________________________________</w:t>
      </w:r>
    </w:p>
    <w:bookmarkEnd w:id="617"/>
    <w:bookmarkStart w:name="z1345" w:id="618"/>
    <w:p>
      <w:pPr>
        <w:spacing w:after="0"/>
        <w:ind w:left="0"/>
        <w:jc w:val="both"/>
      </w:pPr>
      <w:r>
        <w:rPr>
          <w:rFonts w:ascii="Times New Roman"/>
          <w:b w:val="false"/>
          <w:i w:val="false"/>
          <w:color w:val="000000"/>
          <w:sz w:val="28"/>
        </w:rPr>
        <w:t>
      Аты ______________________________________________</w:t>
      </w:r>
    </w:p>
    <w:bookmarkEnd w:id="618"/>
    <w:bookmarkStart w:name="z1346" w:id="619"/>
    <w:p>
      <w:pPr>
        <w:spacing w:after="0"/>
        <w:ind w:left="0"/>
        <w:jc w:val="both"/>
      </w:pPr>
      <w:r>
        <w:rPr>
          <w:rFonts w:ascii="Times New Roman"/>
          <w:b w:val="false"/>
          <w:i w:val="false"/>
          <w:color w:val="000000"/>
          <w:sz w:val="28"/>
        </w:rPr>
        <w:t>
      Әкесінің аты (ол болған жағдайда) ____________________________</w:t>
      </w:r>
    </w:p>
    <w:bookmarkEnd w:id="619"/>
    <w:bookmarkStart w:name="z1347" w:id="620"/>
    <w:p>
      <w:pPr>
        <w:spacing w:after="0"/>
        <w:ind w:left="0"/>
        <w:jc w:val="both"/>
      </w:pPr>
      <w:r>
        <w:rPr>
          <w:rFonts w:ascii="Times New Roman"/>
          <w:b w:val="false"/>
          <w:i w:val="false"/>
          <w:color w:val="000000"/>
          <w:sz w:val="28"/>
        </w:rPr>
        <w:t>
      Туған күні: _______________________________</w:t>
      </w:r>
    </w:p>
    <w:bookmarkEnd w:id="620"/>
    <w:bookmarkStart w:name="z1348" w:id="621"/>
    <w:p>
      <w:pPr>
        <w:spacing w:after="0"/>
        <w:ind w:left="0"/>
        <w:jc w:val="both"/>
      </w:pPr>
      <w:r>
        <w:rPr>
          <w:rFonts w:ascii="Times New Roman"/>
          <w:b w:val="false"/>
          <w:i w:val="false"/>
          <w:color w:val="000000"/>
          <w:sz w:val="28"/>
        </w:rPr>
        <w:t>
      Мүгедектік __________________________________________</w:t>
      </w:r>
    </w:p>
    <w:bookmarkEnd w:id="621"/>
    <w:bookmarkStart w:name="z1349" w:id="622"/>
    <w:p>
      <w:pPr>
        <w:spacing w:after="0"/>
        <w:ind w:left="0"/>
        <w:jc w:val="both"/>
      </w:pPr>
      <w:r>
        <w:rPr>
          <w:rFonts w:ascii="Times New Roman"/>
          <w:b w:val="false"/>
          <w:i w:val="false"/>
          <w:color w:val="000000"/>
          <w:sz w:val="28"/>
        </w:rPr>
        <w:t>
      Жеке басты куәландыратын құжаттың түрі: _____________________________</w:t>
      </w:r>
    </w:p>
    <w:bookmarkEnd w:id="622"/>
    <w:bookmarkStart w:name="z1350" w:id="623"/>
    <w:p>
      <w:pPr>
        <w:spacing w:after="0"/>
        <w:ind w:left="0"/>
        <w:jc w:val="both"/>
      </w:pPr>
      <w:r>
        <w:rPr>
          <w:rFonts w:ascii="Times New Roman"/>
          <w:b w:val="false"/>
          <w:i w:val="false"/>
          <w:color w:val="000000"/>
          <w:sz w:val="28"/>
        </w:rPr>
        <w:t>
      Құжат нөмірі: _____________________ кім берген: ____________________</w:t>
      </w:r>
    </w:p>
    <w:bookmarkEnd w:id="623"/>
    <w:bookmarkStart w:name="z1351" w:id="624"/>
    <w:p>
      <w:pPr>
        <w:spacing w:after="0"/>
        <w:ind w:left="0"/>
        <w:jc w:val="both"/>
      </w:pPr>
      <w:r>
        <w:rPr>
          <w:rFonts w:ascii="Times New Roman"/>
          <w:b w:val="false"/>
          <w:i w:val="false"/>
          <w:color w:val="000000"/>
          <w:sz w:val="28"/>
        </w:rPr>
        <w:t>
      Берілген күні: "____" ______________________ ______ жылы</w:t>
      </w:r>
    </w:p>
    <w:bookmarkEnd w:id="624"/>
    <w:bookmarkStart w:name="z1352" w:id="625"/>
    <w:p>
      <w:pPr>
        <w:spacing w:after="0"/>
        <w:ind w:left="0"/>
        <w:jc w:val="both"/>
      </w:pPr>
      <w:r>
        <w:rPr>
          <w:rFonts w:ascii="Times New Roman"/>
          <w:b w:val="false"/>
          <w:i w:val="false"/>
          <w:color w:val="000000"/>
          <w:sz w:val="28"/>
        </w:rPr>
        <w:t>
      Жеке сәйкестендіру нөмірі: ____________________________________________</w:t>
      </w:r>
    </w:p>
    <w:bookmarkEnd w:id="625"/>
    <w:bookmarkStart w:name="z1353" w:id="626"/>
    <w:p>
      <w:pPr>
        <w:spacing w:after="0"/>
        <w:ind w:left="0"/>
        <w:jc w:val="both"/>
      </w:pPr>
      <w:r>
        <w:rPr>
          <w:rFonts w:ascii="Times New Roman"/>
          <w:b w:val="false"/>
          <w:i w:val="false"/>
          <w:color w:val="000000"/>
          <w:sz w:val="28"/>
        </w:rPr>
        <w:t>
      Тұрақты тұратын (тіркелген) жерінің мекенжайы</w:t>
      </w:r>
    </w:p>
    <w:bookmarkEnd w:id="626"/>
    <w:bookmarkStart w:name="z1354" w:id="627"/>
    <w:p>
      <w:pPr>
        <w:spacing w:after="0"/>
        <w:ind w:left="0"/>
        <w:jc w:val="both"/>
      </w:pPr>
      <w:r>
        <w:rPr>
          <w:rFonts w:ascii="Times New Roman"/>
          <w:b w:val="false"/>
          <w:i w:val="false"/>
          <w:color w:val="000000"/>
          <w:sz w:val="28"/>
        </w:rPr>
        <w:t>
      Облыс ______________________________________</w:t>
      </w:r>
    </w:p>
    <w:bookmarkEnd w:id="627"/>
    <w:bookmarkStart w:name="z1355" w:id="628"/>
    <w:p>
      <w:pPr>
        <w:spacing w:after="0"/>
        <w:ind w:left="0"/>
        <w:jc w:val="both"/>
      </w:pPr>
      <w:r>
        <w:rPr>
          <w:rFonts w:ascii="Times New Roman"/>
          <w:b w:val="false"/>
          <w:i w:val="false"/>
          <w:color w:val="000000"/>
          <w:sz w:val="28"/>
        </w:rPr>
        <w:t>
      қала (аудан) _______________________ ауыл: _____________________________</w:t>
      </w:r>
    </w:p>
    <w:bookmarkEnd w:id="628"/>
    <w:bookmarkStart w:name="z1356" w:id="629"/>
    <w:p>
      <w:pPr>
        <w:spacing w:after="0"/>
        <w:ind w:left="0"/>
        <w:jc w:val="both"/>
      </w:pPr>
      <w:r>
        <w:rPr>
          <w:rFonts w:ascii="Times New Roman"/>
          <w:b w:val="false"/>
          <w:i w:val="false"/>
          <w:color w:val="000000"/>
          <w:sz w:val="28"/>
        </w:rPr>
        <w:t>
      көше (шағын аудан) ___________________ -үй ______ -пәтер ___________</w:t>
      </w:r>
    </w:p>
    <w:bookmarkEnd w:id="629"/>
    <w:bookmarkStart w:name="z1357" w:id="630"/>
    <w:p>
      <w:pPr>
        <w:spacing w:after="0"/>
        <w:ind w:left="0"/>
        <w:jc w:val="both"/>
      </w:pPr>
      <w:r>
        <w:rPr>
          <w:rFonts w:ascii="Times New Roman"/>
          <w:b w:val="false"/>
          <w:i w:val="false"/>
          <w:color w:val="000000"/>
          <w:sz w:val="28"/>
        </w:rPr>
        <w:t>
      Телефон _____________________________________</w:t>
      </w:r>
    </w:p>
    <w:bookmarkEnd w:id="630"/>
    <w:bookmarkStart w:name="z1358" w:id="631"/>
    <w:p>
      <w:pPr>
        <w:spacing w:after="0"/>
        <w:ind w:left="0"/>
        <w:jc w:val="both"/>
      </w:pPr>
      <w:r>
        <w:rPr>
          <w:rFonts w:ascii="Times New Roman"/>
          <w:b w:val="false"/>
          <w:i w:val="false"/>
          <w:color w:val="000000"/>
          <w:sz w:val="28"/>
        </w:rPr>
        <w:t>
      Жеке көмекшінің әлеуметтік қызметтерін ұсыну үшін:</w:t>
      </w:r>
    </w:p>
    <w:bookmarkEnd w:id="631"/>
    <w:bookmarkStart w:name="z1359" w:id="632"/>
    <w:p>
      <w:pPr>
        <w:spacing w:after="0"/>
        <w:ind w:left="0"/>
        <w:jc w:val="both"/>
      </w:pPr>
      <w:r>
        <w:rPr>
          <w:rFonts w:ascii="Times New Roman"/>
          <w:b w:val="false"/>
          <w:i w:val="false"/>
          <w:color w:val="000000"/>
          <w:sz w:val="28"/>
        </w:rPr>
        <w:t>
      Әлеуметтік көрсетілетін қызметтер порталы</w:t>
      </w:r>
    </w:p>
    <w:bookmarkEnd w:id="632"/>
    <w:bookmarkStart w:name="z1360" w:id="633"/>
    <w:p>
      <w:pPr>
        <w:spacing w:after="0"/>
        <w:ind w:left="0"/>
        <w:jc w:val="both"/>
      </w:pPr>
      <w:r>
        <w:rPr>
          <w:rFonts w:ascii="Times New Roman"/>
          <w:b w:val="false"/>
          <w:i w:val="false"/>
          <w:color w:val="000000"/>
          <w:sz w:val="28"/>
        </w:rPr>
        <w:t>
      Мемлекеттік сатып алу арқылы құжаттар қабылдауды сұраймын.</w:t>
      </w:r>
    </w:p>
    <w:bookmarkEnd w:id="633"/>
    <w:bookmarkStart w:name="z1361" w:id="634"/>
    <w:p>
      <w:pPr>
        <w:spacing w:after="0"/>
        <w:ind w:left="0"/>
        <w:jc w:val="both"/>
      </w:pPr>
      <w:r>
        <w:rPr>
          <w:rFonts w:ascii="Times New Roman"/>
          <w:b w:val="false"/>
          <w:i w:val="false"/>
          <w:color w:val="000000"/>
          <w:sz w:val="28"/>
        </w:rPr>
        <w:t>
      (керегінің астын сызу)</w:t>
      </w:r>
    </w:p>
    <w:bookmarkEnd w:id="634"/>
    <w:bookmarkStart w:name="z1362" w:id="635"/>
    <w:p>
      <w:pPr>
        <w:spacing w:after="0"/>
        <w:ind w:left="0"/>
        <w:jc w:val="both"/>
      </w:pPr>
      <w:r>
        <w:rPr>
          <w:rFonts w:ascii="Times New Roman"/>
          <w:b w:val="false"/>
          <w:i w:val="false"/>
          <w:color w:val="000000"/>
          <w:sz w:val="28"/>
        </w:rPr>
        <w:t>
      Өтінішке қоса берілген құжаттардың тізбесі:</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8" w:id="63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w:t>
      </w:r>
    </w:p>
    <w:bookmarkEnd w:id="637"/>
    <w:bookmarkStart w:name="z1379" w:id="638"/>
    <w:p>
      <w:pPr>
        <w:spacing w:after="0"/>
        <w:ind w:left="0"/>
        <w:jc w:val="both"/>
      </w:pPr>
      <w:r>
        <w:rPr>
          <w:rFonts w:ascii="Times New Roman"/>
          <w:b w:val="false"/>
          <w:i w:val="false"/>
          <w:color w:val="000000"/>
          <w:sz w:val="28"/>
        </w:rPr>
        <w:t>
      20____ жылғы "____"</w:t>
      </w:r>
    </w:p>
    <w:bookmarkEnd w:id="638"/>
    <w:bookmarkStart w:name="z1380" w:id="639"/>
    <w:p>
      <w:pPr>
        <w:spacing w:after="0"/>
        <w:ind w:left="0"/>
        <w:jc w:val="both"/>
      </w:pPr>
      <w:r>
        <w:rPr>
          <w:rFonts w:ascii="Times New Roman"/>
          <w:b w:val="false"/>
          <w:i w:val="false"/>
          <w:color w:val="000000"/>
          <w:sz w:val="28"/>
        </w:rPr>
        <w:t>
      _______________________________________________</w:t>
      </w:r>
    </w:p>
    <w:bookmarkEnd w:id="639"/>
    <w:bookmarkStart w:name="z1381" w:id="640"/>
    <w:p>
      <w:pPr>
        <w:spacing w:after="0"/>
        <w:ind w:left="0"/>
        <w:jc w:val="both"/>
      </w:pPr>
      <w:r>
        <w:rPr>
          <w:rFonts w:ascii="Times New Roman"/>
          <w:b w:val="false"/>
          <w:i w:val="false"/>
          <w:color w:val="000000"/>
          <w:sz w:val="28"/>
        </w:rPr>
        <w:t>
      _____________________________________________________</w:t>
      </w:r>
    </w:p>
    <w:bookmarkEnd w:id="640"/>
    <w:bookmarkStart w:name="z1382" w:id="641"/>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641"/>
    <w:bookmarkStart w:name="z1383" w:id="642"/>
    <w:p>
      <w:pPr>
        <w:spacing w:after="0"/>
        <w:ind w:left="0"/>
        <w:jc w:val="both"/>
      </w:pPr>
      <w:r>
        <w:rPr>
          <w:rFonts w:ascii="Times New Roman"/>
          <w:b w:val="false"/>
          <w:i w:val="false"/>
          <w:color w:val="000000"/>
          <w:sz w:val="28"/>
        </w:rPr>
        <w:t>
      _____________________________________________________</w:t>
      </w:r>
    </w:p>
    <w:bookmarkEnd w:id="642"/>
    <w:bookmarkStart w:name="z1384" w:id="643"/>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643"/>
    <w:bookmarkStart w:name="z1385" w:id="644"/>
    <w:p>
      <w:pPr>
        <w:spacing w:after="0"/>
        <w:ind w:left="0"/>
        <w:jc w:val="both"/>
      </w:pPr>
      <w:r>
        <w:rPr>
          <w:rFonts w:ascii="Times New Roman"/>
          <w:b w:val="false"/>
          <w:i w:val="false"/>
          <w:color w:val="000000"/>
          <w:sz w:val="28"/>
        </w:rPr>
        <w:t>
      20____ жылғы "____"</w:t>
      </w:r>
    </w:p>
    <w:bookmarkEnd w:id="644"/>
    <w:bookmarkStart w:name="z1386" w:id="645"/>
    <w:p>
      <w:pPr>
        <w:spacing w:after="0"/>
        <w:ind w:left="0"/>
        <w:jc w:val="both"/>
      </w:pPr>
      <w:r>
        <w:rPr>
          <w:rFonts w:ascii="Times New Roman"/>
          <w:b w:val="false"/>
          <w:i w:val="false"/>
          <w:color w:val="000000"/>
          <w:sz w:val="28"/>
        </w:rPr>
        <w:t>
      ______________________________________________</w:t>
      </w:r>
    </w:p>
    <w:bookmarkEnd w:id="645"/>
    <w:bookmarkStart w:name="z1387" w:id="646"/>
    <w:p>
      <w:pPr>
        <w:spacing w:after="0"/>
        <w:ind w:left="0"/>
        <w:jc w:val="both"/>
      </w:pPr>
      <w:r>
        <w:rPr>
          <w:rFonts w:ascii="Times New Roman"/>
          <w:b w:val="false"/>
          <w:i w:val="false"/>
          <w:color w:val="000000"/>
          <w:sz w:val="28"/>
        </w:rPr>
        <w:t>
      - - - - - - - - - - - - - - - - - - - - - - - - - - - - - - - - - - - - - -</w:t>
      </w:r>
    </w:p>
    <w:bookmarkEnd w:id="646"/>
    <w:bookmarkStart w:name="z1388" w:id="647"/>
    <w:p>
      <w:pPr>
        <w:spacing w:after="0"/>
        <w:ind w:left="0"/>
        <w:jc w:val="both"/>
      </w:pPr>
      <w:r>
        <w:rPr>
          <w:rFonts w:ascii="Times New Roman"/>
          <w:b w:val="false"/>
          <w:i w:val="false"/>
          <w:color w:val="000000"/>
          <w:sz w:val="28"/>
        </w:rPr>
        <w:t>
      кесу сызығы</w:t>
      </w:r>
    </w:p>
    <w:bookmarkEnd w:id="647"/>
    <w:bookmarkStart w:name="z1389" w:id="648"/>
    <w:p>
      <w:pPr>
        <w:spacing w:after="0"/>
        <w:ind w:left="0"/>
        <w:jc w:val="both"/>
      </w:pPr>
      <w:r>
        <w:rPr>
          <w:rFonts w:ascii="Times New Roman"/>
          <w:b w:val="false"/>
          <w:i w:val="false"/>
          <w:color w:val="000000"/>
          <w:sz w:val="28"/>
        </w:rPr>
        <w:t>
      Қазақстан Республикасы азаматының ____________________________</w:t>
      </w:r>
    </w:p>
    <w:bookmarkEnd w:id="648"/>
    <w:bookmarkStart w:name="z1390" w:id="649"/>
    <w:p>
      <w:pPr>
        <w:spacing w:after="0"/>
        <w:ind w:left="0"/>
        <w:jc w:val="both"/>
      </w:pPr>
      <w:r>
        <w:rPr>
          <w:rFonts w:ascii="Times New Roman"/>
          <w:b w:val="false"/>
          <w:i w:val="false"/>
          <w:color w:val="000000"/>
          <w:sz w:val="28"/>
        </w:rPr>
        <w:t>
      өтініші қабылданды.</w:t>
      </w:r>
    </w:p>
    <w:bookmarkEnd w:id="649"/>
    <w:bookmarkStart w:name="z1391" w:id="650"/>
    <w:p>
      <w:pPr>
        <w:spacing w:after="0"/>
        <w:ind w:left="0"/>
        <w:jc w:val="both"/>
      </w:pPr>
      <w:r>
        <w:rPr>
          <w:rFonts w:ascii="Times New Roman"/>
          <w:b w:val="false"/>
          <w:i w:val="false"/>
          <w:color w:val="000000"/>
          <w:sz w:val="28"/>
        </w:rPr>
        <w:t>
      Өтінішті қабылдау күні 20___жылғы "____"</w:t>
      </w:r>
    </w:p>
    <w:bookmarkEnd w:id="650"/>
    <w:bookmarkStart w:name="z1392" w:id="651"/>
    <w:p>
      <w:pPr>
        <w:spacing w:after="0"/>
        <w:ind w:left="0"/>
        <w:jc w:val="both"/>
      </w:pPr>
      <w:r>
        <w:rPr>
          <w:rFonts w:ascii="Times New Roman"/>
          <w:b w:val="false"/>
          <w:i w:val="false"/>
          <w:color w:val="000000"/>
          <w:sz w:val="28"/>
        </w:rPr>
        <w:t>
      _____________________________________________________</w:t>
      </w:r>
    </w:p>
    <w:bookmarkEnd w:id="651"/>
    <w:bookmarkStart w:name="z1393" w:id="652"/>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652"/>
    <w:bookmarkStart w:name="z1394" w:id="653"/>
    <w:p>
      <w:pPr>
        <w:spacing w:after="0"/>
        <w:ind w:left="0"/>
        <w:jc w:val="both"/>
      </w:pPr>
      <w:r>
        <w:rPr>
          <w:rFonts w:ascii="Times New Roman"/>
          <w:b w:val="false"/>
          <w:i w:val="false"/>
          <w:color w:val="000000"/>
          <w:sz w:val="28"/>
        </w:rPr>
        <w:t>
      _______________________________________________________</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39" w:id="654"/>
    <w:p>
      <w:pPr>
        <w:spacing w:after="0"/>
        <w:ind w:left="0"/>
        <w:jc w:val="left"/>
      </w:pPr>
      <w:r>
        <w:rPr>
          <w:rFonts w:ascii="Times New Roman"/>
          <w:b/>
          <w:i w:val="false"/>
          <w:color w:val="000000"/>
        </w:rPr>
        <w:t xml:space="preserve"> "Жүріп-тұруы қиын бірінші топтағы мүгедектігі бар адамдарды жеке көмекшінің қызметімен қамтамасыз етуге құжаттарды ресімдеу" мемлекеттік қызметін көрсетуге қойылатын негізгі талаптар тізбесі</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55"/>
          <w:p>
            <w:pPr>
              <w:spacing w:after="20"/>
              <w:ind w:left="20"/>
              <w:jc w:val="both"/>
            </w:pPr>
            <w:r>
              <w:rPr>
                <w:rFonts w:ascii="Times New Roman"/>
                <w:b w:val="false"/>
                <w:i w:val="false"/>
                <w:color w:val="000000"/>
                <w:sz w:val="20"/>
              </w:rPr>
              <w:t xml:space="preserve">
Мемлекеттік көрсетілетін қызметтің атауы: "Жүріп-тұруы қиын бірінші топтағы мүгедектігі бар адамдарды жеке көмекшінің қызметімен қамтамасыз етуге құжаттарды ресімдеу" </w:t>
            </w:r>
          </w:p>
          <w:bookmarkEnd w:id="655"/>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56"/>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"цифрлық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57"/>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 веб-портал арқылы жүгінген кезде - өтінішті тапсырған сәттен бастап - бес жұмыс күні;</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жеке көмекшінің қызметтерін ұсынуға құжаттарды рәсімдеу туралы хабарлама.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58"/>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59"/>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ұсыну қағидаларына (бұдан әрі – Қағидалар) 2-қосымшаға сәйкес нысан бойынша жеке көмекшінің әлеуметтік қызметтерін ұсынуға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бірінші топтағы мүгедектігі бар адамнан сенімхат алған адам жүгінген кезде нотариалды куәландыруды талап етпейтін бірінші топтағы мүгедектігі бар адамнан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тұрақты тұрғылықты жері бойынша тіркелгенін растайтын құжаттар туралы, мүгедектігі туралы, тиісті мемлекеттік цифрлық жүйелерде қамтылған АОЖБ-ның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 Цифрлық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60"/>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61"/>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мобильдік қосымшада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6" w:id="662"/>
    <w:p>
      <w:pPr>
        <w:spacing w:after="0"/>
        <w:ind w:left="0"/>
        <w:jc w:val="left"/>
      </w:pPr>
      <w:r>
        <w:rPr>
          <w:rFonts w:ascii="Times New Roman"/>
          <w:b/>
          <w:i w:val="false"/>
          <w:color w:val="000000"/>
        </w:rPr>
        <w:t xml:space="preserve"> Құжаттарды қабылдаудан бас тарту туралы қолхат</w:t>
      </w:r>
    </w:p>
    <w:bookmarkEnd w:id="662"/>
    <w:bookmarkStart w:name="z967" w:id="66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Заңын басшылыққа ала отырып,</w:t>
      </w:r>
    </w:p>
    <w:bookmarkEnd w:id="663"/>
    <w:bookmarkStart w:name="z968" w:id="664"/>
    <w:p>
      <w:pPr>
        <w:spacing w:after="0"/>
        <w:ind w:left="0"/>
        <w:jc w:val="both"/>
      </w:pPr>
      <w:r>
        <w:rPr>
          <w:rFonts w:ascii="Times New Roman"/>
          <w:b w:val="false"/>
          <w:i w:val="false"/>
          <w:color w:val="000000"/>
          <w:sz w:val="28"/>
        </w:rPr>
        <w:t>
      ___________________________________________________________________</w:t>
      </w:r>
    </w:p>
    <w:bookmarkEnd w:id="664"/>
    <w:bookmarkStart w:name="z969" w:id="665"/>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органы)</w:t>
      </w:r>
    </w:p>
    <w:bookmarkEnd w:id="665"/>
    <w:bookmarkStart w:name="z970" w:id="666"/>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құжаттарға байланысты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көрсетуге құжаттарды, атап айтқанда: жоқ құжаттардың/қолдану мерзімі өткен құжаттардың атауы:</w:t>
      </w:r>
    </w:p>
    <w:bookmarkEnd w:id="666"/>
    <w:bookmarkStart w:name="z971" w:id="667"/>
    <w:p>
      <w:pPr>
        <w:spacing w:after="0"/>
        <w:ind w:left="0"/>
        <w:jc w:val="both"/>
      </w:pPr>
      <w:r>
        <w:rPr>
          <w:rFonts w:ascii="Times New Roman"/>
          <w:b w:val="false"/>
          <w:i w:val="false"/>
          <w:color w:val="000000"/>
          <w:sz w:val="28"/>
        </w:rPr>
        <w:t>
      1) ______________________________;</w:t>
      </w:r>
    </w:p>
    <w:bookmarkEnd w:id="667"/>
    <w:bookmarkStart w:name="z972" w:id="668"/>
    <w:p>
      <w:pPr>
        <w:spacing w:after="0"/>
        <w:ind w:left="0"/>
        <w:jc w:val="both"/>
      </w:pPr>
      <w:r>
        <w:rPr>
          <w:rFonts w:ascii="Times New Roman"/>
          <w:b w:val="false"/>
          <w:i w:val="false"/>
          <w:color w:val="000000"/>
          <w:sz w:val="28"/>
        </w:rPr>
        <w:t>
      2) ______________________________;</w:t>
      </w:r>
    </w:p>
    <w:bookmarkEnd w:id="668"/>
    <w:bookmarkStart w:name="z973" w:id="669"/>
    <w:p>
      <w:pPr>
        <w:spacing w:after="0"/>
        <w:ind w:left="0"/>
        <w:jc w:val="both"/>
      </w:pPr>
      <w:r>
        <w:rPr>
          <w:rFonts w:ascii="Times New Roman"/>
          <w:b w:val="false"/>
          <w:i w:val="false"/>
          <w:color w:val="000000"/>
          <w:sz w:val="28"/>
        </w:rPr>
        <w:t>
      3) ______________________________.</w:t>
      </w:r>
    </w:p>
    <w:bookmarkEnd w:id="669"/>
    <w:bookmarkStart w:name="z974" w:id="670"/>
    <w:p>
      <w:pPr>
        <w:spacing w:after="0"/>
        <w:ind w:left="0"/>
        <w:jc w:val="both"/>
      </w:pPr>
      <w:r>
        <w:rPr>
          <w:rFonts w:ascii="Times New Roman"/>
          <w:b w:val="false"/>
          <w:i w:val="false"/>
          <w:color w:val="000000"/>
          <w:sz w:val="28"/>
        </w:rPr>
        <w:t>
      қабылдаудан бас тартады.</w:t>
      </w:r>
    </w:p>
    <w:bookmarkEnd w:id="670"/>
    <w:bookmarkStart w:name="z975" w:id="671"/>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671"/>
    <w:bookmarkStart w:name="z976" w:id="672"/>
    <w:p>
      <w:pPr>
        <w:spacing w:after="0"/>
        <w:ind w:left="0"/>
        <w:jc w:val="both"/>
      </w:pPr>
      <w:r>
        <w:rPr>
          <w:rFonts w:ascii="Times New Roman"/>
          <w:b w:val="false"/>
          <w:i w:val="false"/>
          <w:color w:val="000000"/>
          <w:sz w:val="28"/>
        </w:rPr>
        <w:t>
      _________________________________________________________________</w:t>
      </w:r>
    </w:p>
    <w:bookmarkEnd w:id="672"/>
    <w:bookmarkStart w:name="z977" w:id="673"/>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көрсету)/республикалық маңызы бар, астананың, аудандардың және облыстық маңызы бар қалалардың жергілікті атқарушы орган қызметкерінің тегі, аты, әкесінің аты (ол болған жағдайда) (қолы)</w:t>
      </w:r>
    </w:p>
    <w:bookmarkEnd w:id="673"/>
    <w:bookmarkStart w:name="z978" w:id="674"/>
    <w:p>
      <w:pPr>
        <w:spacing w:after="0"/>
        <w:ind w:left="0"/>
        <w:jc w:val="both"/>
      </w:pPr>
      <w:r>
        <w:rPr>
          <w:rFonts w:ascii="Times New Roman"/>
          <w:b w:val="false"/>
          <w:i w:val="false"/>
          <w:color w:val="000000"/>
          <w:sz w:val="28"/>
        </w:rPr>
        <w:t>
      Алдым: ____________________________________________________</w:t>
      </w:r>
    </w:p>
    <w:bookmarkEnd w:id="674"/>
    <w:bookmarkStart w:name="z979" w:id="675"/>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bookmarkEnd w:id="675"/>
    <w:bookmarkStart w:name="z980" w:id="676"/>
    <w:p>
      <w:pPr>
        <w:spacing w:after="0"/>
        <w:ind w:left="0"/>
        <w:jc w:val="both"/>
      </w:pPr>
      <w:r>
        <w:rPr>
          <w:rFonts w:ascii="Times New Roman"/>
          <w:b w:val="false"/>
          <w:i w:val="false"/>
          <w:color w:val="000000"/>
          <w:sz w:val="28"/>
        </w:rPr>
        <w:t>
      20___ жылғы "______" __________</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4" w:id="677"/>
    <w:p>
      <w:pPr>
        <w:spacing w:after="0"/>
        <w:ind w:left="0"/>
        <w:jc w:val="left"/>
      </w:pPr>
      <w:r>
        <w:rPr>
          <w:rFonts w:ascii="Times New Roman"/>
          <w:b/>
          <w:i w:val="false"/>
          <w:color w:val="000000"/>
        </w:rPr>
        <w:t xml:space="preserve"> Хабарлама</w:t>
      </w:r>
    </w:p>
    <w:bookmarkEnd w:id="677"/>
    <w:bookmarkStart w:name="z985" w:id="678"/>
    <w:p>
      <w:pPr>
        <w:spacing w:after="0"/>
        <w:ind w:left="0"/>
        <w:jc w:val="both"/>
      </w:pPr>
      <w:r>
        <w:rPr>
          <w:rFonts w:ascii="Times New Roman"/>
          <w:b w:val="false"/>
          <w:i w:val="false"/>
          <w:color w:val="000000"/>
          <w:sz w:val="28"/>
        </w:rPr>
        <w:t>
      Тегі _________________________________</w:t>
      </w:r>
    </w:p>
    <w:bookmarkEnd w:id="678"/>
    <w:bookmarkStart w:name="z986" w:id="679"/>
    <w:p>
      <w:pPr>
        <w:spacing w:after="0"/>
        <w:ind w:left="0"/>
        <w:jc w:val="both"/>
      </w:pPr>
      <w:r>
        <w:rPr>
          <w:rFonts w:ascii="Times New Roman"/>
          <w:b w:val="false"/>
          <w:i w:val="false"/>
          <w:color w:val="000000"/>
          <w:sz w:val="28"/>
        </w:rPr>
        <w:t>
      Аты ________________________________</w:t>
      </w:r>
    </w:p>
    <w:bookmarkEnd w:id="679"/>
    <w:bookmarkStart w:name="z987" w:id="680"/>
    <w:p>
      <w:pPr>
        <w:spacing w:after="0"/>
        <w:ind w:left="0"/>
        <w:jc w:val="both"/>
      </w:pPr>
      <w:r>
        <w:rPr>
          <w:rFonts w:ascii="Times New Roman"/>
          <w:b w:val="false"/>
          <w:i w:val="false"/>
          <w:color w:val="000000"/>
          <w:sz w:val="28"/>
        </w:rPr>
        <w:t>
      Әкесінің аты (ол болған жағдайда) _________________</w:t>
      </w:r>
    </w:p>
    <w:bookmarkEnd w:id="680"/>
    <w:bookmarkStart w:name="z988" w:id="681"/>
    <w:p>
      <w:pPr>
        <w:spacing w:after="0"/>
        <w:ind w:left="0"/>
        <w:jc w:val="both"/>
      </w:pPr>
      <w:r>
        <w:rPr>
          <w:rFonts w:ascii="Times New Roman"/>
          <w:b w:val="false"/>
          <w:i w:val="false"/>
          <w:color w:val="000000"/>
          <w:sz w:val="28"/>
        </w:rPr>
        <w:t>
      Құжаттың нөмірі: ________________ кім берген: _________________________</w:t>
      </w:r>
    </w:p>
    <w:bookmarkEnd w:id="681"/>
    <w:bookmarkStart w:name="z989" w:id="682"/>
    <w:p>
      <w:pPr>
        <w:spacing w:after="0"/>
        <w:ind w:left="0"/>
        <w:jc w:val="both"/>
      </w:pPr>
      <w:r>
        <w:rPr>
          <w:rFonts w:ascii="Times New Roman"/>
          <w:b w:val="false"/>
          <w:i w:val="false"/>
          <w:color w:val="000000"/>
          <w:sz w:val="28"/>
        </w:rPr>
        <w:t>
      Жеке сәйкестендіру нөмірі: ________________________________</w:t>
      </w:r>
    </w:p>
    <w:bookmarkEnd w:id="682"/>
    <w:bookmarkStart w:name="z990" w:id="683"/>
    <w:p>
      <w:pPr>
        <w:spacing w:after="0"/>
        <w:ind w:left="0"/>
        <w:jc w:val="both"/>
      </w:pPr>
      <w:r>
        <w:rPr>
          <w:rFonts w:ascii="Times New Roman"/>
          <w:b w:val="false"/>
          <w:i w:val="false"/>
          <w:color w:val="000000"/>
          <w:sz w:val="28"/>
        </w:rPr>
        <w:t>
      Тұрақты тұратын (тіркелген) жерінің мекенжайы:</w:t>
      </w:r>
    </w:p>
    <w:bookmarkEnd w:id="683"/>
    <w:bookmarkStart w:name="z991" w:id="684"/>
    <w:p>
      <w:pPr>
        <w:spacing w:after="0"/>
        <w:ind w:left="0"/>
        <w:jc w:val="both"/>
      </w:pPr>
      <w:r>
        <w:rPr>
          <w:rFonts w:ascii="Times New Roman"/>
          <w:b w:val="false"/>
          <w:i w:val="false"/>
          <w:color w:val="000000"/>
          <w:sz w:val="28"/>
        </w:rPr>
        <w:t>
      Облыс _______________________________</w:t>
      </w:r>
    </w:p>
    <w:bookmarkEnd w:id="684"/>
    <w:bookmarkStart w:name="z992" w:id="685"/>
    <w:p>
      <w:pPr>
        <w:spacing w:after="0"/>
        <w:ind w:left="0"/>
        <w:jc w:val="both"/>
      </w:pPr>
      <w:r>
        <w:rPr>
          <w:rFonts w:ascii="Times New Roman"/>
          <w:b w:val="false"/>
          <w:i w:val="false"/>
          <w:color w:val="000000"/>
          <w:sz w:val="28"/>
        </w:rPr>
        <w:t>
      Қала (аудан) ___________________________ ауыл:________________________</w:t>
      </w:r>
    </w:p>
    <w:bookmarkEnd w:id="685"/>
    <w:bookmarkStart w:name="z993" w:id="686"/>
    <w:p>
      <w:pPr>
        <w:spacing w:after="0"/>
        <w:ind w:left="0"/>
        <w:jc w:val="both"/>
      </w:pPr>
      <w:r>
        <w:rPr>
          <w:rFonts w:ascii="Times New Roman"/>
          <w:b w:val="false"/>
          <w:i w:val="false"/>
          <w:color w:val="000000"/>
          <w:sz w:val="28"/>
        </w:rPr>
        <w:t>
      Көше (шағын аудан) ________________ -үй ________ -пәтер ______________</w:t>
      </w:r>
    </w:p>
    <w:bookmarkEnd w:id="686"/>
    <w:bookmarkStart w:name="z994" w:id="687"/>
    <w:p>
      <w:pPr>
        <w:spacing w:after="0"/>
        <w:ind w:left="0"/>
        <w:jc w:val="both"/>
      </w:pPr>
      <w:r>
        <w:rPr>
          <w:rFonts w:ascii="Times New Roman"/>
          <w:b w:val="false"/>
          <w:i w:val="false"/>
          <w:color w:val="000000"/>
          <w:sz w:val="28"/>
        </w:rPr>
        <w:t>
      Жеке көмекшінің әлеуметтік қызметтерін көрсетуге құжаттарды рәсімдеу туралы хабардар етеміз.</w:t>
      </w:r>
    </w:p>
    <w:bookmarkEnd w:id="687"/>
    <w:bookmarkStart w:name="z995" w:id="688"/>
    <w:p>
      <w:pPr>
        <w:spacing w:after="0"/>
        <w:ind w:left="0"/>
        <w:jc w:val="both"/>
      </w:pPr>
      <w:r>
        <w:rPr>
          <w:rFonts w:ascii="Times New Roman"/>
          <w:b w:val="false"/>
          <w:i w:val="false"/>
          <w:color w:val="000000"/>
          <w:sz w:val="28"/>
        </w:rPr>
        <w:t>
      Өтініш қабылданды және "Е-собес" АЦЖ кезегінің электрондық журналында 20__ жылғы "__" _____ № __ нөмірімен тіркелді.</w:t>
      </w:r>
    </w:p>
    <w:bookmarkEnd w:id="688"/>
    <w:bookmarkStart w:name="z996" w:id="689"/>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ұялы байланысының телефон нөміріңізге смс-хабарлама жіберілетін болады.</w:t>
      </w:r>
    </w:p>
    <w:bookmarkEnd w:id="689"/>
    <w:p>
      <w:pPr>
        <w:spacing w:after="0"/>
        <w:ind w:left="0"/>
        <w:jc w:val="both"/>
      </w:pPr>
      <w:bookmarkStart w:name="z997" w:id="690"/>
      <w:r>
        <w:rPr>
          <w:rFonts w:ascii="Times New Roman"/>
          <w:b w:val="false"/>
          <w:i w:val="false"/>
          <w:color w:val="000000"/>
          <w:sz w:val="28"/>
        </w:rPr>
        <w:t xml:space="preserve">
      Мемлекеттік органның басшысы ___________________________________  </w:t>
      </w:r>
    </w:p>
    <w:bookmarkEnd w:id="690"/>
    <w:p>
      <w:pPr>
        <w:spacing w:after="0"/>
        <w:ind w:left="0"/>
        <w:jc w:val="both"/>
      </w:pPr>
      <w:r>
        <w:rPr>
          <w:rFonts w:ascii="Times New Roman"/>
          <w:b w:val="false"/>
          <w:i w:val="false"/>
          <w:color w:val="000000"/>
          <w:sz w:val="28"/>
        </w:rPr>
        <w:t xml:space="preserve">                                     (тегі, аты, әкесінің (ол болған жағдайда))</w:t>
      </w:r>
    </w:p>
    <w:bookmarkStart w:name="z998" w:id="691"/>
    <w:p>
      <w:pPr>
        <w:spacing w:after="0"/>
        <w:ind w:left="0"/>
        <w:jc w:val="both"/>
      </w:pPr>
      <w:r>
        <w:rPr>
          <w:rFonts w:ascii="Times New Roman"/>
          <w:b w:val="false"/>
          <w:i w:val="false"/>
          <w:color w:val="000000"/>
          <w:sz w:val="28"/>
        </w:rPr>
        <w:t>
      20___ жылғы "___" ____________</w:t>
      </w:r>
    </w:p>
    <w:bookmarkEnd w:id="691"/>
    <w:bookmarkStart w:name="z999" w:id="692"/>
    <w:p>
      <w:pPr>
        <w:spacing w:after="0"/>
        <w:ind w:left="0"/>
        <w:jc w:val="both"/>
      </w:pPr>
      <w:r>
        <w:rPr>
          <w:rFonts w:ascii="Times New Roman"/>
          <w:b w:val="false"/>
          <w:i w:val="false"/>
          <w:color w:val="000000"/>
          <w:sz w:val="28"/>
        </w:rPr>
        <w:t>
      ___________________________________________</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194 бұйрығына 1-қосымша</w:t>
            </w:r>
            <w:r>
              <w:br/>
            </w: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санаторийлік-курорттық емдеуді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1001" w:id="693"/>
    <w:p>
      <w:pPr>
        <w:spacing w:after="0"/>
        <w:ind w:left="0"/>
        <w:jc w:val="left"/>
      </w:pPr>
      <w:r>
        <w:rPr>
          <w:rFonts w:ascii="Times New Roman"/>
          <w:b/>
          <w:i w:val="false"/>
          <w:color w:val="000000"/>
        </w:rPr>
        <w:t xml:space="preserve"> "Мүгедектігі бар адамдарды және мүгедектігі бар балаларды санаторийлік-курорттық емделумен қамтамасыз етуге құжаттарды ресімдеу" мемлекеттік қызметін көрсетуге қойылатын негізгі талаптар тізбесі</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94"/>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және мүгедектігі бар балаларды санаторийлік-курорттық емделумен қамтамасыз етуге құжаттарды ресімдеу" </w:t>
            </w:r>
          </w:p>
          <w:bookmarkEnd w:id="694"/>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95"/>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96"/>
          <w:p>
            <w:pPr>
              <w:spacing w:after="20"/>
              <w:ind w:left="20"/>
              <w:jc w:val="both"/>
            </w:pPr>
            <w:r>
              <w:rPr>
                <w:rFonts w:ascii="Times New Roman"/>
                <w:b w:val="false"/>
                <w:i w:val="false"/>
                <w:color w:val="000000"/>
                <w:sz w:val="20"/>
              </w:rPr>
              <w:t xml:space="preserve">
1) Мемлекеттік корпорацияның, қалалық басқарманың бөлімшелеріне, жұмыспен қамту бөлімдеріне жүгінген кезде – құжаттар топтамасы тіркелген күннен бастап – бес жұмыс күні; </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көрсету кезінде – келісім түскен күннен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кезден бастап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үшін күтудің рұқсат етілген ең ұзақ уақыты Мемлекеттік корпорацияда – 15 минут, қалалық басқармаларда,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басқармаларда,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және мүгедектігі бар балаларға санаторийлік-курорттық емделуге құжаттарды ресімдеу туралы хабарлама. Мемлекеттік корпорация өтініш берушіге қабылданған шешім туралы өтініш берушінің абоненттік нөміріне смс-хабарлама беру арқылы хабарлайды не мемлекеттік қызметті көрсетуден дәлелді бас тарту жіберіледі. Веб-портал арқылы жүгінген кезде мемлекеттік қызметті көрсету нәтижесі уәкілетті тұлғаның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97"/>
          <w:p>
            <w:pPr>
              <w:spacing w:after="20"/>
              <w:ind w:left="20"/>
              <w:jc w:val="both"/>
            </w:pPr>
            <w:r>
              <w:rPr>
                <w:rFonts w:ascii="Times New Roman"/>
                <w:b w:val="false"/>
                <w:i w:val="false"/>
                <w:color w:val="000000"/>
                <w:sz w:val="20"/>
              </w:rPr>
              <w:t>
 1) Мемлекеттік корпорацияда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98"/>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емделуді ұсыну қағидаларына (бұдан әрі – қағидалар) 2-қосымшаға сәйкес нысан бойынша санаторийлік-курорттық емделуді ұсынуға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адамнан сенімхат алған адам жүгінген кезде нотариалды куәландыруды талап етпейтін мүгедектігі бар адамнан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жарақатынан немесе кәсіптік аурудан мүгедектігі бар адамдар санаторийлік-курорттық ем алуға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мүгедектікке алып келген өндірістегі жазатайым оқиға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оның кінәсінан жұмыста еңбек жарақаты алынған немесе кәсіптік ауруға шалдығу болған жұмыс берушінің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тұрақты тұрғылықты жері бойынша тіркелгенін растайтын құжаттар, мүгедектік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ақпараттық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99"/>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00"/>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адамдарды санаторийлік-курорттық емделумен қамтамасыз ету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мынадай интернет-ресурстарда орналастырылған:</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және пайдаланушылардың ақпараттық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мобильдік қосымшада және пайдаланушылардың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bookmarkStart w:name="z1031" w:id="701"/>
    <w:p>
      <w:pPr>
        <w:spacing w:after="0"/>
        <w:ind w:left="0"/>
        <w:jc w:val="both"/>
      </w:pPr>
      <w:r>
        <w:rPr>
          <w:rFonts w:ascii="Times New Roman"/>
          <w:b w:val="false"/>
          <w:i w:val="false"/>
          <w:color w:val="000000"/>
          <w:sz w:val="28"/>
        </w:rPr>
        <w:t>
      _______________________________________________</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194 бұйрығына 2-қосымша</w:t>
            </w:r>
            <w:r>
              <w:br/>
            </w: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есту кемістігі бар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33" w:id="702"/>
    <w:p>
      <w:pPr>
        <w:spacing w:after="0"/>
        <w:ind w:left="0"/>
        <w:jc w:val="left"/>
      </w:pPr>
      <w:r>
        <w:rPr>
          <w:rFonts w:ascii="Times New Roman"/>
          <w:b/>
          <w:i w:val="false"/>
          <w:color w:val="000000"/>
        </w:rPr>
        <w:t xml:space="preserve"> "Естуі бойынша мүгедектігі бар адамдар үшін ымдау тілі маманының қызметімен мүгедектігі бар адамдарды қамтамасыз етуге құжаттарды ресімдеу" мемлекеттік қызметін көрсетуге қойылатын негізгі талаптар тізбесі</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03"/>
          <w:p>
            <w:pPr>
              <w:spacing w:after="20"/>
              <w:ind w:left="20"/>
              <w:jc w:val="both"/>
            </w:pPr>
            <w:r>
              <w:rPr>
                <w:rFonts w:ascii="Times New Roman"/>
                <w:b w:val="false"/>
                <w:i w:val="false"/>
                <w:color w:val="000000"/>
                <w:sz w:val="20"/>
              </w:rPr>
              <w:t xml:space="preserve">
Мемлекеттік көрсетілетін қызметтің атауы: "Естуі бойынша мүгедектігі бар адамдар үшін ымдау тілі маманының қызметімен мүгедектігі бар адамдарды қамтамасыз етуге құжаттарды ресімдеу" </w:t>
            </w:r>
          </w:p>
          <w:bookmarkEnd w:id="703"/>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04"/>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 абоненттік құрылғысы (бұдан әрі – абоненттік абоненттік құрылғысы)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05"/>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көрсетілген кезде – келісім түскен күннен бастап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корпорацияға жүгінген кезде құжаттарды қабылдау күні мемлекеттік қызметті көрсету мерзіміне кірмейді.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06"/>
          <w:p>
            <w:pPr>
              <w:spacing w:after="20"/>
              <w:ind w:left="20"/>
              <w:jc w:val="both"/>
            </w:pPr>
            <w:r>
              <w:rPr>
                <w:rFonts w:ascii="Times New Roman"/>
                <w:b w:val="false"/>
                <w:i w:val="false"/>
                <w:color w:val="000000"/>
                <w:sz w:val="20"/>
              </w:rPr>
              <w:t>
Мүгедектігі бар адамдарға ымдау тілі маманының қызметтерін ұсынуға құжаттарды рәсімдеу туралы хабарлама не мемлекеттік қызметті көрсетуден дәлелді бас тарту жіберіледі.</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07"/>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08"/>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адамды абилитациялаудың және оңалтудың жеке бағдарламасына сәйкес есту бойынша мүгедектігі бар адамдар үшін ымдау тілі маманының қызметтерін ұсыну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қағидаларына (бұдан әрі – Қағидалар) 2-қосымшаға сәйкес нысан бойынша ымдау тілі маманының қызметтерін ұсынуға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адамнан сенімхат алған адам жүгінген жағдайда,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 тұрақты тұрғылықты жері бойынша тіркелгенін растайтын, мүгедектігі туралы, тиісті мемлекеттік ақпараттық жүйелерде қамтылған АОЖБ-ның әзірленген іс-шаралары туралы мәліметтерді қалалық басқармалар, жұмыспен қамту бөлімдері, Мемлекеттік корпорация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09"/>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10"/>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мобильдік қосымшада және пайдаланушылардың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bookmarkStart w:name="z1062" w:id="711"/>
    <w:p>
      <w:pPr>
        <w:spacing w:after="0"/>
        <w:ind w:left="0"/>
        <w:jc w:val="both"/>
      </w:pPr>
      <w:r>
        <w:rPr>
          <w:rFonts w:ascii="Times New Roman"/>
          <w:b w:val="false"/>
          <w:i w:val="false"/>
          <w:color w:val="000000"/>
          <w:sz w:val="28"/>
        </w:rPr>
        <w:t>
      _______________________________________________</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xml:space="preserve"> 194 бұйрығына 3-қосымша</w:t>
            </w:r>
            <w:r>
              <w:br/>
            </w: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64" w:id="712"/>
    <w:p>
      <w:pPr>
        <w:spacing w:after="0"/>
        <w:ind w:left="0"/>
        <w:jc w:val="left"/>
      </w:pPr>
      <w:r>
        <w:rPr>
          <w:rFonts w:ascii="Times New Roman"/>
          <w:b/>
          <w:i w:val="false"/>
          <w:color w:val="000000"/>
        </w:rPr>
        <w:t xml:space="preserve"> "Мүгедектігі бар адамдарды протездік-ортопедиялық көмекпен қамтамасыз етуге құжаттарды ресімдеу" мемлекеттік қызметін көрсетуге қойылатын негізгі талаптар тізбесі</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13"/>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протездік-ортопедиялық көмекпен қамтамасыз етуге құжаттарды ресімдеу" </w:t>
            </w:r>
          </w:p>
          <w:bookmarkEnd w:id="713"/>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14"/>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15"/>
          <w:p>
            <w:pPr>
              <w:spacing w:after="20"/>
              <w:ind w:left="20"/>
              <w:jc w:val="both"/>
            </w:pPr>
            <w:r>
              <w:rPr>
                <w:rFonts w:ascii="Times New Roman"/>
                <w:b w:val="false"/>
                <w:i w:val="false"/>
                <w:color w:val="000000"/>
                <w:sz w:val="20"/>
              </w:rPr>
              <w:t>
1) Мемлекеттік корпорация, қалалық басқармалар, жұмыспен қамту бөлімдеріне жүгінген кезде – құжаттар топтамасы тіркелген күннен бастап – бес жұмыс күні;</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қызметті көрсетілген кезде – келісім түскен күннен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16"/>
          <w:p>
            <w:pPr>
              <w:spacing w:after="20"/>
              <w:ind w:left="20"/>
              <w:jc w:val="both"/>
            </w:pPr>
            <w:r>
              <w:rPr>
                <w:rFonts w:ascii="Times New Roman"/>
                <w:b w:val="false"/>
                <w:i w:val="false"/>
                <w:color w:val="000000"/>
                <w:sz w:val="20"/>
              </w:rPr>
              <w:t>
Мүгедектігі бар адамдарға протездік-ортопедиялық көмек ұсынуға құжаттарды рәсімдеу туралы хабарлама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w:t>
            </w:r>
          </w:p>
          <w:bookmarkEnd w:id="716"/>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17"/>
          <w:p>
            <w:pPr>
              <w:spacing w:after="20"/>
              <w:ind w:left="20"/>
              <w:jc w:val="both"/>
            </w:pPr>
            <w:r>
              <w:rPr>
                <w:rFonts w:ascii="Times New Roman"/>
                <w:b w:val="false"/>
                <w:i w:val="false"/>
                <w:color w:val="000000"/>
                <w:sz w:val="20"/>
              </w:rPr>
              <w:t>
 1) Мемлекеттік корпорацияда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жеделдетілген қызмет көрсетусіз электрондық кезек тәртібімен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18"/>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адамдарды ауыстыру мерзімдерін қоса алғанда, мүгедектігі бар адамды абилитациялаудың және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 – Қағидалар) 1-қосымшаға сәйкес нысан бойынша техникалық көмекші (орнын толтырушы) құралдарды, арнаулы жүріп-тұру құралдарын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мертігуден немесе кәсіптік аурудан мүгедектігі бар адамдардың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кінәсінен жұмыста мертігу немесе кәсіптік ауру алынған жұмыс беруші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ақпараттық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адамы немесе ҰОC мүгедектігі бар адамына теңестірілген адам куәлігін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19"/>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20"/>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протездік-ортопедиялық көмек ұсыну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интернет-ресурстарда орналастырылған:</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органның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 мүмкіндігі бар.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bookmarkStart w:name="z1096" w:id="721"/>
    <w:p>
      <w:pPr>
        <w:spacing w:after="0"/>
        <w:ind w:left="0"/>
        <w:jc w:val="both"/>
      </w:pPr>
      <w:r>
        <w:rPr>
          <w:rFonts w:ascii="Times New Roman"/>
          <w:b w:val="false"/>
          <w:i w:val="false"/>
          <w:color w:val="000000"/>
          <w:sz w:val="28"/>
        </w:rPr>
        <w:t>
      ______________________________________________</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194 бұйрығына 4-қосымша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098" w:id="722"/>
    <w:p>
      <w:pPr>
        <w:spacing w:after="0"/>
        <w:ind w:left="0"/>
        <w:jc w:val="left"/>
      </w:pPr>
      <w:r>
        <w:rPr>
          <w:rFonts w:ascii="Times New Roman"/>
          <w:b/>
          <w:i w:val="false"/>
          <w:color w:val="000000"/>
        </w:rPr>
        <w:t xml:space="preserve"> "Мүгедектігі бар адамдарды техникалық көмекші (компенсаторлық) құралдармен қамтамасыз етуге құжаттарды ресімдеу" мемлекеттік қызметін көрсетуге қойылатын негізгі талаптар тізбесі</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23"/>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техникалық көмекші (компенсаторлық) құралдармен қамтамасыз етуге құжаттарды ресімдеу" </w:t>
            </w:r>
          </w:p>
          <w:bookmarkEnd w:id="723"/>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24"/>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25"/>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 </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көмекші (компенсаторлық) құралдар ұсынуға құжаттарды рәсімдеу туралы хабарлама не мемлекеттік қызметті көрсетуден дәлелді бас тарту жіберіледі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26"/>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27"/>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адамдарды ауыстыру мерзімдерін қоса алғанда, мүгедектігі бар адамның абилитациялаудың және оңалтудың жеке бағдарламасына сәйкес протездік-ортопедиялық көмекпен, техникалық көмекші (компенсаторлық) құралдармен, арнаулы жүріп – тұру құралдарымен қамтамасыз ету қағидаларына (бұдан әрі – қағидалар) 1-қосымшаға сәйкес нысан бойынша техникалық көмекші (компенсаторлық) құралдарды, арнаулы жүріп-тұру құралдарын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мертігуден немесе кәсіптік аурудан мүгедектігі бар адамдардың протездік-ортопедиялық көмек алуына өтініш берген кезде қосымшае мертігуден немесе кәс</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кінәсінен жұмыста мертігу немесе кәсіптік ауру алынған жұмыс беруші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ақпараттық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 теңестірілген адам куәлігін қоса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28"/>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29"/>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техникалық-көмекші (компенсаторлық) құралдарды ұсыну үшін құжаттарды ресімдеу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келесі интернет-ресурстарда орналастырылған:</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bookmarkStart w:name="z1126" w:id="730"/>
    <w:p>
      <w:pPr>
        <w:spacing w:after="0"/>
        <w:ind w:left="0"/>
        <w:jc w:val="both"/>
      </w:pPr>
      <w:r>
        <w:rPr>
          <w:rFonts w:ascii="Times New Roman"/>
          <w:b w:val="false"/>
          <w:i w:val="false"/>
          <w:color w:val="000000"/>
          <w:sz w:val="28"/>
        </w:rPr>
        <w:t>
      _________________________________________________</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194 бұйрығына 5-қосымша</w:t>
            </w:r>
            <w:r>
              <w:br/>
            </w: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128" w:id="731"/>
    <w:p>
      <w:pPr>
        <w:spacing w:after="0"/>
        <w:ind w:left="0"/>
        <w:jc w:val="left"/>
      </w:pPr>
      <w:r>
        <w:rPr>
          <w:rFonts w:ascii="Times New Roman"/>
          <w:b/>
          <w:i w:val="false"/>
          <w:color w:val="000000"/>
        </w:rPr>
        <w:t xml:space="preserve">  "Мүгедектігі бар адамдарды арнаулы жүріп-тұру құралдарымен қамтамасыз етуге құжаттарды ресімдеу" мемлекеттік қызметін көрсетуге қойылатын негізгі талаптар тізбесі</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32"/>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арнаулы жүріп-тұру құралдарымен қамтамасыз етуге құжаттарды ресімдеу" </w:t>
            </w:r>
          </w:p>
          <w:bookmarkEnd w:id="732"/>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33"/>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34"/>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көмекші (компенсаторлық) құралдар ұсынуға құжаттарды рәсімдеу туралы хабарлама не мемлекеттік қызметті көрсетуден дәлелді бас тарту жіберіледі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және оның кіші түрлерін (бар болса)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35"/>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36"/>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адамдарды ауыстыру мерзімдерін қоса алғанда, мүгедектігі бар адамның абилитациялаудың және оңалтудың жеке бағдарламасына сәйкес протездік-ортопедиялық көмекпен, техникалық көмекші (компенсаторлық) құралдармен, арнаулы жүріп – тұру құралдарымен қамтамасыз ету қағидаларына (бұдан әрі – қағидалар) 1-қосымшаға сәйкес нысан бойынша техникалық көмекші (компенсаторлық) құралдарды, арнаулы жүріп-тұру құралдарын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мертігуден немесе кәсіптік аурудан мүгедектігі бар адамдардың протездік-ортопедиялық көмек алуына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кінәсінен жұмыста мертігу немесе кәсіптік ауру алынған жұмыс беруші – дара кәсіпкердің қызметін тоқтату немесе заңды тұлғаны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ақпараттық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 теңестірілген адам куәлігін қоса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37"/>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38"/>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техникалық-көмекші (компенсаторлық) құралдарды ұсыну үшін құжаттарды ресімдеу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келесі интернет-ресурстарда орналастырылған:</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bookmarkStart w:name="z1155" w:id="739"/>
    <w:p>
      <w:pPr>
        <w:spacing w:after="0"/>
        <w:ind w:left="0"/>
        <w:jc w:val="both"/>
      </w:pPr>
      <w:r>
        <w:rPr>
          <w:rFonts w:ascii="Times New Roman"/>
          <w:b w:val="false"/>
          <w:i w:val="false"/>
          <w:color w:val="000000"/>
          <w:sz w:val="28"/>
        </w:rPr>
        <w:t>
      _________________________________________________</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194 бұйрығына 6-қосымша</w:t>
            </w:r>
            <w:r>
              <w:br/>
            </w: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57" w:id="740"/>
    <w:p>
      <w:pPr>
        <w:spacing w:after="0"/>
        <w:ind w:left="0"/>
        <w:jc w:val="left"/>
      </w:pPr>
      <w:r>
        <w:rPr>
          <w:rFonts w:ascii="Times New Roman"/>
          <w:b/>
          <w:i w:val="false"/>
          <w:color w:val="000000"/>
        </w:rPr>
        <w:t xml:space="preserve"> "Жүріп-тұруы қиын бірінші топтағы мүгедектігі бар адамдарды жеке көмекшінің қызметімен қамтамасыз етуге құжаттарды ресімдеу" мемлекеттік қызметін көрсетуге қойылатын негізгі талаптар тізбесі</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41"/>
          <w:p>
            <w:pPr>
              <w:spacing w:after="20"/>
              <w:ind w:left="20"/>
              <w:jc w:val="both"/>
            </w:pPr>
            <w:r>
              <w:rPr>
                <w:rFonts w:ascii="Times New Roman"/>
                <w:b w:val="false"/>
                <w:i w:val="false"/>
                <w:color w:val="000000"/>
                <w:sz w:val="20"/>
              </w:rPr>
              <w:t xml:space="preserve">
Мемлекеттік көрсетілетін қызметтің атауы: "Жүріп-тұруы қиын бірінші топтағы мүгедектігі бар адамдарды жеке көмекшінің қызметімен қамтамасыз етуге құжаттарды ресімдеу" </w:t>
            </w:r>
          </w:p>
          <w:bookmarkEnd w:id="741"/>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42"/>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43"/>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 веб-портал арқылы жүгінген кезде - өтінішті тапсырған сәттен бастап - бес жұмыс күні;</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жеке көмекшінің қызметтерін ұсынуға құжаттарды рәсімдеу туралы хабарлама.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44"/>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45"/>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ұсыну қағидаларына (бұдан әрі – Қағидалар) 2-қосымшаға сәйкес нысан бойынша жеке көмекшінің әлеуметтік қызметтерін ұсынуға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бірінші топтағы мүгедектігі бар адамнан сенімхат алған адам жүгінген кезде нотариалды куәландыруды талап етпейтін бірінші топтағы мүгедектігі бар адамнан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тұрақты тұрғылықты жері бойынша тіркелгенін растайтын құжаттар туралы, мүгедектігі туралы, тиісті мемлекеттік ақпараттық жүйелерде қамтылған АОЖБ-ның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46"/>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47"/>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мобильдік қосымшада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bookmarkStart w:name="z1182" w:id="748"/>
    <w:p>
      <w:pPr>
        <w:spacing w:after="0"/>
        <w:ind w:left="0"/>
        <w:jc w:val="both"/>
      </w:pPr>
      <w:r>
        <w:rPr>
          <w:rFonts w:ascii="Times New Roman"/>
          <w:b w:val="false"/>
          <w:i w:val="false"/>
          <w:color w:val="000000"/>
          <w:sz w:val="28"/>
        </w:rPr>
        <w:t>
      ____________________________________________</w:t>
      </w:r>
    </w:p>
    <w:bookmarkEnd w:id="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