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5eb1" w14:textId="5ad5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 бекіту туралы" Қазақстан Республикасы Еңбек және халықты әлеуметтік қорғау министрінің 2024 жылғы 15 қарашадағы № 427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199 бұйрығы. Қазақстан Республикасының Әділет министрлігінде 2026 жылғы 26 мамырда № 38797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 бекіту туралы" Қазақстан Республикасы Еңбек және халықты әлеуметтік қорғау министрінің 2024 жылғы 15 қарашадағы № 427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35381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229-30) тармақшасына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ережесінің 15-тармағының </w:t>
      </w:r>
      <w:r>
        <w:rPr>
          <w:rFonts w:ascii="Times New Roman"/>
          <w:b w:val="false"/>
          <w:i w:val="false"/>
          <w:color w:val="000000"/>
          <w:sz w:val="28"/>
        </w:rPr>
        <w:t>229-30) тармақшасына</w:t>
      </w:r>
      <w:r>
        <w:rPr>
          <w:rFonts w:ascii="Times New Roman"/>
          <w:b w:val="false"/>
          <w:i w:val="false"/>
          <w:color w:val="000000"/>
          <w:sz w:val="28"/>
        </w:rPr>
        <w:t xml:space="preserve"> сәйкес әзірленді және кәмелетке толған әрекетке қабілетсіз немесе әрекет қабілеті шектеулі адамдардың қорғаншылықты немесе қамқоршылықты белгілеу тәртібін айқындайды.";</w:t>
      </w:r>
    </w:p>
    <w:bookmarkEnd w:id="4"/>
    <w:bookmarkStart w:name="z13"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15" w:id="7"/>
    <w:p>
      <w:pPr>
        <w:spacing w:after="0"/>
        <w:ind w:left="0"/>
        <w:jc w:val="both"/>
      </w:pPr>
      <w:r>
        <w:rPr>
          <w:rFonts w:ascii="Times New Roman"/>
          <w:b w:val="false"/>
          <w:i w:val="false"/>
          <w:color w:val="000000"/>
          <w:sz w:val="28"/>
        </w:rPr>
        <w:t xml:space="preserve">
      көрсетілген бұйрықпен бекітілген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6"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8"/>
    <w:bookmarkStart w:name="z17"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8"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0"/>
    <w:bookmarkStart w:name="z19" w:id="11"/>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11"/>
    <w:bookmarkStart w:name="z2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2"/>
    <w:bookmarkStart w:name="z21" w:id="1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оныншы абзацын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3"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199 Бұйрыққа 1-қосымша</w:t>
            </w:r>
            <w:r>
              <w:br/>
            </w:r>
            <w:r>
              <w:rPr>
                <w:rFonts w:ascii="Times New Roman"/>
                <w:b w:val="false"/>
                <w:i w:val="false"/>
                <w:color w:val="000000"/>
                <w:sz w:val="20"/>
              </w:rPr>
              <w:t xml:space="preserve">"Әрекетке қабілетсіз немесе </w:t>
            </w:r>
            <w:r>
              <w:br/>
            </w:r>
            <w:r>
              <w:rPr>
                <w:rFonts w:ascii="Times New Roman"/>
                <w:b w:val="false"/>
                <w:i w:val="false"/>
                <w:color w:val="000000"/>
                <w:sz w:val="20"/>
              </w:rPr>
              <w:t>әрекет қабілеті шектеулі</w:t>
            </w:r>
            <w:r>
              <w:br/>
            </w:r>
            <w:r>
              <w:rPr>
                <w:rFonts w:ascii="Times New Roman"/>
                <w:b w:val="false"/>
                <w:i w:val="false"/>
                <w:color w:val="000000"/>
                <w:sz w:val="20"/>
              </w:rPr>
              <w:t xml:space="preserve"> 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Әрекетке</w:t>
            </w:r>
            <w:r>
              <w:rPr>
                <w:rFonts w:ascii="Times New Roman"/>
                <w:b w:val="false"/>
                <w:i w:val="false"/>
                <w:color w:val="000000"/>
                <w:sz w:val="20"/>
              </w:rPr>
              <w:t xml:space="preserve"> </w:t>
            </w:r>
            <w:r>
              <w:rPr>
                <w:rFonts w:ascii="Times New Roman"/>
                <w:b/>
                <w:i w:val="false"/>
                <w:color w:val="000000"/>
                <w:sz w:val="20"/>
              </w:rPr>
              <w:t>қабілетсіз</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әрекет</w:t>
            </w:r>
            <w:r>
              <w:rPr>
                <w:rFonts w:ascii="Times New Roman"/>
                <w:b w:val="false"/>
                <w:i w:val="false"/>
                <w:color w:val="000000"/>
                <w:sz w:val="20"/>
              </w:rPr>
              <w:t xml:space="preserve"> </w:t>
            </w:r>
            <w:r>
              <w:rPr>
                <w:rFonts w:ascii="Times New Roman"/>
                <w:b/>
                <w:i w:val="false"/>
                <w:color w:val="000000"/>
                <w:sz w:val="20"/>
              </w:rPr>
              <w:t>қабілеті</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толған</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қорғаншылық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қамқоршылық</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үкіметтің"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1) құжаттарды Мемлекеттік корпорацияға тапсырған сәттен бастап, сондай-ақ порталға жүгінген кезде – 19 (он тоғыз) жұмыс күні;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құжаттарын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Аудандардың және облыстық маңызы бар қалалардың, республикалық маңызы бар қалалардың және астананының, әлеуметтік қорғау жөніндегі уәкілетті органының қорғаншылық немесе қамқоршылық белгілеу туралы бұйрығы не мемлекеттік қызмет көрсетуге қойылатын талаптардың 9-тармағында көзделген негіздер бойынша мемлекеттік қызмет көрсетуден бас тарту туралы дәлелді жауап.</w:t>
            </w:r>
          </w:p>
          <w:bookmarkEnd w:id="17"/>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белгіленген жұмыс кестесіне сәйкес, демалыс және мереке күндерін қоспағанда, дүйсенбіден жұмаға дейін түскі үзіліспен жұмыс істейді.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нәтижелерін қабылдау және беру сағат 9:00-ден 17:00-ге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бөлімшелерінде – Қазақстан Республикасының Еңбек заңнамасына сәйкес мереке және демалыс күндерін қоспағанда, дүйсенбіден бастап жұманы қоса алғанда, үзіліссіз сағат 9.00-ден 18.00-ге дейін, Мемлекеттік корпорацияның кезекші халыққа қызмет көрсету бөлімдері дүйсенбіден бастап жұманы қоса алғанда, сағат 9.00-ден 20.00-ге дейін және сенбі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интернет-ресурсында: www.edu.gov.kz;</w:t>
            </w:r>
          </w:p>
          <w:p>
            <w:pPr>
              <w:spacing w:after="20"/>
              <w:ind w:left="20"/>
              <w:jc w:val="both"/>
            </w:pPr>
            <w:r>
              <w:rPr>
                <w:rFonts w:ascii="Times New Roman"/>
                <w:b w:val="false"/>
                <w:i w:val="false"/>
                <w:color w:val="000000"/>
                <w:sz w:val="20"/>
              </w:rPr>
              <w:t>
2) www.egov.kz. порталда жарияланған.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Көрсетілетін қызметті алушы мемлекеттік қызметті көрсету үшін жүгінген кезде көрсетілетін қызметті берушіге, Мемлекеттік корпорацияға немесе портал арқылы мынадай құжаттарды ұсынады: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қағидаларына (бұдан әрі – Қағидалар) 1,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қызметті алушының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азаматтың әрекетке қабілетсіз немесе әрекетке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бұзу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қорытындысын (қамқоршылық белгіленген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 екені туралы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18 жастан асқан отбасы мүшелерінің әлеуетті қамқоршысымен бірге тұратын барлық адамдарға қамқоршылық белгілеуге жазбаша келісім (егер қамқоршы қамқоршымен бірге тұрады деп болжанған жағдайда) (еркін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әрекетке қабілетсіз немесе әрекет қабілеті шектелген деп тану туралы, кәмелетке толған қамқоршылық тағайындалатын адамның әрекетке қабілетсіз немесе әрекет қабілеті шектелген туралы, арнаулы әлеуметтік қызметтер көрсету орталығының бірінші басшысы туралы туралы (Арнаулы әлеуметтік қызметтер көрсету орталықтарының мамаманы өтініш білдірген жағдайда) және жоғарыда аталған 2, 3, 4, 5, 6 тармақшалардағы мәліметтерді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 18 жастан асқан әлеуетті қамқоршысымен бірге тұратын барлық адамдарға қамқоршылық белгілеуге келісім электрондық сұраным порталы арқылы жеке кабинетке жолданады.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жүйелердегі мәліметтер сәйкес келмеген (болмаған) жағдайда өтінішке тиісті құжаттар қоса ұсыналады.</w:t>
            </w:r>
          </w:p>
          <w:p>
            <w:pPr>
              <w:spacing w:after="20"/>
              <w:ind w:left="20"/>
              <w:jc w:val="both"/>
            </w:pPr>
            <w:r>
              <w:rPr>
                <w:rFonts w:ascii="Times New Roman"/>
                <w:b w:val="false"/>
                <w:i w:val="false"/>
                <w:color w:val="000000"/>
                <w:sz w:val="20"/>
              </w:rPr>
              <w:t>
Құжаттарды портал арқылы жолдаған жағдайда құжаттар электрондық көшірме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 белгілену;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кодексінің </w:t>
            </w:r>
            <w:r>
              <w:rPr>
                <w:rFonts w:ascii="Times New Roman"/>
                <w:b w:val="false"/>
                <w:i w:val="false"/>
                <w:color w:val="000000"/>
                <w:sz w:val="20"/>
              </w:rPr>
              <w:t xml:space="preserve">122-бабында </w:t>
            </w:r>
            <w:r>
              <w:rPr>
                <w:rFonts w:ascii="Times New Roman"/>
                <w:b w:val="false"/>
                <w:i w:val="false"/>
                <w:color w:val="000000"/>
                <w:sz w:val="20"/>
              </w:rPr>
              <w:t>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1. Мемлекетті көрсету орындарының мекенжайы мынадай интернет-ресурстарда орналастырылған: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Министрліктер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Мемлекеттік корпорацияның қызметкері тұрғылықты жері бойынша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ЭЦҚ болған кезде портал арқылы электрондық нысанда жәрдемақы тағайындау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Цифрлық құжаттар қызметі мобильді қосымшада авторизацияланған пайдаланушылар үшін қолжетімді. Цифрлық құжатты пайдалану үшін электрондық 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199 Бұйрыққа 2-қосымша</w:t>
            </w:r>
            <w:r>
              <w:br/>
            </w:r>
            <w:r>
              <w:rPr>
                <w:rFonts w:ascii="Times New Roman"/>
                <w:b w:val="false"/>
                <w:i w:val="false"/>
                <w:color w:val="000000"/>
                <w:sz w:val="20"/>
              </w:rPr>
              <w:t xml:space="preserve">"Әрекетке қабілетсіз немесе </w:t>
            </w:r>
            <w:r>
              <w:br/>
            </w:r>
            <w:r>
              <w:rPr>
                <w:rFonts w:ascii="Times New Roman"/>
                <w:b w:val="false"/>
                <w:i w:val="false"/>
                <w:color w:val="000000"/>
                <w:sz w:val="20"/>
              </w:rPr>
              <w:t xml:space="preserve">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0" w:id="22"/>
    <w:p>
      <w:pPr>
        <w:spacing w:after="0"/>
        <w:ind w:left="0"/>
        <w:jc w:val="left"/>
      </w:pPr>
      <w:r>
        <w:rPr>
          <w:rFonts w:ascii="Times New Roman"/>
          <w:b/>
          <w:i w:val="false"/>
          <w:color w:val="000000"/>
        </w:rPr>
        <w:t xml:space="preserve"> Құжаттарды қабылдаудан бас тарту туралы қолхат</w:t>
      </w:r>
    </w:p>
    <w:bookmarkEnd w:id="22"/>
    <w:bookmarkStart w:name="z61" w:id="23"/>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және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 "Азаматтарға арналған үкімет" мемлекеттік корпорациясы коммерциялық емес акционерлік қоғамы филиалының № ____ бөлімі (мекенжайын көрсету) Сіз құжаттардың толық емес топтамасын және (немесе) қолданылу мерзімі өткен /дәйексіз құжаттарды, атап айтқанда:</w:t>
      </w:r>
    </w:p>
    <w:bookmarkEnd w:id="23"/>
    <w:bookmarkStart w:name="z62" w:id="24"/>
    <w:p>
      <w:pPr>
        <w:spacing w:after="0"/>
        <w:ind w:left="0"/>
        <w:jc w:val="both"/>
      </w:pPr>
      <w:r>
        <w:rPr>
          <w:rFonts w:ascii="Times New Roman"/>
          <w:b w:val="false"/>
          <w:i w:val="false"/>
          <w:color w:val="000000"/>
          <w:sz w:val="28"/>
        </w:rPr>
        <w:t>
      1) ________________________________________;</w:t>
      </w:r>
    </w:p>
    <w:bookmarkEnd w:id="24"/>
    <w:bookmarkStart w:name="z63" w:id="25"/>
    <w:p>
      <w:pPr>
        <w:spacing w:after="0"/>
        <w:ind w:left="0"/>
        <w:jc w:val="both"/>
      </w:pPr>
      <w:r>
        <w:rPr>
          <w:rFonts w:ascii="Times New Roman"/>
          <w:b w:val="false"/>
          <w:i w:val="false"/>
          <w:color w:val="000000"/>
          <w:sz w:val="28"/>
        </w:rPr>
        <w:t>
      2) ________________________________________;</w:t>
      </w:r>
    </w:p>
    <w:bookmarkEnd w:id="25"/>
    <w:bookmarkStart w:name="z64" w:id="26"/>
    <w:p>
      <w:pPr>
        <w:spacing w:after="0"/>
        <w:ind w:left="0"/>
        <w:jc w:val="both"/>
      </w:pPr>
      <w:r>
        <w:rPr>
          <w:rFonts w:ascii="Times New Roman"/>
          <w:b w:val="false"/>
          <w:i w:val="false"/>
          <w:color w:val="000000"/>
          <w:sz w:val="28"/>
        </w:rPr>
        <w:t>
      3) ….</w:t>
      </w:r>
    </w:p>
    <w:bookmarkEnd w:id="26"/>
    <w:bookmarkStart w:name="z65" w:id="27"/>
    <w:p>
      <w:pPr>
        <w:spacing w:after="0"/>
        <w:ind w:left="0"/>
        <w:jc w:val="both"/>
      </w:pPr>
      <w:r>
        <w:rPr>
          <w:rFonts w:ascii="Times New Roman"/>
          <w:b w:val="false"/>
          <w:i w:val="false"/>
          <w:color w:val="000000"/>
          <w:sz w:val="28"/>
        </w:rPr>
        <w:t>
      ұсынуыңызға/көрсетілетін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___________________ мемлекеттік қызмет көрсетуге құжаттарды қабылдаудан бас тартады.</w:t>
      </w:r>
    </w:p>
    <w:bookmarkEnd w:id="27"/>
    <w:bookmarkStart w:name="z66" w:id="28"/>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28"/>
    <w:bookmarkStart w:name="z67" w:id="29"/>
    <w:p>
      <w:pPr>
        <w:spacing w:after="0"/>
        <w:ind w:left="0"/>
        <w:jc w:val="both"/>
      </w:pPr>
      <w:r>
        <w:rPr>
          <w:rFonts w:ascii="Times New Roman"/>
          <w:b w:val="false"/>
          <w:i w:val="false"/>
          <w:color w:val="000000"/>
          <w:sz w:val="28"/>
        </w:rPr>
        <w:t xml:space="preserve">
      ______________________________________________________________ </w:t>
      </w:r>
    </w:p>
    <w:bookmarkEnd w:id="29"/>
    <w:bookmarkStart w:name="z68" w:id="30"/>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w:t>
      </w:r>
    </w:p>
    <w:bookmarkEnd w:id="30"/>
    <w:bookmarkStart w:name="z69" w:id="31"/>
    <w:p>
      <w:pPr>
        <w:spacing w:after="0"/>
        <w:ind w:left="0"/>
        <w:jc w:val="both"/>
      </w:pPr>
      <w:r>
        <w:rPr>
          <w:rFonts w:ascii="Times New Roman"/>
          <w:b w:val="false"/>
          <w:i w:val="false"/>
          <w:color w:val="000000"/>
          <w:sz w:val="28"/>
        </w:rPr>
        <w:t>
       жағдайда) (қолы)</w:t>
      </w:r>
    </w:p>
    <w:bookmarkEnd w:id="31"/>
    <w:bookmarkStart w:name="z70" w:id="32"/>
    <w:p>
      <w:pPr>
        <w:spacing w:after="0"/>
        <w:ind w:left="0"/>
        <w:jc w:val="both"/>
      </w:pPr>
      <w:r>
        <w:rPr>
          <w:rFonts w:ascii="Times New Roman"/>
          <w:b w:val="false"/>
          <w:i w:val="false"/>
          <w:color w:val="000000"/>
          <w:sz w:val="28"/>
        </w:rPr>
        <w:t xml:space="preserve">
      Орындаушы: ___________________________________________________ </w:t>
      </w:r>
    </w:p>
    <w:bookmarkEnd w:id="32"/>
    <w:bookmarkStart w:name="z71" w:id="33"/>
    <w:p>
      <w:pPr>
        <w:spacing w:after="0"/>
        <w:ind w:left="0"/>
        <w:jc w:val="both"/>
      </w:pPr>
      <w:r>
        <w:rPr>
          <w:rFonts w:ascii="Times New Roman"/>
          <w:b w:val="false"/>
          <w:i w:val="false"/>
          <w:color w:val="000000"/>
          <w:sz w:val="28"/>
        </w:rPr>
        <w:t>
                   тегі, аты, әкесінің аты (ол болған жағдайда)</w:t>
      </w:r>
    </w:p>
    <w:bookmarkEnd w:id="33"/>
    <w:bookmarkStart w:name="z72" w:id="34"/>
    <w:p>
      <w:pPr>
        <w:spacing w:after="0"/>
        <w:ind w:left="0"/>
        <w:jc w:val="both"/>
      </w:pPr>
      <w:r>
        <w:rPr>
          <w:rFonts w:ascii="Times New Roman"/>
          <w:b w:val="false"/>
          <w:i w:val="false"/>
          <w:color w:val="000000"/>
          <w:sz w:val="28"/>
        </w:rPr>
        <w:t>
      Телефон: _____________________________________________________</w:t>
      </w:r>
    </w:p>
    <w:bookmarkEnd w:id="34"/>
    <w:bookmarkStart w:name="z73" w:id="35"/>
    <w:p>
      <w:pPr>
        <w:spacing w:after="0"/>
        <w:ind w:left="0"/>
        <w:jc w:val="both"/>
      </w:pPr>
      <w:r>
        <w:rPr>
          <w:rFonts w:ascii="Times New Roman"/>
          <w:b w:val="false"/>
          <w:i w:val="false"/>
          <w:color w:val="000000"/>
          <w:sz w:val="28"/>
        </w:rPr>
        <w:t>
      Алды: _______________________________________________________</w:t>
      </w:r>
    </w:p>
    <w:bookmarkEnd w:id="35"/>
    <w:bookmarkStart w:name="z74" w:id="36"/>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bookmarkEnd w:id="36"/>
    <w:bookmarkStart w:name="z75" w:id="37"/>
    <w:p>
      <w:pPr>
        <w:spacing w:after="0"/>
        <w:ind w:left="0"/>
        <w:jc w:val="both"/>
      </w:pPr>
      <w:r>
        <w:rPr>
          <w:rFonts w:ascii="Times New Roman"/>
          <w:b w:val="false"/>
          <w:i w:val="false"/>
          <w:color w:val="000000"/>
          <w:sz w:val="28"/>
        </w:rPr>
        <w:t>
      20__ жылғы "___" _________</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199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2024 жылғы 15 қарашадағы</w:t>
            </w:r>
            <w:r>
              <w:br/>
            </w:r>
            <w:r>
              <w:rPr>
                <w:rFonts w:ascii="Times New Roman"/>
                <w:b w:val="false"/>
                <w:i w:val="false"/>
                <w:color w:val="000000"/>
                <w:sz w:val="20"/>
              </w:rPr>
              <w:t>№ 427 бұйрығына қосымша</w:t>
            </w:r>
          </w:p>
        </w:tc>
      </w:tr>
    </w:tbl>
    <w:bookmarkStart w:name="z77" w:id="38"/>
    <w:p>
      <w:pPr>
        <w:spacing w:after="0"/>
        <w:ind w:left="0"/>
        <w:jc w:val="left"/>
      </w:pPr>
      <w:r>
        <w:rPr>
          <w:rFonts w:ascii="Times New Roman"/>
          <w:b/>
          <w:i w:val="false"/>
          <w:color w:val="000000"/>
        </w:rPr>
        <w:t xml:space="preserve">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w:t>
      </w:r>
    </w:p>
    <w:bookmarkEnd w:id="38"/>
    <w:bookmarkStart w:name="z78" w:id="39"/>
    <w:p>
      <w:pPr>
        <w:spacing w:after="0"/>
        <w:ind w:left="0"/>
        <w:jc w:val="left"/>
      </w:pPr>
      <w:r>
        <w:rPr>
          <w:rFonts w:ascii="Times New Roman"/>
          <w:b/>
          <w:i w:val="false"/>
          <w:color w:val="000000"/>
        </w:rPr>
        <w:t xml:space="preserve"> 1-тарау. Жалпы ережелер</w:t>
      </w:r>
    </w:p>
    <w:bookmarkEnd w:id="39"/>
    <w:bookmarkStart w:name="z79" w:id="40"/>
    <w:p>
      <w:pPr>
        <w:spacing w:after="0"/>
        <w:ind w:left="0"/>
        <w:jc w:val="both"/>
      </w:pPr>
      <w:r>
        <w:rPr>
          <w:rFonts w:ascii="Times New Roman"/>
          <w:b w:val="false"/>
          <w:i w:val="false"/>
          <w:color w:val="000000"/>
          <w:sz w:val="28"/>
        </w:rPr>
        <w:t xml:space="preserve">
      1. Осы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 (бұдан әрі – Қағидалар) "Мемлекеттік және әлеуметтік жауапкершілігі бар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ережесінің 15-тармағының </w:t>
      </w:r>
      <w:r>
        <w:rPr>
          <w:rFonts w:ascii="Times New Roman"/>
          <w:b w:val="false"/>
          <w:i w:val="false"/>
          <w:color w:val="000000"/>
          <w:sz w:val="28"/>
        </w:rPr>
        <w:t>229-30) тармақшасына</w:t>
      </w:r>
      <w:r>
        <w:rPr>
          <w:rFonts w:ascii="Times New Roman"/>
          <w:b w:val="false"/>
          <w:i w:val="false"/>
          <w:color w:val="000000"/>
          <w:sz w:val="28"/>
        </w:rPr>
        <w:t xml:space="preserve"> сәйкес әзірленді және кәмелетке толған әрекетке қабілетсіз немесе әрекет қабілеті шектеулі адамдардың қорғаншылықты немесе қамқоршылықты белгілеу тәртібін айқындайды.</w:t>
      </w:r>
    </w:p>
    <w:bookmarkEnd w:id="40"/>
    <w:bookmarkStart w:name="z80" w:id="4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1"/>
    <w:bookmarkStart w:name="z81" w:id="4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2"/>
    <w:bookmarkStart w:name="z82" w:id="43"/>
    <w:p>
      <w:pPr>
        <w:spacing w:after="0"/>
        <w:ind w:left="0"/>
        <w:jc w:val="both"/>
      </w:pPr>
      <w:r>
        <w:rPr>
          <w:rFonts w:ascii="Times New Roman"/>
          <w:b w:val="false"/>
          <w:i w:val="false"/>
          <w:color w:val="000000"/>
          <w:sz w:val="28"/>
        </w:rPr>
        <w:t>
      2) арнаулы әлеуметтік қызметтер көрсету орталықтары (бұдан әрі – АӘҚКО) – жергілікті атқарушы органдардың шешімі бойынша құрылған және арнаулы әлеуметтік көрсетілетін қызметтерге мұқтаж адамдарға (отбасыларға) стационар, жартылай стационар, уақытша болу жағдайларында және үйде арнаулы әлеуметтік көрсетілетін қызметтерді ұсынатын ұйымдар;</w:t>
      </w:r>
    </w:p>
    <w:bookmarkEnd w:id="43"/>
    <w:bookmarkStart w:name="z83" w:id="44"/>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44"/>
    <w:bookmarkStart w:name="z84" w:id="45"/>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қордың қызметін реттеуді, бақылау функцияларын жүзеге асыратын орталық атқарушы орган;</w:t>
      </w:r>
    </w:p>
    <w:bookmarkEnd w:id="45"/>
    <w:bookmarkStart w:name="z85" w:id="46"/>
    <w:p>
      <w:pPr>
        <w:spacing w:after="0"/>
        <w:ind w:left="0"/>
        <w:jc w:val="both"/>
      </w:pPr>
      <w:r>
        <w:rPr>
          <w:rFonts w:ascii="Times New Roman"/>
          <w:b w:val="false"/>
          <w:i w:val="false"/>
          <w:color w:val="000000"/>
          <w:sz w:val="28"/>
        </w:rPr>
        <w:t>
      5) цифрлық жүйе – цифрлық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үйымдық-реттелген жиынтығы;</w:t>
      </w:r>
    </w:p>
    <w:bookmarkEnd w:id="46"/>
    <w:bookmarkStart w:name="z86" w:id="47"/>
    <w:p>
      <w:pPr>
        <w:spacing w:after="0"/>
        <w:ind w:left="0"/>
        <w:jc w:val="both"/>
      </w:pPr>
      <w:r>
        <w:rPr>
          <w:rFonts w:ascii="Times New Roman"/>
          <w:b w:val="false"/>
          <w:i w:val="false"/>
          <w:color w:val="000000"/>
          <w:sz w:val="28"/>
        </w:rPr>
        <w:t>
      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7"/>
    <w:bookmarkStart w:name="z87" w:id="48"/>
    <w:p>
      <w:pPr>
        <w:spacing w:after="0"/>
        <w:ind w:left="0"/>
        <w:jc w:val="both"/>
      </w:pPr>
      <w:r>
        <w:rPr>
          <w:rFonts w:ascii="Times New Roman"/>
          <w:b w:val="false"/>
          <w:i w:val="false"/>
          <w:color w:val="000000"/>
          <w:sz w:val="28"/>
        </w:rPr>
        <w:t>
      7) электрондық өтініш – электрондық цифрлық қолтаңбамен куәландырылған электрондық құжат нысанындағы өтініш;</w:t>
      </w:r>
    </w:p>
    <w:bookmarkEnd w:id="48"/>
    <w:bookmarkStart w:name="z88" w:id="49"/>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9"/>
    <w:bookmarkStart w:name="z89" w:id="50"/>
    <w:p>
      <w:pPr>
        <w:spacing w:after="0"/>
        <w:ind w:left="0"/>
        <w:jc w:val="left"/>
      </w:pPr>
      <w:r>
        <w:rPr>
          <w:rFonts w:ascii="Times New Roman"/>
          <w:b/>
          <w:i w:val="false"/>
          <w:color w:val="000000"/>
        </w:rPr>
        <w:t xml:space="preserve"> 2-тарау. Мемлекеттік қызметті көрсету тәртібі</w:t>
      </w:r>
    </w:p>
    <w:bookmarkEnd w:id="50"/>
    <w:bookmarkStart w:name="z90" w:id="51"/>
    <w:p>
      <w:pPr>
        <w:spacing w:after="0"/>
        <w:ind w:left="0"/>
        <w:jc w:val="both"/>
      </w:pPr>
      <w:r>
        <w:rPr>
          <w:rFonts w:ascii="Times New Roman"/>
          <w:b w:val="false"/>
          <w:i w:val="false"/>
          <w:color w:val="000000"/>
          <w:sz w:val="28"/>
        </w:rPr>
        <w:t>
      3. "Әрекетке қабілетсіз немесе әрекет қабілеті шектеулі кәмелетке толған адамдарға қорғаншылық немесе қамқоршылық белгілеу" мемлекеттік қызметі (бұдан әрі – мемлекеттік көрсетілетін қызмет) осы Қағидаларға сәйкес жеке және заңды тұлғаларға (бұдан әрі – көрсетілетін қызметті алушы) астананың, республикалық маңызы бар қаланың, облыстық маңызы бар қаланың және ауданның әлеуметтік қорғау мәселелері жөніндегі жергілікті атқарушы органдар (бұдан әрі – көрсетілетін қызметті беруші) көрсетеді.</w:t>
      </w:r>
    </w:p>
    <w:bookmarkEnd w:id="51"/>
    <w:bookmarkStart w:name="z91" w:id="52"/>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қорғаншылыққа немесе қамқоршылыққа мұқтаж адамның тұрғылықты жері бойынша осы Қағидаларға 3-қосымшаға сәйкес мемлекеттік қызметті көрсетуге қойылатын негізгі талаптардың тізбесінде (бұдан әрі – Мемлекеттік көрсетілетін қызметке қойылатын талаптар) көзделген құжаттармен қоса, осы Қағидаларға 1 және 2-қосымшаларға сәйкес нысан бойынша өтінішті:</w:t>
      </w:r>
    </w:p>
    <w:bookmarkEnd w:id="52"/>
    <w:bookmarkStart w:name="z92" w:id="53"/>
    <w:p>
      <w:pPr>
        <w:spacing w:after="0"/>
        <w:ind w:left="0"/>
        <w:jc w:val="both"/>
      </w:pPr>
      <w:r>
        <w:rPr>
          <w:rFonts w:ascii="Times New Roman"/>
          <w:b w:val="false"/>
          <w:i w:val="false"/>
          <w:color w:val="000000"/>
          <w:sz w:val="28"/>
        </w:rPr>
        <w:t>
      1) көрсетілетін қызметті беруші;</w:t>
      </w:r>
    </w:p>
    <w:bookmarkEnd w:id="53"/>
    <w:bookmarkStart w:name="z93" w:id="54"/>
    <w:p>
      <w:pPr>
        <w:spacing w:after="0"/>
        <w:ind w:left="0"/>
        <w:jc w:val="both"/>
      </w:pPr>
      <w:r>
        <w:rPr>
          <w:rFonts w:ascii="Times New Roman"/>
          <w:b w:val="false"/>
          <w:i w:val="false"/>
          <w:color w:val="000000"/>
          <w:sz w:val="28"/>
        </w:rPr>
        <w:t>
      2) Мемлекеттік корпорация;</w:t>
      </w:r>
    </w:p>
    <w:bookmarkEnd w:id="54"/>
    <w:bookmarkStart w:name="z94" w:id="55"/>
    <w:p>
      <w:pPr>
        <w:spacing w:after="0"/>
        <w:ind w:left="0"/>
        <w:jc w:val="both"/>
      </w:pPr>
      <w:r>
        <w:rPr>
          <w:rFonts w:ascii="Times New Roman"/>
          <w:b w:val="false"/>
          <w:i w:val="false"/>
          <w:color w:val="000000"/>
          <w:sz w:val="28"/>
        </w:rPr>
        <w:t>
      3) "цифрлық үкіметтің" веб-порталы;</w:t>
      </w:r>
    </w:p>
    <w:bookmarkEnd w:id="55"/>
    <w:bookmarkStart w:name="z95" w:id="56"/>
    <w:p>
      <w:pPr>
        <w:spacing w:after="0"/>
        <w:ind w:left="0"/>
        <w:jc w:val="both"/>
      </w:pPr>
      <w:r>
        <w:rPr>
          <w:rFonts w:ascii="Times New Roman"/>
          <w:b w:val="false"/>
          <w:i w:val="false"/>
          <w:color w:val="000000"/>
          <w:sz w:val="28"/>
        </w:rPr>
        <w:t>
      4) ұялы байланыстың абоненттік құрылғысы арқылы ұсынады.</w:t>
      </w:r>
    </w:p>
    <w:bookmarkEnd w:id="56"/>
    <w:bookmarkStart w:name="z96" w:id="57"/>
    <w:p>
      <w:pPr>
        <w:spacing w:after="0"/>
        <w:ind w:left="0"/>
        <w:jc w:val="both"/>
      </w:pPr>
      <w:r>
        <w:rPr>
          <w:rFonts w:ascii="Times New Roman"/>
          <w:b w:val="false"/>
          <w:i w:val="false"/>
          <w:color w:val="000000"/>
          <w:sz w:val="28"/>
        </w:rPr>
        <w:t xml:space="preserve">
      Үшінші тұлғалардың өтініші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сенімхат бойынша беріледі.</w:t>
      </w:r>
    </w:p>
    <w:bookmarkEnd w:id="57"/>
    <w:bookmarkStart w:name="z97" w:id="58"/>
    <w:p>
      <w:pPr>
        <w:spacing w:after="0"/>
        <w:ind w:left="0"/>
        <w:jc w:val="both"/>
      </w:pPr>
      <w:r>
        <w:rPr>
          <w:rFonts w:ascii="Times New Roman"/>
          <w:b w:val="false"/>
          <w:i w:val="false"/>
          <w:color w:val="000000"/>
          <w:sz w:val="28"/>
        </w:rPr>
        <w:t>
      5.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объектілерінің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талаптар, сондай-ақ мемлекеттік қызметті көрсету ерекшеліктері ескерілген өзге де талаптарды осы Қағидаларға 3-қосымшада жазылған.</w:t>
      </w:r>
    </w:p>
    <w:bookmarkEnd w:id="58"/>
    <w:bookmarkStart w:name="z98" w:id="59"/>
    <w:p>
      <w:pPr>
        <w:spacing w:after="0"/>
        <w:ind w:left="0"/>
        <w:jc w:val="both"/>
      </w:pPr>
      <w:r>
        <w:rPr>
          <w:rFonts w:ascii="Times New Roman"/>
          <w:b w:val="false"/>
          <w:i w:val="false"/>
          <w:color w:val="000000"/>
          <w:sz w:val="28"/>
        </w:rPr>
        <w:t>
      6. Мемлекеттік корпорацияның қызметкері немесе көрсетілетін қызметті беруші мемлекеттік қызметті көрсету кезінде заңмен қорғалатын құпияны құрайтын, цифрлық жүйелердегі мәліметтерді пайдалануға көрсетілетін қызметті алушыдан келісім алады.</w:t>
      </w:r>
    </w:p>
    <w:bookmarkEnd w:id="59"/>
    <w:bookmarkStart w:name="z99" w:id="60"/>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қысқа мәтіндік хабарлама жіберу арқылы ұсынылған құжат иесінің келісімі болған жағдайда алады.</w:t>
      </w:r>
    </w:p>
    <w:bookmarkEnd w:id="60"/>
    <w:bookmarkStart w:name="z100" w:id="61"/>
    <w:p>
      <w:pPr>
        <w:spacing w:after="0"/>
        <w:ind w:left="0"/>
        <w:jc w:val="both"/>
      </w:pPr>
      <w:r>
        <w:rPr>
          <w:rFonts w:ascii="Times New Roman"/>
          <w:b w:val="false"/>
          <w:i w:val="false"/>
          <w:color w:val="000000"/>
          <w:sz w:val="28"/>
        </w:rPr>
        <w:t>
      Осы Қағидаларға 3-қосымшаға сәйкес Мемлекеттік қызметті көрсетуге қойылатын талаптардың 8-тармағында көрсетілген құжаттар туралы мәліметтерді Мемлекеттік корпорацияның қызметкері және көрсетілетін қызметті алушы тиісті мемлекеттік цифрлық жүйелерден "цифрлық үкімет" шлюзі арқылы осы Қағидарларға 4-қосымшаға сәйкес сұрау салу арқылы алады.</w:t>
      </w:r>
    </w:p>
    <w:bookmarkEnd w:id="61"/>
    <w:bookmarkStart w:name="z101" w:id="62"/>
    <w:p>
      <w:pPr>
        <w:spacing w:after="0"/>
        <w:ind w:left="0"/>
        <w:jc w:val="both"/>
      </w:pPr>
      <w:r>
        <w:rPr>
          <w:rFonts w:ascii="Times New Roman"/>
          <w:b w:val="false"/>
          <w:i w:val="false"/>
          <w:color w:val="000000"/>
          <w:sz w:val="28"/>
        </w:rPr>
        <w:t>
      Цифрлық жүйелерде мәліметтер сәйкес келмеген (болмаған) кезде көрсетілетін қызметті алушы өтінішке құжаттарды қоса береді.</w:t>
      </w:r>
    </w:p>
    <w:bookmarkEnd w:id="62"/>
    <w:bookmarkStart w:name="z102" w:id="63"/>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және (немесе) қолданылу мерзімі өтіп кеткен құжаттарды ұсынған жағдайларда, осы Қағидаларға 5-қосымшаға сәйкес нысан бойынша өтінішті қабылдаудан бас тарту туралы қолхат беріледі.</w:t>
      </w:r>
    </w:p>
    <w:bookmarkEnd w:id="63"/>
    <w:bookmarkStart w:name="z103" w:id="64"/>
    <w:p>
      <w:pPr>
        <w:spacing w:after="0"/>
        <w:ind w:left="0"/>
        <w:jc w:val="both"/>
      </w:pPr>
      <w:r>
        <w:rPr>
          <w:rFonts w:ascii="Times New Roman"/>
          <w:b w:val="false"/>
          <w:i w:val="false"/>
          <w:color w:val="000000"/>
          <w:sz w:val="28"/>
        </w:rPr>
        <w:t>
      8.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аяқталғанға дейін бір күн бұрын Мемлекеттік корпорацияға ұсынады.</w:t>
      </w:r>
    </w:p>
    <w:bookmarkEnd w:id="64"/>
    <w:bookmarkStart w:name="z104" w:id="65"/>
    <w:p>
      <w:pPr>
        <w:spacing w:after="0"/>
        <w:ind w:left="0"/>
        <w:jc w:val="both"/>
      </w:pPr>
      <w:r>
        <w:rPr>
          <w:rFonts w:ascii="Times New Roman"/>
          <w:b w:val="false"/>
          <w:i w:val="false"/>
          <w:color w:val="000000"/>
          <w:sz w:val="28"/>
        </w:rPr>
        <w:t>
      9. Көрсетілетін қызметті алушыға мемлекеттік қызметті көрсетуге қойылатын негізгі талаптардың тізбесінде көзделген құжаттардың толық топтамасын беру кезінде:</w:t>
      </w:r>
    </w:p>
    <w:bookmarkEnd w:id="65"/>
    <w:bookmarkStart w:name="z105" w:id="66"/>
    <w:p>
      <w:pPr>
        <w:spacing w:after="0"/>
        <w:ind w:left="0"/>
        <w:jc w:val="both"/>
      </w:pPr>
      <w:r>
        <w:rPr>
          <w:rFonts w:ascii="Times New Roman"/>
          <w:b w:val="false"/>
          <w:i w:val="false"/>
          <w:color w:val="000000"/>
          <w:sz w:val="28"/>
        </w:rPr>
        <w:t>
      көрсетілетін қызметті берушіде – мемлекеттік қызметті тіркеу және алу күні, құжаттарды қабылдаған адамның тегі мен аты-жөні көрсетілген талон беріледі;</w:t>
      </w:r>
    </w:p>
    <w:bookmarkEnd w:id="66"/>
    <w:bookmarkStart w:name="z106" w:id="67"/>
    <w:p>
      <w:pPr>
        <w:spacing w:after="0"/>
        <w:ind w:left="0"/>
        <w:jc w:val="both"/>
      </w:pPr>
      <w:r>
        <w:rPr>
          <w:rFonts w:ascii="Times New Roman"/>
          <w:b w:val="false"/>
          <w:i w:val="false"/>
          <w:color w:val="000000"/>
          <w:sz w:val="28"/>
        </w:rPr>
        <w:t>
      порталда – көрсетілетін қызметті алушының "жеке кабинетінде" мемлекеттік қызмет көрсету үшін сұрау салуды қабылдау туралы мәртебе көрсетіледі.</w:t>
      </w:r>
    </w:p>
    <w:bookmarkEnd w:id="67"/>
    <w:bookmarkStart w:name="z107" w:id="68"/>
    <w:p>
      <w:pPr>
        <w:spacing w:after="0"/>
        <w:ind w:left="0"/>
        <w:jc w:val="both"/>
      </w:pPr>
      <w:r>
        <w:rPr>
          <w:rFonts w:ascii="Times New Roman"/>
          <w:b w:val="false"/>
          <w:i w:val="false"/>
          <w:color w:val="000000"/>
          <w:sz w:val="28"/>
        </w:rPr>
        <w:t>
      Мемлекеттік корпорацияның қызметкері мемлекеттік қызметті алуға өтініш берген кезде өтініш берушіден тиісті құжаттардың қабылданғаны туралы электронды қолхат береді, онда қабылданған құжаттардың тізбесі, өтінішті қабылдаған қызметкердің тегі, аты және әкесінің аты (ол болған жағдайда), өтінішті берген күні мен уақыты, сондай-ақ дайын құжаттардың берілген күні көрсетіледі, өтініш берушінің өтініші бойынша қолхат қағаз форматында өтініш берушіге беріледі.</w:t>
      </w:r>
    </w:p>
    <w:bookmarkEnd w:id="68"/>
    <w:bookmarkStart w:name="z108" w:id="69"/>
    <w:p>
      <w:pPr>
        <w:spacing w:after="0"/>
        <w:ind w:left="0"/>
        <w:jc w:val="both"/>
      </w:pPr>
      <w:r>
        <w:rPr>
          <w:rFonts w:ascii="Times New Roman"/>
          <w:b w:val="false"/>
          <w:i w:val="false"/>
          <w:color w:val="000000"/>
          <w:sz w:val="28"/>
        </w:rPr>
        <w:t xml:space="preserve">
      10. Көрсетілетін қызметті алушы портал арқылы мемлекеттік қызметті алу үшін жүгінген кезде ұсынылған мәліметтерді растау және қажетті мәліметтерді алу үшін мемлекеттік органдардың және (немесе) ұйымдардың цифрлық жүйелеріне сұрау салуды көрсетілетін қызметті алушының өзі жүзеге асырады. </w:t>
      </w:r>
    </w:p>
    <w:bookmarkEnd w:id="69"/>
    <w:bookmarkStart w:name="z109" w:id="70"/>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көрсетілетін қызметті алушы өзінің ЭЦҚ-мен электрондық өтінішті куәландырады.</w:t>
      </w:r>
    </w:p>
    <w:bookmarkEnd w:id="70"/>
    <w:bookmarkStart w:name="z110" w:id="71"/>
    <w:p>
      <w:pPr>
        <w:spacing w:after="0"/>
        <w:ind w:left="0"/>
        <w:jc w:val="both"/>
      </w:pPr>
      <w:r>
        <w:rPr>
          <w:rFonts w:ascii="Times New Roman"/>
          <w:b w:val="false"/>
          <w:i w:val="false"/>
          <w:color w:val="000000"/>
          <w:sz w:val="28"/>
        </w:rPr>
        <w:t>
      Көрсетілетін қызметті алушы талап етілетін құжаттарды берген кезде көрсетілетін қызметті алушының "жеке кабинетінде" мемлекеттік қызмет көрсету үшін сұрау салудың қабылданғаны туралы мәртебе көрсетіледі.</w:t>
      </w:r>
    </w:p>
    <w:bookmarkEnd w:id="71"/>
    <w:bookmarkStart w:name="z111" w:id="72"/>
    <w:p>
      <w:pPr>
        <w:spacing w:after="0"/>
        <w:ind w:left="0"/>
        <w:jc w:val="both"/>
      </w:pPr>
      <w:r>
        <w:rPr>
          <w:rFonts w:ascii="Times New Roman"/>
          <w:b w:val="false"/>
          <w:i w:val="false"/>
          <w:color w:val="000000"/>
          <w:sz w:val="28"/>
        </w:rPr>
        <w:t>
      11. Мемлекеттік қызметті көрсетуге қойылатын негізгі талаптардың тізбесінде көрсетілген құжаттар топтамасы сәйкес келген кезде көрсетілетін қызметті берушінің маманы "Е-Собес" цифрлық жүйесіне (бұдан әрі – "Е-Собес") жүгінген адамның өтінішінен деректерді енгізеді.</w:t>
      </w:r>
    </w:p>
    <w:bookmarkEnd w:id="72"/>
    <w:bookmarkStart w:name="z112" w:id="73"/>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өтініштен алынған деректер автоматты түрде "Е-Собес" беріледі".</w:t>
      </w:r>
    </w:p>
    <w:bookmarkEnd w:id="73"/>
    <w:bookmarkStart w:name="z113" w:id="74"/>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тіркелді) белгіленген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74"/>
    <w:bookmarkStart w:name="z114" w:id="75"/>
    <w:p>
      <w:pPr>
        <w:spacing w:after="0"/>
        <w:ind w:left="0"/>
        <w:jc w:val="both"/>
      </w:pPr>
      <w:r>
        <w:rPr>
          <w:rFonts w:ascii="Times New Roman"/>
          <w:b w:val="false"/>
          <w:i w:val="false"/>
          <w:color w:val="000000"/>
          <w:sz w:val="28"/>
        </w:rPr>
        <w:t>
      12. Өтініш қабылдағаннан кейін және құжаттарды тексеру қорытындылары бойынша көрсетілетін қызметті беруші 10 (он) жұмыс күні ішінде тұрғын үйге тексеру жүргізеді, оның нәтижелері бойынша осы Қағидаларға 6-қосымшаға сәйкес нысан бойынша қорғаншылыққа немесе қамқоршылыққа алуға ниет білдірген адамның тұрғын үй-тұрмыстық жағдайларын тексеру актісін (бұдан әрі – акт) жасайды.</w:t>
      </w:r>
    </w:p>
    <w:bookmarkEnd w:id="75"/>
    <w:bookmarkStart w:name="z115" w:id="76"/>
    <w:p>
      <w:pPr>
        <w:spacing w:after="0"/>
        <w:ind w:left="0"/>
        <w:jc w:val="both"/>
      </w:pPr>
      <w:r>
        <w:rPr>
          <w:rFonts w:ascii="Times New Roman"/>
          <w:b w:val="false"/>
          <w:i w:val="false"/>
          <w:color w:val="000000"/>
          <w:sz w:val="28"/>
        </w:rPr>
        <w:t>
      Көрсетілетін қызметті алушы мен қорғаншылыққа немесе қамқоршылыққа мұқтаж азамат бір елді мекен шегінде тұруы қажет.</w:t>
      </w:r>
    </w:p>
    <w:bookmarkEnd w:id="76"/>
    <w:bookmarkStart w:name="z116" w:id="77"/>
    <w:p>
      <w:pPr>
        <w:spacing w:after="0"/>
        <w:ind w:left="0"/>
        <w:jc w:val="both"/>
      </w:pPr>
      <w:r>
        <w:rPr>
          <w:rFonts w:ascii="Times New Roman"/>
          <w:b w:val="false"/>
          <w:i w:val="false"/>
          <w:color w:val="000000"/>
          <w:sz w:val="28"/>
        </w:rPr>
        <w:t>
      Мұқтаж азамат АӘҚКО-да тұрған жағдайда, актіні жасау талап етілмейді.</w:t>
      </w:r>
    </w:p>
    <w:bookmarkEnd w:id="77"/>
    <w:bookmarkStart w:name="z117" w:id="78"/>
    <w:p>
      <w:pPr>
        <w:spacing w:after="0"/>
        <w:ind w:left="0"/>
        <w:jc w:val="both"/>
      </w:pPr>
      <w:r>
        <w:rPr>
          <w:rFonts w:ascii="Times New Roman"/>
          <w:b w:val="false"/>
          <w:i w:val="false"/>
          <w:color w:val="000000"/>
          <w:sz w:val="28"/>
        </w:rPr>
        <w:t>
      13. Көрсетілетін қызметті беруші актіні алған күннен бастап және қажетті құжаттарды өңделгеннен кейін 3 (үш) жұмыс күні ішінде осы Қағидаларға 7-қосымшаға сәйкес нысан бойынша тұрғын үй-тұрмыстық жағдайларды тексеру актісінің оң қорытындысы болған жағдайда қорғаншылық немесе қамқоршылық белгілеу туралы бұйрық (бұдан әрі – бұйрық) шығарады.</w:t>
      </w:r>
    </w:p>
    <w:bookmarkEnd w:id="78"/>
    <w:bookmarkStart w:name="z118" w:id="79"/>
    <w:p>
      <w:pPr>
        <w:spacing w:after="0"/>
        <w:ind w:left="0"/>
        <w:jc w:val="both"/>
      </w:pPr>
      <w:r>
        <w:rPr>
          <w:rFonts w:ascii="Times New Roman"/>
          <w:b w:val="false"/>
          <w:i w:val="false"/>
          <w:color w:val="000000"/>
          <w:sz w:val="28"/>
        </w:rPr>
        <w:t>
      14.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79"/>
    <w:bookmarkStart w:name="z119" w:id="80"/>
    <w:p>
      <w:pPr>
        <w:spacing w:after="0"/>
        <w:ind w:left="0"/>
        <w:jc w:val="both"/>
      </w:pPr>
      <w:r>
        <w:rPr>
          <w:rFonts w:ascii="Times New Roman"/>
          <w:b w:val="false"/>
          <w:i w:val="false"/>
          <w:color w:val="000000"/>
          <w:sz w:val="28"/>
        </w:rPr>
        <w:t xml:space="preserve">
      Мемлекеттік қызмет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туралы хабарламаны, сондай-ақ көрсетілетін қызметті алушыға алдын ала шешім бойынша ұстанымын білдіру мүмкіндігі үшін тыңдауды өткізу уақыты мен орнын жібереді.</w:t>
      </w:r>
    </w:p>
    <w:bookmarkEnd w:id="80"/>
    <w:bookmarkStart w:name="z120" w:id="81"/>
    <w:p>
      <w:pPr>
        <w:spacing w:after="0"/>
        <w:ind w:left="0"/>
        <w:jc w:val="both"/>
      </w:pPr>
      <w:r>
        <w:rPr>
          <w:rFonts w:ascii="Times New Roman"/>
          <w:b w:val="false"/>
          <w:i w:val="false"/>
          <w:color w:val="000000"/>
          <w:sz w:val="28"/>
        </w:rPr>
        <w:t xml:space="preserve">
      Тыңдау рәсімі ҚР ӘРПК-тің </w:t>
      </w:r>
      <w:r>
        <w:rPr>
          <w:rFonts w:ascii="Times New Roman"/>
          <w:b w:val="false"/>
          <w:i w:val="false"/>
          <w:color w:val="000000"/>
          <w:sz w:val="28"/>
        </w:rPr>
        <w:t>74-бабына</w:t>
      </w:r>
      <w:r>
        <w:rPr>
          <w:rFonts w:ascii="Times New Roman"/>
          <w:b w:val="false"/>
          <w:i w:val="false"/>
          <w:color w:val="000000"/>
          <w:sz w:val="28"/>
        </w:rPr>
        <w:t xml:space="preserve"> сәйкес жүргізіледі.</w:t>
      </w:r>
    </w:p>
    <w:bookmarkEnd w:id="81"/>
    <w:bookmarkStart w:name="z121" w:id="82"/>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осы Қағидаларға 8-қосымшаға сәйкес нысан бойынша көрсетілетін қызметті алушының "жеке кабинетіне", жеке өзіне немесе Мемлекеттік корпорацияға жіберіледі.</w:t>
      </w:r>
    </w:p>
    <w:bookmarkEnd w:id="82"/>
    <w:bookmarkStart w:name="z122" w:id="83"/>
    <w:p>
      <w:pPr>
        <w:spacing w:after="0"/>
        <w:ind w:left="0"/>
        <w:jc w:val="both"/>
      </w:pPr>
      <w:r>
        <w:rPr>
          <w:rFonts w:ascii="Times New Roman"/>
          <w:b w:val="false"/>
          <w:i w:val="false"/>
          <w:color w:val="000000"/>
          <w:sz w:val="28"/>
        </w:rPr>
        <w:t>
      15. Портал арқылы жүгінген кезде мемлекеттік қызмет көрсету нәтижесі уәкілетті тұлғаның ЭЦҚ қойылған электрондық құжат нысанында көрсетілетін қызметті алушының "Жеке кабинетіне" жіберіледі.</w:t>
      </w:r>
    </w:p>
    <w:bookmarkEnd w:id="83"/>
    <w:bookmarkStart w:name="z123" w:id="84"/>
    <w:p>
      <w:pPr>
        <w:spacing w:after="0"/>
        <w:ind w:left="0"/>
        <w:jc w:val="both"/>
      </w:pPr>
      <w:r>
        <w:rPr>
          <w:rFonts w:ascii="Times New Roman"/>
          <w:b w:val="false"/>
          <w:i w:val="false"/>
          <w:color w:val="000000"/>
          <w:sz w:val="28"/>
        </w:rPr>
        <w:t>
      16. Дайын құжаттарды беру Мемлекеттік корпорацияның жұмыс кестесіне сәйкес жеке басын куәландыратын құжаттарды немесе электрондық цифрлық құжаттама қызметінен электрондық құжаты, өкіл сондай-ақ өкілдің тиісті өкілеттілігі көрсетілген Қазақстан Республикасының азаматтық заңнамасына сәйкес берілген құжатты көрсеткен кезде жүзеге асырылады.</w:t>
      </w:r>
    </w:p>
    <w:bookmarkEnd w:id="84"/>
    <w:bookmarkStart w:name="z124" w:id="85"/>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85"/>
    <w:bookmarkStart w:name="z125" w:id="86"/>
    <w:p>
      <w:pPr>
        <w:spacing w:after="0"/>
        <w:ind w:left="0"/>
        <w:jc w:val="both"/>
      </w:pPr>
      <w:r>
        <w:rPr>
          <w:rFonts w:ascii="Times New Roman"/>
          <w:b w:val="false"/>
          <w:i w:val="false"/>
          <w:color w:val="000000"/>
          <w:sz w:val="28"/>
        </w:rPr>
        <w:t>
      17. Қорғаншылық немесе қамқоршылық белгілеу туралы бұйрықтың күші құжаттар немесе мәліметтердің, оның ішінде мемлекеттік мекеменің (ұйымның) цифрлық жүйелерінен келіп түскен мәліметтердің негізінде, атап айтқанда:</w:t>
      </w:r>
    </w:p>
    <w:bookmarkEnd w:id="86"/>
    <w:bookmarkStart w:name="z126" w:id="87"/>
    <w:p>
      <w:pPr>
        <w:spacing w:after="0"/>
        <w:ind w:left="0"/>
        <w:jc w:val="both"/>
      </w:pPr>
      <w:r>
        <w:rPr>
          <w:rFonts w:ascii="Times New Roman"/>
          <w:b w:val="false"/>
          <w:i w:val="false"/>
          <w:color w:val="000000"/>
          <w:sz w:val="28"/>
        </w:rPr>
        <w:t>
      1) қамқорлыққа алынушыны әрекетке қабiлеттi деп тану немесе қорғаншының немесе қамқоршының не қорғаншылық немесе қамқоршылық жөніндегі функцияларды жүзеге асыратын органның өтініші бойынша оның әрекет қабiлетi шектелуiнiң күшiн жою туралы сот шешiм шығарған;</w:t>
      </w:r>
    </w:p>
    <w:bookmarkEnd w:id="87"/>
    <w:bookmarkStart w:name="z127" w:id="88"/>
    <w:p>
      <w:pPr>
        <w:spacing w:after="0"/>
        <w:ind w:left="0"/>
        <w:jc w:val="both"/>
      </w:pPr>
      <w:r>
        <w:rPr>
          <w:rFonts w:ascii="Times New Roman"/>
          <w:b w:val="false"/>
          <w:i w:val="false"/>
          <w:color w:val="000000"/>
          <w:sz w:val="28"/>
        </w:rPr>
        <w:t>
      2) қамқоршының және/немесе әрекетке қабілетсіз немесе әрекет қабілеті шектелген кәмелетке толған адам қайтыс болған;</w:t>
      </w:r>
    </w:p>
    <w:bookmarkEnd w:id="88"/>
    <w:bookmarkStart w:name="z128" w:id="89"/>
    <w:p>
      <w:pPr>
        <w:spacing w:after="0"/>
        <w:ind w:left="0"/>
        <w:jc w:val="both"/>
      </w:pPr>
      <w:r>
        <w:rPr>
          <w:rFonts w:ascii="Times New Roman"/>
          <w:b w:val="false"/>
          <w:i w:val="false"/>
          <w:color w:val="000000"/>
          <w:sz w:val="28"/>
        </w:rPr>
        <w:t>
      3) қорғаншының және/немесе әрекетке қабілетсіз немесе әрекет қабілеті шектелген кәмелетке толған адам Қазақстан Республикасынан тыс жерге тұрақты тұруға кеткен;</w:t>
      </w:r>
    </w:p>
    <w:bookmarkEnd w:id="89"/>
    <w:bookmarkStart w:name="z129" w:id="90"/>
    <w:p>
      <w:pPr>
        <w:spacing w:after="0"/>
        <w:ind w:left="0"/>
        <w:jc w:val="both"/>
      </w:pPr>
      <w:r>
        <w:rPr>
          <w:rFonts w:ascii="Times New Roman"/>
          <w:b w:val="false"/>
          <w:i w:val="false"/>
          <w:color w:val="000000"/>
          <w:sz w:val="28"/>
        </w:rPr>
        <w:t>
      4) көрсетілетін қызметті алушы ұсынған мәліметтердің дұрыс еместігі анықталған жағдайларда тоқтатылады.</w:t>
      </w:r>
    </w:p>
    <w:bookmarkEnd w:id="90"/>
    <w:bookmarkStart w:name="z130" w:id="91"/>
    <w:p>
      <w:pPr>
        <w:spacing w:after="0"/>
        <w:ind w:left="0"/>
        <w:jc w:val="both"/>
      </w:pPr>
      <w:r>
        <w:rPr>
          <w:rFonts w:ascii="Times New Roman"/>
          <w:b w:val="false"/>
          <w:i w:val="false"/>
          <w:color w:val="000000"/>
          <w:sz w:val="28"/>
        </w:rPr>
        <w:t>
      Осы Қағидалардың 17-тармағының 1), 2), 3), 4) тармақшаларында көрсетілген фактілер анықталған жағдайда, көрсетілетін қызметті беруші осы Қағидаларға 9-қосымшадағы нысанға сәйкес қорғаншылық немесе қамқоршылық белгілеу туралы шешімді шығарады және көрсетілетін қызметті берушінің ЭЦҚ-мен куәландырылады.</w:t>
      </w:r>
    </w:p>
    <w:bookmarkEnd w:id="91"/>
    <w:bookmarkStart w:name="z131" w:id="92"/>
    <w:p>
      <w:pPr>
        <w:spacing w:after="0"/>
        <w:ind w:left="0"/>
        <w:jc w:val="both"/>
      </w:pPr>
      <w:r>
        <w:rPr>
          <w:rFonts w:ascii="Times New Roman"/>
          <w:b w:val="false"/>
          <w:i w:val="false"/>
          <w:color w:val="000000"/>
          <w:sz w:val="28"/>
        </w:rPr>
        <w:t>
      18. Сот шешімімен әрекетке қабілетсіз немесе әрекет қабілеті шектеулі деп танылған, АӘҚКО тұратын адамға қорғаншы ауысқан кезде "Заңды тұлғалар" мемлекеттік деректер базасы мәліметі бойынша бірінші басшы туралы мәліметтер негізінде көрсетілетін қызметті беруші "Е-Собес"-де өзгерістер енгізеді.</w:t>
      </w:r>
    </w:p>
    <w:bookmarkEnd w:id="92"/>
    <w:bookmarkStart w:name="z132" w:id="93"/>
    <w:p>
      <w:pPr>
        <w:spacing w:after="0"/>
        <w:ind w:left="0"/>
        <w:jc w:val="both"/>
      </w:pPr>
      <w:r>
        <w:rPr>
          <w:rFonts w:ascii="Times New Roman"/>
          <w:b w:val="false"/>
          <w:i w:val="false"/>
          <w:color w:val="000000"/>
          <w:sz w:val="28"/>
        </w:rPr>
        <w:t>
      19.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Мемлекеттік корпорацияны, "цифрлық үкіметтің" операторын және көрсетілетін қызметті берушілерді енгізілген өзгерістер және (немесе) толықтырулар туралы хабардар етеді.</w:t>
      </w:r>
    </w:p>
    <w:bookmarkEnd w:id="93"/>
    <w:bookmarkStart w:name="z133" w:id="9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және (немесе) оның лауазымды адамдарының шешімдеріне, әрекеттеріне (әрекетсіздігіне) шағымдану тәртібі</w:t>
      </w:r>
    </w:p>
    <w:bookmarkEnd w:id="94"/>
    <w:bookmarkStart w:name="z134" w:id="95"/>
    <w:p>
      <w:pPr>
        <w:spacing w:after="0"/>
        <w:ind w:left="0"/>
        <w:jc w:val="both"/>
      </w:pPr>
      <w:r>
        <w:rPr>
          <w:rFonts w:ascii="Times New Roman"/>
          <w:b w:val="false"/>
          <w:i w:val="false"/>
          <w:color w:val="000000"/>
          <w:sz w:val="28"/>
        </w:rPr>
        <w:t>
      20. Көрсетілетін қызметті берушінің мемлекеттік қызметтер көрсету сауалдары бойынша шешіміне, әрекетіне (әрекетсіздігіне) шағым көрсетілетін қызметті беруші басшысының атына Қазақстан Республикасының Әкімшілік рәсімдік-процестік кодексіне және Заңға сәйкес мемлекеттік қызметтер көрсету сапасын бағалау және бақылау жөніндегі уәкілетті органға беріледі.</w:t>
      </w:r>
    </w:p>
    <w:bookmarkEnd w:id="95"/>
    <w:bookmarkStart w:name="z135" w:id="96"/>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цифрландыру саласындағы уәкілетті органға беріледі.</w:t>
      </w:r>
    </w:p>
    <w:bookmarkEnd w:id="96"/>
    <w:bookmarkStart w:name="z136" w:id="97"/>
    <w:p>
      <w:pPr>
        <w:spacing w:after="0"/>
        <w:ind w:left="0"/>
        <w:jc w:val="both"/>
      </w:pPr>
      <w:r>
        <w:rPr>
          <w:rFonts w:ascii="Times New Roman"/>
          <w:b w:val="false"/>
          <w:i w:val="false"/>
          <w:color w:val="000000"/>
          <w:sz w:val="28"/>
        </w:rPr>
        <w:t xml:space="preserve">
      21.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bookmarkEnd w:id="97"/>
    <w:bookmarkStart w:name="z137" w:id="98"/>
    <w:p>
      <w:pPr>
        <w:spacing w:after="0"/>
        <w:ind w:left="0"/>
        <w:jc w:val="both"/>
      </w:pPr>
      <w:r>
        <w:rPr>
          <w:rFonts w:ascii="Times New Roman"/>
          <w:b w:val="false"/>
          <w:i w:val="false"/>
          <w:color w:val="000000"/>
          <w:sz w:val="28"/>
        </w:rPr>
        <w:t xml:space="preserve">
      22.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15 (он бес) жұмыс күні ішінде қаралуға тиіс.</w:t>
      </w:r>
    </w:p>
    <w:bookmarkEnd w:id="98"/>
    <w:bookmarkStart w:name="z138" w:id="99"/>
    <w:p>
      <w:pPr>
        <w:spacing w:after="0"/>
        <w:ind w:left="0"/>
        <w:jc w:val="both"/>
      </w:pPr>
      <w:r>
        <w:rPr>
          <w:rFonts w:ascii="Times New Roman"/>
          <w:b w:val="false"/>
          <w:i w:val="false"/>
          <w:color w:val="000000"/>
          <w:sz w:val="28"/>
        </w:rPr>
        <w:t>
      23. Көрсетілетін қызметті беруші,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99"/>
    <w:bookmarkStart w:name="z139" w:id="100"/>
    <w:p>
      <w:pPr>
        <w:spacing w:after="0"/>
        <w:ind w:left="0"/>
        <w:jc w:val="both"/>
      </w:pPr>
      <w:r>
        <w:rPr>
          <w:rFonts w:ascii="Times New Roman"/>
          <w:b w:val="false"/>
          <w:i w:val="false"/>
          <w:color w:val="000000"/>
          <w:sz w:val="28"/>
        </w:rPr>
        <w:t>
      24.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100"/>
    <w:bookmarkStart w:name="z140" w:id="101"/>
    <w:p>
      <w:pPr>
        <w:spacing w:after="0"/>
        <w:ind w:left="0"/>
        <w:jc w:val="both"/>
      </w:pPr>
      <w:r>
        <w:rPr>
          <w:rFonts w:ascii="Times New Roman"/>
          <w:b w:val="false"/>
          <w:i w:val="false"/>
          <w:color w:val="000000"/>
          <w:sz w:val="28"/>
        </w:rPr>
        <w:t>
      25. Мемлекеттік қызмет көрсетуге шағымдану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r>
              <w:br/>
            </w:r>
            <w:r>
              <w:rPr>
                <w:rFonts w:ascii="Times New Roman"/>
                <w:b w:val="false"/>
                <w:i w:val="false"/>
                <w:color w:val="000000"/>
                <w:sz w:val="20"/>
              </w:rPr>
              <w:t>азаматтан (шадан) 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және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Телефон ____________________</w:t>
            </w:r>
          </w:p>
        </w:tc>
      </w:tr>
    </w:tbl>
    <w:bookmarkStart w:name="z143" w:id="102"/>
    <w:p>
      <w:pPr>
        <w:spacing w:after="0"/>
        <w:ind w:left="0"/>
        <w:jc w:val="left"/>
      </w:pPr>
      <w:r>
        <w:rPr>
          <w:rFonts w:ascii="Times New Roman"/>
          <w:b/>
          <w:i w:val="false"/>
          <w:color w:val="000000"/>
        </w:rPr>
        <w:t xml:space="preserve"> Өтініш</w:t>
      </w:r>
    </w:p>
    <w:bookmarkEnd w:id="102"/>
    <w:bookmarkStart w:name="z144" w:id="103"/>
    <w:p>
      <w:pPr>
        <w:spacing w:after="0"/>
        <w:ind w:left="0"/>
        <w:jc w:val="both"/>
      </w:pPr>
      <w:r>
        <w:rPr>
          <w:rFonts w:ascii="Times New Roman"/>
          <w:b w:val="false"/>
          <w:i w:val="false"/>
          <w:color w:val="000000"/>
          <w:sz w:val="28"/>
        </w:rPr>
        <w:t>
      Сізден _______________________________ мекенжайы бойынша тұратын,</w:t>
      </w:r>
    </w:p>
    <w:bookmarkEnd w:id="103"/>
    <w:bookmarkStart w:name="z145" w:id="104"/>
    <w:p>
      <w:pPr>
        <w:spacing w:after="0"/>
        <w:ind w:left="0"/>
        <w:jc w:val="both"/>
      </w:pPr>
      <w:r>
        <w:rPr>
          <w:rFonts w:ascii="Times New Roman"/>
          <w:b w:val="false"/>
          <w:i w:val="false"/>
          <w:color w:val="000000"/>
          <w:sz w:val="28"/>
        </w:rPr>
        <w:t>
      кәмелетке толған әрекетке қабілетсіз немесе әрекет қабілеті шектеулі (керегінің</w:t>
      </w:r>
    </w:p>
    <w:bookmarkEnd w:id="104"/>
    <w:bookmarkStart w:name="z146" w:id="105"/>
    <w:p>
      <w:pPr>
        <w:spacing w:after="0"/>
        <w:ind w:left="0"/>
        <w:jc w:val="both"/>
      </w:pPr>
      <w:r>
        <w:rPr>
          <w:rFonts w:ascii="Times New Roman"/>
          <w:b w:val="false"/>
          <w:i w:val="false"/>
          <w:color w:val="000000"/>
          <w:sz w:val="28"/>
        </w:rPr>
        <w:t xml:space="preserve">
      астын сызу) __________________________________________________________ </w:t>
      </w:r>
    </w:p>
    <w:bookmarkEnd w:id="105"/>
    <w:bookmarkStart w:name="z147" w:id="106"/>
    <w:p>
      <w:pPr>
        <w:spacing w:after="0"/>
        <w:ind w:left="0"/>
        <w:jc w:val="both"/>
      </w:pPr>
      <w:r>
        <w:rPr>
          <w:rFonts w:ascii="Times New Roman"/>
          <w:b w:val="false"/>
          <w:i w:val="false"/>
          <w:color w:val="000000"/>
          <w:sz w:val="28"/>
        </w:rPr>
        <w:t xml:space="preserve">
       (тегі, аты, әкесінің аты (ол болған жағдайда) және жеке сәйкестендіру нөмірі </w:t>
      </w:r>
    </w:p>
    <w:bookmarkEnd w:id="106"/>
    <w:bookmarkStart w:name="z148" w:id="107"/>
    <w:p>
      <w:pPr>
        <w:spacing w:after="0"/>
        <w:ind w:left="0"/>
        <w:jc w:val="both"/>
      </w:pPr>
      <w:r>
        <w:rPr>
          <w:rFonts w:ascii="Times New Roman"/>
          <w:b w:val="false"/>
          <w:i w:val="false"/>
          <w:color w:val="000000"/>
          <w:sz w:val="28"/>
        </w:rPr>
        <w:t>
       көрсетілсін)</w:t>
      </w:r>
    </w:p>
    <w:bookmarkEnd w:id="107"/>
    <w:bookmarkStart w:name="z149" w:id="108"/>
    <w:p>
      <w:pPr>
        <w:spacing w:after="0"/>
        <w:ind w:left="0"/>
        <w:jc w:val="both"/>
      </w:pPr>
      <w:r>
        <w:rPr>
          <w:rFonts w:ascii="Times New Roman"/>
          <w:b w:val="false"/>
          <w:i w:val="false"/>
          <w:color w:val="000000"/>
          <w:sz w:val="28"/>
        </w:rPr>
        <w:t>
      қорғаншылық (немесе қамқоршылық) белгілеуді сұраймын.</w:t>
      </w:r>
    </w:p>
    <w:bookmarkEnd w:id="108"/>
    <w:bookmarkStart w:name="z150" w:id="109"/>
    <w:p>
      <w:pPr>
        <w:spacing w:after="0"/>
        <w:ind w:left="0"/>
        <w:jc w:val="both"/>
      </w:pPr>
      <w:r>
        <w:rPr>
          <w:rFonts w:ascii="Times New Roman"/>
          <w:b w:val="false"/>
          <w:i w:val="false"/>
          <w:color w:val="000000"/>
          <w:sz w:val="28"/>
        </w:rPr>
        <w:t>
      Тұрғын үй-тұрмыстық жағдайларға тексеру жүргізуге қарсы емеспін.</w:t>
      </w:r>
    </w:p>
    <w:bookmarkEnd w:id="109"/>
    <w:bookmarkStart w:name="z151" w:id="11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және қорғаншылық белгіленетін адамның дербес деректерін жинауға және өңдеуге, цифрлық жүйелерде қамтылған, заңмен қорғалатын құпияны құрайтын мәліметтерді сақтауға және пайдалануға келісім беремін.</w:t>
      </w:r>
    </w:p>
    <w:bookmarkEnd w:id="110"/>
    <w:bookmarkStart w:name="z152" w:id="111"/>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Кодексінің 129-бабының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қорғаншы (қамқоршы) міндетін пайдақорлық мақсаттарды көздемей орындауға міндеттенемін!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20__жылғы "___" 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(шаның)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5" w:id="112"/>
    <w:p>
      <w:pPr>
        <w:spacing w:after="0"/>
        <w:ind w:left="0"/>
        <w:jc w:val="left"/>
      </w:pPr>
      <w:r>
        <w:rPr>
          <w:rFonts w:ascii="Times New Roman"/>
          <w:b/>
          <w:i w:val="false"/>
          <w:color w:val="000000"/>
        </w:rPr>
        <w:t xml:space="preserve"> Өтініш</w:t>
      </w:r>
    </w:p>
    <w:bookmarkEnd w:id="112"/>
    <w:bookmarkStart w:name="z156" w:id="113"/>
    <w:p>
      <w:pPr>
        <w:spacing w:after="0"/>
        <w:ind w:left="0"/>
        <w:jc w:val="both"/>
      </w:pPr>
      <w:r>
        <w:rPr>
          <w:rFonts w:ascii="Times New Roman"/>
          <w:b w:val="false"/>
          <w:i w:val="false"/>
          <w:color w:val="000000"/>
          <w:sz w:val="28"/>
        </w:rPr>
        <w:t xml:space="preserve">
      Сізден ______________________________________ мекенжайы бойынша </w:t>
      </w:r>
    </w:p>
    <w:bookmarkEnd w:id="113"/>
    <w:bookmarkStart w:name="z157" w:id="114"/>
    <w:p>
      <w:pPr>
        <w:spacing w:after="0"/>
        <w:ind w:left="0"/>
        <w:jc w:val="both"/>
      </w:pPr>
      <w:r>
        <w:rPr>
          <w:rFonts w:ascii="Times New Roman"/>
          <w:b w:val="false"/>
          <w:i w:val="false"/>
          <w:color w:val="000000"/>
          <w:sz w:val="28"/>
        </w:rPr>
        <w:t xml:space="preserve">
       тұратын, кәмелетке толған әрекетке қабілетсіз немесе әрекет қабілеті шектеулі </w:t>
      </w:r>
    </w:p>
    <w:bookmarkEnd w:id="114"/>
    <w:bookmarkStart w:name="z158" w:id="115"/>
    <w:p>
      <w:pPr>
        <w:spacing w:after="0"/>
        <w:ind w:left="0"/>
        <w:jc w:val="both"/>
      </w:pPr>
      <w:r>
        <w:rPr>
          <w:rFonts w:ascii="Times New Roman"/>
          <w:b w:val="false"/>
          <w:i w:val="false"/>
          <w:color w:val="000000"/>
          <w:sz w:val="28"/>
        </w:rPr>
        <w:t>
       (керегінің астын сызу)</w:t>
      </w:r>
    </w:p>
    <w:bookmarkEnd w:id="115"/>
    <w:bookmarkStart w:name="z159" w:id="116"/>
    <w:p>
      <w:pPr>
        <w:spacing w:after="0"/>
        <w:ind w:left="0"/>
        <w:jc w:val="both"/>
      </w:pPr>
      <w:r>
        <w:rPr>
          <w:rFonts w:ascii="Times New Roman"/>
          <w:b w:val="false"/>
          <w:i w:val="false"/>
          <w:color w:val="000000"/>
          <w:sz w:val="28"/>
        </w:rPr>
        <w:t xml:space="preserve">
      ____________________________________________________________________ </w:t>
      </w:r>
    </w:p>
    <w:bookmarkEnd w:id="116"/>
    <w:bookmarkStart w:name="z160" w:id="117"/>
    <w:p>
      <w:pPr>
        <w:spacing w:after="0"/>
        <w:ind w:left="0"/>
        <w:jc w:val="both"/>
      </w:pPr>
      <w:r>
        <w:rPr>
          <w:rFonts w:ascii="Times New Roman"/>
          <w:b w:val="false"/>
          <w:i w:val="false"/>
          <w:color w:val="000000"/>
          <w:sz w:val="28"/>
        </w:rPr>
        <w:t xml:space="preserve">
       (тегі, аты, әкесінің аты (ол болған жағдайда) және жеке сәйкестендіру нөмірі </w:t>
      </w:r>
    </w:p>
    <w:bookmarkEnd w:id="117"/>
    <w:bookmarkStart w:name="z161" w:id="118"/>
    <w:p>
      <w:pPr>
        <w:spacing w:after="0"/>
        <w:ind w:left="0"/>
        <w:jc w:val="both"/>
      </w:pPr>
      <w:r>
        <w:rPr>
          <w:rFonts w:ascii="Times New Roman"/>
          <w:b w:val="false"/>
          <w:i w:val="false"/>
          <w:color w:val="000000"/>
          <w:sz w:val="28"/>
        </w:rPr>
        <w:t>
       көрсетілсін)</w:t>
      </w:r>
    </w:p>
    <w:bookmarkEnd w:id="118"/>
    <w:bookmarkStart w:name="z162" w:id="119"/>
    <w:p>
      <w:pPr>
        <w:spacing w:after="0"/>
        <w:ind w:left="0"/>
        <w:jc w:val="both"/>
      </w:pPr>
      <w:r>
        <w:rPr>
          <w:rFonts w:ascii="Times New Roman"/>
          <w:b w:val="false"/>
          <w:i w:val="false"/>
          <w:color w:val="000000"/>
          <w:sz w:val="28"/>
        </w:rPr>
        <w:t>
      қорғаншылық (немесе қамқоршылық) белгілеуді сұраймын.</w:t>
      </w:r>
    </w:p>
    <w:bookmarkEnd w:id="119"/>
    <w:bookmarkStart w:name="z163" w:id="120"/>
    <w:p>
      <w:pPr>
        <w:spacing w:after="0"/>
        <w:ind w:left="0"/>
        <w:jc w:val="both"/>
      </w:pPr>
      <w:r>
        <w:rPr>
          <w:rFonts w:ascii="Times New Roman"/>
          <w:b w:val="false"/>
          <w:i w:val="false"/>
          <w:color w:val="000000"/>
          <w:sz w:val="28"/>
        </w:rPr>
        <w:t>
      Тұрғын үй-тұрмыстық жағдайларға тексеру жүргізуге қарсы емеспін.</w:t>
      </w:r>
    </w:p>
    <w:bookmarkEnd w:id="120"/>
    <w:bookmarkStart w:name="z164" w:id="12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және қорғаншылық белгіленетін адамның дербес деректерін жинауға және өңдеуге, цифрлық жүйелерде қамтылған, заңмен қорғалатын құпияны құрайтын мәліметтерді сақтауға және пайдалануға келісім беремін.</w:t>
      </w:r>
    </w:p>
    <w:bookmarkEnd w:id="121"/>
    <w:bookmarkStart w:name="z165" w:id="122"/>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Кодексінің 129-бабының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қорғаншы (қамқоршы) міндетін пайдақорлық мақсаттарды көздемей орындауға міндеттенемін!</w:t>
      </w:r>
    </w:p>
    <w:bookmarkEnd w:id="122"/>
    <w:bookmarkStart w:name="z166" w:id="123"/>
    <w:p>
      <w:pPr>
        <w:spacing w:after="0"/>
        <w:ind w:left="0"/>
        <w:jc w:val="both"/>
      </w:pPr>
      <w:r>
        <w:rPr>
          <w:rFonts w:ascii="Times New Roman"/>
          <w:b w:val="false"/>
          <w:i w:val="false"/>
          <w:color w:val="000000"/>
          <w:sz w:val="28"/>
        </w:rPr>
        <w:t>
      Өтініш берушінің байланыс деректері:</w:t>
      </w:r>
    </w:p>
    <w:bookmarkEnd w:id="123"/>
    <w:bookmarkStart w:name="z167" w:id="124"/>
    <w:p>
      <w:pPr>
        <w:spacing w:after="0"/>
        <w:ind w:left="0"/>
        <w:jc w:val="both"/>
      </w:pPr>
      <w:r>
        <w:rPr>
          <w:rFonts w:ascii="Times New Roman"/>
          <w:b w:val="false"/>
          <w:i w:val="false"/>
          <w:color w:val="000000"/>
          <w:sz w:val="28"/>
        </w:rPr>
        <w:t>
      Үй телефоны ___________________ ұялы телефоны ____________________</w:t>
      </w:r>
    </w:p>
    <w:bookmarkEnd w:id="124"/>
    <w:bookmarkStart w:name="z168" w:id="125"/>
    <w:p>
      <w:pPr>
        <w:spacing w:after="0"/>
        <w:ind w:left="0"/>
        <w:jc w:val="both"/>
      </w:pPr>
      <w:r>
        <w:rPr>
          <w:rFonts w:ascii="Times New Roman"/>
          <w:b w:val="false"/>
          <w:i w:val="false"/>
          <w:color w:val="000000"/>
          <w:sz w:val="28"/>
        </w:rPr>
        <w:t>
      Электрондық пошта _______________________________________________</w:t>
      </w:r>
    </w:p>
    <w:bookmarkEnd w:id="125"/>
    <w:bookmarkStart w:name="z169" w:id="126"/>
    <w:p>
      <w:pPr>
        <w:spacing w:after="0"/>
        <w:ind w:left="0"/>
        <w:jc w:val="both"/>
      </w:pPr>
      <w:r>
        <w:rPr>
          <w:rFonts w:ascii="Times New Roman"/>
          <w:b w:val="false"/>
          <w:i w:val="false"/>
          <w:color w:val="000000"/>
          <w:sz w:val="28"/>
        </w:rPr>
        <w:t>
      ЭЦҚ _____________________________________________________________</w:t>
      </w:r>
    </w:p>
    <w:bookmarkEnd w:id="126"/>
    <w:bookmarkStart w:name="z170" w:id="127"/>
    <w:p>
      <w:pPr>
        <w:spacing w:after="0"/>
        <w:ind w:left="0"/>
        <w:jc w:val="both"/>
      </w:pPr>
      <w:r>
        <w:rPr>
          <w:rFonts w:ascii="Times New Roman"/>
          <w:b w:val="false"/>
          <w:i w:val="false"/>
          <w:color w:val="000000"/>
          <w:sz w:val="28"/>
        </w:rPr>
        <w:t>
      ЭЦҚ _____________________________________________________________</w:t>
      </w:r>
    </w:p>
    <w:bookmarkEnd w:id="127"/>
    <w:bookmarkStart w:name="z171" w:id="128"/>
    <w:p>
      <w:pPr>
        <w:spacing w:after="0"/>
        <w:ind w:left="0"/>
        <w:jc w:val="both"/>
      </w:pPr>
      <w:r>
        <w:rPr>
          <w:rFonts w:ascii="Times New Roman"/>
          <w:b w:val="false"/>
          <w:i w:val="false"/>
          <w:color w:val="000000"/>
          <w:sz w:val="28"/>
        </w:rPr>
        <w:t>
      Өтінішке қол қойылған күні мен уақыты: ____.____________._______ жылы</w:t>
      </w:r>
    </w:p>
    <w:bookmarkEnd w:id="128"/>
    <w:bookmarkStart w:name="z172" w:id="129"/>
    <w:p>
      <w:pPr>
        <w:spacing w:after="0"/>
        <w:ind w:left="0"/>
        <w:jc w:val="both"/>
      </w:pPr>
      <w:r>
        <w:rPr>
          <w:rFonts w:ascii="Times New Roman"/>
          <w:b w:val="false"/>
          <w:i w:val="false"/>
          <w:color w:val="000000"/>
          <w:sz w:val="28"/>
        </w:rPr>
        <w:t>
      ____ сағаты ____ минуты ____секунды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Әрекетке</w:t>
            </w:r>
            <w:r>
              <w:rPr>
                <w:rFonts w:ascii="Times New Roman"/>
                <w:b w:val="false"/>
                <w:i w:val="false"/>
                <w:color w:val="000000"/>
                <w:sz w:val="20"/>
              </w:rPr>
              <w:t xml:space="preserve"> </w:t>
            </w:r>
            <w:r>
              <w:rPr>
                <w:rFonts w:ascii="Times New Roman"/>
                <w:b/>
                <w:i w:val="false"/>
                <w:color w:val="000000"/>
                <w:sz w:val="20"/>
              </w:rPr>
              <w:t>қабілетсіз</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әрекет</w:t>
            </w:r>
            <w:r>
              <w:rPr>
                <w:rFonts w:ascii="Times New Roman"/>
                <w:b w:val="false"/>
                <w:i w:val="false"/>
                <w:color w:val="000000"/>
                <w:sz w:val="20"/>
              </w:rPr>
              <w:t xml:space="preserve"> </w:t>
            </w:r>
            <w:r>
              <w:rPr>
                <w:rFonts w:ascii="Times New Roman"/>
                <w:b/>
                <w:i w:val="false"/>
                <w:color w:val="000000"/>
                <w:sz w:val="20"/>
              </w:rPr>
              <w:t>қабілеті</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толған</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қорғаншылық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қамқоршылық</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1"/>
          <w:p>
            <w:pPr>
              <w:spacing w:after="20"/>
              <w:ind w:left="20"/>
              <w:jc w:val="both"/>
            </w:pPr>
            <w:r>
              <w:rPr>
                <w:rFonts w:ascii="Times New Roman"/>
                <w:b w:val="false"/>
                <w:i w:val="false"/>
                <w:color w:val="000000"/>
                <w:sz w:val="20"/>
              </w:rPr>
              <w:t>
1) құжаттарды Мемлекеттік корпорацияға тапсырған сәттен бастап, сондай-ақ порталға жүгінген кезде – 19 (он тоғыз) жұмыс күні;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құжаттарын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2"/>
          <w:p>
            <w:pPr>
              <w:spacing w:after="20"/>
              <w:ind w:left="20"/>
              <w:jc w:val="both"/>
            </w:pPr>
            <w:r>
              <w:rPr>
                <w:rFonts w:ascii="Times New Roman"/>
                <w:b w:val="false"/>
                <w:i w:val="false"/>
                <w:color w:val="000000"/>
                <w:sz w:val="20"/>
              </w:rPr>
              <w:t>
Аудандардың және облыстық маңызы бар қалалардың, республикалық маңызы бар қалалардың және астананының, әлеуметтік қорғау жөніндегі уәкілетті органының қорғаншылық немесе қамқоршылық белгілеу туралы бұйрығы не мемлекеттік қызмет көрсетуге қойылатын талаптардың 9-тармағында көзделген негіздер бойынша мемлекеттік қызмет көрсетуден бас тарту туралы дәлелді жауап.</w:t>
            </w:r>
          </w:p>
          <w:bookmarkEnd w:id="132"/>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белгіленген жұмыс кестесіне сәйкес, демалыс және мереке күндерін қоспағанда, дүйсенбіден жұмаға дейін түскі үзіліспен жұмыс істейді.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нәтижелерін қабылдау және беру сағат 9:00-ден 17:00-ге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бөлімшелерінде – Қазақстан Республикасының Еңбек заңнамасына сәйкес мереке және демалыс күндерін қоспағанда, дүйсенбіден бастап жұманы қоса алғанда, үзіліссіз сағат 9.00-ден 18.00-ге дейін, Мемлекеттік корпорацияның кезекші халыққа қызмет көрсету бөлімдері дүйсенбіден бастап жұманы қоса алғанда, сағат 9.00-ден 20.00-ге дейін және сенбі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интернет-ресурсында: www.edu.gov.kz;</w:t>
            </w:r>
          </w:p>
          <w:p>
            <w:pPr>
              <w:spacing w:after="20"/>
              <w:ind w:left="20"/>
              <w:jc w:val="both"/>
            </w:pPr>
            <w:r>
              <w:rPr>
                <w:rFonts w:ascii="Times New Roman"/>
                <w:b w:val="false"/>
                <w:i w:val="false"/>
                <w:color w:val="000000"/>
                <w:sz w:val="20"/>
              </w:rPr>
              <w:t>
2) www.egov.kz. порталда жарияланған.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4"/>
          <w:p>
            <w:pPr>
              <w:spacing w:after="20"/>
              <w:ind w:left="20"/>
              <w:jc w:val="both"/>
            </w:pPr>
            <w:r>
              <w:rPr>
                <w:rFonts w:ascii="Times New Roman"/>
                <w:b w:val="false"/>
                <w:i w:val="false"/>
                <w:color w:val="000000"/>
                <w:sz w:val="20"/>
              </w:rPr>
              <w:t>
Көрсетілетін қызметті алушы мемлекеттік қызметті көрсету үшін жүгінген кезде көрсетілетін қызметті берушіге, Мемлекеттік корпорацияға немесе портал арқылы мынадай құжаттарды ұсынады: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қағидаларына (бұдан әрі – Қағидалар) 1,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немесе қызметті алушының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азаматтың әрекетке қабілетсіз немесе әрекетке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 қию немесе бұзу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қорытындысын (қамқоршылық белгіленген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 екені туралы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18 жастан асқан отбасы мүшелерінің әлеуетті қамқоршысымен бірге тұратын барлық адамдарға қамқоршылық белгілеуге жазбаша келісім (егер қамқоршы қамқоршымен бірге тұрады деп болжанған жағдайда) (еркін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 алушының әрекетке қабілетсіз немесе әрекет қабілеті шектелген деп тану туралы, кәмелетке толған қамқоршылық тағайындалатын адамның әрекетке қабілетсіз немесе әрекет қабілеті шектелген туралы, арнаулы әлеуметтік қызметтер көрсету орталығының бірінші басшысы туралы туралы (Арнаулы әлеуметтік қызметтер көрсету орталықтарының мамаманы өтініш білдірген жағдайда) және жоғарыда аталған 2, 3, 4, 5, 6 тармақшалардағы мәліметтерді көрсетілетін қызметті беруші немесе Мемлекеттік корпорация тиісті мемлекеттік цифрлық жүйелерден уәкілетті лауазымды адамдардың электрондық цифрлық қолтаңбасымен куәландырылған электрондық құжаттар нысанында алады. 18 жастан асқан әлеуетті қамқоршысымен бірге тұратын барлық адамдарға қамқоршылық белгілеуге келісім электрондық сұраным портал арқылы жеке кабинетке жолданады.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жүйелердегі мәліметтер сәйкес келмеген (болмаған) жағдайда өтінішке тиісті құжаттар қоса ұсыналады.</w:t>
            </w:r>
          </w:p>
          <w:p>
            <w:pPr>
              <w:spacing w:after="20"/>
              <w:ind w:left="20"/>
              <w:jc w:val="both"/>
            </w:pPr>
            <w:r>
              <w:rPr>
                <w:rFonts w:ascii="Times New Roman"/>
                <w:b w:val="false"/>
                <w:i w:val="false"/>
                <w:color w:val="000000"/>
                <w:sz w:val="20"/>
              </w:rPr>
              <w:t>
Құжаттарды портал арқылы жолдаған жағдайда құжаттар электрондық көшірме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 белгілену;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кодексінің </w:t>
            </w:r>
            <w:r>
              <w:rPr>
                <w:rFonts w:ascii="Times New Roman"/>
                <w:b w:val="false"/>
                <w:i w:val="false"/>
                <w:color w:val="000000"/>
                <w:sz w:val="20"/>
              </w:rPr>
              <w:t>122-бабында</w:t>
            </w:r>
            <w:r>
              <w:rPr>
                <w:rFonts w:ascii="Times New Roman"/>
                <w:b w:val="false"/>
                <w:i w:val="false"/>
                <w:color w:val="000000"/>
                <w:sz w:val="20"/>
              </w:rPr>
              <w:t xml:space="preserve"> 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6"/>
          <w:p>
            <w:pPr>
              <w:spacing w:after="20"/>
              <w:ind w:left="20"/>
              <w:jc w:val="both"/>
            </w:pPr>
            <w:r>
              <w:rPr>
                <w:rFonts w:ascii="Times New Roman"/>
                <w:b w:val="false"/>
                <w:i w:val="false"/>
                <w:color w:val="000000"/>
                <w:sz w:val="20"/>
              </w:rPr>
              <w:t>
1. Мемлекетті көрсету орындарының мекенжайы мынадай интернет-ресурстарда орналастырылған:</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Министрліктер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Мемлекеттік корпорацияның қызметкері тұрғылықты жері бойынша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ЭЦҚ болған кезде портал арқылы электрондық нысанда жәрдемақы тағайындау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Цифрлық құжаттар қызметі мобильді қосымшада авторизацияланған пайдаланушылар үшін қолжетімді. Цифрлық құжатты пайдалану үшін электрондық 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09" w:id="137"/>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салулар</w:t>
      </w:r>
    </w:p>
    <w:bookmarkEnd w:id="137"/>
    <w:bookmarkStart w:name="z210" w:id="138"/>
    <w:p>
      <w:pPr>
        <w:spacing w:after="0"/>
        <w:ind w:left="0"/>
        <w:jc w:val="both"/>
      </w:pPr>
      <w:r>
        <w:rPr>
          <w:rFonts w:ascii="Times New Roman"/>
          <w:b w:val="false"/>
          <w:i w:val="false"/>
          <w:color w:val="000000"/>
          <w:sz w:val="28"/>
        </w:rPr>
        <w:t>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үшін көрсетілетін қызметті алушының ЖСН бойынша мемлекеттік органдардың және (немесе) ұйымдардың цифрлық жүйелеріне "цифрлық үкімет" шлюзі арқылы мынадай:</w:t>
      </w:r>
    </w:p>
    <w:bookmarkEnd w:id="138"/>
    <w:bookmarkStart w:name="z211" w:id="139"/>
    <w:p>
      <w:pPr>
        <w:spacing w:after="0"/>
        <w:ind w:left="0"/>
        <w:jc w:val="both"/>
      </w:pPr>
      <w:r>
        <w:rPr>
          <w:rFonts w:ascii="Times New Roman"/>
          <w:b w:val="false"/>
          <w:i w:val="false"/>
          <w:color w:val="000000"/>
          <w:sz w:val="28"/>
        </w:rPr>
        <w:t>
      1) ЖТ МДҚ-дан жеке басын куәландыратын;</w:t>
      </w:r>
    </w:p>
    <w:bookmarkEnd w:id="139"/>
    <w:bookmarkStart w:name="z212" w:id="140"/>
    <w:p>
      <w:pPr>
        <w:spacing w:after="0"/>
        <w:ind w:left="0"/>
        <w:jc w:val="both"/>
      </w:pPr>
      <w:r>
        <w:rPr>
          <w:rFonts w:ascii="Times New Roman"/>
          <w:b w:val="false"/>
          <w:i w:val="false"/>
          <w:color w:val="000000"/>
          <w:sz w:val="28"/>
        </w:rPr>
        <w:t>
      2) ЖТ МДҚ-дан қорғаншылық немесе қамқоршылық белгіленетін тұлғаның жеке басын куәландыратын;</w:t>
      </w:r>
    </w:p>
    <w:bookmarkEnd w:id="140"/>
    <w:bookmarkStart w:name="z213" w:id="141"/>
    <w:p>
      <w:pPr>
        <w:spacing w:after="0"/>
        <w:ind w:left="0"/>
        <w:jc w:val="both"/>
      </w:pPr>
      <w:r>
        <w:rPr>
          <w:rFonts w:ascii="Times New Roman"/>
          <w:b w:val="false"/>
          <w:i w:val="false"/>
          <w:color w:val="000000"/>
          <w:sz w:val="28"/>
        </w:rPr>
        <w:t>
      3) ЖТ МДҚ-дан көрсетілетін қызметті алушының тұрақты тұрғылықты жері бойынша тіркеу туралы;</w:t>
      </w:r>
    </w:p>
    <w:bookmarkEnd w:id="141"/>
    <w:bookmarkStart w:name="z214" w:id="142"/>
    <w:p>
      <w:pPr>
        <w:spacing w:after="0"/>
        <w:ind w:left="0"/>
        <w:jc w:val="both"/>
      </w:pPr>
      <w:r>
        <w:rPr>
          <w:rFonts w:ascii="Times New Roman"/>
          <w:b w:val="false"/>
          <w:i w:val="false"/>
          <w:color w:val="000000"/>
          <w:sz w:val="28"/>
        </w:rPr>
        <w:t>
      4) ЖТ МДҚ-дан көрсетілетін қызметті алушының қамқорлығы белгіленетін адамды тұрақты тұрғылықты жері бойынша тіркеу туралы;</w:t>
      </w:r>
    </w:p>
    <w:bookmarkEnd w:id="142"/>
    <w:bookmarkStart w:name="z215" w:id="143"/>
    <w:p>
      <w:pPr>
        <w:spacing w:after="0"/>
        <w:ind w:left="0"/>
        <w:jc w:val="both"/>
      </w:pPr>
      <w:r>
        <w:rPr>
          <w:rFonts w:ascii="Times New Roman"/>
          <w:b w:val="false"/>
          <w:i w:val="false"/>
          <w:color w:val="000000"/>
          <w:sz w:val="28"/>
        </w:rPr>
        <w:t>
      5) ЖТ МДҚ-дан қорғаншылық немесе қамқоршылық белгіленетін кәмелетке толған адамның әрекетке қабілетсіз не әрекет қабілеті шектеулігі туралы;</w:t>
      </w:r>
    </w:p>
    <w:bookmarkEnd w:id="143"/>
    <w:bookmarkStart w:name="z216" w:id="144"/>
    <w:p>
      <w:pPr>
        <w:spacing w:after="0"/>
        <w:ind w:left="0"/>
        <w:jc w:val="both"/>
      </w:pPr>
      <w:r>
        <w:rPr>
          <w:rFonts w:ascii="Times New Roman"/>
          <w:b w:val="false"/>
          <w:i w:val="false"/>
          <w:color w:val="000000"/>
          <w:sz w:val="28"/>
        </w:rPr>
        <w:t>
      6) ЖМЖ МДҚ -дан көрсетілетін қызметті алушының жылжымайтын мүлік туралы мәліметтер;</w:t>
      </w:r>
    </w:p>
    <w:bookmarkEnd w:id="144"/>
    <w:bookmarkStart w:name="z217" w:id="145"/>
    <w:p>
      <w:pPr>
        <w:spacing w:after="0"/>
        <w:ind w:left="0"/>
        <w:jc w:val="both"/>
      </w:pPr>
      <w:r>
        <w:rPr>
          <w:rFonts w:ascii="Times New Roman"/>
          <w:b w:val="false"/>
          <w:i w:val="false"/>
          <w:color w:val="000000"/>
          <w:sz w:val="28"/>
        </w:rPr>
        <w:t>
      7) АХАЖ ЦЖ-дан көрсетілетін қызметті алушының неке (ерлі-зайыптылық) жасасуын, бұзылуын тіркеу туралы;</w:t>
      </w:r>
    </w:p>
    <w:bookmarkEnd w:id="145"/>
    <w:bookmarkStart w:name="z218" w:id="146"/>
    <w:p>
      <w:pPr>
        <w:spacing w:after="0"/>
        <w:ind w:left="0"/>
        <w:jc w:val="both"/>
      </w:pPr>
      <w:r>
        <w:rPr>
          <w:rFonts w:ascii="Times New Roman"/>
          <w:b w:val="false"/>
          <w:i w:val="false"/>
          <w:color w:val="000000"/>
          <w:sz w:val="28"/>
        </w:rPr>
        <w:t>
      8) ЖТ МДҚ-дан көрсетілетін қызметті алушыны әрекетке қабілетсіз не әрекет қабілеті шектеулі деп тануы фактісінің болмауы туралы;</w:t>
      </w:r>
    </w:p>
    <w:bookmarkEnd w:id="146"/>
    <w:bookmarkStart w:name="z219" w:id="147"/>
    <w:p>
      <w:pPr>
        <w:spacing w:after="0"/>
        <w:ind w:left="0"/>
        <w:jc w:val="both"/>
      </w:pPr>
      <w:r>
        <w:rPr>
          <w:rFonts w:ascii="Times New Roman"/>
          <w:b w:val="false"/>
          <w:i w:val="false"/>
          <w:color w:val="000000"/>
          <w:sz w:val="28"/>
        </w:rPr>
        <w:t>
      9) ҚР ДСМ ЦЖ-дан көрсетілетін қызметті алушының психикалық денсаулық орталығында есепте жай-күйі фактісінің болмауы туралы;</w:t>
      </w:r>
    </w:p>
    <w:bookmarkEnd w:id="147"/>
    <w:bookmarkStart w:name="z220" w:id="148"/>
    <w:p>
      <w:pPr>
        <w:spacing w:after="0"/>
        <w:ind w:left="0"/>
        <w:jc w:val="both"/>
      </w:pPr>
      <w:r>
        <w:rPr>
          <w:rFonts w:ascii="Times New Roman"/>
          <w:b w:val="false"/>
          <w:i w:val="false"/>
          <w:color w:val="000000"/>
          <w:sz w:val="28"/>
        </w:rPr>
        <w:t xml:space="preserve">
      10) ҚР ДСМ ЦЖ-дан көрсетілетін 026/е нысаны бойынша дәрігерлік-консультациялық комиссияның қорытындысы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w:t>
      </w:r>
    </w:p>
    <w:bookmarkEnd w:id="148"/>
    <w:bookmarkStart w:name="z221" w:id="149"/>
    <w:p>
      <w:pPr>
        <w:spacing w:after="0"/>
        <w:ind w:left="0"/>
        <w:jc w:val="both"/>
      </w:pPr>
      <w:r>
        <w:rPr>
          <w:rFonts w:ascii="Times New Roman"/>
          <w:b w:val="false"/>
          <w:i w:val="false"/>
          <w:color w:val="000000"/>
          <w:sz w:val="28"/>
        </w:rPr>
        <w:t xml:space="preserve">
      11) ҚР ДСМ ЦЖ-дан көрсетілетін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наркологиялық және психиатриялық диспансерлерде есепте тұрғаны туралы;</w:t>
      </w:r>
    </w:p>
    <w:bookmarkEnd w:id="149"/>
    <w:bookmarkStart w:name="z222" w:id="150"/>
    <w:p>
      <w:pPr>
        <w:spacing w:after="0"/>
        <w:ind w:left="0"/>
        <w:jc w:val="both"/>
      </w:pPr>
      <w:r>
        <w:rPr>
          <w:rFonts w:ascii="Times New Roman"/>
          <w:b w:val="false"/>
          <w:i w:val="false"/>
          <w:color w:val="000000"/>
          <w:sz w:val="28"/>
        </w:rPr>
        <w:t>
      12) ЗТ МДҚ-дан арнаулы әлеуметтік қызмет көрсету орталығының басшысы туралы.</w:t>
      </w:r>
    </w:p>
    <w:bookmarkEnd w:id="150"/>
    <w:bookmarkStart w:name="z223" w:id="151"/>
    <w:p>
      <w:pPr>
        <w:spacing w:after="0"/>
        <w:ind w:left="0"/>
        <w:jc w:val="both"/>
      </w:pPr>
      <w:r>
        <w:rPr>
          <w:rFonts w:ascii="Times New Roman"/>
          <w:b w:val="false"/>
          <w:i w:val="false"/>
          <w:color w:val="000000"/>
          <w:sz w:val="28"/>
        </w:rPr>
        <w:t>
      Мемлекеттік органдардың және (немесе) ұйымның ЦЖ-дан сұратылатын мәліметтерді растайтын электрондық құжаттар тиісті мемлекеттік органдардың және (немесе) ұйымдардың ЭЦҚ-мен, сондай-ақ Мемлекеттік корпорацияның, көрсетілетін қызметті берушінің немесе көрсетілетін қызметті алушының сұрау салуын жүзеге асырған ЭЦҚ-мен куәландырылады.</w:t>
      </w:r>
    </w:p>
    <w:bookmarkEnd w:id="151"/>
    <w:bookmarkStart w:name="z224" w:id="152"/>
    <w:p>
      <w:pPr>
        <w:spacing w:after="0"/>
        <w:ind w:left="0"/>
        <w:jc w:val="both"/>
      </w:pPr>
      <w:r>
        <w:rPr>
          <w:rFonts w:ascii="Times New Roman"/>
          <w:b w:val="false"/>
          <w:i w:val="false"/>
          <w:color w:val="000000"/>
          <w:sz w:val="28"/>
        </w:rPr>
        <w:t>
      Ескертпе: аббревиатуралардың толық жазылуы:</w:t>
      </w:r>
    </w:p>
    <w:bookmarkEnd w:id="152"/>
    <w:bookmarkStart w:name="z225" w:id="153"/>
    <w:p>
      <w:pPr>
        <w:spacing w:after="0"/>
        <w:ind w:left="0"/>
        <w:jc w:val="both"/>
      </w:pPr>
      <w:r>
        <w:rPr>
          <w:rFonts w:ascii="Times New Roman"/>
          <w:b w:val="false"/>
          <w:i w:val="false"/>
          <w:color w:val="000000"/>
          <w:sz w:val="28"/>
        </w:rPr>
        <w:t>
      ЦЖ – цифрлық жүйе;</w:t>
      </w:r>
    </w:p>
    <w:bookmarkEnd w:id="153"/>
    <w:bookmarkStart w:name="z226" w:id="154"/>
    <w:p>
      <w:pPr>
        <w:spacing w:after="0"/>
        <w:ind w:left="0"/>
        <w:jc w:val="both"/>
      </w:pPr>
      <w:r>
        <w:rPr>
          <w:rFonts w:ascii="Times New Roman"/>
          <w:b w:val="false"/>
          <w:i w:val="false"/>
          <w:color w:val="000000"/>
          <w:sz w:val="28"/>
        </w:rPr>
        <w:t>
      ЦЖ АХАЖ – "АХАЖ тіркеу пункті" цифрлық жүйесі;</w:t>
      </w:r>
    </w:p>
    <w:bookmarkEnd w:id="154"/>
    <w:bookmarkStart w:name="z227" w:id="155"/>
    <w:p>
      <w:pPr>
        <w:spacing w:after="0"/>
        <w:ind w:left="0"/>
        <w:jc w:val="both"/>
      </w:pPr>
      <w:r>
        <w:rPr>
          <w:rFonts w:ascii="Times New Roman"/>
          <w:b w:val="false"/>
          <w:i w:val="false"/>
          <w:color w:val="000000"/>
          <w:sz w:val="28"/>
        </w:rPr>
        <w:t>
      ДСМ ЦЖ – "Денсаулық сақтау министрлігі" цифрлық жүйесі;</w:t>
      </w:r>
    </w:p>
    <w:bookmarkEnd w:id="155"/>
    <w:bookmarkStart w:name="z228" w:id="156"/>
    <w:p>
      <w:pPr>
        <w:spacing w:after="0"/>
        <w:ind w:left="0"/>
        <w:jc w:val="both"/>
      </w:pPr>
      <w:r>
        <w:rPr>
          <w:rFonts w:ascii="Times New Roman"/>
          <w:b w:val="false"/>
          <w:i w:val="false"/>
          <w:color w:val="000000"/>
          <w:sz w:val="28"/>
        </w:rPr>
        <w:t>
      ЖМЖ МДҚ – "Жылжымайтын мүлік тіркелімі" мемлекеттік деректер базасы</w:t>
      </w:r>
    </w:p>
    <w:bookmarkEnd w:id="156"/>
    <w:bookmarkStart w:name="z229" w:id="157"/>
    <w:p>
      <w:pPr>
        <w:spacing w:after="0"/>
        <w:ind w:left="0"/>
        <w:jc w:val="both"/>
      </w:pPr>
      <w:r>
        <w:rPr>
          <w:rFonts w:ascii="Times New Roman"/>
          <w:b w:val="false"/>
          <w:i w:val="false"/>
          <w:color w:val="000000"/>
          <w:sz w:val="28"/>
        </w:rPr>
        <w:t>
      ЖТ МДҚ – "Жеке тұлғалар" мемлекеттік деректер базасы;</w:t>
      </w:r>
    </w:p>
    <w:bookmarkEnd w:id="157"/>
    <w:bookmarkStart w:name="z230" w:id="158"/>
    <w:p>
      <w:pPr>
        <w:spacing w:after="0"/>
        <w:ind w:left="0"/>
        <w:jc w:val="both"/>
      </w:pPr>
      <w:r>
        <w:rPr>
          <w:rFonts w:ascii="Times New Roman"/>
          <w:b w:val="false"/>
          <w:i w:val="false"/>
          <w:color w:val="000000"/>
          <w:sz w:val="28"/>
        </w:rPr>
        <w:t>
      ЗТ МДҚ – "Заңды тұлғалар" мемлекеттік деректер базасы;</w:t>
      </w:r>
    </w:p>
    <w:bookmarkEnd w:id="158"/>
    <w:bookmarkStart w:name="z231" w:id="159"/>
    <w:p>
      <w:pPr>
        <w:spacing w:after="0"/>
        <w:ind w:left="0"/>
        <w:jc w:val="both"/>
      </w:pPr>
      <w:r>
        <w:rPr>
          <w:rFonts w:ascii="Times New Roman"/>
          <w:b w:val="false"/>
          <w:i w:val="false"/>
          <w:color w:val="000000"/>
          <w:sz w:val="28"/>
        </w:rPr>
        <w:t>
      ЖСН – жеке сәйкестендіру нөмірі;</w:t>
      </w:r>
    </w:p>
    <w:bookmarkEnd w:id="159"/>
    <w:bookmarkStart w:name="z232" w:id="160"/>
    <w:p>
      <w:pPr>
        <w:spacing w:after="0"/>
        <w:ind w:left="0"/>
        <w:jc w:val="both"/>
      </w:pPr>
      <w:r>
        <w:rPr>
          <w:rFonts w:ascii="Times New Roman"/>
          <w:b w:val="false"/>
          <w:i w:val="false"/>
          <w:color w:val="000000"/>
          <w:sz w:val="28"/>
        </w:rPr>
        <w:t>
      ЭЦҚ – электрондық цифрлық қолтаңба.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35" w:id="161"/>
    <w:p>
      <w:pPr>
        <w:spacing w:after="0"/>
        <w:ind w:left="0"/>
        <w:jc w:val="left"/>
      </w:pPr>
      <w:r>
        <w:rPr>
          <w:rFonts w:ascii="Times New Roman"/>
          <w:b/>
          <w:i w:val="false"/>
          <w:color w:val="000000"/>
        </w:rPr>
        <w:t xml:space="preserve"> Құжаттарды қабылдаудан бас тарту туралы қолхат</w:t>
      </w:r>
    </w:p>
    <w:bookmarkEnd w:id="161"/>
    <w:bookmarkStart w:name="z236" w:id="162"/>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және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 "Азаматтарға арналған үкімет" мемлекеттік корпорациясы коммерциялық емес акционерлік қоғамы филиалының № ____ бөлімі (мекенжайын көрсету) Сіз құжаттардың толық емес топтамасын және (немесе) қолданылу мерзімі өткен /дәйексіз құжаттарды, атап айтқанда:</w:t>
      </w:r>
    </w:p>
    <w:bookmarkEnd w:id="162"/>
    <w:bookmarkStart w:name="z237" w:id="163"/>
    <w:p>
      <w:pPr>
        <w:spacing w:after="0"/>
        <w:ind w:left="0"/>
        <w:jc w:val="both"/>
      </w:pPr>
      <w:r>
        <w:rPr>
          <w:rFonts w:ascii="Times New Roman"/>
          <w:b w:val="false"/>
          <w:i w:val="false"/>
          <w:color w:val="000000"/>
          <w:sz w:val="28"/>
        </w:rPr>
        <w:t>
      1) ________________________________________;</w:t>
      </w:r>
    </w:p>
    <w:bookmarkEnd w:id="163"/>
    <w:bookmarkStart w:name="z238" w:id="164"/>
    <w:p>
      <w:pPr>
        <w:spacing w:after="0"/>
        <w:ind w:left="0"/>
        <w:jc w:val="both"/>
      </w:pPr>
      <w:r>
        <w:rPr>
          <w:rFonts w:ascii="Times New Roman"/>
          <w:b w:val="false"/>
          <w:i w:val="false"/>
          <w:color w:val="000000"/>
          <w:sz w:val="28"/>
        </w:rPr>
        <w:t>
      2) ________________________________________;</w:t>
      </w:r>
    </w:p>
    <w:bookmarkEnd w:id="164"/>
    <w:bookmarkStart w:name="z239" w:id="165"/>
    <w:p>
      <w:pPr>
        <w:spacing w:after="0"/>
        <w:ind w:left="0"/>
        <w:jc w:val="both"/>
      </w:pPr>
      <w:r>
        <w:rPr>
          <w:rFonts w:ascii="Times New Roman"/>
          <w:b w:val="false"/>
          <w:i w:val="false"/>
          <w:color w:val="000000"/>
          <w:sz w:val="28"/>
        </w:rPr>
        <w:t>
      3) ….</w:t>
      </w:r>
    </w:p>
    <w:bookmarkEnd w:id="165"/>
    <w:bookmarkStart w:name="z240" w:id="166"/>
    <w:p>
      <w:pPr>
        <w:spacing w:after="0"/>
        <w:ind w:left="0"/>
        <w:jc w:val="both"/>
      </w:pPr>
      <w:r>
        <w:rPr>
          <w:rFonts w:ascii="Times New Roman"/>
          <w:b w:val="false"/>
          <w:i w:val="false"/>
          <w:color w:val="000000"/>
          <w:sz w:val="28"/>
        </w:rPr>
        <w:t>
      ұсынуыңызға/көрсетілетін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___________________ мемлекеттік қызмет көрсетуге құжаттарды қабылдаудан бас тартады.</w:t>
      </w:r>
    </w:p>
    <w:bookmarkEnd w:id="166"/>
    <w:bookmarkStart w:name="z241" w:id="167"/>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167"/>
    <w:bookmarkStart w:name="z242" w:id="168"/>
    <w:p>
      <w:pPr>
        <w:spacing w:after="0"/>
        <w:ind w:left="0"/>
        <w:jc w:val="both"/>
      </w:pPr>
      <w:r>
        <w:rPr>
          <w:rFonts w:ascii="Times New Roman"/>
          <w:b w:val="false"/>
          <w:i w:val="false"/>
          <w:color w:val="000000"/>
          <w:sz w:val="28"/>
        </w:rPr>
        <w:t>
      ______________________________________________________________</w:t>
      </w:r>
    </w:p>
    <w:bookmarkEnd w:id="168"/>
    <w:bookmarkStart w:name="z243" w:id="169"/>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жағдайда) (қолы)</w:t>
      </w:r>
    </w:p>
    <w:bookmarkEnd w:id="169"/>
    <w:bookmarkStart w:name="z244" w:id="170"/>
    <w:p>
      <w:pPr>
        <w:spacing w:after="0"/>
        <w:ind w:left="0"/>
        <w:jc w:val="both"/>
      </w:pPr>
      <w:r>
        <w:rPr>
          <w:rFonts w:ascii="Times New Roman"/>
          <w:b w:val="false"/>
          <w:i w:val="false"/>
          <w:color w:val="000000"/>
          <w:sz w:val="28"/>
        </w:rPr>
        <w:t>
      Орындаушы: __________________________________________________</w:t>
      </w:r>
    </w:p>
    <w:bookmarkEnd w:id="170"/>
    <w:bookmarkStart w:name="z245" w:id="171"/>
    <w:p>
      <w:pPr>
        <w:spacing w:after="0"/>
        <w:ind w:left="0"/>
        <w:jc w:val="both"/>
      </w:pPr>
      <w:r>
        <w:rPr>
          <w:rFonts w:ascii="Times New Roman"/>
          <w:b w:val="false"/>
          <w:i w:val="false"/>
          <w:color w:val="000000"/>
          <w:sz w:val="28"/>
        </w:rPr>
        <w:t>
      тегі, аты, әкесінің аты (ол болған жағдайда)</w:t>
      </w:r>
    </w:p>
    <w:bookmarkEnd w:id="171"/>
    <w:bookmarkStart w:name="z246" w:id="172"/>
    <w:p>
      <w:pPr>
        <w:spacing w:after="0"/>
        <w:ind w:left="0"/>
        <w:jc w:val="both"/>
      </w:pPr>
      <w:r>
        <w:rPr>
          <w:rFonts w:ascii="Times New Roman"/>
          <w:b w:val="false"/>
          <w:i w:val="false"/>
          <w:color w:val="000000"/>
          <w:sz w:val="28"/>
        </w:rPr>
        <w:t>
      Телефон: _____________________________________________________</w:t>
      </w:r>
    </w:p>
    <w:bookmarkEnd w:id="172"/>
    <w:bookmarkStart w:name="z247" w:id="173"/>
    <w:p>
      <w:pPr>
        <w:spacing w:after="0"/>
        <w:ind w:left="0"/>
        <w:jc w:val="both"/>
      </w:pPr>
      <w:r>
        <w:rPr>
          <w:rFonts w:ascii="Times New Roman"/>
          <w:b w:val="false"/>
          <w:i w:val="false"/>
          <w:color w:val="000000"/>
          <w:sz w:val="28"/>
        </w:rPr>
        <w:t>
      Алды: _______________________________________________________</w:t>
      </w:r>
    </w:p>
    <w:bookmarkEnd w:id="173"/>
    <w:bookmarkStart w:name="z248" w:id="174"/>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bookmarkEnd w:id="174"/>
    <w:bookmarkStart w:name="z249" w:id="175"/>
    <w:p>
      <w:pPr>
        <w:spacing w:after="0"/>
        <w:ind w:left="0"/>
        <w:jc w:val="both"/>
      </w:pPr>
      <w:r>
        <w:rPr>
          <w:rFonts w:ascii="Times New Roman"/>
          <w:b w:val="false"/>
          <w:i w:val="false"/>
          <w:color w:val="000000"/>
          <w:sz w:val="28"/>
        </w:rPr>
        <w:t>
      20__ жылғы "___" _________</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Басшы</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20___жылғы "____" __________</w:t>
            </w:r>
            <w:r>
              <w:br/>
            </w:r>
            <w:r>
              <w:rPr>
                <w:rFonts w:ascii="Times New Roman"/>
                <w:b w:val="false"/>
                <w:i w:val="false"/>
                <w:color w:val="000000"/>
                <w:sz w:val="20"/>
              </w:rPr>
              <w:t>күні, қолы, мөр орны</w:t>
            </w:r>
          </w:p>
        </w:tc>
      </w:tr>
    </w:tbl>
    <w:bookmarkStart w:name="z251" w:id="176"/>
    <w:p>
      <w:pPr>
        <w:spacing w:after="0"/>
        <w:ind w:left="0"/>
        <w:jc w:val="left"/>
      </w:pPr>
      <w:r>
        <w:rPr>
          <w:rFonts w:ascii="Times New Roman"/>
          <w:b/>
          <w:i w:val="false"/>
          <w:color w:val="000000"/>
        </w:rPr>
        <w:t xml:space="preserve">              Қорғаншылыққа немесе қамқоршылыққа </w:t>
      </w:r>
      <w:r>
        <w:br/>
      </w:r>
      <w:r>
        <w:rPr>
          <w:rFonts w:ascii="Times New Roman"/>
          <w:b/>
          <w:i w:val="false"/>
          <w:color w:val="000000"/>
        </w:rPr>
        <w:t xml:space="preserve">             алуға ниет білдірген адамның тұрғын үй-тұрмыстық</w:t>
      </w:r>
      <w:r>
        <w:br/>
      </w:r>
      <w:r>
        <w:rPr>
          <w:rFonts w:ascii="Times New Roman"/>
          <w:b/>
          <w:i w:val="false"/>
          <w:color w:val="000000"/>
        </w:rPr>
        <w:t xml:space="preserve">                         жағдайларын тексеру</w:t>
      </w:r>
      <w:r>
        <w:br/>
      </w:r>
      <w:r>
        <w:rPr>
          <w:rFonts w:ascii="Times New Roman"/>
          <w:b/>
          <w:i w:val="false"/>
          <w:color w:val="000000"/>
        </w:rPr>
        <w:t xml:space="preserve">                               АКТІСІ</w:t>
      </w:r>
    </w:p>
    <w:bookmarkEnd w:id="176"/>
    <w:p>
      <w:pPr>
        <w:spacing w:after="0"/>
        <w:ind w:left="0"/>
        <w:jc w:val="both"/>
      </w:pPr>
      <w:bookmarkStart w:name="z252" w:id="177"/>
      <w:r>
        <w:rPr>
          <w:rFonts w:ascii="Times New Roman"/>
          <w:b w:val="false"/>
          <w:i w:val="false"/>
          <w:color w:val="000000"/>
          <w:sz w:val="28"/>
        </w:rPr>
        <w:t>
      Тексеру жүргізілген күн</w:t>
      </w:r>
    </w:p>
    <w:bookmarkEnd w:id="17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Тексеру жүргізілді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(өткізген тұлғаның тегі, аты, әкесінің аты (ол болған жағдайда), лауазымы</w:t>
      </w:r>
    </w:p>
    <w:p>
      <w:pPr>
        <w:spacing w:after="0"/>
        <w:ind w:left="0"/>
        <w:jc w:val="both"/>
      </w:pPr>
      <w:r>
        <w:rPr>
          <w:rFonts w:ascii="Times New Roman"/>
          <w:b w:val="false"/>
          <w:i w:val="false"/>
          <w:color w:val="000000"/>
          <w:sz w:val="28"/>
        </w:rPr>
        <w:t>тексеру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Әлеуметтік қорғау жөніндегі уәкілетті органының мекенжайы мен телефоны: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 Өмір сүру жағдайларына зерттеу жүргізілді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туған жылы)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Жеке басын куәландыратын құжат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Тұрғылықты жері (тіркелген жері бойынша)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Білім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Жұмыс орны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Тұрғын үй-тұрмыстық жағдайлардың жалпы сипаттамасы</w:t>
      </w:r>
    </w:p>
    <w:p>
      <w:pPr>
        <w:spacing w:after="0"/>
        <w:ind w:left="0"/>
        <w:jc w:val="both"/>
      </w:pPr>
      <w:r>
        <w:rPr>
          <w:rFonts w:ascii="Times New Roman"/>
          <w:b w:val="false"/>
          <w:i w:val="false"/>
          <w:color w:val="000000"/>
          <w:sz w:val="28"/>
        </w:rPr>
        <w:t>Тұрғын үйді пайдалану құқығын растайтын құжат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тұрғын үй иесінің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Жалпы ауданы _ (шаршы метр) __________тұрғын үй алаңы 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(шаршы метр)</w:t>
      </w:r>
    </w:p>
    <w:p>
      <w:pPr>
        <w:spacing w:after="0"/>
        <w:ind w:left="0"/>
        <w:jc w:val="both"/>
      </w:pPr>
      <w:r>
        <w:rPr>
          <w:rFonts w:ascii="Times New Roman"/>
          <w:b w:val="false"/>
          <w:i w:val="false"/>
          <w:color w:val="000000"/>
          <w:sz w:val="28"/>
        </w:rPr>
        <w:t>Қонақ бөлмелерінің саны _________ тіркелген ______ (тұрақты, уақытша)</w:t>
      </w:r>
    </w:p>
    <w:p>
      <w:pPr>
        <w:spacing w:after="0"/>
        <w:ind w:left="0"/>
        <w:jc w:val="both"/>
      </w:pPr>
      <w:r>
        <w:rPr>
          <w:rFonts w:ascii="Times New Roman"/>
          <w:b w:val="false"/>
          <w:i w:val="false"/>
          <w:color w:val="000000"/>
          <w:sz w:val="28"/>
        </w:rPr>
        <w:t>Тұрғын үйді абаттандыру _______________________________________</w:t>
      </w:r>
    </w:p>
    <w:p>
      <w:pPr>
        <w:spacing w:after="0"/>
        <w:ind w:left="0"/>
        <w:jc w:val="both"/>
      </w:pPr>
      <w:r>
        <w:rPr>
          <w:rFonts w:ascii="Times New Roman"/>
          <w:b w:val="false"/>
          <w:i w:val="false"/>
          <w:color w:val="000000"/>
          <w:sz w:val="28"/>
        </w:rPr>
        <w:t>(абаттандырылған, абаттандырылмаған, ішінара ыңғайлы)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(жалға берілетін тұрғын үй, мемлекеттік / жекешелендірілген тұрғын үй, жеке үй, пәтер)</w:t>
      </w:r>
    </w:p>
    <w:p>
      <w:pPr>
        <w:spacing w:after="0"/>
        <w:ind w:left="0"/>
        <w:jc w:val="both"/>
      </w:pPr>
      <w:r>
        <w:rPr>
          <w:rFonts w:ascii="Times New Roman"/>
          <w:b w:val="false"/>
          <w:i w:val="false"/>
          <w:color w:val="000000"/>
          <w:sz w:val="28"/>
        </w:rPr>
        <w:t>Санитариялық-гигиеналық жағдайы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(жақсы, қанағаттанарлық, қанағаттанарлықсыз)</w:t>
      </w:r>
    </w:p>
    <w:p>
      <w:pPr>
        <w:spacing w:after="0"/>
        <w:ind w:left="0"/>
        <w:jc w:val="both"/>
      </w:pPr>
      <w:r>
        <w:rPr>
          <w:rFonts w:ascii="Times New Roman"/>
          <w:b w:val="false"/>
          <w:i w:val="false"/>
          <w:color w:val="000000"/>
          <w:sz w:val="28"/>
        </w:rPr>
        <w:t>Тұрғын үй туралы қосымша мәліметтер (қамқоршыға арналған жеке бөлменің болуы, т.б)</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Бірге тұратын басқа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8"/>
          <w:p>
            <w:pPr>
              <w:spacing w:after="20"/>
              <w:ind w:left="20"/>
              <w:jc w:val="both"/>
            </w:pPr>
            <w:r>
              <w:rPr>
                <w:rFonts w:ascii="Times New Roman"/>
                <w:b w:val="false"/>
                <w:i w:val="false"/>
                <w:color w:val="000000"/>
                <w:sz w:val="20"/>
              </w:rPr>
              <w:t>
тегі, аты, әкесінің аты</w:t>
            </w:r>
          </w:p>
          <w:bookmarkEnd w:id="178"/>
          <w:p>
            <w:pPr>
              <w:spacing w:after="20"/>
              <w:ind w:left="20"/>
              <w:jc w:val="both"/>
            </w:pPr>
            <w:r>
              <w:rPr>
                <w:rFonts w:ascii="Times New Roman"/>
                <w:b w:val="false"/>
                <w:i w:val="false"/>
                <w:color w:val="000000"/>
                <w:sz w:val="20"/>
              </w:rPr>
              <w:t>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9"/>
          <w:p>
            <w:pPr>
              <w:spacing w:after="20"/>
              <w:ind w:left="20"/>
              <w:jc w:val="both"/>
            </w:pPr>
            <w:r>
              <w:rPr>
                <w:rFonts w:ascii="Times New Roman"/>
                <w:b w:val="false"/>
                <w:i w:val="false"/>
                <w:color w:val="000000"/>
                <w:sz w:val="20"/>
              </w:rPr>
              <w:t>
Оқу, жұмыс орны,</w:t>
            </w:r>
          </w:p>
          <w:bookmarkEnd w:id="179"/>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0"/>
          <w:p>
            <w:pPr>
              <w:spacing w:after="20"/>
              <w:ind w:left="20"/>
              <w:jc w:val="both"/>
            </w:pPr>
            <w:r>
              <w:rPr>
                <w:rFonts w:ascii="Times New Roman"/>
                <w:b w:val="false"/>
                <w:i w:val="false"/>
                <w:color w:val="000000"/>
                <w:sz w:val="20"/>
              </w:rPr>
              <w:t>
Туыстық</w:t>
            </w:r>
          </w:p>
          <w:bookmarkEnd w:id="180"/>
          <w:p>
            <w:pPr>
              <w:spacing w:after="20"/>
              <w:ind w:left="20"/>
              <w:jc w:val="both"/>
            </w:pPr>
            <w:r>
              <w:rPr>
                <w:rFonts w:ascii="Times New Roman"/>
                <w:b w:val="false"/>
                <w:i w:val="false"/>
                <w:color w:val="000000"/>
                <w:sz w:val="20"/>
              </w:rPr>
              <w:t>
қатынас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bookmarkStart w:name="z256" w:id="181"/>
      <w:r>
        <w:rPr>
          <w:rFonts w:ascii="Times New Roman"/>
          <w:b w:val="false"/>
          <w:i w:val="false"/>
          <w:color w:val="000000"/>
          <w:sz w:val="28"/>
        </w:rPr>
        <w:t>
      4. Қорғаншылықты (қамқоршылықты) белгілеу себептері) ___________</w:t>
      </w:r>
    </w:p>
    <w:bookmarkEnd w:id="18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Қорытынды (қорғаншылықты белгілеу үшін шарттардың болуы немесе қамқоршылық)</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(қолы) (аты-жөні, тегі)</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Таныстым: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(қорғаншылыққа немесе қамқоршылыққа алуға ниет білдірген адамдардың тегі,</w:t>
      </w:r>
    </w:p>
    <w:p>
      <w:pPr>
        <w:spacing w:after="0"/>
        <w:ind w:left="0"/>
        <w:jc w:val="both"/>
      </w:pPr>
      <w:r>
        <w:rPr>
          <w:rFonts w:ascii="Times New Roman"/>
          <w:b w:val="false"/>
          <w:i w:val="false"/>
          <w:color w:val="000000"/>
          <w:sz w:val="28"/>
        </w:rPr>
        <w:t>аты, әкесінің аты (ол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59" w:id="182"/>
    <w:p>
      <w:pPr>
        <w:spacing w:after="0"/>
        <w:ind w:left="0"/>
        <w:jc w:val="left"/>
      </w:pPr>
      <w:r>
        <w:rPr>
          <w:rFonts w:ascii="Times New Roman"/>
          <w:b/>
          <w:i w:val="false"/>
          <w:color w:val="000000"/>
        </w:rPr>
        <w:t xml:space="preserve"> Қорғаншылық немесе қамқоршылық белгілеу туралы бұйрық</w:t>
      </w:r>
      <w:r>
        <w:br/>
      </w:r>
      <w:r>
        <w:rPr>
          <w:rFonts w:ascii="Times New Roman"/>
          <w:b/>
          <w:i w:val="false"/>
          <w:color w:val="000000"/>
        </w:rPr>
        <w:t xml:space="preserve"> ____________________________________________ (органның атауы)</w:t>
      </w:r>
      <w:r>
        <w:br/>
      </w:r>
      <w:r>
        <w:rPr>
          <w:rFonts w:ascii="Times New Roman"/>
          <w:b/>
          <w:i w:val="false"/>
          <w:color w:val="000000"/>
        </w:rPr>
        <w:t xml:space="preserve"> № ____________ 20__ жылғы "___"</w:t>
      </w:r>
    </w:p>
    <w:bookmarkEnd w:id="182"/>
    <w:bookmarkStart w:name="z260" w:id="183"/>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w:t>
      </w:r>
    </w:p>
    <w:bookmarkEnd w:id="183"/>
    <w:bookmarkStart w:name="z261" w:id="184"/>
    <w:p>
      <w:pPr>
        <w:spacing w:after="0"/>
        <w:ind w:left="0"/>
        <w:jc w:val="both"/>
      </w:pPr>
      <w:r>
        <w:rPr>
          <w:rFonts w:ascii="Times New Roman"/>
          <w:b w:val="false"/>
          <w:i w:val="false"/>
          <w:color w:val="000000"/>
          <w:sz w:val="28"/>
        </w:rPr>
        <w:t>
      ___________________________________________________________</w:t>
      </w:r>
    </w:p>
    <w:bookmarkEnd w:id="184"/>
    <w:bookmarkStart w:name="z262" w:id="185"/>
    <w:p>
      <w:pPr>
        <w:spacing w:after="0"/>
        <w:ind w:left="0"/>
        <w:jc w:val="both"/>
      </w:pPr>
      <w:r>
        <w:rPr>
          <w:rFonts w:ascii="Times New Roman"/>
          <w:b w:val="false"/>
          <w:i w:val="false"/>
          <w:color w:val="000000"/>
          <w:sz w:val="28"/>
        </w:rPr>
        <w:t>
      (тегі, аты, әкесінің аты (ол болған жағдайда)</w:t>
      </w:r>
    </w:p>
    <w:bookmarkEnd w:id="185"/>
    <w:bookmarkStart w:name="z263" w:id="186"/>
    <w:p>
      <w:pPr>
        <w:spacing w:after="0"/>
        <w:ind w:left="0"/>
        <w:jc w:val="both"/>
      </w:pPr>
      <w:r>
        <w:rPr>
          <w:rFonts w:ascii="Times New Roman"/>
          <w:b w:val="false"/>
          <w:i w:val="false"/>
          <w:color w:val="000000"/>
          <w:sz w:val="28"/>
        </w:rPr>
        <w:t>
      20__ жылғы "___" ______өтініші және ұсынылған құжаттар негізінде</w:t>
      </w:r>
    </w:p>
    <w:bookmarkEnd w:id="186"/>
    <w:bookmarkStart w:name="z264" w:id="187"/>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187"/>
    <w:bookmarkStart w:name="z265" w:id="188"/>
    <w:p>
      <w:pPr>
        <w:spacing w:after="0"/>
        <w:ind w:left="0"/>
        <w:jc w:val="both"/>
      </w:pPr>
      <w:r>
        <w:rPr>
          <w:rFonts w:ascii="Times New Roman"/>
          <w:b w:val="false"/>
          <w:i w:val="false"/>
          <w:color w:val="000000"/>
          <w:sz w:val="28"/>
        </w:rPr>
        <w:t>
      1. Әрекетке қабілетсіз немесе әрекет қабілеті шектеулі кәмелетке толған адамдарға қорғаншылық (қамқоршылық) белгіленсін:</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пен қамқоршылықты ресімдеудің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189"/>
    <w:p>
      <w:pPr>
        <w:spacing w:after="0"/>
        <w:ind w:left="0"/>
        <w:jc w:val="both"/>
      </w:pPr>
      <w:r>
        <w:rPr>
          <w:rFonts w:ascii="Times New Roman"/>
          <w:b w:val="false"/>
          <w:i w:val="false"/>
          <w:color w:val="000000"/>
          <w:sz w:val="28"/>
        </w:rPr>
        <w:t>
      Басшы ______________________________________________________</w:t>
      </w:r>
    </w:p>
    <w:bookmarkEnd w:id="189"/>
    <w:bookmarkStart w:name="z267" w:id="190"/>
    <w:p>
      <w:pPr>
        <w:spacing w:after="0"/>
        <w:ind w:left="0"/>
        <w:jc w:val="both"/>
      </w:pPr>
      <w:r>
        <w:rPr>
          <w:rFonts w:ascii="Times New Roman"/>
          <w:b w:val="false"/>
          <w:i w:val="false"/>
          <w:color w:val="000000"/>
          <w:sz w:val="28"/>
        </w:rPr>
        <w:t>
                         (ұйымның атауы)</w:t>
      </w:r>
    </w:p>
    <w:bookmarkEnd w:id="190"/>
    <w:bookmarkStart w:name="z268" w:id="191"/>
    <w:p>
      <w:pPr>
        <w:spacing w:after="0"/>
        <w:ind w:left="0"/>
        <w:jc w:val="both"/>
      </w:pPr>
      <w:r>
        <w:rPr>
          <w:rFonts w:ascii="Times New Roman"/>
          <w:b w:val="false"/>
          <w:i w:val="false"/>
          <w:color w:val="000000"/>
          <w:sz w:val="28"/>
        </w:rPr>
        <w:t>
      ____________________________________________________________</w:t>
      </w:r>
    </w:p>
    <w:bookmarkEnd w:id="191"/>
    <w:bookmarkStart w:name="z269" w:id="192"/>
    <w:p>
      <w:pPr>
        <w:spacing w:after="0"/>
        <w:ind w:left="0"/>
        <w:jc w:val="both"/>
      </w:pPr>
      <w:r>
        <w:rPr>
          <w:rFonts w:ascii="Times New Roman"/>
          <w:b w:val="false"/>
          <w:i w:val="false"/>
          <w:color w:val="000000"/>
          <w:sz w:val="28"/>
        </w:rPr>
        <w:t>
                   тегі, аты, әкесінің аты (ол болған жағдайда) (қолы)</w:t>
      </w:r>
    </w:p>
    <w:bookmarkEnd w:id="192"/>
    <w:bookmarkStart w:name="z270" w:id="193"/>
    <w:p>
      <w:pPr>
        <w:spacing w:after="0"/>
        <w:ind w:left="0"/>
        <w:jc w:val="both"/>
      </w:pPr>
      <w:r>
        <w:rPr>
          <w:rFonts w:ascii="Times New Roman"/>
          <w:b w:val="false"/>
          <w:i w:val="false"/>
          <w:color w:val="000000"/>
          <w:sz w:val="28"/>
        </w:rPr>
        <w:t>
      Мөр орны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 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p>
        </w:tc>
      </w:tr>
    </w:tbl>
    <w:bookmarkStart w:name="z275" w:id="194"/>
    <w:p>
      <w:pPr>
        <w:spacing w:after="0"/>
        <w:ind w:left="0"/>
        <w:jc w:val="left"/>
      </w:pPr>
      <w:r>
        <w:rPr>
          <w:rFonts w:ascii="Times New Roman"/>
          <w:b/>
          <w:i w:val="false"/>
          <w:color w:val="000000"/>
        </w:rPr>
        <w:t xml:space="preserve">                          Дәлелді бас тарту</w:t>
      </w:r>
    </w:p>
    <w:bookmarkEnd w:id="194"/>
    <w:p>
      <w:pPr>
        <w:spacing w:after="0"/>
        <w:ind w:left="0"/>
        <w:jc w:val="both"/>
      </w:pPr>
      <w:bookmarkStart w:name="z276" w:id="195"/>
      <w:r>
        <w:rPr>
          <w:rFonts w:ascii="Times New Roman"/>
          <w:b w:val="false"/>
          <w:i w:val="false"/>
          <w:color w:val="000000"/>
          <w:sz w:val="28"/>
        </w:rPr>
        <w:t>
      ________________________________________________________________</w:t>
      </w:r>
    </w:p>
    <w:bookmarkEnd w:id="19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(республикалық маңызы бар қалалардың, астананың, аудандардың </w:t>
      </w:r>
    </w:p>
    <w:p>
      <w:pPr>
        <w:spacing w:after="0"/>
        <w:ind w:left="0"/>
        <w:jc w:val="both"/>
      </w:pPr>
      <w:r>
        <w:rPr>
          <w:rFonts w:ascii="Times New Roman"/>
          <w:b w:val="false"/>
          <w:i w:val="false"/>
          <w:color w:val="000000"/>
          <w:sz w:val="28"/>
        </w:rPr>
        <w:t>және облыстық маңызы бар қалалардың халықты әлеуметтік қорғау жөніндегі</w:t>
      </w:r>
    </w:p>
    <w:p>
      <w:pPr>
        <w:spacing w:after="0"/>
        <w:ind w:left="0"/>
        <w:jc w:val="both"/>
      </w:pPr>
      <w:r>
        <w:rPr>
          <w:rFonts w:ascii="Times New Roman"/>
          <w:b w:val="false"/>
          <w:i w:val="false"/>
          <w:color w:val="000000"/>
          <w:sz w:val="28"/>
        </w:rPr>
        <w:t xml:space="preserve"> жергілікті атқарушы орган), сіздің ________ жылғы № __________ өтінішіңізді</w:t>
      </w:r>
    </w:p>
    <w:p>
      <w:pPr>
        <w:spacing w:after="0"/>
        <w:ind w:left="0"/>
        <w:jc w:val="both"/>
      </w:pPr>
      <w:r>
        <w:rPr>
          <w:rFonts w:ascii="Times New Roman"/>
          <w:b w:val="false"/>
          <w:i w:val="false"/>
          <w:color w:val="000000"/>
          <w:sz w:val="28"/>
        </w:rPr>
        <w:t xml:space="preserve"> қарап, "Әрекетке қабілетсіз немесе әрекет қабілеті шектеулі кәмелетке толған</w:t>
      </w:r>
    </w:p>
    <w:p>
      <w:pPr>
        <w:spacing w:after="0"/>
        <w:ind w:left="0"/>
        <w:jc w:val="both"/>
      </w:pPr>
      <w:r>
        <w:rPr>
          <w:rFonts w:ascii="Times New Roman"/>
          <w:b w:val="false"/>
          <w:i w:val="false"/>
          <w:color w:val="000000"/>
          <w:sz w:val="28"/>
        </w:rPr>
        <w:t xml:space="preserve"> адамдарға қорғаншылық немесе қамқоршылық белгілеу" мемлекеттік қызметін</w:t>
      </w:r>
    </w:p>
    <w:p>
      <w:pPr>
        <w:spacing w:after="0"/>
        <w:ind w:left="0"/>
        <w:jc w:val="both"/>
      </w:pPr>
      <w:r>
        <w:rPr>
          <w:rFonts w:ascii="Times New Roman"/>
          <w:b w:val="false"/>
          <w:i w:val="false"/>
          <w:color w:val="000000"/>
          <w:sz w:val="28"/>
        </w:rPr>
        <w:t xml:space="preserve"> көрсетуден бас тартқаны туралы хабарлайды.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 тартудың негіздемесі).</w:t>
      </w:r>
    </w:p>
    <w:p>
      <w:pPr>
        <w:spacing w:after="0"/>
        <w:ind w:left="0"/>
        <w:jc w:val="both"/>
      </w:pPr>
      <w:bookmarkStart w:name="z277" w:id="196"/>
      <w:r>
        <w:rPr>
          <w:rFonts w:ascii="Times New Roman"/>
          <w:b w:val="false"/>
          <w:i w:val="false"/>
          <w:color w:val="000000"/>
          <w:sz w:val="28"/>
        </w:rPr>
        <w:t>
      Басшы</w:t>
      </w:r>
    </w:p>
    <w:bookmarkEnd w:id="196"/>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xml:space="preserve">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bookmarkStart w:name="z278" w:id="197"/>
    <w:p>
      <w:pPr>
        <w:spacing w:after="0"/>
        <w:ind w:left="0"/>
        <w:jc w:val="both"/>
      </w:pPr>
      <w:r>
        <w:rPr>
          <w:rFonts w:ascii="Times New Roman"/>
          <w:b w:val="false"/>
          <w:i w:val="false"/>
          <w:color w:val="000000"/>
          <w:sz w:val="28"/>
        </w:rPr>
        <w:t>
      Мөр орны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 xml:space="preserve">әрекет қабілеті шектеулі </w:t>
            </w:r>
            <w:r>
              <w:br/>
            </w:r>
            <w:r>
              <w:rPr>
                <w:rFonts w:ascii="Times New Roman"/>
                <w:b w:val="false"/>
                <w:i w:val="false"/>
                <w:color w:val="000000"/>
                <w:sz w:val="20"/>
              </w:rPr>
              <w:t xml:space="preserve">кәмелетке толған адамдарға </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 xml:space="preserve">қамқоршылық белгілеу"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281" w:id="198"/>
    <w:p>
      <w:pPr>
        <w:spacing w:after="0"/>
        <w:ind w:left="0"/>
        <w:jc w:val="left"/>
      </w:pPr>
      <w:r>
        <w:rPr>
          <w:rFonts w:ascii="Times New Roman"/>
          <w:b/>
          <w:i w:val="false"/>
          <w:color w:val="000000"/>
        </w:rPr>
        <w:t xml:space="preserve">              Шешім № ____ 20 ____ жылғы "_____" ________ </w:t>
      </w:r>
      <w:r>
        <w:br/>
      </w:r>
      <w:r>
        <w:rPr>
          <w:rFonts w:ascii="Times New Roman"/>
          <w:b/>
          <w:i w:val="false"/>
          <w:color w:val="000000"/>
        </w:rPr>
        <w:t xml:space="preserve">             ___________________________________________</w:t>
      </w:r>
      <w:r>
        <w:br/>
      </w:r>
      <w:r>
        <w:rPr>
          <w:rFonts w:ascii="Times New Roman"/>
          <w:b/>
          <w:i w:val="false"/>
          <w:color w:val="000000"/>
        </w:rPr>
        <w:t xml:space="preserve">                         (органның атауы)</w:t>
      </w:r>
    </w:p>
    <w:bookmarkEnd w:id="198"/>
    <w:p>
      <w:pPr>
        <w:spacing w:after="0"/>
        <w:ind w:left="0"/>
        <w:jc w:val="both"/>
      </w:pPr>
      <w:bookmarkStart w:name="z282" w:id="199"/>
      <w:r>
        <w:rPr>
          <w:rFonts w:ascii="Times New Roman"/>
          <w:b w:val="false"/>
          <w:i w:val="false"/>
          <w:color w:val="000000"/>
          <w:sz w:val="28"/>
        </w:rPr>
        <w:t>
      Қорғаншылықты немесе қамқоршылықты тоқтату туралы</w:t>
      </w:r>
    </w:p>
    <w:bookmarkEnd w:id="199"/>
    <w:p>
      <w:pPr>
        <w:spacing w:after="0"/>
        <w:ind w:left="0"/>
        <w:jc w:val="both"/>
      </w:pPr>
      <w:r>
        <w:rPr>
          <w:rFonts w:ascii="Times New Roman"/>
          <w:b w:val="false"/>
          <w:i w:val="false"/>
          <w:color w:val="000000"/>
          <w:sz w:val="28"/>
        </w:rPr>
        <w:t>Азамат(ша) ____________________________________________________</w:t>
      </w:r>
    </w:p>
    <w:p>
      <w:pPr>
        <w:spacing w:after="0"/>
        <w:ind w:left="0"/>
        <w:jc w:val="both"/>
      </w:pPr>
      <w:r>
        <w:rPr>
          <w:rFonts w:ascii="Times New Roman"/>
          <w:b w:val="false"/>
          <w:i w:val="false"/>
          <w:color w:val="000000"/>
          <w:sz w:val="28"/>
        </w:rPr>
        <w:t>Жынысы________ туған күні _____ жылғы "_____" ________</w:t>
      </w:r>
    </w:p>
    <w:p>
      <w:pPr>
        <w:spacing w:after="0"/>
        <w:ind w:left="0"/>
        <w:jc w:val="both"/>
      </w:pPr>
      <w:r>
        <w:rPr>
          <w:rFonts w:ascii="Times New Roman"/>
          <w:b w:val="false"/>
          <w:i w:val="false"/>
          <w:color w:val="000000"/>
          <w:sz w:val="28"/>
        </w:rPr>
        <w:t>Негіздеме _____________________________________________________</w:t>
      </w:r>
    </w:p>
    <w:p>
      <w:pPr>
        <w:spacing w:after="0"/>
        <w:ind w:left="0"/>
        <w:jc w:val="both"/>
      </w:pPr>
      <w:r>
        <w:rPr>
          <w:rFonts w:ascii="Times New Roman"/>
          <w:b w:val="false"/>
          <w:i w:val="false"/>
          <w:color w:val="000000"/>
          <w:sz w:val="28"/>
        </w:rPr>
        <w:t xml:space="preserve">             (себебін көрсету)</w:t>
      </w:r>
    </w:p>
    <w:p>
      <w:pPr>
        <w:spacing w:after="0"/>
        <w:ind w:left="0"/>
        <w:jc w:val="both"/>
      </w:pPr>
      <w:r>
        <w:rPr>
          <w:rFonts w:ascii="Times New Roman"/>
          <w:b w:val="false"/>
          <w:i w:val="false"/>
          <w:color w:val="000000"/>
          <w:sz w:val="28"/>
        </w:rPr>
        <w:t>20 ___ жылғы "_____"__________________ бастап қорғаншылық немесе</w:t>
      </w:r>
    </w:p>
    <w:p>
      <w:pPr>
        <w:spacing w:after="0"/>
        <w:ind w:left="0"/>
        <w:jc w:val="both"/>
      </w:pPr>
      <w:r>
        <w:rPr>
          <w:rFonts w:ascii="Times New Roman"/>
          <w:b w:val="false"/>
          <w:i w:val="false"/>
          <w:color w:val="000000"/>
          <w:sz w:val="28"/>
        </w:rPr>
        <w:t>қамқоршылық тоқтатылсын.</w:t>
      </w:r>
    </w:p>
    <w:p>
      <w:pPr>
        <w:spacing w:after="0"/>
        <w:ind w:left="0"/>
        <w:jc w:val="both"/>
      </w:pPr>
      <w:r>
        <w:rPr>
          <w:rFonts w:ascii="Times New Roman"/>
          <w:b w:val="false"/>
          <w:i w:val="false"/>
          <w:color w:val="000000"/>
          <w:sz w:val="28"/>
        </w:rPr>
        <w:t>Басшы 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