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8006" w14:textId="02c8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25 мамырдағы № 369 бұйрығы. Қазақстан Республикасының Әділет министрлігінде 2026 жылғы 26 мамырда № 38789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(Нормативтiк құқықтық актiлерді мемлекеттiк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Ішкі істер министрлігінің Заң қызметі және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жариялануға жатады.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3" w:id="15"/>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
    <w:bookmarkStart w:name="z24" w:id="16"/>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6"/>
    <w:bookmarkStart w:name="z25" w:id="1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
    <w:bookmarkStart w:name="z26"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7" w:id="1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9"/>
    <w:bookmarkStart w:name="z28" w:id="20"/>
    <w:p>
      <w:pPr>
        <w:spacing w:after="0"/>
        <w:ind w:left="0"/>
        <w:jc w:val="both"/>
      </w:pPr>
      <w:r>
        <w:rPr>
          <w:rFonts w:ascii="Times New Roman"/>
          <w:b w:val="false"/>
          <w:i w:val="false"/>
          <w:color w:val="000000"/>
          <w:sz w:val="28"/>
        </w:rPr>
        <w:t>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1-қосымшаға сәйкес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(бұдан әрі – негізгі талаптар Тізбесі) келтірілген.</w:t>
      </w:r>
    </w:p>
    <w:bookmarkEnd w:id="20"/>
    <w:bookmarkStart w:name="z29" w:id="21"/>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21"/>
    <w:bookmarkStart w:name="z30" w:id="22"/>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22"/>
    <w:bookmarkStart w:name="z31" w:id="2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3"/>
    <w:bookmarkStart w:name="z32" w:id="2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10-тармағының 1), 2), 3), 4), 5), 6) және 7)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4"/>
    <w:bookmarkStart w:name="z33" w:id="25"/>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цифрлық жүйелерден цифрлық үкімет "шлюзі" арқылы алады.</w:t>
      </w:r>
    </w:p>
    <w:bookmarkEnd w:id="25"/>
    <w:bookmarkStart w:name="z34" w:id="2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26"/>
    <w:bookmarkStart w:name="z35" w:id="27"/>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27"/>
    <w:bookmarkStart w:name="z36" w:id="28"/>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келуін тексеруді жүзеге асырады.</w:t>
      </w:r>
    </w:p>
    <w:bookmarkEnd w:id="28"/>
    <w:bookmarkStart w:name="z37" w:id="29"/>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(бұдан әрі – бірлесіп қызмет көрсетуші)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цифрлық жүйелері бойынша соттылығының және әкімшілік құқық бұзушылықтардың болуына тексеру жүргізіледі.</w:t>
      </w:r>
    </w:p>
    <w:bookmarkEnd w:id="29"/>
    <w:bookmarkStart w:name="z38" w:id="30"/>
    <w:p>
      <w:pPr>
        <w:spacing w:after="0"/>
        <w:ind w:left="0"/>
        <w:jc w:val="both"/>
      </w:pPr>
      <w:r>
        <w:rPr>
          <w:rFonts w:ascii="Times New Roman"/>
          <w:b w:val="false"/>
          <w:i w:val="false"/>
          <w:color w:val="000000"/>
          <w:sz w:val="28"/>
        </w:rPr>
        <w:t xml:space="preserve">
      Сонымен қатар қару мен оның патрондарын сақтау, сақтау және есепке алу шарттарының тәртібі бойынша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бекітілген (бұдан әрі – № 602 Бұйрық) Азаматтық және қызметтік қару мен оның патрондарының айналымы қағидаларда белгіленген талаптарының сәйкестігін мекенжайға дербес шыға отырып немесе қалалық және аудандық полиция органдарының бөлімшелеріне сұрау салу жіберу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bookmarkEnd w:id="30"/>
    <w:bookmarkStart w:name="z39" w:id="31"/>
    <w:p>
      <w:pPr>
        <w:spacing w:after="0"/>
        <w:ind w:left="0"/>
        <w:jc w:val="both"/>
      </w:pPr>
      <w:r>
        <w:rPr>
          <w:rFonts w:ascii="Times New Roman"/>
          <w:b w:val="false"/>
          <w:i w:val="false"/>
          <w:color w:val="000000"/>
          <w:sz w:val="28"/>
        </w:rPr>
        <w:t xml:space="preserve">
      Бірлесіп қызмет көрсетуші және полиция органдарының бөлімшелері "Рұқсаттар және хабарламалар туралы" Қазақстан Республикасының Заңына (бұдан әрі – Заң) </w:t>
      </w:r>
      <w:r>
        <w:rPr>
          <w:rFonts w:ascii="Times New Roman"/>
          <w:b w:val="false"/>
          <w:i w:val="false"/>
          <w:color w:val="000000"/>
          <w:sz w:val="28"/>
        </w:rPr>
        <w:t>25-бабына</w:t>
      </w:r>
      <w:r>
        <w:rPr>
          <w:rFonts w:ascii="Times New Roman"/>
          <w:b w:val="false"/>
          <w:i w:val="false"/>
          <w:color w:val="000000"/>
          <w:sz w:val="28"/>
        </w:rPr>
        <w:t xml:space="preserve"> сәйкес белгіленген мерзімде 10 (он) жұмыс күні ішінде жауап бермеген жағдайда лицензия беру келісілген болып есептеледі.</w:t>
      </w:r>
    </w:p>
    <w:bookmarkEnd w:id="31"/>
    <w:bookmarkStart w:name="z40" w:id="32"/>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w:t>
      </w:r>
    </w:p>
    <w:bookmarkEnd w:id="32"/>
    <w:bookmarkStart w:name="z41" w:id="33"/>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33"/>
    <w:bookmarkStart w:name="z42" w:id="34"/>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34"/>
    <w:bookmarkStart w:name="z43" w:id="35"/>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35"/>
    <w:bookmarkStart w:name="z44" w:id="36"/>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6"/>
    <w:bookmarkStart w:name="z45" w:id="37"/>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37"/>
    <w:bookmarkStart w:name="z46" w:id="38"/>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38"/>
    <w:bookmarkStart w:name="z47" w:id="3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9"/>
    <w:bookmarkStart w:name="z48" w:id="40"/>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40"/>
    <w:bookmarkStart w:name="z49" w:id="41"/>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41"/>
    <w:bookmarkStart w:name="z50" w:id="4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42"/>
    <w:bookmarkStart w:name="z51" w:id="43"/>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bookmarkEnd w:id="43"/>
    <w:bookmarkStart w:name="z52" w:id="44"/>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цифрлық интеграция жүйсенің көмегімен жүзеге асырылады.</w:t>
      </w:r>
    </w:p>
    <w:bookmarkEnd w:id="44"/>
    <w:bookmarkStart w:name="z53" w:id="45"/>
    <w:p>
      <w:pPr>
        <w:spacing w:after="0"/>
        <w:ind w:left="0"/>
        <w:jc w:val="both"/>
      </w:pPr>
      <w:r>
        <w:rPr>
          <w:rFonts w:ascii="Times New Roman"/>
          <w:b w:val="false"/>
          <w:i w:val="false"/>
          <w:color w:val="000000"/>
          <w:sz w:val="28"/>
        </w:rPr>
        <w:t>
      10. Лицензияны және (немесе) лицензияға қосымшаны қайта ресімдеу мемлекеттік қызмет көрсету негізгі талаптар Тізбесінің 10-тармағында 8)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bookmarkEnd w:id="45"/>
    <w:bookmarkStart w:name="z54" w:id="4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10-тармағында 8)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bookmarkEnd w:id="46"/>
    <w:bookmarkStart w:name="z55" w:id="47"/>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өтінішті қабылдаудан бас тартады.</w:t>
      </w:r>
    </w:p>
    <w:bookmarkEnd w:id="47"/>
    <w:bookmarkStart w:name="z56" w:id="48"/>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48"/>
    <w:bookmarkStart w:name="z57" w:id="49"/>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қызметкері қару мен оның патрондарын сақталу жағдайы тексеріледі, тексеріс нәтижелері бойынша </w:t>
      </w:r>
      <w:r>
        <w:rPr>
          <w:rFonts w:ascii="Times New Roman"/>
          <w:b w:val="false"/>
          <w:i w:val="false"/>
          <w:color w:val="000000"/>
          <w:sz w:val="28"/>
        </w:rPr>
        <w:t>№ 313 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bookmarkEnd w:id="49"/>
    <w:bookmarkStart w:name="z58" w:id="50"/>
    <w:p>
      <w:pPr>
        <w:spacing w:after="0"/>
        <w:ind w:left="0"/>
        <w:jc w:val="both"/>
      </w:pPr>
      <w:r>
        <w:rPr>
          <w:rFonts w:ascii="Times New Roman"/>
          <w:b w:val="false"/>
          <w:i w:val="false"/>
          <w:color w:val="000000"/>
          <w:sz w:val="28"/>
        </w:rPr>
        <w:t>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11-тармағында көзделген негіздер бойынша өтінішті одан әрі қараудан уәжді бас тартуды дайындайды.</w:t>
      </w:r>
    </w:p>
    <w:bookmarkEnd w:id="50"/>
    <w:bookmarkStart w:name="z59" w:id="51"/>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1"/>
    <w:bookmarkStart w:name="z60" w:id="52"/>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bookmarkEnd w:id="52"/>
    <w:bookmarkStart w:name="z61" w:id="53"/>
    <w:p>
      <w:pPr>
        <w:spacing w:after="0"/>
        <w:ind w:left="0"/>
        <w:jc w:val="both"/>
      </w:pPr>
      <w:r>
        <w:rPr>
          <w:rFonts w:ascii="Times New Roman"/>
          <w:b w:val="false"/>
          <w:i w:val="false"/>
          <w:color w:val="000000"/>
          <w:sz w:val="28"/>
        </w:rPr>
        <w:t>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10-тармағында 1), 2), 3), 4), 5), 6) және 7) тармақшасында көрсетілген құжаттарды портал арқылы көрсетілетін қызметті берушіне жібереді.</w:t>
      </w:r>
    </w:p>
    <w:bookmarkEnd w:id="53"/>
    <w:bookmarkStart w:name="z62" w:id="54"/>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 5 Бұйрықтың талаптарына сәйкес келу немесе келмеуі, сондай-ақ үй-жайларды тексеру және </w:t>
      </w:r>
      <w:r>
        <w:rPr>
          <w:rFonts w:ascii="Times New Roman"/>
          <w:b w:val="false"/>
          <w:i w:val="false"/>
          <w:color w:val="000000"/>
          <w:sz w:val="28"/>
        </w:rPr>
        <w:t>№ 602 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bookmarkEnd w:id="54"/>
    <w:bookmarkStart w:name="z63" w:id="55"/>
    <w:p>
      <w:pPr>
        <w:spacing w:after="0"/>
        <w:ind w:left="0"/>
        <w:jc w:val="both"/>
      </w:pPr>
      <w:r>
        <w:rPr>
          <w:rFonts w:ascii="Times New Roman"/>
          <w:b w:val="false"/>
          <w:i w:val="false"/>
          <w:color w:val="000000"/>
          <w:sz w:val="28"/>
        </w:rPr>
        <w:t>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11-тармағында көзделген негіздер бойынша өтінішті одан әрі қараудан уәжді бас тартуды дайындайды.</w:t>
      </w:r>
    </w:p>
    <w:bookmarkEnd w:id="55"/>
    <w:bookmarkStart w:name="z64" w:id="56"/>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6"/>
    <w:bookmarkStart w:name="z65" w:id="57"/>
    <w:p>
      <w:pPr>
        <w:spacing w:after="0"/>
        <w:ind w:left="0"/>
        <w:jc w:val="both"/>
      </w:pPr>
      <w:r>
        <w:rPr>
          <w:rFonts w:ascii="Times New Roman"/>
          <w:b w:val="false"/>
          <w:i w:val="false"/>
          <w:color w:val="000000"/>
          <w:sz w:val="28"/>
        </w:rPr>
        <w:t>
      Заңды тұлға-лицензиатты бөлініп шығу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57"/>
    <w:bookmarkStart w:name="z66" w:id="58"/>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алушының өтініш бойынша оларды электрондық форматқа аударады және лицензияның және (немесе) лицензияға қосымшаның электрондық нысанын алады.</w:t>
      </w:r>
    </w:p>
    <w:bookmarkEnd w:id="58"/>
    <w:bookmarkStart w:name="z67" w:id="59"/>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59"/>
    <w:bookmarkStart w:name="z68" w:id="60"/>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60"/>
    <w:bookmarkStart w:name="z69" w:id="61"/>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61"/>
    <w:bookmarkStart w:name="z70" w:id="6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62"/>
    <w:bookmarkStart w:name="z71" w:id="63"/>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3"/>
    <w:bookmarkStart w:name="z72" w:id="6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64"/>
    <w:bookmarkStart w:name="z73" w:id="6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65"/>
    <w:bookmarkStart w:name="z74" w:id="6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66"/>
    <w:bookmarkStart w:name="z75" w:id="67"/>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67"/>
    <w:bookmarkStart w:name="z76" w:id="68"/>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68"/>
    <w:bookmarkStart w:name="z77" w:id="6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 әзірлеу,</w:t>
            </w:r>
            <w:r>
              <w:br/>
            </w:r>
            <w:r>
              <w:rPr>
                <w:rFonts w:ascii="Times New Roman"/>
                <w:b w:val="false"/>
                <w:i w:val="false"/>
                <w:color w:val="000000"/>
                <w:sz w:val="20"/>
              </w:rPr>
              <w:t>жасау, жөндеу, сату, коллекцияға</w:t>
            </w:r>
            <w:r>
              <w:br/>
            </w:r>
            <w:r>
              <w:rPr>
                <w:rFonts w:ascii="Times New Roman"/>
                <w:b w:val="false"/>
                <w:i w:val="false"/>
                <w:color w:val="000000"/>
                <w:sz w:val="20"/>
              </w:rPr>
              <w:t>жинау, экспонаттау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79" w:id="70"/>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қызметін көрсетуге қойылатын негізгі талаптар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коллекцияға</w:t>
            </w:r>
            <w:r>
              <w:rPr>
                <w:rFonts w:ascii="Times New Roman"/>
                <w:b w:val="false"/>
                <w:i w:val="false"/>
                <w:color w:val="000000"/>
                <w:sz w:val="20"/>
              </w:rPr>
              <w:t xml:space="preserve"> </w:t>
            </w:r>
            <w:r>
              <w:rPr>
                <w:rFonts w:ascii="Times New Roman"/>
                <w:b/>
                <w:i w:val="false"/>
                <w:color w:val="000000"/>
                <w:sz w:val="20"/>
              </w:rPr>
              <w:t>жинау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экспонаттау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Азаматтық және қызметтік қару мен оның патрондарын әзірлеу жөніндегі қызметті жүзеге асыруға лицензия;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және қызметтік қару мен оның патрондарын өндіру жөніндегі қызметті жүзеге асыруға лицензия; </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және қызметтік қару мен оның патрондарын жөндеу жөніндегі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және қызметтік қару мен оның патрондарын сату жөніндегі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және қызметтік қару мен оның патрондарын коллекциялау жөніндегі қызметті жүзеге асыруға лицензия;</w:t>
            </w:r>
          </w:p>
          <w:p>
            <w:pPr>
              <w:spacing w:after="20"/>
              <w:ind w:left="20"/>
              <w:jc w:val="both"/>
            </w:pPr>
            <w:r>
              <w:rPr>
                <w:rFonts w:ascii="Times New Roman"/>
                <w:b w:val="false"/>
                <w:i w:val="false"/>
                <w:color w:val="000000"/>
                <w:sz w:val="20"/>
              </w:rPr>
              <w:t>
Азаматтық және қызметтік қару мен оның патрондарын экспонаттау жөніндегі қызметті жүзеге асыруға лицензия.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Барлық кіші түрлер үшін:</w:t>
            </w:r>
          </w:p>
          <w:bookmarkEnd w:id="72"/>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Барлық кіші түрлер үшін:</w:t>
            </w:r>
          </w:p>
          <w:bookmarkEnd w:id="73"/>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және (немесе) лицензияға қосымша, қайта ресімдеу не мемлекеттік қызмет көрсетуден уәжді бас тарту.</w:t>
            </w:r>
          </w:p>
          <w:bookmarkEnd w:id="7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көрсетілгені үшін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 1) қызметті берушінің интернет-ресурсында;</w:t>
            </w:r>
          </w:p>
          <w:p>
            <w:pPr>
              <w:spacing w:after="20"/>
              <w:ind w:left="20"/>
              <w:jc w:val="both"/>
            </w:pPr>
            <w:r>
              <w:rPr>
                <w:rFonts w:ascii="Times New Roman"/>
                <w:b w:val="false"/>
                <w:i w:val="false"/>
                <w:color w:val="000000"/>
                <w:sz w:val="20"/>
              </w:rPr>
              <w:t xml:space="preserve">
 2) www. egov. kz. порталында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1-2-қосымшаларына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лицензияға қосымшаны алған немесе қайта ресімдеген жағдайда – ЦҮТШ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3-қосымшаға (бұдан әрі – мәліметтер нысаны) сәйкес нысан бойынша азаматтық және қызметтік қару мен оның патрондарын әзірлеу, өндіру, жөндеу, сату, коллекцияға жинау, экспонаттау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ресімдеген жағдайда – ақпараты мемлекеттік цифрлық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 қаруды ұстаудың қауіпсіздік ережелерін білуін тексеру туралы анықтаманың электрондық көшірмесін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және қызметтік қару мен оның патрондарын әзірлеу жөніндегі қызметтің кіші түрі үшін 1) тармақшысында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әзірлеу саласындағы нормативтік-техникалық құжаттар, қарудың негізгі (базалық) модельдеріне және (немесе) патрондар типтеріне конструкторлық құжаттамалар жиынтығының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құрал-жабдыққа және аппаратураға меншік немесе жалға алу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нысанында көрсетілген өндірістік-техникалық базасына құқық меншігін растайтын құжат немесе өндірістік-техникалық базаны жалға алу құқығын растайтын құжаттың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және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әзірлеуге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патрондарының тәжірибеден өткен модельдерін қауіпсіз әзірлеу жөніндегі техникалық құжаттаманың, нұсқаулықтардың, ережелер мен нормативтік техникалық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және қызметтік қару мен оның патрондарын жасау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жасау мәселелері жөніндегі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нысанында көрсетілген өндірістік-техникалық базаны жалға алу құқығын растайтын құжат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жасауға ниет білдіру туралы хаттаманың немесе қаруды сатып алу және пайдалану құқығы бар субъектімен шарттың (келісімшарттың)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жасауға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қауіпсіз жүргізу жөніндегі техникалық және есепке алу құжаттамасының, нұсқаулықтардың, ережелер мен нормативтік-техникалық құжаттардың, сондай-ақ материалдарды, жартылай дайындалған өнімдерді (дайындамаларды), жинақтаушы бөлшектерді, дайын және ақау бұйымдарды есепке алу, сақтау: бөлшектерді, құрастыру бірліктерін және дайын бұйымдарды жасау, тасымалдау және сақтау процесінде оларды есепке алу жөніндегі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және қызметтік қару мен оның патрондарын жөндеу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жөндеу жөніндегі арнайы білімінің болуын растайтын құжаттардың (диплом, сертификат, еңбек кітапшасынан үзінді)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нысанында көрсетілген мамандандырылған шеберхананың меншік құқығын растайтын құжат немесе мамандандырылған шеберхананы жалға алу құқығын растайтын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жөндеуге арналған тиісті құрал-жабдық пен аппаратураның болуын көрсететін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қауіпсіз жүргізу жөніндегі техникалық және есепке алу құжаттамасының, нұсқаулықтардың, ережелер және нормативтік-техникалық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қызметтерін көрсету шартының электрондық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және қызметтік қару мен оның патрондарын сату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нысанында көрсетілген қару мен оның патрондарын, аңшылық оқ-дәріні сақтауға, сатуға арналған арнайы жабдықталған үй-жайлардың меншік құқығын растайтын құжат немесе қару мен оның патрондарын, аңшылық оқ-дәріні сақтауға, сатуға арналған арнайы жабдықталған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және қызметтік қару мен оның патрондарын коллекцияға жинау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нысанында көрсетілген коллекциялық қаруды сақтауға арналған үй-жайға меншік құқығын растайтын құжат немесе коллекциялық қаруды сақтауға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сақтаумен объектіні (үй-жайды) күзету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және қызметтік қару мен оның патрондарын экспонаттау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кілтпен жабылатын сөрелері, сейфтері немесе металл шкафтары бар, күзет сигнализациясымен жабдықталған жеке үй-жайлардың меншік құқығын растайтын құжат осы мәліметтер нысанында көрсетіледі немесе кілтпен жабылатын сөрелері, сейфтері немесе металл шкафтары бар, күзет сигнализациясымен жабдықталған жеке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көшірмелері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сақталатын объектіні (үй-жайды) тәулік бойы күзету шартының электрондық көшірмесі қоса беріледі. 8)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1-2-қосымшаларына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көшірмесі мемлекеттік қызметін көрсетуге қойылатын негізгі талаптар Тізбесінің 3-қосымшасына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ақпараты мемлекеттік ақпараттық жүйелерде қамтылатын құжаттарды қоспағанда, лицензияны және (немесе) лицензияға қосымшаны қайта ресімдеу үшін негіз болып табылатын өзгерістер туралы ақпаратты құрайтын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8"/>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Қазақстан Республикасы Ішкі істер министрінің 2015 жылғы 8 қаңтардағы № 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тұратын жерінің;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рұқсаттан ерікті түрде бас тартуы не қару иесiнің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 жасағаны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13)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Pr>
                <w:rFonts w:ascii="Times New Roman"/>
                <w:b w:val="false"/>
                <w:i w:val="false"/>
                <w:color w:val="000000"/>
                <w:sz w:val="20"/>
              </w:rPr>
              <w:t xml:space="preserve">№ 5 Бұйрығымен </w:t>
            </w:r>
            <w:r>
              <w:rPr>
                <w:rFonts w:ascii="Times New Roman"/>
                <w:b w:val="false"/>
                <w:i w:val="false"/>
                <w:color w:val="000000"/>
                <w:sz w:val="20"/>
              </w:rPr>
              <w:t>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Көрсетілетін қызметті алушы мемлекеттік қызметті электрондық нысанда Портал арқылы электрондық цифрлық қолтаңбасы (ЭЦҚ) болған жағдайда алады.</w:t>
            </w:r>
          </w:p>
          <w:bookmarkEnd w:id="79"/>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"1414", 8-800-080-7777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 жасау,</w:t>
            </w:r>
            <w:r>
              <w:br/>
            </w:r>
            <w:r>
              <w:rPr>
                <w:rFonts w:ascii="Times New Roman"/>
                <w:b w:val="false"/>
                <w:i w:val="false"/>
                <w:color w:val="000000"/>
                <w:sz w:val="20"/>
              </w:rPr>
              <w:t>жөндеу, сату, коллекцияға жинау,</w:t>
            </w:r>
            <w:r>
              <w:br/>
            </w:r>
            <w:r>
              <w:rPr>
                <w:rFonts w:ascii="Times New Roman"/>
                <w:b w:val="false"/>
                <w:i w:val="false"/>
                <w:color w:val="000000"/>
                <w:sz w:val="20"/>
              </w:rPr>
              <w:t>экспонаттау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2" w:id="80"/>
    <w:p>
      <w:pPr>
        <w:spacing w:after="0"/>
        <w:ind w:left="0"/>
        <w:jc w:val="left"/>
      </w:pPr>
      <w:r>
        <w:rPr>
          <w:rFonts w:ascii="Times New Roman"/>
          <w:b/>
          <w:i w:val="false"/>
          <w:color w:val="000000"/>
        </w:rPr>
        <w:t xml:space="preserve">                    Жеке тұлғаның лицензияны және (немесе) </w:t>
      </w:r>
      <w:r>
        <w:br/>
      </w:r>
      <w:r>
        <w:rPr>
          <w:rFonts w:ascii="Times New Roman"/>
          <w:b/>
          <w:i w:val="false"/>
          <w:color w:val="000000"/>
        </w:rPr>
        <w:t xml:space="preserve">             лицензияға қосымшаны алуға (қайта ресімдеуге) өтiнiші</w:t>
      </w:r>
    </w:p>
    <w:bookmarkEnd w:id="80"/>
    <w:p>
      <w:pPr>
        <w:spacing w:after="0"/>
        <w:ind w:left="0"/>
        <w:jc w:val="both"/>
      </w:pPr>
      <w:bookmarkStart w:name="z173" w:id="81"/>
      <w:r>
        <w:rPr>
          <w:rFonts w:ascii="Times New Roman"/>
          <w:b w:val="false"/>
          <w:i w:val="false"/>
          <w:color w:val="000000"/>
          <w:sz w:val="28"/>
        </w:rPr>
        <w:t xml:space="preserve">
      ___________________________________________________________________ </w:t>
      </w:r>
    </w:p>
    <w:bookmarkEnd w:id="81"/>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кіші түрі(лерін) көрсету керек)</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xml:space="preserve">Жеке тұлғаның тұрғылықты мекенжайы___________________________________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w:t>
      </w:r>
    </w:p>
    <w:p>
      <w:pPr>
        <w:spacing w:after="0"/>
        <w:ind w:left="0"/>
        <w:jc w:val="both"/>
      </w:pPr>
      <w:r>
        <w:rPr>
          <w:rFonts w:ascii="Times New Roman"/>
          <w:b w:val="false"/>
          <w:i w:val="false"/>
          <w:color w:val="000000"/>
          <w:sz w:val="28"/>
        </w:rPr>
        <w:t xml:space="preserve">Электрондық пошта __________________ Телефондары ____________________ </w:t>
      </w:r>
    </w:p>
    <w:p>
      <w:pPr>
        <w:spacing w:after="0"/>
        <w:ind w:left="0"/>
        <w:jc w:val="both"/>
      </w:pPr>
      <w:r>
        <w:rPr>
          <w:rFonts w:ascii="Times New Roman"/>
          <w:b w:val="false"/>
          <w:i w:val="false"/>
          <w:color w:val="000000"/>
          <w:sz w:val="28"/>
        </w:rPr>
        <w:t xml:space="preserve">Факс ________________________________________________________________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Қызметті жүзеге асыру мекенжай(лар)ы ________________________________ </w:t>
      </w:r>
    </w:p>
    <w:p>
      <w:pPr>
        <w:spacing w:after="0"/>
        <w:ind w:left="0"/>
        <w:jc w:val="both"/>
      </w:pPr>
      <w:r>
        <w:rPr>
          <w:rFonts w:ascii="Times New Roman"/>
          <w:b w:val="false"/>
          <w:i w:val="false"/>
          <w:color w:val="000000"/>
          <w:sz w:val="28"/>
        </w:rPr>
        <w:t xml:space="preserve">                         (пошта индексі, облыс, қала, аудан,елді мекен,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лицензия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мәселелері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w:t>
      </w:r>
    </w:p>
    <w:p>
      <w:pPr>
        <w:spacing w:after="0"/>
        <w:ind w:left="0"/>
        <w:jc w:val="both"/>
      </w:pPr>
      <w:r>
        <w:rPr>
          <w:rFonts w:ascii="Times New Roman"/>
          <w:b w:val="false"/>
          <w:i w:val="false"/>
          <w:color w:val="000000"/>
          <w:sz w:val="28"/>
        </w:rPr>
        <w:t xml:space="preserve">       иеленуге қарсы көрсетпелердің болуы/болмауы мәніне, сондай-ақ Қазақстан</w:t>
      </w:r>
    </w:p>
    <w:p>
      <w:pPr>
        <w:spacing w:after="0"/>
        <w:ind w:left="0"/>
        <w:jc w:val="both"/>
      </w:pPr>
      <w:r>
        <w:rPr>
          <w:rFonts w:ascii="Times New Roman"/>
          <w:b w:val="false"/>
          <w:i w:val="false"/>
          <w:color w:val="000000"/>
          <w:sz w:val="28"/>
        </w:rPr>
        <w:t xml:space="preserve">       Республикасы БП ҚСжАЕКБ есептері бойынша тексеруіне қарсылық білдірмейтіні;</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w:t>
      </w:r>
    </w:p>
    <w:p>
      <w:pPr>
        <w:spacing w:after="0"/>
        <w:ind w:left="0"/>
        <w:jc w:val="both"/>
      </w:pPr>
      <w:r>
        <w:rPr>
          <w:rFonts w:ascii="Times New Roman"/>
          <w:b w:val="false"/>
          <w:i w:val="false"/>
          <w:color w:val="000000"/>
          <w:sz w:val="28"/>
        </w:rPr>
        <w:t xml:space="preserve">       (немесе) кіші түрімен айналысуға тыйым салмағаны;</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 болып</w:t>
      </w:r>
    </w:p>
    <w:p>
      <w:pPr>
        <w:spacing w:after="0"/>
        <w:ind w:left="0"/>
        <w:jc w:val="both"/>
      </w:pPr>
      <w:r>
        <w:rPr>
          <w:rFonts w:ascii="Times New Roman"/>
          <w:b w:val="false"/>
          <w:i w:val="false"/>
          <w:color w:val="000000"/>
          <w:sz w:val="28"/>
        </w:rPr>
        <w:t>табылатыны расталады.</w:t>
      </w:r>
    </w:p>
    <w:p>
      <w:pPr>
        <w:spacing w:after="0"/>
        <w:ind w:left="0"/>
        <w:jc w:val="both"/>
      </w:pPr>
      <w:r>
        <w:rPr>
          <w:rFonts w:ascii="Times New Roman"/>
          <w:b w:val="false"/>
          <w:i w:val="false"/>
          <w:color w:val="000000"/>
          <w:sz w:val="28"/>
        </w:rPr>
        <w:t xml:space="preserve">       Жеке тұлғаның ЭЦҚ ___________</w:t>
      </w:r>
    </w:p>
    <w:p>
      <w:pPr>
        <w:spacing w:after="0"/>
        <w:ind w:left="0"/>
        <w:jc w:val="both"/>
      </w:pPr>
      <w:r>
        <w:rPr>
          <w:rFonts w:ascii="Times New Roman"/>
          <w:b w:val="false"/>
          <w:i w:val="false"/>
          <w:color w:val="000000"/>
          <w:sz w:val="28"/>
        </w:rPr>
        <w:t xml:space="preserve">       Толтырған күні 20____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w:t>
            </w:r>
            <w:r>
              <w:br/>
            </w:r>
            <w:r>
              <w:rPr>
                <w:rFonts w:ascii="Times New Roman"/>
                <w:b w:val="false"/>
                <w:i w:val="false"/>
                <w:color w:val="000000"/>
                <w:sz w:val="20"/>
              </w:rPr>
              <w:t>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6" w:id="82"/>
    <w:p>
      <w:pPr>
        <w:spacing w:after="0"/>
        <w:ind w:left="0"/>
        <w:jc w:val="left"/>
      </w:pPr>
      <w:r>
        <w:rPr>
          <w:rFonts w:ascii="Times New Roman"/>
          <w:b/>
          <w:i w:val="false"/>
          <w:color w:val="000000"/>
        </w:rPr>
        <w:t xml:space="preserve">                                Заңды тұлғаның</w:t>
      </w:r>
      <w:r>
        <w:br/>
      </w:r>
      <w:r>
        <w:rPr>
          <w:rFonts w:ascii="Times New Roman"/>
          <w:b/>
          <w:i w:val="false"/>
          <w:color w:val="000000"/>
        </w:rPr>
        <w:t xml:space="preserve">             лицензияны және (немесе) лицензияға қосымшаны</w:t>
      </w:r>
      <w:r>
        <w:br/>
      </w:r>
      <w:r>
        <w:rPr>
          <w:rFonts w:ascii="Times New Roman"/>
          <w:b/>
          <w:i w:val="false"/>
          <w:color w:val="000000"/>
        </w:rPr>
        <w:t xml:space="preserve">                         алуға (қайта ресімдеуге) өтiнiші</w:t>
      </w:r>
    </w:p>
    <w:bookmarkEnd w:id="82"/>
    <w:p>
      <w:pPr>
        <w:spacing w:after="0"/>
        <w:ind w:left="0"/>
        <w:jc w:val="both"/>
      </w:pPr>
      <w:bookmarkStart w:name="z177" w:id="83"/>
      <w:r>
        <w:rPr>
          <w:rFonts w:ascii="Times New Roman"/>
          <w:b w:val="false"/>
          <w:i w:val="false"/>
          <w:color w:val="000000"/>
          <w:sz w:val="28"/>
        </w:rPr>
        <w:t xml:space="preserve">
      __________________________________________________________________ </w:t>
      </w:r>
    </w:p>
    <w:bookmarkEnd w:id="83"/>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түрі(лерін) көрсету керек)</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w:t>
      </w:r>
    </w:p>
    <w:p>
      <w:pPr>
        <w:spacing w:after="0"/>
        <w:ind w:left="0"/>
        <w:jc w:val="both"/>
      </w:pPr>
      <w:r>
        <w:rPr>
          <w:rFonts w:ascii="Times New Roman"/>
          <w:b w:val="false"/>
          <w:i w:val="false"/>
          <w:color w:val="000000"/>
          <w:sz w:val="28"/>
        </w:rPr>
        <w:t xml:space="preserve"> Телефондары __________________ Факс 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 </w:t>
      </w:r>
    </w:p>
    <w:p>
      <w:pPr>
        <w:spacing w:after="0"/>
        <w:ind w:left="0"/>
        <w:jc w:val="both"/>
      </w:pPr>
      <w:r>
        <w:rPr>
          <w:rFonts w:ascii="Times New Roman"/>
          <w:b w:val="false"/>
          <w:i w:val="false"/>
          <w:color w:val="000000"/>
          <w:sz w:val="28"/>
        </w:rPr>
        <w:t xml:space="preserve">                   (шоттың нөмірі, банктiң атауы және орналасқан жерi) </w:t>
      </w:r>
    </w:p>
    <w:p>
      <w:pPr>
        <w:spacing w:after="0"/>
        <w:ind w:left="0"/>
        <w:jc w:val="both"/>
      </w:pPr>
      <w:r>
        <w:rPr>
          <w:rFonts w:ascii="Times New Roman"/>
          <w:b w:val="false"/>
          <w:i w:val="false"/>
          <w:color w:val="000000"/>
          <w:sz w:val="28"/>
        </w:rPr>
        <w:t xml:space="preserve">Қызметті жүзеге асыру мекенжайы(лары) 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 арқылы:</w:t>
      </w:r>
    </w:p>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табылатыны және оларға</w:t>
      </w:r>
    </w:p>
    <w:p>
      <w:pPr>
        <w:spacing w:after="0"/>
        <w:ind w:left="0"/>
        <w:jc w:val="both"/>
      </w:pPr>
      <w:r>
        <w:rPr>
          <w:rFonts w:ascii="Times New Roman"/>
          <w:b w:val="false"/>
          <w:i w:val="false"/>
          <w:color w:val="000000"/>
          <w:sz w:val="28"/>
        </w:rPr>
        <w:t xml:space="preserve"> лицензия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xml:space="preserve">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(немесе)</w:t>
      </w:r>
    </w:p>
    <w:p>
      <w:pPr>
        <w:spacing w:after="0"/>
        <w:ind w:left="0"/>
        <w:jc w:val="both"/>
      </w:pPr>
      <w:r>
        <w:rPr>
          <w:rFonts w:ascii="Times New Roman"/>
          <w:b w:val="false"/>
          <w:i w:val="false"/>
          <w:color w:val="000000"/>
          <w:sz w:val="28"/>
        </w:rPr>
        <w:t>кіші түрімен айналысуға тыйым салмағаны;</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иеленуге</w:t>
      </w:r>
    </w:p>
    <w:p>
      <w:pPr>
        <w:spacing w:after="0"/>
        <w:ind w:left="0"/>
        <w:jc w:val="both"/>
      </w:pPr>
      <w:r>
        <w:rPr>
          <w:rFonts w:ascii="Times New Roman"/>
          <w:b w:val="false"/>
          <w:i w:val="false"/>
          <w:color w:val="000000"/>
          <w:sz w:val="28"/>
        </w:rPr>
        <w:t xml:space="preserve"> қарсы көрсетпелердің болуы/болмауы мәніне, сондай-ақ Қазақстан Республикасы БП</w:t>
      </w:r>
    </w:p>
    <w:p>
      <w:pPr>
        <w:spacing w:after="0"/>
        <w:ind w:left="0"/>
        <w:jc w:val="both"/>
      </w:pPr>
      <w:r>
        <w:rPr>
          <w:rFonts w:ascii="Times New Roman"/>
          <w:b w:val="false"/>
          <w:i w:val="false"/>
          <w:color w:val="000000"/>
          <w:sz w:val="28"/>
        </w:rPr>
        <w:t xml:space="preserve"> ҚСжАЕКБ есептері бойынша тексеруіне қарсылық білдірмейтіні;</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w:t>
      </w:r>
    </w:p>
    <w:p>
      <w:pPr>
        <w:spacing w:after="0"/>
        <w:ind w:left="0"/>
        <w:jc w:val="both"/>
      </w:pPr>
      <w:r>
        <w:rPr>
          <w:rFonts w:ascii="Times New Roman"/>
          <w:b w:val="false"/>
          <w:i w:val="false"/>
          <w:color w:val="000000"/>
          <w:sz w:val="28"/>
        </w:rPr>
        <w:t>болып табылатыны расталады.</w:t>
      </w:r>
    </w:p>
    <w:p>
      <w:pPr>
        <w:spacing w:after="0"/>
        <w:ind w:left="0"/>
        <w:jc w:val="both"/>
      </w:pPr>
      <w:r>
        <w:rPr>
          <w:rFonts w:ascii="Times New Roman"/>
          <w:b w:val="false"/>
          <w:i w:val="false"/>
          <w:color w:val="000000"/>
          <w:sz w:val="28"/>
        </w:rPr>
        <w:t xml:space="preserve">       Заңды тұлғаның басшысының ЭЦҚ ___________</w:t>
      </w:r>
    </w:p>
    <w:p>
      <w:pPr>
        <w:spacing w:after="0"/>
        <w:ind w:left="0"/>
        <w:jc w:val="both"/>
      </w:pPr>
      <w:r>
        <w:rPr>
          <w:rFonts w:ascii="Times New Roman"/>
          <w:b w:val="false"/>
          <w:i w:val="false"/>
          <w:color w:val="000000"/>
          <w:sz w:val="28"/>
        </w:rPr>
        <w:t xml:space="preserve">       Толтырған күні 20____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 жасау,</w:t>
            </w:r>
            <w:r>
              <w:br/>
            </w:r>
            <w:r>
              <w:rPr>
                <w:rFonts w:ascii="Times New Roman"/>
                <w:b w:val="false"/>
                <w:i w:val="false"/>
                <w:color w:val="000000"/>
                <w:sz w:val="20"/>
              </w:rPr>
              <w:t>жөндеу, сату, коллекцияға жинау,</w:t>
            </w:r>
            <w:r>
              <w:br/>
            </w:r>
            <w:r>
              <w:rPr>
                <w:rFonts w:ascii="Times New Roman"/>
                <w:b w:val="false"/>
                <w:i w:val="false"/>
                <w:color w:val="000000"/>
                <w:sz w:val="20"/>
              </w:rPr>
              <w:t>экспонаттау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0" w:id="84"/>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xml:space="preserve">             жасау, жөндеу, сату, коллекцияға жинау және экспонаттау жөніндегі</w:t>
      </w:r>
      <w:r>
        <w:br/>
      </w:r>
      <w:r>
        <w:rPr>
          <w:rFonts w:ascii="Times New Roman"/>
          <w:b/>
          <w:i w:val="false"/>
          <w:color w:val="000000"/>
        </w:rPr>
        <w:t xml:space="preserve">                         қызмет лицензиясына мәліметтер нысаны</w:t>
      </w:r>
    </w:p>
    <w:bookmarkEnd w:id="84"/>
    <w:p>
      <w:pPr>
        <w:spacing w:after="0"/>
        <w:ind w:left="0"/>
        <w:jc w:val="both"/>
      </w:pPr>
      <w:bookmarkStart w:name="z181" w:id="85"/>
      <w:r>
        <w:rPr>
          <w:rFonts w:ascii="Times New Roman"/>
          <w:b w:val="false"/>
          <w:i w:val="false"/>
          <w:color w:val="000000"/>
          <w:sz w:val="28"/>
        </w:rPr>
        <w:t>
      Жалпы ақпарат</w:t>
      </w:r>
    </w:p>
    <w:bookmarkEnd w:id="85"/>
    <w:p>
      <w:pPr>
        <w:spacing w:after="0"/>
        <w:ind w:left="0"/>
        <w:jc w:val="both"/>
      </w:pPr>
      <w:r>
        <w:rPr>
          <w:rFonts w:ascii="Times New Roman"/>
          <w:b w:val="false"/>
          <w:i w:val="false"/>
          <w:color w:val="000000"/>
          <w:sz w:val="28"/>
        </w:rPr>
        <w:t xml:space="preserve">       1. Көрсетілетін қызметті алушы_______________________________________</w:t>
      </w:r>
    </w:p>
    <w:p>
      <w:pPr>
        <w:spacing w:after="0"/>
        <w:ind w:left="0"/>
        <w:jc w:val="both"/>
      </w:pPr>
      <w:r>
        <w:rPr>
          <w:rFonts w:ascii="Times New Roman"/>
          <w:b w:val="false"/>
          <w:i w:val="false"/>
          <w:color w:val="000000"/>
          <w:sz w:val="28"/>
        </w:rPr>
        <w:t xml:space="preserve">                                           (жеке және заңды тұлға)</w:t>
      </w:r>
    </w:p>
    <w:p>
      <w:pPr>
        <w:spacing w:after="0"/>
        <w:ind w:left="0"/>
        <w:jc w:val="both"/>
      </w:pPr>
      <w:r>
        <w:rPr>
          <w:rFonts w:ascii="Times New Roman"/>
          <w:b w:val="false"/>
          <w:i w:val="false"/>
          <w:color w:val="000000"/>
          <w:sz w:val="28"/>
        </w:rPr>
        <w:t xml:space="preserve">       2. жеке сәйкестендіру нөмірі / бизнес сәйкестендіру нөмірі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 жеке тұлғаның және заңды тұлғаның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нөмірі____</w:t>
      </w:r>
    </w:p>
    <w:p>
      <w:pPr>
        <w:spacing w:after="0"/>
        <w:ind w:left="0"/>
        <w:jc w:val="both"/>
      </w:pPr>
      <w:r>
        <w:rPr>
          <w:rFonts w:ascii="Times New Roman"/>
          <w:b w:val="false"/>
          <w:i w:val="false"/>
          <w:color w:val="000000"/>
          <w:sz w:val="28"/>
        </w:rPr>
        <w:t xml:space="preserve">       Тексеру аяқталған күн _______________________________________________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w:t>
      </w:r>
    </w:p>
    <w:p>
      <w:pPr>
        <w:spacing w:after="0"/>
        <w:ind w:left="0"/>
        <w:jc w:val="both"/>
      </w:pPr>
      <w:r>
        <w:rPr>
          <w:rFonts w:ascii="Times New Roman"/>
          <w:b w:val="false"/>
          <w:i w:val="false"/>
          <w:color w:val="000000"/>
          <w:sz w:val="28"/>
        </w:rPr>
        <w:t xml:space="preserve">       5. Меншік құқығындағы объектінің (үй-жайдың) кадастрлық нөмірі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Есептік құжаттама____________________________________________________</w:t>
      </w:r>
    </w:p>
    <w:p>
      <w:pPr>
        <w:spacing w:after="0"/>
        <w:ind w:left="0"/>
        <w:jc w:val="both"/>
      </w:pPr>
      <w:r>
        <w:rPr>
          <w:rFonts w:ascii="Times New Roman"/>
          <w:b w:val="false"/>
          <w:i w:val="false"/>
          <w:color w:val="000000"/>
          <w:sz w:val="28"/>
        </w:rPr>
        <w:t xml:space="preserve">       6. Қаруды қабылдауды, тапсыруды есепке алу журналын бастаған күн 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___________________________________________</w:t>
      </w:r>
    </w:p>
    <w:p>
      <w:pPr>
        <w:spacing w:after="0"/>
        <w:ind w:left="0"/>
        <w:jc w:val="both"/>
      </w:pPr>
      <w:r>
        <w:rPr>
          <w:rFonts w:ascii="Times New Roman"/>
          <w:b w:val="false"/>
          <w:i w:val="false"/>
          <w:color w:val="000000"/>
          <w:sz w:val="28"/>
        </w:rPr>
        <w:t xml:space="preserve">       7. Қару мен оның патрондарының келіп түсуін және сатуды есепке алу журналын</w:t>
      </w:r>
    </w:p>
    <w:p>
      <w:pPr>
        <w:spacing w:after="0"/>
        <w:ind w:left="0"/>
        <w:jc w:val="both"/>
      </w:pPr>
      <w:r>
        <w:rPr>
          <w:rFonts w:ascii="Times New Roman"/>
          <w:b w:val="false"/>
          <w:i w:val="false"/>
          <w:color w:val="000000"/>
          <w:sz w:val="28"/>
        </w:rPr>
        <w:t xml:space="preserve"> бастаған үн ____________________________________ (лицензиялық-рұқсат беру жүйесінің</w:t>
      </w:r>
    </w:p>
    <w:p>
      <w:pPr>
        <w:spacing w:after="0"/>
        <w:ind w:left="0"/>
        <w:jc w:val="both"/>
      </w:pPr>
      <w:r>
        <w:rPr>
          <w:rFonts w:ascii="Times New Roman"/>
          <w:b w:val="false"/>
          <w:i w:val="false"/>
          <w:color w:val="000000"/>
          <w:sz w:val="28"/>
        </w:rPr>
        <w:t xml:space="preserve">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___________________________________________</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w:t>
      </w:r>
    </w:p>
    <w:p>
      <w:pPr>
        <w:spacing w:after="0"/>
        <w:ind w:left="0"/>
        <w:jc w:val="both"/>
      </w:pPr>
      <w:r>
        <w:rPr>
          <w:rFonts w:ascii="Times New Roman"/>
          <w:b w:val="false"/>
          <w:i w:val="false"/>
          <w:color w:val="000000"/>
          <w:sz w:val="28"/>
        </w:rPr>
        <w:t xml:space="preserve"> (кірісті және шығысты, дайындамаларды, бөлшектерді, қосалқы бөлшектерді нөмірлеп </w:t>
      </w:r>
    </w:p>
    <w:p>
      <w:pPr>
        <w:spacing w:after="0"/>
        <w:ind w:left="0"/>
        <w:jc w:val="both"/>
      </w:pPr>
      <w:r>
        <w:rPr>
          <w:rFonts w:ascii="Times New Roman"/>
          <w:b w:val="false"/>
          <w:i w:val="false"/>
          <w:color w:val="000000"/>
          <w:sz w:val="28"/>
        </w:rPr>
        <w:t xml:space="preserve">есепке алу, сандық есепке алу, сандық немесе өлшеп есепке алу) есепке алу журналын </w:t>
      </w:r>
    </w:p>
    <w:p>
      <w:pPr>
        <w:spacing w:after="0"/>
        <w:ind w:left="0"/>
        <w:jc w:val="both"/>
      </w:pPr>
      <w:r>
        <w:rPr>
          <w:rFonts w:ascii="Times New Roman"/>
          <w:b w:val="false"/>
          <w:i w:val="false"/>
          <w:color w:val="000000"/>
          <w:sz w:val="28"/>
        </w:rPr>
        <w:t>бастаған күн</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___________________________________________</w:t>
      </w:r>
    </w:p>
    <w:p>
      <w:pPr>
        <w:spacing w:after="0"/>
        <w:ind w:left="0"/>
        <w:jc w:val="both"/>
      </w:pPr>
      <w:r>
        <w:rPr>
          <w:rFonts w:ascii="Times New Roman"/>
          <w:b w:val="false"/>
          <w:i w:val="false"/>
          <w:color w:val="000000"/>
          <w:sz w:val="28"/>
        </w:rPr>
        <w:t xml:space="preserve">       9. Қызмет түріне арналған лицензияның нөмірі, берілген күні, оны берген органның</w:t>
      </w:r>
    </w:p>
    <w:p>
      <w:pPr>
        <w:spacing w:after="0"/>
        <w:ind w:left="0"/>
        <w:jc w:val="both"/>
      </w:pPr>
      <w:r>
        <w:rPr>
          <w:rFonts w:ascii="Times New Roman"/>
          <w:b w:val="false"/>
          <w:i w:val="false"/>
          <w:color w:val="000000"/>
          <w:sz w:val="28"/>
        </w:rPr>
        <w:t xml:space="preserve">       атауы _______________________________________________</w:t>
      </w:r>
    </w:p>
    <w:p>
      <w:pPr>
        <w:spacing w:after="0"/>
        <w:ind w:left="0"/>
        <w:jc w:val="both"/>
      </w:pPr>
      <w:r>
        <w:rPr>
          <w:rFonts w:ascii="Times New Roman"/>
          <w:b w:val="false"/>
          <w:i w:val="false"/>
          <w:color w:val="000000"/>
          <w:sz w:val="28"/>
        </w:rPr>
        <w:t xml:space="preserve">       10. Соңғы пайдаланушының импорттық сертификатының нөмірі, берілген күні,</w:t>
      </w:r>
    </w:p>
    <w:p>
      <w:pPr>
        <w:spacing w:after="0"/>
        <w:ind w:left="0"/>
        <w:jc w:val="both"/>
      </w:pPr>
      <w:r>
        <w:rPr>
          <w:rFonts w:ascii="Times New Roman"/>
          <w:b w:val="false"/>
          <w:i w:val="false"/>
          <w:color w:val="000000"/>
          <w:sz w:val="28"/>
        </w:rPr>
        <w:t xml:space="preserve">       сертификатты берген органның атауы ____________________________</w:t>
      </w:r>
    </w:p>
    <w:p>
      <w:pPr>
        <w:spacing w:after="0"/>
        <w:ind w:left="0"/>
        <w:jc w:val="both"/>
      </w:pPr>
      <w:r>
        <w:rPr>
          <w:rFonts w:ascii="Times New Roman"/>
          <w:b w:val="false"/>
          <w:i w:val="false"/>
          <w:color w:val="000000"/>
          <w:sz w:val="28"/>
        </w:rPr>
        <w:t xml:space="preserve">       11. Өндірістік-техникалық базаны, мамандандырылған шеберхананың, қару мен оның</w:t>
      </w:r>
    </w:p>
    <w:p>
      <w:pPr>
        <w:spacing w:after="0"/>
        <w:ind w:left="0"/>
        <w:jc w:val="both"/>
      </w:pPr>
      <w:r>
        <w:rPr>
          <w:rFonts w:ascii="Times New Roman"/>
          <w:b w:val="false"/>
          <w:i w:val="false"/>
          <w:color w:val="000000"/>
          <w:sz w:val="28"/>
        </w:rPr>
        <w:t xml:space="preserve"> патрондарын, аңшылық оқ-дәріні сақтауға, сатуға арналған арнайы жабдықталған үй-</w:t>
      </w:r>
    </w:p>
    <w:p>
      <w:pPr>
        <w:spacing w:after="0"/>
        <w:ind w:left="0"/>
        <w:jc w:val="both"/>
      </w:pPr>
      <w:r>
        <w:rPr>
          <w:rFonts w:ascii="Times New Roman"/>
          <w:b w:val="false"/>
          <w:i w:val="false"/>
          <w:color w:val="000000"/>
          <w:sz w:val="28"/>
        </w:rPr>
        <w:t>жайлардың, кілтпен жабылатын сөрелері, сейфтері немесе металл шкафтары бар, күзет</w:t>
      </w:r>
    </w:p>
    <w:p>
      <w:pPr>
        <w:spacing w:after="0"/>
        <w:ind w:left="0"/>
        <w:jc w:val="both"/>
      </w:pPr>
      <w:r>
        <w:rPr>
          <w:rFonts w:ascii="Times New Roman"/>
          <w:b w:val="false"/>
          <w:i w:val="false"/>
          <w:color w:val="000000"/>
          <w:sz w:val="28"/>
        </w:rPr>
        <w:t xml:space="preserve"> сигнализациясымен жабдықталған жеке үй-жайларды бар болуы мәліметтер</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       12. Жеке және заңды тұлғаның қызметкері туралы мәліметтер _______________</w:t>
      </w:r>
    </w:p>
    <w:p>
      <w:pPr>
        <w:spacing w:after="0"/>
        <w:ind w:left="0"/>
        <w:jc w:val="both"/>
      </w:pPr>
      <w:r>
        <w:rPr>
          <w:rFonts w:ascii="Times New Roman"/>
          <w:b w:val="false"/>
          <w:i w:val="false"/>
          <w:color w:val="000000"/>
          <w:sz w:val="28"/>
        </w:rPr>
        <w:t>Өтінім берген күн___________________________________________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 жасау,</w:t>
            </w:r>
            <w:r>
              <w:br/>
            </w:r>
            <w:r>
              <w:rPr>
                <w:rFonts w:ascii="Times New Roman"/>
                <w:b w:val="false"/>
                <w:i w:val="false"/>
                <w:color w:val="000000"/>
                <w:sz w:val="20"/>
              </w:rPr>
              <w:t>жөндеу, сату, коллекцияға жинау,</w:t>
            </w:r>
            <w:r>
              <w:br/>
            </w:r>
            <w:r>
              <w:rPr>
                <w:rFonts w:ascii="Times New Roman"/>
                <w:b w:val="false"/>
                <w:i w:val="false"/>
                <w:color w:val="000000"/>
                <w:sz w:val="20"/>
              </w:rPr>
              <w:t>экспонаттау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183" w:id="86"/>
                <w:p>
                  <w:pPr>
                    <w:spacing w:after="20"/>
                    <w:ind w:left="20"/>
                    <w:jc w:val="both"/>
                  </w:pPr>
                </w:p>
                <w:bookmarkEnd w:id="8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 w:id="87"/>
                <w:p>
                  <w:pPr>
                    <w:spacing w:after="20"/>
                    <w:ind w:left="20"/>
                    <w:jc w:val="both"/>
                  </w:pPr>
                  <w:r>
                    <w:rPr>
                      <w:rFonts w:ascii="Times New Roman"/>
                      <w:b w:val="false"/>
                      <w:i w:val="false"/>
                      <w:color w:val="000000"/>
                      <w:sz w:val="20"/>
                    </w:rPr>
                    <w:t>
Нөмірі: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беруге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86" w:id="88"/>
          <w:p>
            <w:pPr>
              <w:spacing w:after="20"/>
              <w:ind w:left="20"/>
              <w:jc w:val="both"/>
            </w:pPr>
          </w:p>
          <w:bookmarkEnd w:id="88"/>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 жасау,</w:t>
            </w:r>
            <w:r>
              <w:br/>
            </w:r>
            <w:r>
              <w:rPr>
                <w:rFonts w:ascii="Times New Roman"/>
                <w:b w:val="false"/>
                <w:i w:val="false"/>
                <w:color w:val="000000"/>
                <w:sz w:val="20"/>
              </w:rPr>
              <w:t>жөндеу, сату, коллекцияға жинау,</w:t>
            </w:r>
            <w:r>
              <w:br/>
            </w:r>
            <w:r>
              <w:rPr>
                <w:rFonts w:ascii="Times New Roman"/>
                <w:b w:val="false"/>
                <w:i w:val="false"/>
                <w:color w:val="000000"/>
                <w:sz w:val="20"/>
              </w:rPr>
              <w:t>экспонаттау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3-қосымша</w:t>
            </w:r>
          </w:p>
        </w:tc>
      </w:tr>
    </w:tbl>
    <w:bookmarkStart w:name="z188" w:id="89"/>
    <w:p>
      <w:pPr>
        <w:spacing w:after="0"/>
        <w:ind w:left="0"/>
        <w:jc w:val="left"/>
      </w:pPr>
      <w:r>
        <w:rPr>
          <w:rFonts w:ascii="Times New Roman"/>
          <w:b/>
          <w:i w:val="false"/>
          <w:color w:val="000000"/>
        </w:rPr>
        <w:t xml:space="preserve">                          Лицензия</w:t>
      </w:r>
      <w:r>
        <w:br/>
      </w:r>
      <w:r>
        <w:rPr>
          <w:rFonts w:ascii="Times New Roman"/>
          <w:b/>
          <w:i w:val="false"/>
          <w:color w:val="000000"/>
        </w:rPr>
        <w:t xml:space="preserve">             20____ жылғы "___" ___________ №_____________</w:t>
      </w:r>
    </w:p>
    <w:bookmarkEnd w:id="89"/>
    <w:p>
      <w:pPr>
        <w:spacing w:after="0"/>
        <w:ind w:left="0"/>
        <w:jc w:val="both"/>
      </w:pPr>
      <w:bookmarkStart w:name="z189" w:id="90"/>
      <w:r>
        <w:rPr>
          <w:rFonts w:ascii="Times New Roman"/>
          <w:b w:val="false"/>
          <w:i w:val="false"/>
          <w:color w:val="000000"/>
          <w:sz w:val="28"/>
        </w:rPr>
        <w:t>
       ____________________________________________________________________</w:t>
      </w:r>
    </w:p>
    <w:bookmarkEnd w:id="9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 берілді</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мекенжайы, бизнес-сәйкестендіру нөмірі, заңды тұлғаның</w:t>
      </w:r>
    </w:p>
    <w:p>
      <w:pPr>
        <w:spacing w:after="0"/>
        <w:ind w:left="0"/>
        <w:jc w:val="both"/>
      </w:pPr>
      <w:r>
        <w:rPr>
          <w:rFonts w:ascii="Times New Roman"/>
          <w:b w:val="false"/>
          <w:i w:val="false"/>
          <w:color w:val="000000"/>
          <w:sz w:val="28"/>
        </w:rPr>
        <w:t>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тұлғаның толық тегі, аты, әкесінің аты (болған жағдайда), 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Ерекше шарттары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Ескерту: ____________________________________________________________</w:t>
      </w:r>
    </w:p>
    <w:p>
      <w:pPr>
        <w:spacing w:after="0"/>
        <w:ind w:left="0"/>
        <w:jc w:val="both"/>
      </w:pPr>
      <w:r>
        <w:rPr>
          <w:rFonts w:ascii="Times New Roman"/>
          <w:b w:val="false"/>
          <w:i w:val="false"/>
          <w:color w:val="000000"/>
          <w:sz w:val="28"/>
        </w:rPr>
        <w:t>(иеліктен шығарылатындығы, рұқсаттың класы)</w:t>
      </w:r>
    </w:p>
    <w:p>
      <w:pPr>
        <w:spacing w:after="0"/>
        <w:ind w:left="0"/>
        <w:jc w:val="both"/>
      </w:pPr>
      <w:r>
        <w:rPr>
          <w:rFonts w:ascii="Times New Roman"/>
          <w:b w:val="false"/>
          <w:i w:val="false"/>
          <w:color w:val="000000"/>
          <w:sz w:val="28"/>
        </w:rPr>
        <w:t>Лицензиар ___________________________________________________________</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Басшы (уәкiлеттi тұлға) _____________________________________________</w:t>
      </w:r>
    </w:p>
    <w:p>
      <w:pPr>
        <w:spacing w:after="0"/>
        <w:ind w:left="0"/>
        <w:jc w:val="both"/>
      </w:pPr>
      <w:r>
        <w:rPr>
          <w:rFonts w:ascii="Times New Roman"/>
          <w:b w:val="false"/>
          <w:i w:val="false"/>
          <w:color w:val="000000"/>
          <w:sz w:val="28"/>
        </w:rPr>
        <w:t>(тегi, аты, әкесiнiң аты (болған жағдайда)</w:t>
      </w:r>
    </w:p>
    <w:p>
      <w:pPr>
        <w:spacing w:after="0"/>
        <w:ind w:left="0"/>
        <w:jc w:val="both"/>
      </w:pPr>
      <w:r>
        <w:rPr>
          <w:rFonts w:ascii="Times New Roman"/>
          <w:b w:val="false"/>
          <w:i w:val="false"/>
          <w:color w:val="000000"/>
          <w:sz w:val="28"/>
        </w:rPr>
        <w:t>Қолы ______________ (қағаз тасығыштағы лицензиялар үшін)</w:t>
      </w:r>
    </w:p>
    <w:p>
      <w:pPr>
        <w:spacing w:after="0"/>
        <w:ind w:left="0"/>
        <w:jc w:val="both"/>
      </w:pPr>
      <w:r>
        <w:rPr>
          <w:rFonts w:ascii="Times New Roman"/>
          <w:b w:val="false"/>
          <w:i w:val="false"/>
          <w:color w:val="000000"/>
          <w:sz w:val="28"/>
        </w:rPr>
        <w:t>Мөр орны (қағаз тасығыштағы лицензиялар үшін)</w:t>
      </w:r>
    </w:p>
    <w:p>
      <w:pPr>
        <w:spacing w:after="0"/>
        <w:ind w:left="0"/>
        <w:jc w:val="both"/>
      </w:pPr>
      <w:r>
        <w:rPr>
          <w:rFonts w:ascii="Times New Roman"/>
          <w:b w:val="false"/>
          <w:i w:val="false"/>
          <w:color w:val="000000"/>
          <w:sz w:val="28"/>
        </w:rPr>
        <w:t>Алғашқы берілген күні: " " ____________ _______ ж.</w:t>
      </w:r>
    </w:p>
    <w:p>
      <w:pPr>
        <w:spacing w:after="0"/>
        <w:ind w:left="0"/>
        <w:jc w:val="both"/>
      </w:pPr>
      <w:r>
        <w:rPr>
          <w:rFonts w:ascii="Times New Roman"/>
          <w:b w:val="false"/>
          <w:i w:val="false"/>
          <w:color w:val="000000"/>
          <w:sz w:val="28"/>
        </w:rPr>
        <w:t>Лицензияның қолданылу кезеңі: " " ____________ _______ ж.</w:t>
      </w:r>
    </w:p>
    <w:p>
      <w:pPr>
        <w:spacing w:after="0"/>
        <w:ind w:left="0"/>
        <w:jc w:val="both"/>
      </w:pPr>
      <w:r>
        <w:rPr>
          <w:rFonts w:ascii="Times New Roman"/>
          <w:b w:val="false"/>
          <w:i w:val="false"/>
          <w:color w:val="000000"/>
          <w:sz w:val="28"/>
        </w:rPr>
        <w:t>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әзірлеу, жасау,</w:t>
            </w:r>
            <w:r>
              <w:br/>
            </w:r>
            <w:r>
              <w:rPr>
                <w:rFonts w:ascii="Times New Roman"/>
                <w:b w:val="false"/>
                <w:i w:val="false"/>
                <w:color w:val="000000"/>
                <w:sz w:val="20"/>
              </w:rPr>
              <w:t>жөндеу, сату, коллекцияға жинау,</w:t>
            </w:r>
            <w:r>
              <w:br/>
            </w:r>
            <w:r>
              <w:rPr>
                <w:rFonts w:ascii="Times New Roman"/>
                <w:b w:val="false"/>
                <w:i w:val="false"/>
                <w:color w:val="000000"/>
                <w:sz w:val="20"/>
              </w:rPr>
              <w:t>экспонаттау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2" w:id="91"/>
    <w:p>
      <w:pPr>
        <w:spacing w:after="0"/>
        <w:ind w:left="0"/>
        <w:jc w:val="left"/>
      </w:pPr>
      <w:r>
        <w:rPr>
          <w:rFonts w:ascii="Times New Roman"/>
          <w:b/>
          <w:i w:val="false"/>
          <w:color w:val="000000"/>
        </w:rPr>
        <w:t xml:space="preserve">                          Лицензияға қосымша</w:t>
      </w:r>
    </w:p>
    <w:bookmarkEnd w:id="91"/>
    <w:p>
      <w:pPr>
        <w:spacing w:after="0"/>
        <w:ind w:left="0"/>
        <w:jc w:val="both"/>
      </w:pPr>
      <w:bookmarkStart w:name="z193" w:id="92"/>
      <w:r>
        <w:rPr>
          <w:rFonts w:ascii="Times New Roman"/>
          <w:b w:val="false"/>
          <w:i w:val="false"/>
          <w:color w:val="000000"/>
          <w:sz w:val="28"/>
        </w:rPr>
        <w:t>
      Лицензияның нөмірі ____________</w:t>
      </w:r>
    </w:p>
    <w:bookmarkEnd w:id="92"/>
    <w:p>
      <w:pPr>
        <w:spacing w:after="0"/>
        <w:ind w:left="0"/>
        <w:jc w:val="both"/>
      </w:pPr>
      <w:r>
        <w:rPr>
          <w:rFonts w:ascii="Times New Roman"/>
          <w:b w:val="false"/>
          <w:i w:val="false"/>
          <w:color w:val="000000"/>
          <w:sz w:val="28"/>
        </w:rPr>
        <w:t>Лицензияның берілген күні 20__ жылғы _________________</w:t>
      </w:r>
    </w:p>
    <w:p>
      <w:pPr>
        <w:spacing w:after="0"/>
        <w:ind w:left="0"/>
        <w:jc w:val="both"/>
      </w:pPr>
      <w:r>
        <w:rPr>
          <w:rFonts w:ascii="Times New Roman"/>
          <w:b w:val="false"/>
          <w:i w:val="false"/>
          <w:color w:val="000000"/>
          <w:sz w:val="28"/>
        </w:rPr>
        <w:t>Лицензияланатын қызмет түрінің кіші түрі(лері)____________________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лицензияланатын қызметтің кіші түрінің атауы)</w:t>
      </w:r>
    </w:p>
    <w:p>
      <w:pPr>
        <w:spacing w:after="0"/>
        <w:ind w:left="0"/>
        <w:jc w:val="both"/>
      </w:pPr>
      <w:r>
        <w:rPr>
          <w:rFonts w:ascii="Times New Roman"/>
          <w:b w:val="false"/>
          <w:i w:val="false"/>
          <w:color w:val="000000"/>
          <w:sz w:val="28"/>
        </w:rPr>
        <w:t>Лицензиат 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w:t>
      </w:r>
    </w:p>
    <w:p>
      <w:pPr>
        <w:spacing w:after="0"/>
        <w:ind w:left="0"/>
        <w:jc w:val="both"/>
      </w:pPr>
      <w:r>
        <w:rPr>
          <w:rFonts w:ascii="Times New Roman"/>
          <w:b w:val="false"/>
          <w:i w:val="false"/>
          <w:color w:val="000000"/>
          <w:sz w:val="28"/>
        </w:rPr>
        <w:t>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нөмірі/жеке тұлғаның толық тегі, аты, әкесінің аты (болған жағдайда),</w:t>
      </w:r>
    </w:p>
    <w:p>
      <w:pPr>
        <w:spacing w:after="0"/>
        <w:ind w:left="0"/>
        <w:jc w:val="both"/>
      </w:pPr>
      <w:r>
        <w:rPr>
          <w:rFonts w:ascii="Times New Roman"/>
          <w:b w:val="false"/>
          <w:i w:val="false"/>
          <w:color w:val="000000"/>
          <w:sz w:val="28"/>
        </w:rPr>
        <w:t>жеке сәйкестендіру нөмірі)</w:t>
      </w:r>
    </w:p>
    <w:p>
      <w:pPr>
        <w:spacing w:after="0"/>
        <w:ind w:left="0"/>
        <w:jc w:val="both"/>
      </w:pPr>
      <w:r>
        <w:rPr>
          <w:rFonts w:ascii="Times New Roman"/>
          <w:b w:val="false"/>
          <w:i w:val="false"/>
          <w:color w:val="000000"/>
          <w:sz w:val="28"/>
        </w:rPr>
        <w:t>Өндiрiстік база және/немесе объект_______________________________</w:t>
      </w:r>
    </w:p>
    <w:p>
      <w:pPr>
        <w:spacing w:after="0"/>
        <w:ind w:left="0"/>
        <w:jc w:val="both"/>
      </w:pPr>
      <w:r>
        <w:rPr>
          <w:rFonts w:ascii="Times New Roman"/>
          <w:b w:val="false"/>
          <w:i w:val="false"/>
          <w:color w:val="000000"/>
          <w:sz w:val="28"/>
        </w:rPr>
        <w:t>(орналасқан жерi)</w:t>
      </w:r>
    </w:p>
    <w:p>
      <w:pPr>
        <w:spacing w:after="0"/>
        <w:ind w:left="0"/>
        <w:jc w:val="both"/>
      </w:pPr>
      <w:r>
        <w:rPr>
          <w:rFonts w:ascii="Times New Roman"/>
          <w:b w:val="false"/>
          <w:i w:val="false"/>
          <w:color w:val="000000"/>
          <w:sz w:val="28"/>
        </w:rPr>
        <w:t>Лицензияның қолданылуының ерекше шарттары___________________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w:t>
      </w:r>
    </w:p>
    <w:p>
      <w:pPr>
        <w:spacing w:after="0"/>
        <w:ind w:left="0"/>
        <w:jc w:val="both"/>
      </w:pPr>
      <w:r>
        <w:rPr>
          <w:rFonts w:ascii="Times New Roman"/>
          <w:b w:val="false"/>
          <w:i w:val="false"/>
          <w:color w:val="000000"/>
          <w:sz w:val="28"/>
        </w:rPr>
        <w:t>Лицензиар ___________________________________________________</w:t>
      </w:r>
    </w:p>
    <w:p>
      <w:pPr>
        <w:spacing w:after="0"/>
        <w:ind w:left="0"/>
        <w:jc w:val="both"/>
      </w:pPr>
      <w:r>
        <w:rPr>
          <w:rFonts w:ascii="Times New Roman"/>
          <w:b w:val="false"/>
          <w:i w:val="false"/>
          <w:color w:val="000000"/>
          <w:sz w:val="28"/>
        </w:rPr>
        <w:t>(лицензияға қосымшаны берген органның толық атауы)</w:t>
      </w:r>
    </w:p>
    <w:p>
      <w:pPr>
        <w:spacing w:after="0"/>
        <w:ind w:left="0"/>
        <w:jc w:val="both"/>
      </w:pPr>
      <w:r>
        <w:rPr>
          <w:rFonts w:ascii="Times New Roman"/>
          <w:b w:val="false"/>
          <w:i w:val="false"/>
          <w:color w:val="000000"/>
          <w:sz w:val="28"/>
        </w:rPr>
        <w:t>Басшы (уәкiлеттi тұлға)______________________________________________</w:t>
      </w:r>
    </w:p>
    <w:p>
      <w:pPr>
        <w:spacing w:after="0"/>
        <w:ind w:left="0"/>
        <w:jc w:val="both"/>
      </w:pPr>
      <w:r>
        <w:rPr>
          <w:rFonts w:ascii="Times New Roman"/>
          <w:b w:val="false"/>
          <w:i w:val="false"/>
          <w:color w:val="000000"/>
          <w:sz w:val="28"/>
        </w:rPr>
        <w:t>(тегi, аты, әкесiнiң аты (болған жағдайда)</w:t>
      </w:r>
    </w:p>
    <w:p>
      <w:pPr>
        <w:spacing w:after="0"/>
        <w:ind w:left="0"/>
        <w:jc w:val="both"/>
      </w:pPr>
      <w:r>
        <w:rPr>
          <w:rFonts w:ascii="Times New Roman"/>
          <w:b w:val="false"/>
          <w:i w:val="false"/>
          <w:color w:val="000000"/>
          <w:sz w:val="28"/>
        </w:rPr>
        <w:t>Қолы ______________ (қағаз жеткізгіштегі қосымшалар үшін)</w:t>
      </w:r>
    </w:p>
    <w:p>
      <w:pPr>
        <w:spacing w:after="0"/>
        <w:ind w:left="0"/>
        <w:jc w:val="both"/>
      </w:pPr>
      <w:r>
        <w:rPr>
          <w:rFonts w:ascii="Times New Roman"/>
          <w:b w:val="false"/>
          <w:i w:val="false"/>
          <w:color w:val="000000"/>
          <w:sz w:val="28"/>
        </w:rPr>
        <w:t>Мөр орны (қағаз жеткізгіштегі қосымшалар үшін)</w:t>
      </w:r>
    </w:p>
    <w:p>
      <w:pPr>
        <w:spacing w:after="0"/>
        <w:ind w:left="0"/>
        <w:jc w:val="both"/>
      </w:pPr>
      <w:r>
        <w:rPr>
          <w:rFonts w:ascii="Times New Roman"/>
          <w:b w:val="false"/>
          <w:i w:val="false"/>
          <w:color w:val="000000"/>
          <w:sz w:val="28"/>
        </w:rPr>
        <w:t>Қосымшаның нөмірі ________________</w:t>
      </w:r>
    </w:p>
    <w:p>
      <w:pPr>
        <w:spacing w:after="0"/>
        <w:ind w:left="0"/>
        <w:jc w:val="both"/>
      </w:pPr>
      <w:r>
        <w:rPr>
          <w:rFonts w:ascii="Times New Roman"/>
          <w:b w:val="false"/>
          <w:i w:val="false"/>
          <w:color w:val="000000"/>
          <w:sz w:val="28"/>
        </w:rPr>
        <w:t>Қолданылу мерзiмi "____"_______________ _____ ж.</w:t>
      </w:r>
    </w:p>
    <w:p>
      <w:pPr>
        <w:spacing w:after="0"/>
        <w:ind w:left="0"/>
        <w:jc w:val="both"/>
      </w:pPr>
      <w:r>
        <w:rPr>
          <w:rFonts w:ascii="Times New Roman"/>
          <w:b w:val="false"/>
          <w:i w:val="false"/>
          <w:color w:val="000000"/>
          <w:sz w:val="28"/>
        </w:rPr>
        <w:t>Қосымшаның берілген күні ________________ 20 ____ ж.</w:t>
      </w:r>
    </w:p>
    <w:p>
      <w:pPr>
        <w:spacing w:after="0"/>
        <w:ind w:left="0"/>
        <w:jc w:val="both"/>
      </w:pPr>
      <w:r>
        <w:rPr>
          <w:rFonts w:ascii="Times New Roman"/>
          <w:b w:val="false"/>
          <w:i w:val="false"/>
          <w:color w:val="000000"/>
          <w:sz w:val="28"/>
        </w:rPr>
        <w:t>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 2026 жылғы</w:t>
            </w:r>
            <w:r>
              <w:br/>
            </w:r>
            <w:r>
              <w:rPr>
                <w:rFonts w:ascii="Times New Roman"/>
                <w:b w:val="false"/>
                <w:i w:val="false"/>
                <w:color w:val="000000"/>
                <w:sz w:val="20"/>
              </w:rPr>
              <w:t>25 мамырдағы № 369</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6" w:id="93"/>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қағидалары</w:t>
      </w:r>
    </w:p>
    <w:bookmarkEnd w:id="93"/>
    <w:bookmarkStart w:name="z197" w:id="94"/>
    <w:p>
      <w:pPr>
        <w:spacing w:after="0"/>
        <w:ind w:left="0"/>
        <w:jc w:val="left"/>
      </w:pPr>
      <w:r>
        <w:rPr>
          <w:rFonts w:ascii="Times New Roman"/>
          <w:b/>
          <w:i w:val="false"/>
          <w:color w:val="000000"/>
        </w:rPr>
        <w:t xml:space="preserve"> 1-тарау. Жалпы ережелер</w:t>
      </w:r>
    </w:p>
    <w:bookmarkEnd w:id="94"/>
    <w:bookmarkStart w:name="z198" w:id="95"/>
    <w:p>
      <w:pPr>
        <w:spacing w:after="0"/>
        <w:ind w:left="0"/>
        <w:jc w:val="both"/>
      </w:pPr>
      <w:r>
        <w:rPr>
          <w:rFonts w:ascii="Times New Roman"/>
          <w:b w:val="false"/>
          <w:i w:val="false"/>
          <w:color w:val="000000"/>
          <w:sz w:val="28"/>
        </w:rPr>
        <w:t xml:space="preserve">
      1. Осы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95"/>
    <w:bookmarkStart w:name="z199" w:id="9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6"/>
    <w:bookmarkStart w:name="z200" w:id="97"/>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7"/>
    <w:bookmarkStart w:name="z201" w:id="98"/>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98"/>
    <w:bookmarkStart w:name="z202" w:id="9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99"/>
    <w:bookmarkStart w:name="z203" w:id="100"/>
    <w:p>
      <w:pPr>
        <w:spacing w:after="0"/>
        <w:ind w:left="0"/>
        <w:jc w:val="left"/>
      </w:pPr>
      <w:r>
        <w:rPr>
          <w:rFonts w:ascii="Times New Roman"/>
          <w:b/>
          <w:i w:val="false"/>
          <w:color w:val="000000"/>
        </w:rPr>
        <w:t xml:space="preserve"> 2-тарау. Мемлекеттік қызмет көрсету тәртібі</w:t>
      </w:r>
    </w:p>
    <w:bookmarkEnd w:id="100"/>
    <w:bookmarkStart w:name="z204" w:id="101"/>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01"/>
    <w:bookmarkStart w:name="z205" w:id="102"/>
    <w:p>
      <w:pPr>
        <w:spacing w:after="0"/>
        <w:ind w:left="0"/>
        <w:jc w:val="both"/>
      </w:pPr>
      <w:r>
        <w:rPr>
          <w:rFonts w:ascii="Times New Roman"/>
          <w:b w:val="false"/>
          <w:i w:val="false"/>
          <w:color w:val="000000"/>
          <w:sz w:val="28"/>
        </w:rPr>
        <w:t>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1-қосымшаға сәйкес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(бұдан әрі – негізгі талаптар Тізбесі) келтірілген.</w:t>
      </w:r>
    </w:p>
    <w:bookmarkEnd w:id="102"/>
    <w:bookmarkStart w:name="z206" w:id="103"/>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103"/>
    <w:bookmarkStart w:name="z207" w:id="104"/>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104"/>
    <w:bookmarkStart w:name="z208" w:id="10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05"/>
    <w:bookmarkStart w:name="z209" w:id="106"/>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10-тармағының 1), 2), 3), 4) және 5)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06"/>
    <w:bookmarkStart w:name="z210" w:id="107"/>
    <w:p>
      <w:pPr>
        <w:spacing w:after="0"/>
        <w:ind w:left="0"/>
        <w:jc w:val="both"/>
      </w:pPr>
      <w:r>
        <w:rPr>
          <w:rFonts w:ascii="Times New Roman"/>
          <w:b w:val="false"/>
          <w:i w:val="false"/>
          <w:color w:val="000000"/>
          <w:sz w:val="28"/>
        </w:rPr>
        <w:t xml:space="preserve">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цифрлық жүйелерден цифрлық үкімет "шлюзі" арқылы алады. </w:t>
      </w:r>
    </w:p>
    <w:bookmarkEnd w:id="107"/>
    <w:bookmarkStart w:name="z211" w:id="10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 </w:t>
      </w:r>
    </w:p>
    <w:bookmarkEnd w:id="108"/>
    <w:bookmarkStart w:name="z212" w:id="109"/>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109"/>
    <w:bookmarkStart w:name="z213" w:id="110"/>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10 (он) жұмыс күні ішінде Қазақстан Республикасы Ішкі істер министрінің 2015 жылғы 8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сәйкес келуін тексеруді жүзеге асырады.</w:t>
      </w:r>
    </w:p>
    <w:bookmarkEnd w:id="110"/>
    <w:bookmarkStart w:name="z214" w:id="111"/>
    <w:p>
      <w:pPr>
        <w:spacing w:after="0"/>
        <w:ind w:left="0"/>
        <w:jc w:val="both"/>
      </w:pPr>
      <w:r>
        <w:rPr>
          <w:rFonts w:ascii="Times New Roman"/>
          <w:b w:val="false"/>
          <w:i w:val="false"/>
          <w:color w:val="000000"/>
          <w:sz w:val="28"/>
        </w:rPr>
        <w:t>
      Бұл ретте, 1 (бір) жұмыс күні ішінде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цифрлық жүйелері бойынша соттылығының және әкімшілік құқық бұзушылықтардың болуына тексеру жүргізіледі.</w:t>
      </w:r>
    </w:p>
    <w:bookmarkEnd w:id="111"/>
    <w:bookmarkStart w:name="z215" w:id="112"/>
    <w:p>
      <w:pPr>
        <w:spacing w:after="0"/>
        <w:ind w:left="0"/>
        <w:jc w:val="both"/>
      </w:pPr>
      <w:r>
        <w:rPr>
          <w:rFonts w:ascii="Times New Roman"/>
          <w:b w:val="false"/>
          <w:i w:val="false"/>
          <w:color w:val="000000"/>
          <w:sz w:val="28"/>
        </w:rPr>
        <w:t xml:space="preserve">
      Сонымен қатар азаматтық пиротехникалық заттар мен олар қолданылып жасалған бұйымдармен сауда жасайтын үй-жайды, қойманы және құрылғыларды, оларды сақтау, сақтауын, пайдалануын және есебін жүргізу тәртібі бойынша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11193 тіркелген) бекітілген (бұдан әрі –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қағидаларында белгіленген талаптарының сәйкестігін мекенжайға дербес шыға отырып немесе қалалық және аудандық полиция органдарының бөлімшелеріне сұрау салу жолдау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bookmarkEnd w:id="112"/>
    <w:bookmarkStart w:name="z216" w:id="113"/>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w:t>
      </w:r>
    </w:p>
    <w:bookmarkEnd w:id="113"/>
    <w:bookmarkStart w:name="z217" w:id="114"/>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114"/>
    <w:bookmarkStart w:name="z218" w:id="115"/>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115"/>
    <w:bookmarkStart w:name="z219" w:id="116"/>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116"/>
    <w:bookmarkStart w:name="z220" w:id="11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17"/>
    <w:bookmarkStart w:name="z221" w:id="118"/>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118"/>
    <w:bookmarkStart w:name="z222" w:id="119"/>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119"/>
    <w:bookmarkStart w:name="z223" w:id="120"/>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20"/>
    <w:bookmarkStart w:name="z224" w:id="121"/>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121"/>
    <w:bookmarkStart w:name="z225" w:id="122"/>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122"/>
    <w:bookmarkStart w:name="z226" w:id="123"/>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123"/>
    <w:bookmarkStart w:name="z227" w:id="124"/>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bookmarkEnd w:id="124"/>
    <w:bookmarkStart w:name="z228" w:id="125"/>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цифрлық интеграция жүйсенің көмегімен жүзеге асырылады.</w:t>
      </w:r>
    </w:p>
    <w:bookmarkEnd w:id="125"/>
    <w:bookmarkStart w:name="z229" w:id="126"/>
    <w:p>
      <w:pPr>
        <w:spacing w:after="0"/>
        <w:ind w:left="0"/>
        <w:jc w:val="both"/>
      </w:pPr>
      <w:r>
        <w:rPr>
          <w:rFonts w:ascii="Times New Roman"/>
          <w:b w:val="false"/>
          <w:i w:val="false"/>
          <w:color w:val="000000"/>
          <w:sz w:val="28"/>
        </w:rPr>
        <w:t>
      10. Лицензияны және (немесе) лицензияға қосымшаны қайта ресімдеу негізгі талаптар Тізбесінің 10-тармағында 6)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bookmarkEnd w:id="126"/>
    <w:bookmarkStart w:name="z230" w:id="12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10-тармағында 6)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bookmarkEnd w:id="127"/>
    <w:bookmarkStart w:name="z231" w:id="12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өтінішті қабылдаудан бас тартады. </w:t>
      </w:r>
    </w:p>
    <w:bookmarkEnd w:id="128"/>
    <w:bookmarkStart w:name="z232" w:id="129"/>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129"/>
    <w:bookmarkStart w:name="z233" w:id="130"/>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азаматтық пиротехникалық бұйымдарды сақтау және іске асыру жағдайы тексеріледі, тексеріс нәтижелері бойынша </w:t>
      </w:r>
      <w:r>
        <w:rPr>
          <w:rFonts w:ascii="Times New Roman"/>
          <w:b w:val="false"/>
          <w:i w:val="false"/>
          <w:color w:val="000000"/>
          <w:sz w:val="28"/>
        </w:rPr>
        <w:t>№ 313 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bookmarkEnd w:id="130"/>
    <w:bookmarkStart w:name="z234" w:id="131"/>
    <w:p>
      <w:pPr>
        <w:spacing w:after="0"/>
        <w:ind w:left="0"/>
        <w:jc w:val="both"/>
      </w:pPr>
      <w:r>
        <w:rPr>
          <w:rFonts w:ascii="Times New Roman"/>
          <w:b w:val="false"/>
          <w:i w:val="false"/>
          <w:color w:val="000000"/>
          <w:sz w:val="28"/>
        </w:rPr>
        <w:t>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11-тармағында көзделген негіздер бойынша өтінішті одан әрі қараудан уәжді бас тартуды дайындайды.</w:t>
      </w:r>
    </w:p>
    <w:bookmarkEnd w:id="131"/>
    <w:bookmarkStart w:name="z235" w:id="132"/>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132"/>
    <w:bookmarkStart w:name="z236" w:id="133"/>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bookmarkEnd w:id="133"/>
    <w:bookmarkStart w:name="z237" w:id="134"/>
    <w:p>
      <w:pPr>
        <w:spacing w:after="0"/>
        <w:ind w:left="0"/>
        <w:jc w:val="both"/>
      </w:pPr>
      <w:r>
        <w:rPr>
          <w:rFonts w:ascii="Times New Roman"/>
          <w:b w:val="false"/>
          <w:i w:val="false"/>
          <w:color w:val="000000"/>
          <w:sz w:val="28"/>
        </w:rPr>
        <w:t xml:space="preserve">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10-тармағында 1), 2), 3), 4) және 5) тармақшасында көрсетілген құжаттарды портал арқылы көрсетілетін қызметті берушіне жібереді. </w:t>
      </w:r>
    </w:p>
    <w:bookmarkEnd w:id="134"/>
    <w:bookmarkStart w:name="z238" w:id="135"/>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w:t>
      </w:r>
      <w:r>
        <w:rPr>
          <w:rFonts w:ascii="Times New Roman"/>
          <w:b w:val="false"/>
          <w:i w:val="false"/>
          <w:color w:val="000000"/>
          <w:sz w:val="28"/>
        </w:rPr>
        <w:t>№ 6 Бұйрықтың</w:t>
      </w:r>
      <w:r>
        <w:rPr>
          <w:rFonts w:ascii="Times New Roman"/>
          <w:b w:val="false"/>
          <w:i w:val="false"/>
          <w:color w:val="000000"/>
          <w:sz w:val="28"/>
        </w:rPr>
        <w:t xml:space="preserve"> талаптарына сәйкес келу немесе келмеуі, сондай-ақ үй-жайларды тексеру және </w:t>
      </w:r>
      <w:r>
        <w:rPr>
          <w:rFonts w:ascii="Times New Roman"/>
          <w:b w:val="false"/>
          <w:i w:val="false"/>
          <w:color w:val="000000"/>
          <w:sz w:val="28"/>
        </w:rPr>
        <w:t>№ 319 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bookmarkEnd w:id="135"/>
    <w:bookmarkStart w:name="z239" w:id="136"/>
    <w:p>
      <w:pPr>
        <w:spacing w:after="0"/>
        <w:ind w:left="0"/>
        <w:jc w:val="both"/>
      </w:pPr>
      <w:r>
        <w:rPr>
          <w:rFonts w:ascii="Times New Roman"/>
          <w:b w:val="false"/>
          <w:i w:val="false"/>
          <w:color w:val="000000"/>
          <w:sz w:val="28"/>
        </w:rPr>
        <w:t>
      Көрсетілетін қызметті берушінің қызметкері 3 (үш) жұмыс күні ішінде тексеріс нәтижелерін қарап және осы Қағидаларға 3 және 4-қосымшаларға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11-тармағында көзделген негіздер бойынша өтінішті одан әрі қараудан уәжді бас тартуды дайындайды.</w:t>
      </w:r>
    </w:p>
    <w:bookmarkEnd w:id="136"/>
    <w:bookmarkStart w:name="z240" w:id="137"/>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137"/>
    <w:bookmarkStart w:name="z241" w:id="138"/>
    <w:p>
      <w:pPr>
        <w:spacing w:after="0"/>
        <w:ind w:left="0"/>
        <w:jc w:val="both"/>
      </w:pPr>
      <w:r>
        <w:rPr>
          <w:rFonts w:ascii="Times New Roman"/>
          <w:b w:val="false"/>
          <w:i w:val="false"/>
          <w:color w:val="000000"/>
          <w:sz w:val="28"/>
        </w:rPr>
        <w:t>
      Заңды тұлға-лицензиатты жекелену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38"/>
    <w:bookmarkStart w:name="z242" w:id="139"/>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 өтініш бойынша оларды электрондық форматқа аударады және лицензияның және (немесе) лицензияға қосымшаның электрондық нысанын алады.</w:t>
      </w:r>
    </w:p>
    <w:bookmarkEnd w:id="139"/>
    <w:bookmarkStart w:name="z243" w:id="140"/>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140"/>
    <w:bookmarkStart w:name="z244" w:id="141"/>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141"/>
    <w:bookmarkStart w:name="z245" w:id="142"/>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142"/>
    <w:bookmarkStart w:name="z246" w:id="14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43"/>
    <w:bookmarkStart w:name="z247" w:id="144"/>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4"/>
    <w:bookmarkStart w:name="z248" w:id="14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145"/>
    <w:bookmarkStart w:name="z249" w:id="14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146"/>
    <w:bookmarkStart w:name="z250" w:id="14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147"/>
    <w:bookmarkStart w:name="z251" w:id="148"/>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Заңның 25-бабы </w:t>
      </w:r>
      <w:r>
        <w:rPr>
          <w:rFonts w:ascii="Times New Roman"/>
          <w:b w:val="false"/>
          <w:i w:val="false"/>
          <w:color w:val="000000"/>
          <w:sz w:val="28"/>
        </w:rPr>
        <w:t xml:space="preserve">2-тармағына </w:t>
      </w:r>
      <w:r>
        <w:rPr>
          <w:rFonts w:ascii="Times New Roman"/>
          <w:b w:val="false"/>
          <w:i w:val="false"/>
          <w:color w:val="000000"/>
          <w:sz w:val="28"/>
        </w:rPr>
        <w:t>сәйкес оны тіркеген күннен бастап 5 (бес) жұмыс күні ішінде қарауға жатады.</w:t>
      </w:r>
    </w:p>
    <w:bookmarkEnd w:id="148"/>
    <w:bookmarkStart w:name="z252" w:id="149"/>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149"/>
    <w:bookmarkStart w:name="z253" w:id="15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6" w:id="151"/>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қызметін көрсетуге қойылатын негізгі талаптар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пиротехникалық</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қолданылып</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бұйымдарды</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2"/>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 жүзеге асыруға лицензия;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өндіру жөніндегі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сату жөніндегі қызметті жүзеге асыруға лицензия;</w:t>
            </w:r>
          </w:p>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 жүзеге асыруға лицензия.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3"/>
          <w:p>
            <w:pPr>
              <w:spacing w:after="20"/>
              <w:ind w:left="20"/>
              <w:jc w:val="both"/>
            </w:pPr>
            <w:r>
              <w:rPr>
                <w:rFonts w:ascii="Times New Roman"/>
                <w:b w:val="false"/>
                <w:i w:val="false"/>
                <w:color w:val="000000"/>
                <w:sz w:val="20"/>
              </w:rPr>
              <w:t>
Барлық кіші түрлер үшін:</w:t>
            </w:r>
          </w:p>
          <w:bookmarkEnd w:id="153"/>
          <w:p>
            <w:pPr>
              <w:spacing w:after="20"/>
              <w:ind w:left="20"/>
              <w:jc w:val="both"/>
            </w:pPr>
            <w:r>
              <w:rPr>
                <w:rFonts w:ascii="Times New Roman"/>
                <w:b w:val="false"/>
                <w:i w:val="false"/>
                <w:color w:val="000000"/>
                <w:sz w:val="20"/>
              </w:rPr>
              <w:t xml:space="preserve">
"цифрлық үкіметтің" веб-порталы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4"/>
          <w:p>
            <w:pPr>
              <w:spacing w:after="20"/>
              <w:ind w:left="20"/>
              <w:jc w:val="both"/>
            </w:pPr>
            <w:r>
              <w:rPr>
                <w:rFonts w:ascii="Times New Roman"/>
                <w:b w:val="false"/>
                <w:i w:val="false"/>
                <w:color w:val="000000"/>
                <w:sz w:val="20"/>
              </w:rPr>
              <w:t>
Барлық кіші түрлер үшін: лицензияны және (немесе) лицензияға қосымшаны беру кезінде – 15 (он бес) жұмыс күні;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5"/>
          <w:p>
            <w:pPr>
              <w:spacing w:after="20"/>
              <w:ind w:left="20"/>
              <w:jc w:val="both"/>
            </w:pPr>
            <w:r>
              <w:rPr>
                <w:rFonts w:ascii="Times New Roman"/>
                <w:b w:val="false"/>
                <w:i w:val="false"/>
                <w:color w:val="000000"/>
                <w:sz w:val="20"/>
              </w:rPr>
              <w:t>
Барлық кіші түрлер үшін:</w:t>
            </w:r>
          </w:p>
          <w:bookmarkEnd w:id="155"/>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6"/>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және (немесе) лицензияға қосымша, лицензияны және (немесе) лицензияға қосымшаны қайта ресімдеу не мемлекеттік қызмет көрсетуден уәжді бас тарту.</w:t>
            </w:r>
          </w:p>
          <w:bookmarkEnd w:id="156"/>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7"/>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көрсетіледі.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көрсетілгені үшін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8"/>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9"/>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лицензияға қосымшаны алған немесе қайта ресімдеген жағдайда – ЦҮТШ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2-қосымшаға (бұдан әрі – мәліметтер нысаны) нысан бойынша азаматтық пиротехникалық заттар мен олар қолданылып жасалған бұйымдарды әзірлеу, жасау, сату, пайдалану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ресімдеген жағдайда – ақпараты мемлекеттік ақпараттық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пиротехникалық заттар мен олар қолданылып жасалған бұйымдарды әзірлеу жөніндегі қызметтің кіші түрі үшін 1) тармақшасында көрсетілген құжаттармен бірге, мынадай құжаттар: дайын пиротехникалық өнімдерді сақтауға арналған қойманың меншік құқығын растайтын құжат осы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актісі осы мәліметтер нысанында көрсетіледі; пиротехникалық заттар мен олар қолданылып жасалған бұйымдарды әзірлеу саласындағы нормативтік-техникалық құжаттар жиынтығының электрондық көшірмесі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құжаттамалар, ғылыми-зерттеу және тәжрибелік-конструкторлық жұмыстарды жүргізу үшін аккредидтелген лабораториялық базасының аттестатының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пиротехникалық заттар мен олар қолданылып жасалған бұйымдарды жасау жөніндегі қызметтің кіші түрі үшін заңды тұлғаларға 1)-тармақшасында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пиротехникалық заттар мен бұйымдарды жасау, сақтау, өткізу, пайдалану және кәдеге жарату мәселелері бойынша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құрал-жабдық пен аппаратураның меншік немесе жалға алу құқғын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өндірістік-техникалық базаның меншік құқығын растайтын құжат мәліметтер нысанында көрсетіледі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актілерінің электрондық көшірмелері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қауіпсіз жүргізу жөніндегі техникалық және есепке алу құжаттамасының, нұсқаулықтардың, ережелер және нормативтік-техникалық құжаттар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пиротехникалық заттар мен олар қолданылып жасалған бұйымдарды пайдалану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пиротехникалық бұйымдарды тасымалдауға арналған арнайы жабдықталған автокөліктің меншігінде немесе жалға алынғанын көрсететін құжаттар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пиротехникалық заттар мен олар қолданылып жасалған бұйымдарды сату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пиротехникалық өнімдерді сатуға арналған үйжайдың меншік құқығын растайтын құжат мәліметтер нысанында көрсетіледі немесе дайын пиротехникалық өнімдерді сатуға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пиротехникалық бұйымдарды тасымалдауға арналған арнайы жабдықталған автокөліктің меншік құқығын көрсететін құжаттар мәліметтер нысанында көрсетіледі немесе пиротехникалық бұйымдарды тасымалдауға арналған арнайы жабдықталған автокөлікті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лицензиялық алымның төленгенін растайтын құжаттың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2-қосымшасына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ресімдеуге негіз болған өзгерістер туралы ақпаратты құрайтын құжаттардың электрондық көшірмелері мемлекеттік ақпараттық жүйелерде орналасқан құжаттарды, ақпараттарды қоспағанда.</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Қазақстан Республикасы Ішкі істер министрінің 2015 жылғы 8 қаңтардағы № 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 үшін негіздер болып табылады;</w:t>
            </w:r>
          </w:p>
          <w:p>
            <w:pPr>
              <w:spacing w:after="20"/>
              <w:ind w:left="20"/>
              <w:jc w:val="both"/>
            </w:pPr>
            <w:r>
              <w:rPr>
                <w:rFonts w:ascii="Times New Roman"/>
                <w:b w:val="false"/>
                <w:i w:val="false"/>
                <w:color w:val="000000"/>
                <w:sz w:val="20"/>
              </w:rPr>
              <w:t xml:space="preserve">
5)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1" w:id="161"/>
    <w:p>
      <w:pPr>
        <w:spacing w:after="0"/>
        <w:ind w:left="0"/>
        <w:jc w:val="left"/>
      </w:pPr>
      <w:r>
        <w:rPr>
          <w:rFonts w:ascii="Times New Roman"/>
          <w:b/>
          <w:i w:val="false"/>
          <w:color w:val="000000"/>
        </w:rPr>
        <w:t xml:space="preserve">              Заңды тұлғаның лицензия және (немесе) лицензияға</w:t>
      </w:r>
      <w:r>
        <w:br/>
      </w:r>
      <w:r>
        <w:rPr>
          <w:rFonts w:ascii="Times New Roman"/>
          <w:b/>
          <w:i w:val="false"/>
          <w:color w:val="000000"/>
        </w:rPr>
        <w:t xml:space="preserve">             қосымшаны алуға (қайта ресімдеуге) өтiнiші</w:t>
      </w:r>
    </w:p>
    <w:bookmarkEnd w:id="161"/>
    <w:p>
      <w:pPr>
        <w:spacing w:after="0"/>
        <w:ind w:left="0"/>
        <w:jc w:val="both"/>
      </w:pPr>
      <w:bookmarkStart w:name="z312" w:id="162"/>
      <w:r>
        <w:rPr>
          <w:rFonts w:ascii="Times New Roman"/>
          <w:b w:val="false"/>
          <w:i w:val="false"/>
          <w:color w:val="000000"/>
          <w:sz w:val="28"/>
        </w:rPr>
        <w:t xml:space="preserve">
      ___________________________________________________________________ </w:t>
      </w:r>
    </w:p>
    <w:bookmarkEnd w:id="162"/>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түр(лер)ін көрсету керек) жүзеге асыруға</w:t>
      </w:r>
    </w:p>
    <w:p>
      <w:pPr>
        <w:spacing w:after="0"/>
        <w:ind w:left="0"/>
        <w:jc w:val="both"/>
      </w:pPr>
      <w:r>
        <w:rPr>
          <w:rFonts w:ascii="Times New Roman"/>
          <w:b w:val="false"/>
          <w:i w:val="false"/>
          <w:color w:val="000000"/>
          <w:sz w:val="28"/>
        </w:rPr>
        <w:t xml:space="preserve"> лицензияны және (немесе) лицензияға қосымшаны беруді (қайта ресімдеуді) сұраймын</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 </w:t>
      </w:r>
    </w:p>
    <w:p>
      <w:pPr>
        <w:spacing w:after="0"/>
        <w:ind w:left="0"/>
        <w:jc w:val="both"/>
      </w:pPr>
      <w:r>
        <w:rPr>
          <w:rFonts w:ascii="Times New Roman"/>
          <w:b w:val="false"/>
          <w:i w:val="false"/>
          <w:color w:val="000000"/>
          <w:sz w:val="28"/>
        </w:rPr>
        <w:t xml:space="preserve">(пошталық индексі, облыс, қала, аудан, елді мекен,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 нөмірі) Электрондық пошта</w:t>
      </w:r>
    </w:p>
    <w:p>
      <w:pPr>
        <w:spacing w:after="0"/>
        <w:ind w:left="0"/>
        <w:jc w:val="both"/>
      </w:pPr>
      <w:r>
        <w:rPr>
          <w:rFonts w:ascii="Times New Roman"/>
          <w:b w:val="false"/>
          <w:i w:val="false"/>
          <w:color w:val="000000"/>
          <w:sz w:val="28"/>
        </w:rPr>
        <w:t xml:space="preserve"> ___________________Телефондары ____________ Факс ______________Банктік шоты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Қызметті жүзеге асыру мекенжай(лар)ы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мәселелері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w:t>
      </w:r>
    </w:p>
    <w:p>
      <w:pPr>
        <w:spacing w:after="0"/>
        <w:ind w:left="0"/>
        <w:jc w:val="both"/>
      </w:pPr>
      <w:r>
        <w:rPr>
          <w:rFonts w:ascii="Times New Roman"/>
          <w:b w:val="false"/>
          <w:i w:val="false"/>
          <w:color w:val="000000"/>
          <w:sz w:val="28"/>
        </w:rPr>
        <w:t xml:space="preserve"> кіші түрімен айналысуға со тыйым салмағаны;</w:t>
      </w:r>
    </w:p>
    <w:p>
      <w:pPr>
        <w:spacing w:after="0"/>
        <w:ind w:left="0"/>
        <w:jc w:val="both"/>
      </w:pPr>
      <w:r>
        <w:rPr>
          <w:rFonts w:ascii="Times New Roman"/>
          <w:b w:val="false"/>
          <w:i w:val="false"/>
          <w:color w:val="000000"/>
          <w:sz w:val="28"/>
        </w:rPr>
        <w:t xml:space="preserve">       қоса беріліп отырған барлық құжаттар шындыққа сәйкес келетіні және жарамды</w:t>
      </w:r>
    </w:p>
    <w:p>
      <w:pPr>
        <w:spacing w:after="0"/>
        <w:ind w:left="0"/>
        <w:jc w:val="both"/>
      </w:pPr>
      <w:r>
        <w:rPr>
          <w:rFonts w:ascii="Times New Roman"/>
          <w:b w:val="false"/>
          <w:i w:val="false"/>
          <w:color w:val="000000"/>
          <w:sz w:val="28"/>
        </w:rPr>
        <w:t xml:space="preserve"> болып табылатыны расталады.</w:t>
      </w:r>
    </w:p>
    <w:p>
      <w:pPr>
        <w:spacing w:after="0"/>
        <w:ind w:left="0"/>
        <w:jc w:val="both"/>
      </w:pPr>
      <w:r>
        <w:rPr>
          <w:rFonts w:ascii="Times New Roman"/>
          <w:b w:val="false"/>
          <w:i w:val="false"/>
          <w:color w:val="000000"/>
          <w:sz w:val="28"/>
        </w:rPr>
        <w:t xml:space="preserve">       Заңды тұлға басшысының ЭЦҚ ____________</w:t>
      </w:r>
    </w:p>
    <w:p>
      <w:pPr>
        <w:spacing w:after="0"/>
        <w:ind w:left="0"/>
        <w:jc w:val="both"/>
      </w:pPr>
      <w:r>
        <w:rPr>
          <w:rFonts w:ascii="Times New Roman"/>
          <w:b w:val="false"/>
          <w:i w:val="false"/>
          <w:color w:val="000000"/>
          <w:sz w:val="28"/>
        </w:rPr>
        <w:t xml:space="preserve">       Толтырылған күні: 20___жылғы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2-қосымша</w:t>
            </w:r>
          </w:p>
        </w:tc>
      </w:tr>
    </w:tbl>
    <w:bookmarkStart w:name="z314" w:id="163"/>
    <w:p>
      <w:pPr>
        <w:spacing w:after="0"/>
        <w:ind w:left="0"/>
        <w:jc w:val="left"/>
      </w:pPr>
      <w:r>
        <w:rPr>
          <w:rFonts w:ascii="Times New Roman"/>
          <w:b/>
          <w:i w:val="false"/>
          <w:color w:val="000000"/>
        </w:rPr>
        <w:t xml:space="preserve">                    Азаматтық пиротехникалық заттар мен олар</w:t>
      </w:r>
      <w:r>
        <w:br/>
      </w:r>
      <w:r>
        <w:rPr>
          <w:rFonts w:ascii="Times New Roman"/>
          <w:b/>
          <w:i w:val="false"/>
          <w:color w:val="000000"/>
        </w:rPr>
        <w:t xml:space="preserve">             қолданылып жасалған бұйымдарды әзірлеу, жасау,</w:t>
      </w:r>
      <w:r>
        <w:br/>
      </w:r>
      <w:r>
        <w:rPr>
          <w:rFonts w:ascii="Times New Roman"/>
          <w:b/>
          <w:i w:val="false"/>
          <w:color w:val="000000"/>
        </w:rPr>
        <w:t xml:space="preserve">             сату, пайдалану жөніндегі қызметтің лицензиясына </w:t>
      </w:r>
      <w:r>
        <w:br/>
      </w:r>
      <w:r>
        <w:rPr>
          <w:rFonts w:ascii="Times New Roman"/>
          <w:b/>
          <w:i w:val="false"/>
          <w:color w:val="000000"/>
        </w:rPr>
        <w:t xml:space="preserve">                               мәліметтер нысаны</w:t>
      </w:r>
    </w:p>
    <w:bookmarkEnd w:id="163"/>
    <w:p>
      <w:pPr>
        <w:spacing w:after="0"/>
        <w:ind w:left="0"/>
        <w:jc w:val="both"/>
      </w:pPr>
      <w:bookmarkStart w:name="z315" w:id="164"/>
      <w:r>
        <w:rPr>
          <w:rFonts w:ascii="Times New Roman"/>
          <w:b w:val="false"/>
          <w:i w:val="false"/>
          <w:color w:val="000000"/>
          <w:sz w:val="28"/>
        </w:rPr>
        <w:t>
             Жалпы ақпарат</w:t>
      </w:r>
    </w:p>
    <w:bookmarkEnd w:id="164"/>
    <w:p>
      <w:pPr>
        <w:spacing w:after="0"/>
        <w:ind w:left="0"/>
        <w:jc w:val="both"/>
      </w:pPr>
      <w:r>
        <w:rPr>
          <w:rFonts w:ascii="Times New Roman"/>
          <w:b w:val="false"/>
          <w:i w:val="false"/>
          <w:color w:val="000000"/>
          <w:sz w:val="28"/>
        </w:rPr>
        <w:t xml:space="preserve">       1. Көрсетілетін қызметті алушы_______________________________________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 сәйкестендіру нөмірі _______________________________________</w:t>
      </w:r>
    </w:p>
    <w:p>
      <w:pPr>
        <w:spacing w:after="0"/>
        <w:ind w:left="0"/>
        <w:jc w:val="both"/>
      </w:pPr>
      <w:r>
        <w:rPr>
          <w:rFonts w:ascii="Times New Roman"/>
          <w:b w:val="false"/>
          <w:i w:val="false"/>
          <w:color w:val="000000"/>
          <w:sz w:val="28"/>
        </w:rPr>
        <w:t xml:space="preserve">       3. Заңды тұлғаның атауы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Лицензиялық-рұқсат беру жүйесінің объектісін тексеру актісінің нөмірі ________</w:t>
      </w:r>
    </w:p>
    <w:p>
      <w:pPr>
        <w:spacing w:after="0"/>
        <w:ind w:left="0"/>
        <w:jc w:val="both"/>
      </w:pPr>
      <w:r>
        <w:rPr>
          <w:rFonts w:ascii="Times New Roman"/>
          <w:b w:val="false"/>
          <w:i w:val="false"/>
          <w:color w:val="000000"/>
          <w:sz w:val="28"/>
        </w:rPr>
        <w:t xml:space="preserve">       Тексеру аяқталған күн _______________________________________________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w:t>
      </w:r>
    </w:p>
    <w:p>
      <w:pPr>
        <w:spacing w:after="0"/>
        <w:ind w:left="0"/>
        <w:jc w:val="both"/>
      </w:pPr>
      <w:r>
        <w:rPr>
          <w:rFonts w:ascii="Times New Roman"/>
          <w:b w:val="false"/>
          <w:i w:val="false"/>
          <w:color w:val="000000"/>
          <w:sz w:val="28"/>
        </w:rPr>
        <w:t xml:space="preserve">       5. Объектінің (үй-жайдың) кадастрлық нөмірі _________________________</w:t>
      </w:r>
    </w:p>
    <w:p>
      <w:pPr>
        <w:spacing w:after="0"/>
        <w:ind w:left="0"/>
        <w:jc w:val="both"/>
      </w:pPr>
      <w:r>
        <w:rPr>
          <w:rFonts w:ascii="Times New Roman"/>
          <w:b w:val="false"/>
          <w:i w:val="false"/>
          <w:color w:val="000000"/>
          <w:sz w:val="28"/>
        </w:rPr>
        <w:t xml:space="preserve">       6. Лицензиялық алымды төлеу сомасы___________________________________</w:t>
      </w:r>
    </w:p>
    <w:p>
      <w:pPr>
        <w:spacing w:after="0"/>
        <w:ind w:left="0"/>
        <w:jc w:val="both"/>
      </w:pPr>
      <w:r>
        <w:rPr>
          <w:rFonts w:ascii="Times New Roman"/>
          <w:b w:val="false"/>
          <w:i w:val="false"/>
          <w:color w:val="000000"/>
          <w:sz w:val="28"/>
        </w:rPr>
        <w:t xml:space="preserve">       Төлеген күні ________________________________________________________</w:t>
      </w:r>
    </w:p>
    <w:p>
      <w:pPr>
        <w:spacing w:after="0"/>
        <w:ind w:left="0"/>
        <w:jc w:val="both"/>
      </w:pPr>
      <w:r>
        <w:rPr>
          <w:rFonts w:ascii="Times New Roman"/>
          <w:b w:val="false"/>
          <w:i w:val="false"/>
          <w:color w:val="000000"/>
          <w:sz w:val="28"/>
        </w:rPr>
        <w:t xml:space="preserve">       Төлем банкі (банктің филиалы) _______________________________________</w:t>
      </w:r>
    </w:p>
    <w:p>
      <w:pPr>
        <w:spacing w:after="0"/>
        <w:ind w:left="0"/>
        <w:jc w:val="both"/>
      </w:pPr>
      <w:r>
        <w:rPr>
          <w:rFonts w:ascii="Times New Roman"/>
          <w:b w:val="false"/>
          <w:i w:val="false"/>
          <w:color w:val="000000"/>
          <w:sz w:val="28"/>
        </w:rPr>
        <w:t xml:space="preserve">       Есепке алу журналы (кіріс, шығыс) ___________________________________</w:t>
      </w:r>
    </w:p>
    <w:p>
      <w:pPr>
        <w:spacing w:after="0"/>
        <w:ind w:left="0"/>
        <w:jc w:val="both"/>
      </w:pPr>
      <w:r>
        <w:rPr>
          <w:rFonts w:ascii="Times New Roman"/>
          <w:b w:val="false"/>
          <w:i w:val="false"/>
          <w:color w:val="000000"/>
          <w:sz w:val="28"/>
        </w:rPr>
        <w:t xml:space="preserve">       7. Журналды бастаған күн_____________________________________________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___________________________________________</w:t>
      </w:r>
    </w:p>
    <w:p>
      <w:pPr>
        <w:spacing w:after="0"/>
        <w:ind w:left="0"/>
        <w:jc w:val="both"/>
      </w:pPr>
      <w:r>
        <w:rPr>
          <w:rFonts w:ascii="Times New Roman"/>
          <w:b w:val="false"/>
          <w:i w:val="false"/>
          <w:color w:val="000000"/>
          <w:sz w:val="28"/>
        </w:rPr>
        <w:t xml:space="preserve">       8. Қызмет түріне арналған лицензияның нөмірі, берілген күні, оны берген органның</w:t>
      </w:r>
    </w:p>
    <w:p>
      <w:pPr>
        <w:spacing w:after="0"/>
        <w:ind w:left="0"/>
        <w:jc w:val="both"/>
      </w:pPr>
      <w:r>
        <w:rPr>
          <w:rFonts w:ascii="Times New Roman"/>
          <w:b w:val="false"/>
          <w:i w:val="false"/>
          <w:color w:val="000000"/>
          <w:sz w:val="28"/>
        </w:rPr>
        <w:t xml:space="preserve">       атауы _______________________________________________</w:t>
      </w:r>
    </w:p>
    <w:p>
      <w:pPr>
        <w:spacing w:after="0"/>
        <w:ind w:left="0"/>
        <w:jc w:val="both"/>
      </w:pPr>
      <w:r>
        <w:rPr>
          <w:rFonts w:ascii="Times New Roman"/>
          <w:b w:val="false"/>
          <w:i w:val="false"/>
          <w:color w:val="000000"/>
          <w:sz w:val="28"/>
        </w:rPr>
        <w:t xml:space="preserve">       9. Объектіні, өрт автоматикасы жүйелері мен қондырғыларын пайдалануға қабылдау</w:t>
      </w:r>
    </w:p>
    <w:p>
      <w:pPr>
        <w:spacing w:after="0"/>
        <w:ind w:left="0"/>
        <w:jc w:val="both"/>
      </w:pPr>
      <w:r>
        <w:rPr>
          <w:rFonts w:ascii="Times New Roman"/>
          <w:b w:val="false"/>
          <w:i w:val="false"/>
          <w:color w:val="000000"/>
          <w:sz w:val="28"/>
        </w:rPr>
        <w:t xml:space="preserve">       актісі ____________________________________________</w:t>
      </w:r>
    </w:p>
    <w:p>
      <w:pPr>
        <w:spacing w:after="0"/>
        <w:ind w:left="0"/>
        <w:jc w:val="both"/>
      </w:pPr>
      <w:r>
        <w:rPr>
          <w:rFonts w:ascii="Times New Roman"/>
          <w:b w:val="false"/>
          <w:i w:val="false"/>
          <w:color w:val="000000"/>
          <w:sz w:val="28"/>
        </w:rPr>
        <w:t xml:space="preserve">       10. Пиротехникалық заттар мен бұйымдарды әзірлеу саласындағы нормативтік-</w:t>
      </w:r>
    </w:p>
    <w:p>
      <w:pPr>
        <w:spacing w:after="0"/>
        <w:ind w:left="0"/>
        <w:jc w:val="both"/>
      </w:pPr>
      <w:r>
        <w:rPr>
          <w:rFonts w:ascii="Times New Roman"/>
          <w:b w:val="false"/>
          <w:i w:val="false"/>
          <w:color w:val="000000"/>
          <w:sz w:val="28"/>
        </w:rPr>
        <w:t xml:space="preserve">       техникалық құжаттар жиынтығы ____________________________________________</w:t>
      </w:r>
    </w:p>
    <w:p>
      <w:pPr>
        <w:spacing w:after="0"/>
        <w:ind w:left="0"/>
        <w:jc w:val="both"/>
      </w:pPr>
      <w:r>
        <w:rPr>
          <w:rFonts w:ascii="Times New Roman"/>
          <w:b w:val="false"/>
          <w:i w:val="false"/>
          <w:color w:val="000000"/>
          <w:sz w:val="28"/>
        </w:rPr>
        <w:t xml:space="preserve">       11. Жұмысты қауіпсіз жүргізу жөніндегі нұсқаулықтар, ережелер және нормативтік-</w:t>
      </w:r>
    </w:p>
    <w:p>
      <w:pPr>
        <w:spacing w:after="0"/>
        <w:ind w:left="0"/>
        <w:jc w:val="both"/>
      </w:pPr>
      <w:r>
        <w:rPr>
          <w:rFonts w:ascii="Times New Roman"/>
          <w:b w:val="false"/>
          <w:i w:val="false"/>
          <w:color w:val="000000"/>
          <w:sz w:val="28"/>
        </w:rPr>
        <w:t xml:space="preserve">       техникалық құжаттар ____________________________________________</w:t>
      </w:r>
    </w:p>
    <w:p>
      <w:pPr>
        <w:spacing w:after="0"/>
        <w:ind w:left="0"/>
        <w:jc w:val="both"/>
      </w:pPr>
      <w:r>
        <w:rPr>
          <w:rFonts w:ascii="Times New Roman"/>
          <w:b w:val="false"/>
          <w:i w:val="false"/>
          <w:color w:val="000000"/>
          <w:sz w:val="28"/>
        </w:rPr>
        <w:t xml:space="preserve">       12. Пиротехникалық бұйымдарды тасымалдауға арналған арнайы жабдықталған</w:t>
      </w:r>
    </w:p>
    <w:p>
      <w:pPr>
        <w:spacing w:after="0"/>
        <w:ind w:left="0"/>
        <w:jc w:val="both"/>
      </w:pPr>
      <w:r>
        <w:rPr>
          <w:rFonts w:ascii="Times New Roman"/>
          <w:b w:val="false"/>
          <w:i w:val="false"/>
          <w:color w:val="000000"/>
          <w:sz w:val="28"/>
        </w:rPr>
        <w:t>автокөліктің болуын немесе жалға алынғанын көрсететін құжаттар _________________</w:t>
      </w:r>
    </w:p>
    <w:p>
      <w:pPr>
        <w:spacing w:after="0"/>
        <w:ind w:left="0"/>
        <w:jc w:val="both"/>
      </w:pPr>
      <w:r>
        <w:rPr>
          <w:rFonts w:ascii="Times New Roman"/>
          <w:b w:val="false"/>
          <w:i w:val="false"/>
          <w:color w:val="000000"/>
          <w:sz w:val="28"/>
        </w:rPr>
        <w:t xml:space="preserve">       13. Азаматтық пиротехникалық заттар мен олар қолданылып жасалған бұйымдарды</w:t>
      </w:r>
    </w:p>
    <w:p>
      <w:pPr>
        <w:spacing w:after="0"/>
        <w:ind w:left="0"/>
        <w:jc w:val="both"/>
      </w:pPr>
      <w:r>
        <w:rPr>
          <w:rFonts w:ascii="Times New Roman"/>
          <w:b w:val="false"/>
          <w:i w:val="false"/>
          <w:color w:val="000000"/>
          <w:sz w:val="28"/>
        </w:rPr>
        <w:t>пайдалануға мүмкіндік беретін техникалық мақсаттағы арнайы құрал-жабдықтың болуын</w:t>
      </w:r>
    </w:p>
    <w:p>
      <w:pPr>
        <w:spacing w:after="0"/>
        <w:ind w:left="0"/>
        <w:jc w:val="both"/>
      </w:pPr>
      <w:r>
        <w:rPr>
          <w:rFonts w:ascii="Times New Roman"/>
          <w:b w:val="false"/>
          <w:i w:val="false"/>
          <w:color w:val="000000"/>
          <w:sz w:val="28"/>
        </w:rPr>
        <w:t>көрсететін, оның техникалық сипаттамаларын және пайдалану қауіпсіздігін айқындайтын</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Заңды тұлғаның қызметкері туралы мәліметтер _______________</w:t>
      </w:r>
    </w:p>
    <w:p>
      <w:pPr>
        <w:spacing w:after="0"/>
        <w:ind w:left="0"/>
        <w:jc w:val="both"/>
      </w:pPr>
      <w:r>
        <w:rPr>
          <w:rFonts w:ascii="Times New Roman"/>
          <w:b w:val="false"/>
          <w:i w:val="false"/>
          <w:color w:val="000000"/>
          <w:sz w:val="28"/>
        </w:rPr>
        <w:t xml:space="preserve">       Өтінім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317" w:id="165"/>
                <w:p>
                  <w:pPr>
                    <w:spacing w:after="20"/>
                    <w:ind w:left="20"/>
                    <w:jc w:val="both"/>
                  </w:pPr>
                </w:p>
                <w:bookmarkEnd w:id="165"/>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6"/>
                <w:p>
                  <w:pPr>
                    <w:spacing w:after="20"/>
                    <w:ind w:left="20"/>
                    <w:jc w:val="both"/>
                  </w:pPr>
                  <w:r>
                    <w:rPr>
                      <w:rFonts w:ascii="Times New Roman"/>
                      <w:b w:val="false"/>
                      <w:i w:val="false"/>
                      <w:color w:val="000000"/>
                      <w:sz w:val="20"/>
                    </w:rPr>
                    <w:t>
Нөмірі: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320" w:id="167"/>
          <w:p>
            <w:pPr>
              <w:spacing w:after="20"/>
              <w:ind w:left="20"/>
              <w:jc w:val="both"/>
            </w:pPr>
          </w:p>
          <w:bookmarkEnd w:id="167"/>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3-қосымша</w:t>
            </w:r>
          </w:p>
        </w:tc>
      </w:tr>
    </w:tbl>
    <w:bookmarkStart w:name="z322" w:id="168"/>
    <w:p>
      <w:pPr>
        <w:spacing w:after="0"/>
        <w:ind w:left="0"/>
        <w:jc w:val="left"/>
      </w:pPr>
      <w:r>
        <w:rPr>
          <w:rFonts w:ascii="Times New Roman"/>
          <w:b/>
          <w:i w:val="false"/>
          <w:color w:val="000000"/>
        </w:rPr>
        <w:t xml:space="preserve">                                Лицензия</w:t>
      </w:r>
    </w:p>
    <w:bookmarkEnd w:id="168"/>
    <w:p>
      <w:pPr>
        <w:spacing w:after="0"/>
        <w:ind w:left="0"/>
        <w:jc w:val="both"/>
      </w:pPr>
      <w:bookmarkStart w:name="z323" w:id="169"/>
      <w:r>
        <w:rPr>
          <w:rFonts w:ascii="Times New Roman"/>
          <w:b w:val="false"/>
          <w:i w:val="false"/>
          <w:color w:val="000000"/>
          <w:sz w:val="28"/>
        </w:rPr>
        <w:t>
      20____ жылғы "___" ___________ №_____________</w:t>
      </w:r>
    </w:p>
    <w:bookmarkEnd w:id="16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 түрінің атауы)</w:t>
      </w:r>
    </w:p>
    <w:p>
      <w:pPr>
        <w:spacing w:after="0"/>
        <w:ind w:left="0"/>
        <w:jc w:val="both"/>
      </w:pPr>
      <w:r>
        <w:rPr>
          <w:rFonts w:ascii="Times New Roman"/>
          <w:b w:val="false"/>
          <w:i w:val="false"/>
          <w:color w:val="000000"/>
          <w:sz w:val="28"/>
        </w:rPr>
        <w:t xml:space="preserve">       _______________________________________________________ айналысуға</w:t>
      </w:r>
    </w:p>
    <w:p>
      <w:pPr>
        <w:spacing w:after="0"/>
        <w:ind w:left="0"/>
        <w:jc w:val="both"/>
      </w:pPr>
      <w:r>
        <w:rPr>
          <w:rFonts w:ascii="Times New Roman"/>
          <w:b w:val="false"/>
          <w:i w:val="false"/>
          <w:color w:val="000000"/>
          <w:sz w:val="28"/>
        </w:rPr>
        <w:t xml:space="preserve">       _____________________________________________________________ берілді</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жеке</w:t>
      </w:r>
    </w:p>
    <w:p>
      <w:pPr>
        <w:spacing w:after="0"/>
        <w:ind w:left="0"/>
        <w:jc w:val="both"/>
      </w:pPr>
      <w:r>
        <w:rPr>
          <w:rFonts w:ascii="Times New Roman"/>
          <w:b w:val="false"/>
          <w:i w:val="false"/>
          <w:color w:val="000000"/>
          <w:sz w:val="28"/>
        </w:rPr>
        <w:t xml:space="preserve">       сәйкестендіру нөмірі)</w:t>
      </w:r>
    </w:p>
    <w:p>
      <w:pPr>
        <w:spacing w:after="0"/>
        <w:ind w:left="0"/>
        <w:jc w:val="both"/>
      </w:pPr>
      <w:r>
        <w:rPr>
          <w:rFonts w:ascii="Times New Roman"/>
          <w:b w:val="false"/>
          <w:i w:val="false"/>
          <w:color w:val="000000"/>
          <w:sz w:val="28"/>
        </w:rPr>
        <w:t xml:space="preserve">       Ерекше шарттары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p>
    <w:p>
      <w:pPr>
        <w:spacing w:after="0"/>
        <w:ind w:left="0"/>
        <w:jc w:val="both"/>
      </w:pP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____________________________________________________________</w:t>
      </w:r>
    </w:p>
    <w:p>
      <w:pPr>
        <w:spacing w:after="0"/>
        <w:ind w:left="0"/>
        <w:jc w:val="both"/>
      </w:pPr>
      <w:r>
        <w:rPr>
          <w:rFonts w:ascii="Times New Roman"/>
          <w:b w:val="false"/>
          <w:i w:val="false"/>
          <w:color w:val="000000"/>
          <w:sz w:val="28"/>
        </w:rPr>
        <w:t xml:space="preserve">       (иеліктен шығарылатындығы, рұқсаттың класы)</w:t>
      </w:r>
    </w:p>
    <w:p>
      <w:pPr>
        <w:spacing w:after="0"/>
        <w:ind w:left="0"/>
        <w:jc w:val="both"/>
      </w:pPr>
      <w:r>
        <w:rPr>
          <w:rFonts w:ascii="Times New Roman"/>
          <w:b w:val="false"/>
          <w:i w:val="false"/>
          <w:color w:val="000000"/>
          <w:sz w:val="28"/>
        </w:rPr>
        <w:t xml:space="preserve">       Лицензиар 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_____________________________________________</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 xml:space="preserve">       Қолы ______________ (қағаз тасығыштағы лицензиялар үшін)</w:t>
      </w:r>
    </w:p>
    <w:p>
      <w:pPr>
        <w:spacing w:after="0"/>
        <w:ind w:left="0"/>
        <w:jc w:val="both"/>
      </w:pPr>
      <w:r>
        <w:rPr>
          <w:rFonts w:ascii="Times New Roman"/>
          <w:b w:val="false"/>
          <w:i w:val="false"/>
          <w:color w:val="000000"/>
          <w:sz w:val="28"/>
        </w:rPr>
        <w:t xml:space="preserve">       Мөр орны (қағаз тасығыштағы лицензиялар үшін)</w:t>
      </w:r>
    </w:p>
    <w:p>
      <w:pPr>
        <w:spacing w:after="0"/>
        <w:ind w:left="0"/>
        <w:jc w:val="both"/>
      </w:pPr>
      <w:r>
        <w:rPr>
          <w:rFonts w:ascii="Times New Roman"/>
          <w:b w:val="false"/>
          <w:i w:val="false"/>
          <w:color w:val="000000"/>
          <w:sz w:val="28"/>
        </w:rPr>
        <w:t xml:space="preserve">       Алғашқы берілген күні: " " ____________ _______ ж.</w:t>
      </w:r>
    </w:p>
    <w:p>
      <w:pPr>
        <w:spacing w:after="0"/>
        <w:ind w:left="0"/>
        <w:jc w:val="both"/>
      </w:pPr>
      <w:r>
        <w:rPr>
          <w:rFonts w:ascii="Times New Roman"/>
          <w:b w:val="false"/>
          <w:i w:val="false"/>
          <w:color w:val="000000"/>
          <w:sz w:val="28"/>
        </w:rPr>
        <w:t xml:space="preserve">       Лицензияның қолданылу кезеңі: " " ____________ _______ ж.</w:t>
      </w:r>
    </w:p>
    <w:p>
      <w:pPr>
        <w:spacing w:after="0"/>
        <w:ind w:left="0"/>
        <w:jc w:val="both"/>
      </w:pPr>
      <w:r>
        <w:rPr>
          <w:rFonts w:ascii="Times New Roman"/>
          <w:b w:val="false"/>
          <w:i w:val="false"/>
          <w:color w:val="000000"/>
          <w:sz w:val="28"/>
        </w:rPr>
        <w:t xml:space="preserve">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әзірлеу, жасау, сату,</w:t>
            </w:r>
            <w:r>
              <w:br/>
            </w:r>
            <w:r>
              <w:rPr>
                <w:rFonts w:ascii="Times New Roman"/>
                <w:b w:val="false"/>
                <w:i w:val="false"/>
                <w:color w:val="000000"/>
                <w:sz w:val="20"/>
              </w:rPr>
              <w:t>пайдалану жөніндегі қызметті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4-қосымша</w:t>
            </w:r>
          </w:p>
        </w:tc>
      </w:tr>
    </w:tbl>
    <w:bookmarkStart w:name="z325" w:id="170"/>
    <w:p>
      <w:pPr>
        <w:spacing w:after="0"/>
        <w:ind w:left="0"/>
        <w:jc w:val="left"/>
      </w:pPr>
      <w:r>
        <w:rPr>
          <w:rFonts w:ascii="Times New Roman"/>
          <w:b/>
          <w:i w:val="false"/>
          <w:color w:val="000000"/>
        </w:rPr>
        <w:t xml:space="preserve">                                Лицензияға қосымша</w:t>
      </w:r>
    </w:p>
    <w:bookmarkEnd w:id="170"/>
    <w:p>
      <w:pPr>
        <w:spacing w:after="0"/>
        <w:ind w:left="0"/>
        <w:jc w:val="both"/>
      </w:pPr>
      <w:bookmarkStart w:name="z326" w:id="171"/>
      <w:r>
        <w:rPr>
          <w:rFonts w:ascii="Times New Roman"/>
          <w:b w:val="false"/>
          <w:i w:val="false"/>
          <w:color w:val="000000"/>
          <w:sz w:val="28"/>
        </w:rPr>
        <w:t>
      Лицензияның нөмірі ____________</w:t>
      </w:r>
    </w:p>
    <w:bookmarkEnd w:id="171"/>
    <w:p>
      <w:pPr>
        <w:spacing w:after="0"/>
        <w:ind w:left="0"/>
        <w:jc w:val="both"/>
      </w:pPr>
      <w:r>
        <w:rPr>
          <w:rFonts w:ascii="Times New Roman"/>
          <w:b w:val="false"/>
          <w:i w:val="false"/>
          <w:color w:val="000000"/>
          <w:sz w:val="28"/>
        </w:rPr>
        <w:t xml:space="preserve">       Лицензияның берілген күні 20__ жылғы _________________</w:t>
      </w:r>
    </w:p>
    <w:p>
      <w:pPr>
        <w:spacing w:after="0"/>
        <w:ind w:left="0"/>
        <w:jc w:val="both"/>
      </w:pPr>
      <w:r>
        <w:rPr>
          <w:rFonts w:ascii="Times New Roman"/>
          <w:b w:val="false"/>
          <w:i w:val="false"/>
          <w:color w:val="000000"/>
          <w:sz w:val="28"/>
        </w:rPr>
        <w:t xml:space="preserve">       Лицензияланатын қызмет түрінің кіші түрі(лері)____________________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       Лицензиат 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xml:space="preserve">       сәйкестендіру</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w:t>
      </w:r>
    </w:p>
    <w:p>
      <w:pPr>
        <w:spacing w:after="0"/>
        <w:ind w:left="0"/>
        <w:jc w:val="both"/>
      </w:pPr>
      <w:r>
        <w:rPr>
          <w:rFonts w:ascii="Times New Roman"/>
          <w:b w:val="false"/>
          <w:i w:val="false"/>
          <w:color w:val="000000"/>
          <w:sz w:val="28"/>
        </w:rPr>
        <w:t xml:space="preserve">       жеке сәйкестендіру нөмірі)</w:t>
      </w:r>
    </w:p>
    <w:p>
      <w:pPr>
        <w:spacing w:after="0"/>
        <w:ind w:left="0"/>
        <w:jc w:val="both"/>
      </w:pPr>
      <w:r>
        <w:rPr>
          <w:rFonts w:ascii="Times New Roman"/>
          <w:b w:val="false"/>
          <w:i w:val="false"/>
          <w:color w:val="000000"/>
          <w:sz w:val="28"/>
        </w:rPr>
        <w:t xml:space="preserve">       Өндiрiстік база және/немесе объект_______________________________</w:t>
      </w:r>
    </w:p>
    <w:p>
      <w:pPr>
        <w:spacing w:after="0"/>
        <w:ind w:left="0"/>
        <w:jc w:val="both"/>
      </w:pPr>
      <w:r>
        <w:rPr>
          <w:rFonts w:ascii="Times New Roman"/>
          <w:b w:val="false"/>
          <w:i w:val="false"/>
          <w:color w:val="000000"/>
          <w:sz w:val="28"/>
        </w:rPr>
        <w:t xml:space="preserve">       (орналасқан жерi)</w:t>
      </w:r>
    </w:p>
    <w:p>
      <w:pPr>
        <w:spacing w:after="0"/>
        <w:ind w:left="0"/>
        <w:jc w:val="both"/>
      </w:pPr>
      <w:r>
        <w:rPr>
          <w:rFonts w:ascii="Times New Roman"/>
          <w:b w:val="false"/>
          <w:i w:val="false"/>
          <w:color w:val="000000"/>
          <w:sz w:val="28"/>
        </w:rPr>
        <w:t xml:space="preserve">       Лицензияның қолданылуының ерекше шарттары___________________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Лицензиар ___________________________________________________</w:t>
      </w:r>
    </w:p>
    <w:p>
      <w:pPr>
        <w:spacing w:after="0"/>
        <w:ind w:left="0"/>
        <w:jc w:val="both"/>
      </w:pPr>
      <w:r>
        <w:rPr>
          <w:rFonts w:ascii="Times New Roman"/>
          <w:b w:val="false"/>
          <w:i w:val="false"/>
          <w:color w:val="000000"/>
          <w:sz w:val="28"/>
        </w:rPr>
        <w:t xml:space="preserve">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тұлға)______________________________________________</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 xml:space="preserve">       Қолы ______________ (қағаз жеткізгіштегі қосымшалар үшін)</w:t>
      </w:r>
    </w:p>
    <w:p>
      <w:pPr>
        <w:spacing w:after="0"/>
        <w:ind w:left="0"/>
        <w:jc w:val="both"/>
      </w:pPr>
      <w:r>
        <w:rPr>
          <w:rFonts w:ascii="Times New Roman"/>
          <w:b w:val="false"/>
          <w:i w:val="false"/>
          <w:color w:val="000000"/>
          <w:sz w:val="28"/>
        </w:rPr>
        <w:t xml:space="preserve">       Мөр орны (қағаз жеткізгіштегі қосымшалар үшін)</w:t>
      </w:r>
    </w:p>
    <w:p>
      <w:pPr>
        <w:spacing w:after="0"/>
        <w:ind w:left="0"/>
        <w:jc w:val="both"/>
      </w:pPr>
      <w:r>
        <w:rPr>
          <w:rFonts w:ascii="Times New Roman"/>
          <w:b w:val="false"/>
          <w:i w:val="false"/>
          <w:color w:val="000000"/>
          <w:sz w:val="28"/>
        </w:rPr>
        <w:t xml:space="preserve">       Қосымшаның нөмірі ________________</w:t>
      </w:r>
    </w:p>
    <w:p>
      <w:pPr>
        <w:spacing w:after="0"/>
        <w:ind w:left="0"/>
        <w:jc w:val="both"/>
      </w:pPr>
      <w:r>
        <w:rPr>
          <w:rFonts w:ascii="Times New Roman"/>
          <w:b w:val="false"/>
          <w:i w:val="false"/>
          <w:color w:val="000000"/>
          <w:sz w:val="28"/>
        </w:rPr>
        <w:t xml:space="preserve">       Қолданылу мерзiмi "____"_______________ _____ ж.</w:t>
      </w:r>
    </w:p>
    <w:p>
      <w:pPr>
        <w:spacing w:after="0"/>
        <w:ind w:left="0"/>
        <w:jc w:val="both"/>
      </w:pPr>
      <w:r>
        <w:rPr>
          <w:rFonts w:ascii="Times New Roman"/>
          <w:b w:val="false"/>
          <w:i w:val="false"/>
          <w:color w:val="000000"/>
          <w:sz w:val="28"/>
        </w:rPr>
        <w:t xml:space="preserve">       Қосымшаның берілген күні ________________ 20 ____ ж.</w:t>
      </w:r>
    </w:p>
    <w:p>
      <w:pPr>
        <w:spacing w:after="0"/>
        <w:ind w:left="0"/>
        <w:jc w:val="both"/>
      </w:pPr>
      <w:r>
        <w:rPr>
          <w:rFonts w:ascii="Times New Roman"/>
          <w:b w:val="false"/>
          <w:i w:val="false"/>
          <w:color w:val="000000"/>
          <w:sz w:val="28"/>
        </w:rPr>
        <w:t xml:space="preserve">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9" w:id="172"/>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мемлекеттiк қызмет көрсету қағидалары</w:t>
      </w:r>
    </w:p>
    <w:bookmarkEnd w:id="172"/>
    <w:bookmarkStart w:name="z330" w:id="173"/>
    <w:p>
      <w:pPr>
        <w:spacing w:after="0"/>
        <w:ind w:left="0"/>
        <w:jc w:val="left"/>
      </w:pPr>
      <w:r>
        <w:rPr>
          <w:rFonts w:ascii="Times New Roman"/>
          <w:b/>
          <w:i w:val="false"/>
          <w:color w:val="000000"/>
        </w:rPr>
        <w:t xml:space="preserve"> 1-тарау. Жалпы ережелер</w:t>
      </w:r>
    </w:p>
    <w:bookmarkEnd w:id="173"/>
    <w:bookmarkStart w:name="z331" w:id="174"/>
    <w:p>
      <w:pPr>
        <w:spacing w:after="0"/>
        <w:ind w:left="0"/>
        <w:jc w:val="both"/>
      </w:pPr>
      <w:r>
        <w:rPr>
          <w:rFonts w:ascii="Times New Roman"/>
          <w:b w:val="false"/>
          <w:i w:val="false"/>
          <w:color w:val="000000"/>
          <w:sz w:val="28"/>
        </w:rPr>
        <w:t xml:space="preserve">
      1. Осы "Атыс тирлері (атыс орындары) мен стендтерін ашу және олардың жұмыс істеуіне рұқсат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"Атыс тирлері (атыс орындары) мен стендтерін ашу және олардың жұмыс істеуіне рұқсат беру" мемлекеттік қызмет көрсету (бұдан әрі – мемлекеттік қызмет) тәртібін айқындайды.</w:t>
      </w:r>
    </w:p>
    <w:bookmarkEnd w:id="174"/>
    <w:bookmarkStart w:name="z332" w:id="17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5"/>
    <w:bookmarkStart w:name="z333" w:id="176"/>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76"/>
    <w:bookmarkStart w:name="z334" w:id="177"/>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77"/>
    <w:bookmarkStart w:name="z335" w:id="17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8"/>
    <w:bookmarkStart w:name="z336" w:id="179"/>
    <w:p>
      <w:pPr>
        <w:spacing w:after="0"/>
        <w:ind w:left="0"/>
        <w:jc w:val="left"/>
      </w:pPr>
      <w:r>
        <w:rPr>
          <w:rFonts w:ascii="Times New Roman"/>
          <w:b/>
          <w:i w:val="false"/>
          <w:color w:val="000000"/>
        </w:rPr>
        <w:t xml:space="preserve"> 2-тарау. Мемлекеттік қызмет көрсету тәртібі</w:t>
      </w:r>
    </w:p>
    <w:bookmarkEnd w:id="179"/>
    <w:bookmarkStart w:name="z337" w:id="18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80"/>
    <w:bookmarkStart w:name="z338" w:id="181"/>
    <w:p>
      <w:pPr>
        <w:spacing w:after="0"/>
        <w:ind w:left="0"/>
        <w:jc w:val="both"/>
      </w:pPr>
      <w:r>
        <w:rPr>
          <w:rFonts w:ascii="Times New Roman"/>
          <w:b w:val="false"/>
          <w:i w:val="false"/>
          <w:color w:val="000000"/>
          <w:sz w:val="28"/>
        </w:rPr>
        <w:t>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Қағидаларға 1-қосымшаға сәйкес "Атыс тирлері (атыс орындары) мен стендтерін ашу және олардың жұмыс істеуіне рұқсат беру" (бұдан әрі – негізгі талаптар Тізбесі) келтірілген.</w:t>
      </w:r>
    </w:p>
    <w:bookmarkEnd w:id="181"/>
    <w:bookmarkStart w:name="z339" w:id="182"/>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182"/>
    <w:bookmarkStart w:name="z340" w:id="183"/>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183"/>
    <w:bookmarkStart w:name="z341" w:id="18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84"/>
    <w:bookmarkStart w:name="z342" w:id="185"/>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85"/>
    <w:bookmarkStart w:name="z343" w:id="186"/>
    <w:p>
      <w:pPr>
        <w:spacing w:after="0"/>
        <w:ind w:left="0"/>
        <w:jc w:val="both"/>
      </w:pPr>
      <w:r>
        <w:rPr>
          <w:rFonts w:ascii="Times New Roman"/>
          <w:b w:val="false"/>
          <w:i w:val="false"/>
          <w:color w:val="000000"/>
          <w:sz w:val="28"/>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цифрлық үкімет мемлекеттік цифрлық жүйелерінің "шлюзі" арқылы алады.</w:t>
      </w:r>
    </w:p>
    <w:bookmarkEnd w:id="186"/>
    <w:bookmarkStart w:name="z344" w:id="187"/>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187"/>
    <w:bookmarkStart w:name="z345" w:id="188"/>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188"/>
    <w:bookmarkStart w:name="z346" w:id="189"/>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құжаттарды тіркеген сәттен бастап 10 (он) жұмыс күні ішінде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11219 тіркелген) (бұдан әрі - № 365 Бұйрық) атыс тирлерін (атыс орыны) мен стендтерін ашу және жұмыс істеу қағидаларына сәйкестігіне тексеруді жүзеге асырады.</w:t>
      </w:r>
    </w:p>
    <w:bookmarkEnd w:id="189"/>
    <w:bookmarkStart w:name="z347" w:id="190"/>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(бұдан әрі – бірлесіп қызмет көрсетуші)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цифрлық жүйелері бойынша соттылығының және әкімшілік құқық бұзушылықтардың болуына тексеру жүргізіледі.</w:t>
      </w:r>
    </w:p>
    <w:bookmarkEnd w:id="190"/>
    <w:bookmarkStart w:name="z348" w:id="191"/>
    <w:p>
      <w:pPr>
        <w:spacing w:after="0"/>
        <w:ind w:left="0"/>
        <w:jc w:val="both"/>
      </w:pPr>
      <w:r>
        <w:rPr>
          <w:rFonts w:ascii="Times New Roman"/>
          <w:b w:val="false"/>
          <w:i w:val="false"/>
          <w:color w:val="000000"/>
          <w:sz w:val="28"/>
        </w:rPr>
        <w:t xml:space="preserve">
      Заңды тұлғаларды тексеруді көрсетілетін қызметті берушінің қызметкері өздігінен қалалық және аудандық полиция органдарына атыс тиріне (атыс орнына) тексеру жүргізу үшін </w:t>
      </w:r>
      <w:r>
        <w:rPr>
          <w:rFonts w:ascii="Times New Roman"/>
          <w:b w:val="false"/>
          <w:i w:val="false"/>
          <w:color w:val="000000"/>
          <w:sz w:val="28"/>
        </w:rPr>
        <w:t>№ 365 бұйрықпен</w:t>
      </w:r>
      <w:r>
        <w:rPr>
          <w:rFonts w:ascii="Times New Roman"/>
          <w:b w:val="false"/>
          <w:i w:val="false"/>
          <w:color w:val="000000"/>
          <w:sz w:val="28"/>
        </w:rPr>
        <w:t xml:space="preserve"> айқындалған талаптарға сәйкестігін тексеру үшін бару арқылы жүзеге асырады, тексеру нәтижелері бойынша объектілерді тексеру туралы ақтісі Қазақстан Республикасы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13694 тіркелген) Азаматтық және қызметтік қару айналымын бақылау саласындағы ішкі істер органдарының бөліністерінің қызметін ұйымдастыру бойынша нұсқаулыққа 20 қосымшаға сәйкес толтырылады.</w:t>
      </w:r>
    </w:p>
    <w:bookmarkEnd w:id="191"/>
    <w:bookmarkStart w:name="z349" w:id="192"/>
    <w:p>
      <w:pPr>
        <w:spacing w:after="0"/>
        <w:ind w:left="0"/>
        <w:jc w:val="both"/>
      </w:pPr>
      <w:r>
        <w:rPr>
          <w:rFonts w:ascii="Times New Roman"/>
          <w:b w:val="false"/>
          <w:i w:val="false"/>
          <w:color w:val="000000"/>
          <w:sz w:val="28"/>
        </w:rPr>
        <w:t xml:space="preserve">
      Бірлесіп қызмет көрсетуші және полиция органдары белгіленген 10 (он) жұмыс күні ішінде жауап бермеген жағдайда "Рұқсаттар және мәліметтер туралы" Қазақстан Республикасы Заңына </w:t>
      </w:r>
      <w:r>
        <w:rPr>
          <w:rFonts w:ascii="Times New Roman"/>
          <w:b w:val="false"/>
          <w:i w:val="false"/>
          <w:color w:val="000000"/>
          <w:sz w:val="28"/>
        </w:rPr>
        <w:t>25-бабына</w:t>
      </w:r>
      <w:r>
        <w:rPr>
          <w:rFonts w:ascii="Times New Roman"/>
          <w:b w:val="false"/>
          <w:i w:val="false"/>
          <w:color w:val="000000"/>
          <w:sz w:val="28"/>
        </w:rPr>
        <w:t xml:space="preserve"> сәйкес рұқсат беру келісілді деп есептеледі.</w:t>
      </w:r>
    </w:p>
    <w:bookmarkEnd w:id="192"/>
    <w:bookmarkStart w:name="z350" w:id="193"/>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бұйрығына (Нормативтік құқықтық актілердің мемлекеттік реестрінде № 16733 тіркелген) </w:t>
      </w:r>
      <w:r>
        <w:rPr>
          <w:rFonts w:ascii="Times New Roman"/>
          <w:b w:val="false"/>
          <w:i w:val="false"/>
          <w:color w:val="000000"/>
          <w:sz w:val="28"/>
        </w:rPr>
        <w:t>12 қосымшасына</w:t>
      </w:r>
      <w:r>
        <w:rPr>
          <w:rFonts w:ascii="Times New Roman"/>
          <w:b w:val="false"/>
          <w:i w:val="false"/>
          <w:color w:val="000000"/>
          <w:sz w:val="28"/>
        </w:rPr>
        <w:t xml:space="preserve"> сәйкес нысан бойынша атыс тирлері (атыс орындары) мен стендтерін ашуға рұқсат дайындайды.</w:t>
      </w:r>
    </w:p>
    <w:bookmarkEnd w:id="193"/>
    <w:bookmarkStart w:name="z351" w:id="194"/>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194"/>
    <w:bookmarkStart w:name="z352" w:id="195"/>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195"/>
    <w:bookmarkStart w:name="z353" w:id="196"/>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196"/>
    <w:bookmarkStart w:name="z354" w:id="19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97"/>
    <w:bookmarkStart w:name="z355" w:id="198"/>
    <w:p>
      <w:pPr>
        <w:spacing w:after="0"/>
        <w:ind w:left="0"/>
        <w:jc w:val="both"/>
      </w:pPr>
      <w:r>
        <w:rPr>
          <w:rFonts w:ascii="Times New Roman"/>
          <w:b w:val="false"/>
          <w:i w:val="false"/>
          <w:color w:val="000000"/>
          <w:sz w:val="28"/>
        </w:rPr>
        <w:t xml:space="preserve">
      9.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198"/>
    <w:bookmarkStart w:name="z356" w:id="199"/>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199"/>
    <w:bookmarkStart w:name="z357" w:id="200"/>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200"/>
    <w:bookmarkStart w:name="z358" w:id="20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01"/>
    <w:bookmarkStart w:name="z359" w:id="202"/>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2"/>
    <w:bookmarkStart w:name="z360" w:id="20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203"/>
    <w:bookmarkStart w:name="z361" w:id="20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204"/>
    <w:bookmarkStart w:name="z362" w:id="20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205"/>
    <w:bookmarkStart w:name="z363" w:id="206"/>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206"/>
    <w:bookmarkStart w:name="z364" w:id="207"/>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207"/>
    <w:bookmarkStart w:name="z365" w:id="20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ашуға және</w:t>
            </w:r>
            <w:r>
              <w:br/>
            </w:r>
            <w:r>
              <w:rPr>
                <w:rFonts w:ascii="Times New Roman"/>
                <w:b w:val="false"/>
                <w:i w:val="false"/>
                <w:color w:val="000000"/>
                <w:sz w:val="20"/>
              </w:rPr>
              <w:t>олардың жұмыс істеуіне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bl>
    <w:bookmarkStart w:name="z367" w:id="209"/>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мемлекеттік қызметін көрсетуге қойылатын негізгі талаптар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Атыс</w:t>
            </w:r>
            <w:r>
              <w:rPr>
                <w:rFonts w:ascii="Times New Roman"/>
                <w:b w:val="false"/>
                <w:i w:val="false"/>
                <w:color w:val="000000"/>
                <w:sz w:val="20"/>
              </w:rPr>
              <w:t xml:space="preserve"> </w:t>
            </w:r>
            <w:r>
              <w:rPr>
                <w:rFonts w:ascii="Times New Roman"/>
                <w:b/>
                <w:i w:val="false"/>
                <w:color w:val="000000"/>
                <w:sz w:val="20"/>
              </w:rPr>
              <w:t>тирлері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атыс</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стендтерін</w:t>
            </w:r>
            <w:r>
              <w:rPr>
                <w:rFonts w:ascii="Times New Roman"/>
                <w:b w:val="false"/>
                <w:i w:val="false"/>
                <w:color w:val="000000"/>
                <w:sz w:val="20"/>
              </w:rPr>
              <w:t xml:space="preserve"> </w:t>
            </w:r>
            <w:r>
              <w:rPr>
                <w:rFonts w:ascii="Times New Roman"/>
                <w:b/>
                <w:i w:val="false"/>
                <w:color w:val="000000"/>
                <w:sz w:val="20"/>
              </w:rPr>
              <w:t>ашуға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істеуіне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0"/>
          <w:p>
            <w:pPr>
              <w:spacing w:after="20"/>
              <w:ind w:left="20"/>
              <w:jc w:val="both"/>
            </w:pPr>
            <w:r>
              <w:rPr>
                <w:rFonts w:ascii="Times New Roman"/>
                <w:b w:val="false"/>
                <w:i w:val="false"/>
                <w:color w:val="000000"/>
                <w:sz w:val="20"/>
              </w:rPr>
              <w:t>
Атыс тирлері (атыс орындары) мен стендтерін ашу және олардың жұмыс істеуіне рұқсат беру не мемлекеттік қызмет көрсетуден уәжді бас тарту.</w:t>
            </w:r>
          </w:p>
          <w:bookmarkEnd w:id="210"/>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ақысыз негізде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1"/>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2"/>
          <w:p>
            <w:pPr>
              <w:spacing w:after="20"/>
              <w:ind w:left="20"/>
              <w:jc w:val="both"/>
            </w:pPr>
            <w:r>
              <w:rPr>
                <w:rFonts w:ascii="Times New Roman"/>
                <w:b w:val="false"/>
                <w:i w:val="false"/>
                <w:color w:val="000000"/>
                <w:sz w:val="20"/>
              </w:rPr>
              <w:t>
Атыс тирлері (атыс орындары) мен стендтерін ашу және олардың жұмыс істеуіне рұқсат алу үшін: мемлекеттік қызметін көрсетуге қойылатын негізгі талаптар Тізбесінің 1-қосымшаға сәйкес нысандар бойынша электрондық түрде заңды тұлғаның өтініші;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қызметін көрсетуге қойылатын негізгі талаптар Тізбесінің 2-қосымшасына сәйкес нысан бойынша Атыс тирлері (атыс орындары) мен стендтерін ашу және олардың жұмыс істеуіне рұқсат алуға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w:t>
            </w:r>
            <w:r>
              <w:rPr>
                <w:rFonts w:ascii="Times New Roman"/>
                <w:b w:val="false"/>
                <w:i w:val="false"/>
                <w:color w:val="000000"/>
                <w:sz w:val="20"/>
              </w:rPr>
              <w:t>3-қосымшасына</w:t>
            </w:r>
            <w:r>
              <w:rPr>
                <w:rFonts w:ascii="Times New Roman"/>
                <w:b w:val="false"/>
                <w:i w:val="false"/>
                <w:color w:val="000000"/>
                <w:sz w:val="20"/>
              </w:rPr>
              <w:t xml:space="preserve">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атыс бойынша инструкторы арнайы дайындықтан өткенін дәлелдейтін қаруды ұстаудың қауіпсіздік ережелерін білуін тексеру туралы анықтаманың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атыс тирлері (атыс орындары) үшін аумақтар;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ғимараттардың орналасқан жерін (атыс тирлері (атыс орыны) және стендтер);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үй-жайлардың орналасу;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сызбаларын қосатын меншік нысанын көрсете отырып, материалдық-техникалық базасы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атыс спорт түрлері бойынша (оқ, стендтік, практикалық) жарыс немесе жаттығу сабақтар өткізу үшін Қазақстан Республикасы Мәдениет және спорт министрінің 2014 жылғы 27 қарашадағы № 121 (Нормативтік құқықтық актілердің мемлекеттік тіркеу реестрінде № 10095 тіркелген) бұйрығымен бекітілген спорттық федерацияларының аккредитацияланған </w:t>
            </w:r>
            <w:r>
              <w:rPr>
                <w:rFonts w:ascii="Times New Roman"/>
                <w:b w:val="false"/>
                <w:i w:val="false"/>
                <w:color w:val="000000"/>
                <w:sz w:val="20"/>
              </w:rPr>
              <w:t>Қағидаларына</w:t>
            </w:r>
            <w:r>
              <w:rPr>
                <w:rFonts w:ascii="Times New Roman"/>
                <w:b w:val="false"/>
                <w:i w:val="false"/>
                <w:color w:val="000000"/>
                <w:sz w:val="20"/>
              </w:rPr>
              <w:t xml:space="preserve"> сәйкес аккредитацияланған атыс спорт түрлері бойынша Республикалық федерациясы қорытындысының көшірмесі.</w:t>
            </w:r>
          </w:p>
          <w:p>
            <w:pPr>
              <w:spacing w:after="20"/>
              <w:ind w:left="20"/>
              <w:jc w:val="both"/>
            </w:pPr>
            <w:r>
              <w:rPr>
                <w:rFonts w:ascii="Times New Roman"/>
                <w:b w:val="false"/>
                <w:i w:val="false"/>
                <w:color w:val="000000"/>
                <w:sz w:val="20"/>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цифрлық үкімет мемлекеттік цифрлық жүйелерінің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Ішкі істер министрінің 2015 жылғы 17 сәуірдегі № 365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реестрінде № 13694 тіркелген) (бұдан әрі - № 365 Бұйрық) атыс тирлерін (атыс орыны) мен стендтерін ашу және жұмыс істеу қағидаларына сәйкестігіне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4"/>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214"/>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ашуға және олардың</w:t>
            </w:r>
            <w:r>
              <w:br/>
            </w:r>
            <w:r>
              <w:rPr>
                <w:rFonts w:ascii="Times New Roman"/>
                <w:b w:val="false"/>
                <w:i w:val="false"/>
                <w:color w:val="000000"/>
                <w:sz w:val="20"/>
              </w:rPr>
              <w:t>жұмыс істеуіне рұқсат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1-қосымша</w:t>
            </w:r>
          </w:p>
        </w:tc>
      </w:tr>
    </w:tbl>
    <w:bookmarkStart w:name="z409" w:id="215"/>
    <w:p>
      <w:pPr>
        <w:spacing w:after="0"/>
        <w:ind w:left="0"/>
        <w:jc w:val="left"/>
      </w:pPr>
      <w:r>
        <w:rPr>
          <w:rFonts w:ascii="Times New Roman"/>
          <w:b/>
          <w:i w:val="false"/>
          <w:color w:val="000000"/>
        </w:rPr>
        <w:t xml:space="preserve">                    Атыс тирлері (атыс орындары) мен </w:t>
      </w:r>
      <w:r>
        <w:br/>
      </w:r>
      <w:r>
        <w:rPr>
          <w:rFonts w:ascii="Times New Roman"/>
          <w:b/>
          <w:i w:val="false"/>
          <w:color w:val="000000"/>
        </w:rPr>
        <w:t xml:space="preserve">                   стендтерін ашуға рұқсат алуға өтініш</w:t>
      </w:r>
    </w:p>
    <w:bookmarkEnd w:id="215"/>
    <w:p>
      <w:pPr>
        <w:spacing w:after="0"/>
        <w:ind w:left="0"/>
        <w:jc w:val="both"/>
      </w:pPr>
      <w:bookmarkStart w:name="z410" w:id="216"/>
      <w:r>
        <w:rPr>
          <w:rFonts w:ascii="Times New Roman"/>
          <w:b w:val="false"/>
          <w:i w:val="false"/>
          <w:color w:val="000000"/>
          <w:sz w:val="28"/>
        </w:rPr>
        <w:t xml:space="preserve">
             ____________________________________________________________________ </w:t>
      </w:r>
    </w:p>
    <w:bookmarkEnd w:id="216"/>
    <w:p>
      <w:pPr>
        <w:spacing w:after="0"/>
        <w:ind w:left="0"/>
        <w:jc w:val="both"/>
      </w:pPr>
      <w:r>
        <w:rPr>
          <w:rFonts w:ascii="Times New Roman"/>
          <w:b w:val="false"/>
          <w:i w:val="false"/>
          <w:color w:val="000000"/>
          <w:sz w:val="28"/>
        </w:rPr>
        <w:t xml:space="preserve">                   (ішкі істер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бизнес-cәйкестіндіру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(атыс тирлері (атыс орындары) немесе стендтерді көрсету) </w:t>
      </w:r>
    </w:p>
    <w:p>
      <w:pPr>
        <w:spacing w:after="0"/>
        <w:ind w:left="0"/>
        <w:jc w:val="both"/>
      </w:pPr>
      <w:r>
        <w:rPr>
          <w:rFonts w:ascii="Times New Roman"/>
          <w:b w:val="false"/>
          <w:i w:val="false"/>
          <w:color w:val="000000"/>
          <w:sz w:val="28"/>
        </w:rPr>
        <w:t xml:space="preserve">       ашуға және оның жұмыс істеуіне рұқсат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 мекен, көшенің атауы,үйдің /ғимараттың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Банктік есепшоты ____________________________________________________ </w:t>
      </w:r>
    </w:p>
    <w:p>
      <w:pPr>
        <w:spacing w:after="0"/>
        <w:ind w:left="0"/>
        <w:jc w:val="both"/>
      </w:pPr>
      <w:r>
        <w:rPr>
          <w:rFonts w:ascii="Times New Roman"/>
          <w:b w:val="false"/>
          <w:i w:val="false"/>
          <w:color w:val="000000"/>
          <w:sz w:val="28"/>
        </w:rPr>
        <w:t xml:space="preserve">                         (есеп шоттың нөмірі, банктің атауы және орналасқан орны) </w:t>
      </w:r>
    </w:p>
    <w:p>
      <w:pPr>
        <w:spacing w:after="0"/>
        <w:ind w:left="0"/>
        <w:jc w:val="both"/>
      </w:pPr>
      <w:r>
        <w:rPr>
          <w:rFonts w:ascii="Times New Roman"/>
          <w:b w:val="false"/>
          <w:i w:val="false"/>
          <w:color w:val="000000"/>
          <w:sz w:val="28"/>
        </w:rPr>
        <w:t xml:space="preserve">       Қызметті жүзеге асыратын мекенжайы 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деректердің бәрі ресми байланыстар болып табылатыны және оларға атыс</w:t>
      </w:r>
    </w:p>
    <w:p>
      <w:pPr>
        <w:spacing w:after="0"/>
        <w:ind w:left="0"/>
        <w:jc w:val="both"/>
      </w:pPr>
      <w:r>
        <w:rPr>
          <w:rFonts w:ascii="Times New Roman"/>
          <w:b w:val="false"/>
          <w:i w:val="false"/>
          <w:color w:val="000000"/>
          <w:sz w:val="28"/>
        </w:rPr>
        <w:t>тирлерін (атыс орындарын) немесе стендтерді ашу және олардың жұмыс істеу құқығына</w:t>
      </w:r>
    </w:p>
    <w:p>
      <w:pPr>
        <w:spacing w:after="0"/>
        <w:ind w:left="0"/>
        <w:jc w:val="both"/>
      </w:pPr>
      <w:r>
        <w:rPr>
          <w:rFonts w:ascii="Times New Roman"/>
          <w:b w:val="false"/>
          <w:i w:val="false"/>
          <w:color w:val="000000"/>
          <w:sz w:val="28"/>
        </w:rPr>
        <w:t xml:space="preserve"> рұқсат беру немесе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xml:space="preserve"> болатыны;</w:t>
      </w:r>
    </w:p>
    <w:p>
      <w:pPr>
        <w:spacing w:after="0"/>
        <w:ind w:left="0"/>
        <w:jc w:val="both"/>
      </w:pPr>
      <w:r>
        <w:rPr>
          <w:rFonts w:ascii="Times New Roman"/>
          <w:b w:val="false"/>
          <w:i w:val="false"/>
          <w:color w:val="000000"/>
          <w:sz w:val="28"/>
        </w:rPr>
        <w:t xml:space="preserve">       көрсетілетін қызметті алушыға өтініш берілген қызмет түрімен айналысуға соттың</w:t>
      </w:r>
    </w:p>
    <w:p>
      <w:pPr>
        <w:spacing w:after="0"/>
        <w:ind w:left="0"/>
        <w:jc w:val="both"/>
      </w:pPr>
      <w:r>
        <w:rPr>
          <w:rFonts w:ascii="Times New Roman"/>
          <w:b w:val="false"/>
          <w:i w:val="false"/>
          <w:color w:val="000000"/>
          <w:sz w:val="28"/>
        </w:rPr>
        <w:t xml:space="preserve"> тыйым салмағаны;</w:t>
      </w:r>
    </w:p>
    <w:p>
      <w:pPr>
        <w:spacing w:after="0"/>
        <w:ind w:left="0"/>
        <w:jc w:val="both"/>
      </w:pPr>
      <w:r>
        <w:rPr>
          <w:rFonts w:ascii="Times New Roman"/>
          <w:b w:val="false"/>
          <w:i w:val="false"/>
          <w:color w:val="000000"/>
          <w:sz w:val="28"/>
        </w:rPr>
        <w:t xml:space="preserve">       қоса берілген құжаттардың бәрі шындыққа сәйкес келетіні және жарамды болып</w:t>
      </w:r>
    </w:p>
    <w:p>
      <w:pPr>
        <w:spacing w:after="0"/>
        <w:ind w:left="0"/>
        <w:jc w:val="both"/>
      </w:pPr>
      <w:r>
        <w:rPr>
          <w:rFonts w:ascii="Times New Roman"/>
          <w:b w:val="false"/>
          <w:i w:val="false"/>
          <w:color w:val="000000"/>
          <w:sz w:val="28"/>
        </w:rPr>
        <w:t>табылатыны расталады.</w:t>
      </w:r>
    </w:p>
    <w:p>
      <w:pPr>
        <w:spacing w:after="0"/>
        <w:ind w:left="0"/>
        <w:jc w:val="both"/>
      </w:pPr>
      <w:r>
        <w:rPr>
          <w:rFonts w:ascii="Times New Roman"/>
          <w:b w:val="false"/>
          <w:i w:val="false"/>
          <w:color w:val="000000"/>
          <w:sz w:val="28"/>
        </w:rPr>
        <w:t xml:space="preserve">       Заң тұлғаның басшысы ЭЦК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ашуға және олардың</w:t>
            </w:r>
            <w:r>
              <w:br/>
            </w:r>
            <w:r>
              <w:rPr>
                <w:rFonts w:ascii="Times New Roman"/>
                <w:b w:val="false"/>
                <w:i w:val="false"/>
                <w:color w:val="000000"/>
                <w:sz w:val="20"/>
              </w:rPr>
              <w:t>жұмыс істеуіне рұқсат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2-қосымша</w:t>
            </w:r>
          </w:p>
        </w:tc>
      </w:tr>
    </w:tbl>
    <w:bookmarkStart w:name="z412" w:id="217"/>
    <w:p>
      <w:pPr>
        <w:spacing w:after="0"/>
        <w:ind w:left="0"/>
        <w:jc w:val="left"/>
      </w:pPr>
      <w:r>
        <w:rPr>
          <w:rFonts w:ascii="Times New Roman"/>
          <w:b/>
          <w:i w:val="false"/>
          <w:color w:val="000000"/>
        </w:rPr>
        <w:t xml:space="preserve">              Атыс тирлері (атыс орындары) мен стендтерін</w:t>
      </w:r>
      <w:r>
        <w:br/>
      </w:r>
      <w:r>
        <w:rPr>
          <w:rFonts w:ascii="Times New Roman"/>
          <w:b/>
          <w:i w:val="false"/>
          <w:color w:val="000000"/>
        </w:rPr>
        <w:t xml:space="preserve">                   ашуға рұқсатқа мәліметтер нысаны</w:t>
      </w:r>
    </w:p>
    <w:bookmarkEnd w:id="217"/>
    <w:p>
      <w:pPr>
        <w:spacing w:after="0"/>
        <w:ind w:left="0"/>
        <w:jc w:val="both"/>
      </w:pPr>
      <w:bookmarkStart w:name="z413" w:id="218"/>
      <w:r>
        <w:rPr>
          <w:rFonts w:ascii="Times New Roman"/>
          <w:b w:val="false"/>
          <w:i w:val="false"/>
          <w:color w:val="000000"/>
          <w:sz w:val="28"/>
        </w:rPr>
        <w:t>
      Жалпы ақпарат</w:t>
      </w:r>
    </w:p>
    <w:bookmarkEnd w:id="218"/>
    <w:p>
      <w:pPr>
        <w:spacing w:after="0"/>
        <w:ind w:left="0"/>
        <w:jc w:val="both"/>
      </w:pPr>
      <w:r>
        <w:rPr>
          <w:rFonts w:ascii="Times New Roman"/>
          <w:b w:val="false"/>
          <w:i w:val="false"/>
          <w:color w:val="000000"/>
          <w:sz w:val="28"/>
        </w:rPr>
        <w:t xml:space="preserve">       1. Көрсетілетін қызметті алушы_______________________________________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Бизнес-сәйкестіндіру нөмірі __________________________________________</w:t>
      </w:r>
    </w:p>
    <w:p>
      <w:pPr>
        <w:spacing w:after="0"/>
        <w:ind w:left="0"/>
        <w:jc w:val="both"/>
      </w:pPr>
      <w:r>
        <w:rPr>
          <w:rFonts w:ascii="Times New Roman"/>
          <w:b w:val="false"/>
          <w:i w:val="false"/>
          <w:color w:val="000000"/>
          <w:sz w:val="28"/>
        </w:rPr>
        <w:t xml:space="preserve">       3. Заң тұлғаның атауы ____________________________________________________</w:t>
      </w:r>
    </w:p>
    <w:p>
      <w:pPr>
        <w:spacing w:after="0"/>
        <w:ind w:left="0"/>
        <w:jc w:val="both"/>
      </w:pPr>
      <w:r>
        <w:rPr>
          <w:rFonts w:ascii="Times New Roman"/>
          <w:b w:val="false"/>
          <w:i w:val="false"/>
          <w:color w:val="000000"/>
          <w:sz w:val="28"/>
        </w:rPr>
        <w:t xml:space="preserve">       4. Атыс тирлері (атыс орындары) мен стендтерінің жұмыс істеуіне жауапты және</w:t>
      </w:r>
    </w:p>
    <w:p>
      <w:pPr>
        <w:spacing w:after="0"/>
        <w:ind w:left="0"/>
        <w:jc w:val="both"/>
      </w:pPr>
      <w:r>
        <w:rPr>
          <w:rFonts w:ascii="Times New Roman"/>
          <w:b w:val="false"/>
          <w:i w:val="false"/>
          <w:color w:val="000000"/>
          <w:sz w:val="28"/>
        </w:rPr>
        <w:t xml:space="preserve"> қаруға рұқсаты бар адамдардың тегі, аты, әкесінің аты (болған жағдайда), жеке сәйкестендіру</w:t>
      </w:r>
    </w:p>
    <w:p>
      <w:pPr>
        <w:spacing w:after="0"/>
        <w:ind w:left="0"/>
        <w:jc w:val="both"/>
      </w:pPr>
      <w:r>
        <w:rPr>
          <w:rFonts w:ascii="Times New Roman"/>
          <w:b w:val="false"/>
          <w:i w:val="false"/>
          <w:color w:val="000000"/>
          <w:sz w:val="28"/>
        </w:rPr>
        <w:t xml:space="preserve">       нөмірі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5. Сақтауға жауапты адамды тағайындау туралы бұйрықтың нөмірі, қол қойған күні</w:t>
      </w:r>
    </w:p>
    <w:p>
      <w:pPr>
        <w:spacing w:after="0"/>
        <w:ind w:left="0"/>
        <w:jc w:val="both"/>
      </w:pPr>
      <w:r>
        <w:rPr>
          <w:rFonts w:ascii="Times New Roman"/>
          <w:b w:val="false"/>
          <w:i w:val="false"/>
          <w:color w:val="000000"/>
          <w:sz w:val="28"/>
        </w:rPr>
        <w:t>_       _______________________________________________________________</w:t>
      </w:r>
    </w:p>
    <w:p>
      <w:pPr>
        <w:spacing w:after="0"/>
        <w:ind w:left="0"/>
        <w:jc w:val="both"/>
      </w:pPr>
      <w:r>
        <w:rPr>
          <w:rFonts w:ascii="Times New Roman"/>
          <w:b w:val="false"/>
          <w:i w:val="false"/>
          <w:color w:val="000000"/>
          <w:sz w:val="28"/>
        </w:rPr>
        <w:t xml:space="preserve">       6. Техникалық нығайтылуын, күзет және өрт сигнализациясының бар-жоғын, өткізу</w:t>
      </w:r>
    </w:p>
    <w:p>
      <w:pPr>
        <w:spacing w:after="0"/>
        <w:ind w:left="0"/>
        <w:jc w:val="both"/>
      </w:pPr>
      <w:r>
        <w:rPr>
          <w:rFonts w:ascii="Times New Roman"/>
          <w:b w:val="false"/>
          <w:i w:val="false"/>
          <w:color w:val="000000"/>
          <w:sz w:val="28"/>
        </w:rPr>
        <w:t xml:space="preserve">       режимін, қару мен оның патрондарын сақтау жағдайларын сипаттау;</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Заң тұлға жұмысшылардың мәліметтері _________________</w:t>
      </w:r>
    </w:p>
    <w:p>
      <w:pPr>
        <w:spacing w:after="0"/>
        <w:ind w:left="0"/>
        <w:jc w:val="both"/>
      </w:pPr>
      <w:r>
        <w:rPr>
          <w:rFonts w:ascii="Times New Roman"/>
          <w:b w:val="false"/>
          <w:i w:val="false"/>
          <w:color w:val="000000"/>
          <w:sz w:val="28"/>
        </w:rPr>
        <w:t xml:space="preserve">       Өтініш берген күн__________________</w:t>
      </w:r>
    </w:p>
    <w:p>
      <w:pPr>
        <w:spacing w:after="0"/>
        <w:ind w:left="0"/>
        <w:jc w:val="both"/>
      </w:pPr>
      <w:r>
        <w:rPr>
          <w:rFonts w:ascii="Times New Roman"/>
          <w:b w:val="false"/>
          <w:i w:val="false"/>
          <w:color w:val="000000"/>
          <w:sz w:val="28"/>
        </w:rPr>
        <w:t xml:space="preserve">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стендтерін ашуға және олардың</w:t>
            </w:r>
            <w:r>
              <w:br/>
            </w:r>
            <w:r>
              <w:rPr>
                <w:rFonts w:ascii="Times New Roman"/>
                <w:b w:val="false"/>
                <w:i w:val="false"/>
                <w:color w:val="000000"/>
                <w:sz w:val="20"/>
              </w:rPr>
              <w:t>жұмыс істеуіне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2-қосымша</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cMar>
                    <w:top w:w="15" w:type="dxa"/>
                    <w:left w:w="15" w:type="dxa"/>
                    <w:bottom w:w="15" w:type="dxa"/>
                    <w:right w:w="15" w:type="dxa"/>
                  </w:tcMar>
                  <w:vAlign w:val="center"/>
                </w:tcPr>
                <w:bookmarkStart w:name="z416" w:id="219"/>
                <w:p>
                  <w:pPr>
                    <w:spacing w:after="20"/>
                    <w:ind w:left="20"/>
                    <w:jc w:val="both"/>
                  </w:pPr>
                </w:p>
                <w:bookmarkEnd w:id="21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7" w:id="220"/>
                <w:p>
                  <w:pPr>
                    <w:spacing w:after="20"/>
                    <w:ind w:left="20"/>
                    <w:jc w:val="both"/>
                  </w:pPr>
                  <w:r>
                    <w:rPr>
                      <w:rFonts w:ascii="Times New Roman"/>
                      <w:b w:val="false"/>
                      <w:i w:val="false"/>
                      <w:color w:val="000000"/>
                      <w:sz w:val="20"/>
                    </w:rPr>
                    <w:t>
Нөмірі: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атыс тирлері (атыс орындары) мен стендтерін ашу және олардың жұмыс істеуіне рұқсат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419" w:id="221"/>
          <w:p>
            <w:pPr>
              <w:spacing w:after="20"/>
              <w:ind w:left="20"/>
              <w:jc w:val="both"/>
            </w:pPr>
          </w:p>
          <w:bookmarkEnd w:id="221"/>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4-қосымша</w:t>
            </w:r>
          </w:p>
        </w:tc>
      </w:tr>
    </w:tbl>
    <w:bookmarkStart w:name="z421" w:id="222"/>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қағидалары</w:t>
      </w:r>
    </w:p>
    <w:bookmarkEnd w:id="222"/>
    <w:bookmarkStart w:name="z422" w:id="223"/>
    <w:p>
      <w:pPr>
        <w:spacing w:after="0"/>
        <w:ind w:left="0"/>
        <w:jc w:val="left"/>
      </w:pPr>
      <w:r>
        <w:rPr>
          <w:rFonts w:ascii="Times New Roman"/>
          <w:b/>
          <w:i w:val="false"/>
          <w:color w:val="000000"/>
        </w:rPr>
        <w:t xml:space="preserve"> 1-тарау. Жалпы ережелер</w:t>
      </w:r>
    </w:p>
    <w:bookmarkEnd w:id="223"/>
    <w:bookmarkStart w:name="z423" w:id="224"/>
    <w:p>
      <w:pPr>
        <w:spacing w:after="0"/>
        <w:ind w:left="0"/>
        <w:jc w:val="both"/>
      </w:pPr>
      <w:r>
        <w:rPr>
          <w:rFonts w:ascii="Times New Roman"/>
          <w:b w:val="false"/>
          <w:i w:val="false"/>
          <w:color w:val="000000"/>
          <w:sz w:val="28"/>
        </w:rPr>
        <w:t xml:space="preserve">
      1. Осы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w:t>
      </w:r>
    </w:p>
    <w:bookmarkEnd w:id="224"/>
    <w:bookmarkStart w:name="z424" w:id="2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5"/>
    <w:bookmarkStart w:name="z425" w:id="226"/>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26"/>
    <w:bookmarkStart w:name="z426" w:id="227"/>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27"/>
    <w:bookmarkStart w:name="z427" w:id="22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8"/>
    <w:bookmarkStart w:name="z428" w:id="229"/>
    <w:p>
      <w:pPr>
        <w:spacing w:after="0"/>
        <w:ind w:left="0"/>
        <w:jc w:val="left"/>
      </w:pPr>
      <w:r>
        <w:rPr>
          <w:rFonts w:ascii="Times New Roman"/>
          <w:b/>
          <w:i w:val="false"/>
          <w:color w:val="000000"/>
        </w:rPr>
        <w:t xml:space="preserve"> 2-тарау. Мемлекеттік қызмет көрсету тәртібі</w:t>
      </w:r>
    </w:p>
    <w:bookmarkEnd w:id="229"/>
    <w:bookmarkStart w:name="z429" w:id="23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30"/>
    <w:bookmarkStart w:name="z430" w:id="231"/>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(бұдан әрі – негізгі талаптар Тізбесі) келтірілген.</w:t>
      </w:r>
    </w:p>
    <w:bookmarkEnd w:id="231"/>
    <w:bookmarkStart w:name="z431" w:id="232"/>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232"/>
    <w:bookmarkStart w:name="z432" w:id="233"/>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233"/>
    <w:bookmarkStart w:name="z433" w:id="23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34"/>
    <w:bookmarkStart w:name="z434" w:id="235"/>
    <w:p>
      <w:pPr>
        <w:spacing w:after="0"/>
        <w:ind w:left="0"/>
        <w:jc w:val="both"/>
      </w:pPr>
      <w:r>
        <w:rPr>
          <w:rFonts w:ascii="Times New Roman"/>
          <w:b w:val="false"/>
          <w:i w:val="false"/>
          <w:color w:val="000000"/>
          <w:sz w:val="28"/>
        </w:rPr>
        <w:t xml:space="preserve">
      6. Көрсетілетін қызметті берушінің жауапты құрылымдық бөлінісінің қызметкері (бұдан әрі – көрсетілетін қызметті берушінің қызметкері) )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 </w:t>
      </w:r>
    </w:p>
    <w:bookmarkEnd w:id="235"/>
    <w:bookmarkStart w:name="z435" w:id="23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236"/>
    <w:bookmarkStart w:name="z436" w:id="237"/>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237"/>
    <w:bookmarkStart w:name="z437" w:id="238"/>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Заңынын "Жекелеген қару түрлерінің айналымына мемлекеттік бақылау жасау туралы" белгіленген талаптарына сәйкестігін тексеруді жүзеге асырады.</w:t>
      </w:r>
    </w:p>
    <w:bookmarkEnd w:id="238"/>
    <w:bookmarkStart w:name="z438" w:id="239"/>
    <w:p>
      <w:pPr>
        <w:spacing w:after="0"/>
        <w:ind w:left="0"/>
        <w:jc w:val="both"/>
      </w:pPr>
      <w:r>
        <w:rPr>
          <w:rFonts w:ascii="Times New Roman"/>
          <w:b w:val="false"/>
          <w:i w:val="false"/>
          <w:color w:val="000000"/>
          <w:sz w:val="28"/>
        </w:rPr>
        <w:t xml:space="preserve">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органдарының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 </w:t>
      </w:r>
    </w:p>
    <w:bookmarkEnd w:id="239"/>
    <w:bookmarkStart w:name="z439" w:id="240"/>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240"/>
    <w:bookmarkStart w:name="z440" w:id="241"/>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241"/>
    <w:bookmarkStart w:name="z441" w:id="242"/>
    <w:p>
      <w:pPr>
        <w:spacing w:after="0"/>
        <w:ind w:left="0"/>
        <w:jc w:val="both"/>
      </w:pPr>
      <w:r>
        <w:rPr>
          <w:rFonts w:ascii="Times New Roman"/>
          <w:b w:val="false"/>
          <w:i w:val="false"/>
          <w:color w:val="000000"/>
          <w:sz w:val="28"/>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цифрлық үкіметтің "шлюзі" арқылы, сондай-ақ ішкі істер органдарының ведомстволық есептері бойынша алады.</w:t>
      </w:r>
    </w:p>
    <w:bookmarkEnd w:id="242"/>
    <w:bookmarkStart w:name="z442" w:id="243"/>
    <w:p>
      <w:pPr>
        <w:spacing w:after="0"/>
        <w:ind w:left="0"/>
        <w:jc w:val="both"/>
      </w:pPr>
      <w:r>
        <w:rPr>
          <w:rFonts w:ascii="Times New Roman"/>
          <w:b w:val="false"/>
          <w:i w:val="false"/>
          <w:color w:val="000000"/>
          <w:sz w:val="28"/>
        </w:rPr>
        <w:t>
      Аң аулауға келісімшарт немесе спорттық іс-шараларға, көрмелерге қатысу үшін шақыру бар болған кезде Қазақстан Республикасына уақытша келген шетелдік азаматтарды, сондай-ақ Қазақстан Республикасының аумағы бойынша транзитпен келетін шетелдік азаматтарды тексеру талап етілмейді.</w:t>
      </w:r>
    </w:p>
    <w:bookmarkEnd w:id="243"/>
    <w:bookmarkStart w:name="z443" w:id="244"/>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16733 болып тіркелді) 2-қосымшаға сәйкес нысан бойынша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бойынша қорытынды дайындайды (бұдан әрі - қорытынды).</w:t>
      </w:r>
    </w:p>
    <w:bookmarkEnd w:id="244"/>
    <w:bookmarkStart w:name="z444" w:id="245"/>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245"/>
    <w:bookmarkStart w:name="z445" w:id="246"/>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246"/>
    <w:bookmarkStart w:name="z446" w:id="247"/>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247"/>
    <w:bookmarkStart w:name="z447" w:id="248"/>
    <w:p>
      <w:pPr>
        <w:spacing w:after="0"/>
        <w:ind w:left="0"/>
        <w:jc w:val="both"/>
      </w:pPr>
      <w:r>
        <w:rPr>
          <w:rFonts w:ascii="Times New Roman"/>
          <w:b w:val="false"/>
          <w:i w:val="false"/>
          <w:color w:val="000000"/>
          <w:sz w:val="28"/>
        </w:rPr>
        <w:t>
      Азаматтық немесе қызметтік қаруды уақытша әкелуге (уақытша әкетуге) қорытынды (рұқсат беру құжаты) қайта әкетуге (әкелуге) қорытынды болып табылады.</w:t>
      </w:r>
    </w:p>
    <w:bookmarkEnd w:id="248"/>
    <w:bookmarkStart w:name="z448" w:id="249"/>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49"/>
    <w:bookmarkStart w:name="z449" w:id="250"/>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250"/>
    <w:bookmarkStart w:name="z450" w:id="251"/>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251"/>
    <w:bookmarkStart w:name="z451" w:id="25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252"/>
    <w:bookmarkStart w:name="z452" w:id="253"/>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253"/>
    <w:bookmarkStart w:name="z453" w:id="25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54"/>
    <w:bookmarkStart w:name="z454" w:id="25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5"/>
    <w:bookmarkStart w:name="z455" w:id="25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256"/>
    <w:bookmarkStart w:name="z456" w:id="25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257"/>
    <w:bookmarkStart w:name="z457" w:id="25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258"/>
    <w:bookmarkStart w:name="z458" w:id="259"/>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259"/>
    <w:bookmarkStart w:name="z459" w:id="260"/>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260"/>
    <w:bookmarkStart w:name="z460" w:id="26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бірлі-жарым даналарын Қазақстан</w:t>
            </w:r>
            <w:r>
              <w:br/>
            </w:r>
            <w:r>
              <w:rPr>
                <w:rFonts w:ascii="Times New Roman"/>
                <w:b w:val="false"/>
                <w:i w:val="false"/>
                <w:color w:val="000000"/>
                <w:sz w:val="20"/>
              </w:rPr>
              <w:t>Республикасы аумағына әкелуге,</w:t>
            </w:r>
            <w:r>
              <w:br/>
            </w:r>
            <w:r>
              <w:rPr>
                <w:rFonts w:ascii="Times New Roman"/>
                <w:b w:val="false"/>
                <w:i w:val="false"/>
                <w:color w:val="000000"/>
                <w:sz w:val="20"/>
              </w:rPr>
              <w:t>Қазақстан Республикасы аумағынан</w:t>
            </w:r>
            <w:r>
              <w:br/>
            </w:r>
            <w:r>
              <w:rPr>
                <w:rFonts w:ascii="Times New Roman"/>
                <w:b w:val="false"/>
                <w:i w:val="false"/>
                <w:color w:val="000000"/>
                <w:sz w:val="20"/>
              </w:rPr>
              <w:t>әкетуге және Қазақстан Республикасы</w:t>
            </w:r>
            <w:r>
              <w:br/>
            </w:r>
            <w:r>
              <w:rPr>
                <w:rFonts w:ascii="Times New Roman"/>
                <w:b w:val="false"/>
                <w:i w:val="false"/>
                <w:color w:val="000000"/>
                <w:sz w:val="20"/>
              </w:rPr>
              <w:t>арқылы транзит жасауға қорытындылар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3" w:id="262"/>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қызметін көрсетуге қойылатын негізгі талаптар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3"/>
          <w:p>
            <w:pPr>
              <w:spacing w:after="20"/>
              <w:ind w:left="20"/>
              <w:jc w:val="both"/>
            </w:pPr>
            <w:r>
              <w:rPr>
                <w:rFonts w:ascii="Times New Roman"/>
                <w:b w:val="false"/>
                <w:i w:val="false"/>
                <w:color w:val="000000"/>
                <w:sz w:val="20"/>
              </w:rPr>
              <w:t>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не мемлекеттік қызмет көрсетуден уәжді бас тарту.</w:t>
            </w:r>
          </w:p>
          <w:bookmarkEnd w:id="263"/>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ақысыз негізде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4"/>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65"/>
          <w:p>
            <w:pPr>
              <w:spacing w:after="20"/>
              <w:ind w:left="20"/>
              <w:jc w:val="both"/>
            </w:pPr>
            <w:r>
              <w:rPr>
                <w:rFonts w:ascii="Times New Roman"/>
                <w:b w:val="false"/>
                <w:i w:val="false"/>
                <w:color w:val="000000"/>
                <w:sz w:val="20"/>
              </w:rPr>
              <w:t>
1)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алу үшін:</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нысан бойынша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комиссия Алқасының шешімімен 2012 жылғы 16 мамырдағы № 45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(сәйкестікті растау, медициналық-биологиялық зерттеулер, жөндеу, ауыстыру, қайтару, транзит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(жеке пайдалану үшін сатып алған кезде)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(жеке пайдалану үшін сатып алған кезде)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жөндеу, ауыстыру, қайтару үшін (тек жөндеу, ауыстыру, қайтару үшін) әкелінгенін растайтын құжаттың (шарт, хат) электрондық көшірмесі (жеке пайдалану үшін сатып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тұлғаларға қаруды жөндеу, ауыстыру, қайтару үшін әкетуге қорытындыны ресімдеу кезінде электрондық көшірмесі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жөндеу, ауыстыру, қайтару үшін әкетілетінін растайтын құжаттың (шарт, хат)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азаматтарға (спортшыларға) спорттық іс-шараларға қатысу үшін қаруды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қаруды сақтау үшін жағдайлардың барын растайтын құжаттама (үй-жайды жалға алу шарты, қаруды сақтауға рұқсат) болуы.а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тұлғаларға (спортшыларға)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 азаматтарға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аңшылық шаруашылығы ұйымының шетелдік азаматпен (аңшымен) аң аулауға жасасқан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азаматтың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 аулау жүзеге асырылатын мемлекеттің заңнамасында көзделген аң аулауға қатысуын растайтын (қызметтер көрсету туралы шарт немесе шақыру)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көзделіп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мемлекетке тұрақты тұруға кететін жеке тұлғаларға азаматтық қаруды, оның патрондарын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әкету жүзеге асырылатын мемлекеттің заңнамасында көзделген тұрақты тұруға кететінін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әкету болжанып отырған мемлекеттің құзыретті органы берген қаруды әкелуге рұқсат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Республикасына тұрақты тұруға келетін жеке тұлғаларға қару мен оның патрондарын әкелуге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пайдалану және (немесе) сатып алу заңдылық растайтын рұқсат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азаматы марапаттық қаруды әкелуге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мемлекеттер басшыларының және үшінші мемлекеттердің үкімет басшыларының марапаттық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шетелдік азаматпен марапаттық қаруды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әкетілетін қарумен марапаттау туралы Қазақстан Республикасы Президентінің Жарлығы немесе Қазақстан Республикасы Үкіметінің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бейрезиденттері үшін жеке тұлғаның (өтініш берушінің) жеке басын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әкетілетін елдің уәкілетті органы берген қару мен оның патрондарын әкетуге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елдің уәкілетті органы берген қару мен оның патрондарын әкелуге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қызметі туралы" Қазақстан Республикасы заңына (бұдан әрі - 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(өтініш берушінің) жеке басын растайтын құжатты және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нотариат куәландырған Қазақстан Республикасының мемлекеттік тіліне немесе орыс тіліне аудармасымен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үшінші тұлғалар азаматтық қарудың бірлі-жарым даналарын (екі бірліктен аспайтын) және оның патрондарын Қазақстан Республикасының аумағы арқылы транзиттеуге қорытындыны ресімдеген кезде 1) тармақшада көрсетілген құжаттармен бірге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сақтандыру қызмет мәселесі бойынша заңнамасына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13)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цифрлық жүйелерден цифрлық үкіметтің "шлюзі" арқылы, сондай-ақ ішкі істер органдарының ведомстволық есептері бойынша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66"/>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267"/>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 мен</w:t>
            </w:r>
            <w:r>
              <w:br/>
            </w:r>
            <w:r>
              <w:rPr>
                <w:rFonts w:ascii="Times New Roman"/>
                <w:b w:val="false"/>
                <w:i w:val="false"/>
                <w:color w:val="000000"/>
                <w:sz w:val="20"/>
              </w:rPr>
              <w:t>оның патрондарының бірлі-жарым</w:t>
            </w:r>
            <w:r>
              <w:br/>
            </w:r>
            <w:r>
              <w:rPr>
                <w:rFonts w:ascii="Times New Roman"/>
                <w:b w:val="false"/>
                <w:i w:val="false"/>
                <w:color w:val="000000"/>
                <w:sz w:val="20"/>
              </w:rPr>
              <w:t>даналарын Қазақстан Республикасы</w:t>
            </w:r>
            <w:r>
              <w:br/>
            </w:r>
            <w:r>
              <w:rPr>
                <w:rFonts w:ascii="Times New Roman"/>
                <w:b w:val="false"/>
                <w:i w:val="false"/>
                <w:color w:val="000000"/>
                <w:sz w:val="20"/>
              </w:rPr>
              <w:t>аумағына әкелуге, Қазақстан</w:t>
            </w:r>
            <w:r>
              <w:br/>
            </w:r>
            <w:r>
              <w:rPr>
                <w:rFonts w:ascii="Times New Roman"/>
                <w:b w:val="false"/>
                <w:i w:val="false"/>
                <w:color w:val="000000"/>
                <w:sz w:val="20"/>
              </w:rPr>
              <w:t>Республикасы аумағынан әкетуге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арқылы транзит жасауға қорытындылар</w:t>
            </w:r>
            <w:r>
              <w:br/>
            </w:r>
            <w:r>
              <w:rPr>
                <w:rFonts w:ascii="Times New Roman"/>
                <w:b w:val="false"/>
                <w:i w:val="false"/>
                <w:color w:val="000000"/>
                <w:sz w:val="20"/>
              </w:rPr>
              <w:t>беру" 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53" w:id="268"/>
    <w:p>
      <w:pPr>
        <w:spacing w:after="0"/>
        <w:ind w:left="0"/>
        <w:jc w:val="left"/>
      </w:pPr>
      <w:r>
        <w:rPr>
          <w:rFonts w:ascii="Times New Roman"/>
          <w:b/>
          <w:i w:val="false"/>
          <w:color w:val="000000"/>
        </w:rPr>
        <w:t xml:space="preserve">              Жеке тұлғаларға азаматтық қару мен оның патрондарының</w:t>
      </w:r>
      <w:r>
        <w:br/>
      </w:r>
      <w:r>
        <w:rPr>
          <w:rFonts w:ascii="Times New Roman"/>
          <w:b/>
          <w:i w:val="false"/>
          <w:color w:val="000000"/>
        </w:rPr>
        <w:t xml:space="preserve">             бірыңғай даналарын Қазақстан Республикасы аумағына әкелуге,</w:t>
      </w:r>
      <w:r>
        <w:br/>
      </w:r>
      <w:r>
        <w:rPr>
          <w:rFonts w:ascii="Times New Roman"/>
          <w:b/>
          <w:i w:val="false"/>
          <w:color w:val="000000"/>
        </w:rPr>
        <w:t xml:space="preserve">                   Қазақстан Республикасы аумағынан әкетуге және</w:t>
      </w:r>
    </w:p>
    <w:bookmarkEnd w:id="268"/>
    <w:bookmarkStart w:name="z554" w:id="269"/>
    <w:p>
      <w:pPr>
        <w:spacing w:after="0"/>
        <w:ind w:left="0"/>
        <w:jc w:val="left"/>
      </w:pPr>
      <w:r>
        <w:rPr>
          <w:rFonts w:ascii="Times New Roman"/>
          <w:b/>
          <w:i w:val="false"/>
          <w:color w:val="000000"/>
        </w:rPr>
        <w:t xml:space="preserve">                          Қазақстан Республикасы арқылы транзит</w:t>
      </w:r>
      <w:r>
        <w:br/>
      </w:r>
      <w:r>
        <w:rPr>
          <w:rFonts w:ascii="Times New Roman"/>
          <w:b/>
          <w:i w:val="false"/>
          <w:color w:val="000000"/>
        </w:rPr>
        <w:t xml:space="preserve">                               жасауға қорытынды алуға өтініші</w:t>
      </w:r>
    </w:p>
    <w:bookmarkEnd w:id="269"/>
    <w:p>
      <w:pPr>
        <w:spacing w:after="0"/>
        <w:ind w:left="0"/>
        <w:jc w:val="both"/>
      </w:pPr>
      <w:bookmarkStart w:name="z555" w:id="270"/>
      <w:r>
        <w:rPr>
          <w:rFonts w:ascii="Times New Roman"/>
          <w:b w:val="false"/>
          <w:i w:val="false"/>
          <w:color w:val="000000"/>
          <w:sz w:val="28"/>
        </w:rPr>
        <w:t xml:space="preserve">
      _____________________________________________________________________ </w:t>
      </w:r>
    </w:p>
    <w:bookmarkEnd w:id="270"/>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жеке-сәйкестендіру нөмірі) </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рұқсат</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w:t>
      </w:r>
    </w:p>
    <w:p>
      <w:pPr>
        <w:spacing w:after="0"/>
        <w:ind w:left="0"/>
        <w:jc w:val="both"/>
      </w:pPr>
      <w:r>
        <w:rPr>
          <w:rFonts w:ascii="Times New Roman"/>
          <w:b w:val="false"/>
          <w:i w:val="false"/>
          <w:color w:val="000000"/>
          <w:sz w:val="28"/>
        </w:rPr>
        <w:t>Әкелінетін (әкетілетін) мемлекет ____________________________________</w:t>
      </w:r>
    </w:p>
    <w:p>
      <w:pPr>
        <w:spacing w:after="0"/>
        <w:ind w:left="0"/>
        <w:jc w:val="both"/>
      </w:pPr>
      <w:r>
        <w:rPr>
          <w:rFonts w:ascii="Times New Roman"/>
          <w:b w:val="false"/>
          <w:i w:val="false"/>
          <w:color w:val="000000"/>
          <w:sz w:val="28"/>
        </w:rPr>
        <w:t>Әкелу (әкету) жүзеге асырылатын кеден бекеті_________________________</w:t>
      </w:r>
    </w:p>
    <w:p>
      <w:pPr>
        <w:spacing w:after="0"/>
        <w:ind w:left="0"/>
        <w:jc w:val="both"/>
      </w:pPr>
      <w:r>
        <w:rPr>
          <w:rFonts w:ascii="Times New Roman"/>
          <w:b w:val="false"/>
          <w:i w:val="false"/>
          <w:color w:val="000000"/>
          <w:sz w:val="28"/>
        </w:rPr>
        <w:t>Қару "___" _______ және "___"______ аралығында әкелінеді (әкетіледі)</w:t>
      </w:r>
    </w:p>
    <w:p>
      <w:pPr>
        <w:spacing w:after="0"/>
        <w:ind w:left="0"/>
        <w:jc w:val="both"/>
      </w:pPr>
      <w:r>
        <w:rPr>
          <w:rFonts w:ascii="Times New Roman"/>
          <w:b w:val="false"/>
          <w:i w:val="false"/>
          <w:color w:val="000000"/>
          <w:sz w:val="28"/>
        </w:rPr>
        <w:t>(қаруды уақытша әкелген (әкеткен) кезде толтырылады)</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p>
    <w:p>
      <w:pPr>
        <w:spacing w:after="0"/>
        <w:ind w:left="0"/>
        <w:jc w:val="both"/>
      </w:pPr>
      <w:r>
        <w:rPr>
          <w:rFonts w:ascii="Times New Roman"/>
          <w:b w:val="false"/>
          <w:i w:val="false"/>
          <w:color w:val="000000"/>
          <w:sz w:val="28"/>
        </w:rPr>
        <w:t>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оларға қорытынды беру немесе беруден бас тарту мәселелері бойынша ке келген ақпаратты</w:t>
      </w:r>
    </w:p>
    <w:p>
      <w:pPr>
        <w:spacing w:after="0"/>
        <w:ind w:left="0"/>
        <w:jc w:val="both"/>
      </w:pPr>
      <w:r>
        <w:rPr>
          <w:rFonts w:ascii="Times New Roman"/>
          <w:b w:val="false"/>
          <w:i w:val="false"/>
          <w:color w:val="000000"/>
          <w:sz w:val="28"/>
        </w:rPr>
        <w:t xml:space="preserve"> жіберуге болатыны расталады.</w:t>
      </w:r>
    </w:p>
    <w:p>
      <w:pPr>
        <w:spacing w:after="0"/>
        <w:ind w:left="0"/>
        <w:jc w:val="both"/>
      </w:pPr>
      <w:r>
        <w:rPr>
          <w:rFonts w:ascii="Times New Roman"/>
          <w:b w:val="false"/>
          <w:i w:val="false"/>
          <w:color w:val="000000"/>
          <w:sz w:val="28"/>
        </w:rPr>
        <w:t xml:space="preserve">       Жеке тұлғаның ЭЦҚ ________________________________________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патрондарының бірлі-жарым</w:t>
            </w:r>
            <w:r>
              <w:br/>
            </w:r>
            <w:r>
              <w:rPr>
                <w:rFonts w:ascii="Times New Roman"/>
                <w:b w:val="false"/>
                <w:i w:val="false"/>
                <w:color w:val="000000"/>
                <w:sz w:val="20"/>
              </w:rPr>
              <w:t>даналарын Қазақстан Республикасы</w:t>
            </w:r>
            <w:r>
              <w:br/>
            </w:r>
            <w:r>
              <w:rPr>
                <w:rFonts w:ascii="Times New Roman"/>
                <w:b w:val="false"/>
                <w:i w:val="false"/>
                <w:color w:val="000000"/>
                <w:sz w:val="20"/>
              </w:rPr>
              <w:t>аумағына әкелуге, Қазақстан</w:t>
            </w:r>
            <w:r>
              <w:br/>
            </w:r>
            <w:r>
              <w:rPr>
                <w:rFonts w:ascii="Times New Roman"/>
                <w:b w:val="false"/>
                <w:i w:val="false"/>
                <w:color w:val="000000"/>
                <w:sz w:val="20"/>
              </w:rPr>
              <w:t>Республикасы аумағынан әкетуге</w:t>
            </w:r>
            <w:r>
              <w:br/>
            </w:r>
            <w:r>
              <w:rPr>
                <w:rFonts w:ascii="Times New Roman"/>
                <w:b w:val="false"/>
                <w:i w:val="false"/>
                <w:color w:val="000000"/>
                <w:sz w:val="20"/>
              </w:rPr>
              <w:t>және Қазақстан Республикасы арқылы</w:t>
            </w:r>
            <w:r>
              <w:br/>
            </w:r>
            <w:r>
              <w:rPr>
                <w:rFonts w:ascii="Times New Roman"/>
                <w:b w:val="false"/>
                <w:i w:val="false"/>
                <w:color w:val="000000"/>
                <w:sz w:val="20"/>
              </w:rPr>
              <w:t>транзит жасауға қорытындылар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8" w:id="271"/>
    <w:p>
      <w:pPr>
        <w:spacing w:after="0"/>
        <w:ind w:left="0"/>
        <w:jc w:val="left"/>
      </w:pPr>
      <w:r>
        <w:rPr>
          <w:rFonts w:ascii="Times New Roman"/>
          <w:b/>
          <w:i w:val="false"/>
          <w:color w:val="000000"/>
        </w:rPr>
        <w:t xml:space="preserve">              Жеке тұлғаларға азаматтық қару мен оның патрондарының</w:t>
      </w:r>
      <w:r>
        <w:br/>
      </w:r>
      <w:r>
        <w:rPr>
          <w:rFonts w:ascii="Times New Roman"/>
          <w:b/>
          <w:i w:val="false"/>
          <w:color w:val="000000"/>
        </w:rPr>
        <w:t xml:space="preserve">             бірыңғай даналарын Қазақстан Республикасы аумағына әкелуге,</w:t>
      </w:r>
      <w:r>
        <w:br/>
      </w:r>
      <w:r>
        <w:rPr>
          <w:rFonts w:ascii="Times New Roman"/>
          <w:b/>
          <w:i w:val="false"/>
          <w:color w:val="000000"/>
        </w:rPr>
        <w:t xml:space="preserve">             Қазақстан Республикасы аумағынан әкетуге және Қазақстан</w:t>
      </w:r>
      <w:r>
        <w:br/>
      </w:r>
      <w:r>
        <w:rPr>
          <w:rFonts w:ascii="Times New Roman"/>
          <w:b/>
          <w:i w:val="false"/>
          <w:color w:val="000000"/>
        </w:rPr>
        <w:t xml:space="preserve">                   Республикасы арқылы транзиттеуге қорытындыға </w:t>
      </w:r>
      <w:r>
        <w:br/>
      </w:r>
      <w:r>
        <w:rPr>
          <w:rFonts w:ascii="Times New Roman"/>
          <w:b/>
          <w:i w:val="false"/>
          <w:color w:val="000000"/>
        </w:rPr>
        <w:t xml:space="preserve">                               мәліметтер нысаны</w:t>
      </w:r>
    </w:p>
    <w:bookmarkEnd w:id="271"/>
    <w:p>
      <w:pPr>
        <w:spacing w:after="0"/>
        <w:ind w:left="0"/>
        <w:jc w:val="both"/>
      </w:pPr>
      <w:bookmarkStart w:name="z559" w:id="272"/>
      <w:r>
        <w:rPr>
          <w:rFonts w:ascii="Times New Roman"/>
          <w:b w:val="false"/>
          <w:i w:val="false"/>
          <w:color w:val="000000"/>
          <w:sz w:val="28"/>
        </w:rPr>
        <w:t>
             Жалпы ақпарат</w:t>
      </w:r>
    </w:p>
    <w:bookmarkEnd w:id="272"/>
    <w:p>
      <w:pPr>
        <w:spacing w:after="0"/>
        <w:ind w:left="0"/>
        <w:jc w:val="both"/>
      </w:pPr>
      <w:r>
        <w:rPr>
          <w:rFonts w:ascii="Times New Roman"/>
          <w:b w:val="false"/>
          <w:i w:val="false"/>
          <w:color w:val="000000"/>
          <w:sz w:val="28"/>
        </w:rPr>
        <w:t xml:space="preserve">       1. Көрсетілетін қызметті алушы ______________________________________________</w:t>
      </w:r>
    </w:p>
    <w:p>
      <w:pPr>
        <w:spacing w:after="0"/>
        <w:ind w:left="0"/>
        <w:jc w:val="both"/>
      </w:pPr>
      <w:r>
        <w:rPr>
          <w:rFonts w:ascii="Times New Roman"/>
          <w:b w:val="false"/>
          <w:i w:val="false"/>
          <w:color w:val="000000"/>
          <w:sz w:val="28"/>
        </w:rPr>
        <w:t xml:space="preserve">                                           (жеке тұлға)</w:t>
      </w:r>
    </w:p>
    <w:p>
      <w:pPr>
        <w:spacing w:after="0"/>
        <w:ind w:left="0"/>
        <w:jc w:val="both"/>
      </w:pPr>
      <w:r>
        <w:rPr>
          <w:rFonts w:ascii="Times New Roman"/>
          <w:b w:val="false"/>
          <w:i w:val="false"/>
          <w:color w:val="000000"/>
          <w:sz w:val="28"/>
        </w:rPr>
        <w:t xml:space="preserve">       2. Жеке сәйкестендіру нөмірі____________________________________</w:t>
      </w:r>
    </w:p>
    <w:p>
      <w:pPr>
        <w:spacing w:after="0"/>
        <w:ind w:left="0"/>
        <w:jc w:val="both"/>
      </w:pPr>
      <w:r>
        <w:rPr>
          <w:rFonts w:ascii="Times New Roman"/>
          <w:b w:val="false"/>
          <w:i w:val="false"/>
          <w:color w:val="000000"/>
          <w:sz w:val="28"/>
        </w:rPr>
        <w:t xml:space="preserve">       3. Кіші түріне лицензия берген органның атауы, берілген күні, нөмірі қызмет</w:t>
      </w:r>
    </w:p>
    <w:p>
      <w:pPr>
        <w:spacing w:after="0"/>
        <w:ind w:left="0"/>
        <w:jc w:val="both"/>
      </w:pPr>
      <w:r>
        <w:rPr>
          <w:rFonts w:ascii="Times New Roman"/>
          <w:b w:val="false"/>
          <w:i w:val="false"/>
          <w:color w:val="000000"/>
          <w:sz w:val="28"/>
        </w:rPr>
        <w:t xml:space="preserve">       (бар болған жағдайда) ______________________________________________</w:t>
      </w:r>
    </w:p>
    <w:p>
      <w:pPr>
        <w:spacing w:after="0"/>
        <w:ind w:left="0"/>
        <w:jc w:val="both"/>
      </w:pPr>
      <w:r>
        <w:rPr>
          <w:rFonts w:ascii="Times New Roman"/>
          <w:b w:val="false"/>
          <w:i w:val="false"/>
          <w:color w:val="000000"/>
          <w:sz w:val="28"/>
        </w:rPr>
        <w:t xml:space="preserve">       4. Объектінің кадастрлық нөмірі (меншік немесе қару сақтау үй-жайын жалға алу</w:t>
      </w:r>
    </w:p>
    <w:p>
      <w:pPr>
        <w:spacing w:after="0"/>
        <w:ind w:left="0"/>
        <w:jc w:val="both"/>
      </w:pPr>
      <w:r>
        <w:rPr>
          <w:rFonts w:ascii="Times New Roman"/>
          <w:b w:val="false"/>
          <w:i w:val="false"/>
          <w:color w:val="000000"/>
          <w:sz w:val="28"/>
        </w:rPr>
        <w:t>құқығында) _______________________________________________________</w:t>
      </w:r>
    </w:p>
    <w:p>
      <w:pPr>
        <w:spacing w:after="0"/>
        <w:ind w:left="0"/>
        <w:jc w:val="both"/>
      </w:pPr>
      <w:r>
        <w:rPr>
          <w:rFonts w:ascii="Times New Roman"/>
          <w:b w:val="false"/>
          <w:i w:val="false"/>
          <w:color w:val="000000"/>
          <w:sz w:val="28"/>
        </w:rPr>
        <w:t xml:space="preserve">       5. Әкелінетін (әкетілетін) қарудың түрі, үлгісі, моделі, жүйесі, калибрі, нөмірі туралы</w:t>
      </w:r>
    </w:p>
    <w:p>
      <w:pPr>
        <w:spacing w:after="0"/>
        <w:ind w:left="0"/>
        <w:jc w:val="both"/>
      </w:pPr>
      <w:r>
        <w:rPr>
          <w:rFonts w:ascii="Times New Roman"/>
          <w:b w:val="false"/>
          <w:i w:val="false"/>
          <w:color w:val="000000"/>
          <w:sz w:val="28"/>
        </w:rPr>
        <w:t xml:space="preserve"> мәліметтер __________________________________________</w:t>
      </w:r>
    </w:p>
    <w:p>
      <w:pPr>
        <w:spacing w:after="0"/>
        <w:ind w:left="0"/>
        <w:jc w:val="both"/>
      </w:pPr>
      <w:r>
        <w:rPr>
          <w:rFonts w:ascii="Times New Roman"/>
          <w:b w:val="false"/>
          <w:i w:val="false"/>
          <w:color w:val="000000"/>
          <w:sz w:val="28"/>
        </w:rPr>
        <w:t xml:space="preserve">       6. Қару моделінің (патрондардың типі) және пайдаланылатын патрондардың атауы</w:t>
      </w:r>
    </w:p>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7. Жауапты адамды тағайындау, қаруды бекіту, спортшыны іссапарға жіберу туралы</w:t>
      </w:r>
    </w:p>
    <w:p>
      <w:pPr>
        <w:spacing w:after="0"/>
        <w:ind w:left="0"/>
        <w:jc w:val="both"/>
      </w:pPr>
      <w:r>
        <w:rPr>
          <w:rFonts w:ascii="Times New Roman"/>
          <w:b w:val="false"/>
          <w:i w:val="false"/>
          <w:color w:val="000000"/>
          <w:sz w:val="28"/>
        </w:rPr>
        <w:t xml:space="preserve">       бұйрықтың нөмірі, қол қойылған күні_______________________</w:t>
      </w:r>
    </w:p>
    <w:p>
      <w:pPr>
        <w:spacing w:after="0"/>
        <w:ind w:left="0"/>
        <w:jc w:val="both"/>
      </w:pPr>
      <w:r>
        <w:rPr>
          <w:rFonts w:ascii="Times New Roman"/>
          <w:b w:val="false"/>
          <w:i w:val="false"/>
          <w:color w:val="000000"/>
          <w:sz w:val="28"/>
        </w:rPr>
        <w:t xml:space="preserve">       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патрондарының бірлі-жарым</w:t>
            </w:r>
            <w:r>
              <w:br/>
            </w:r>
            <w:r>
              <w:rPr>
                <w:rFonts w:ascii="Times New Roman"/>
                <w:b w:val="false"/>
                <w:i w:val="false"/>
                <w:color w:val="000000"/>
                <w:sz w:val="20"/>
              </w:rPr>
              <w:t>даналарын Қазақстан Республикасы</w:t>
            </w:r>
            <w:r>
              <w:br/>
            </w:r>
            <w:r>
              <w:rPr>
                <w:rFonts w:ascii="Times New Roman"/>
                <w:b w:val="false"/>
                <w:i w:val="false"/>
                <w:color w:val="000000"/>
                <w:sz w:val="20"/>
              </w:rPr>
              <w:t>аумағына әкелуге, Қазақстан</w:t>
            </w:r>
            <w:r>
              <w:br/>
            </w:r>
            <w:r>
              <w:rPr>
                <w:rFonts w:ascii="Times New Roman"/>
                <w:b w:val="false"/>
                <w:i w:val="false"/>
                <w:color w:val="000000"/>
                <w:sz w:val="20"/>
              </w:rPr>
              <w:t>Республикасы аумағынан әкетуге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арқылы транзит жасауға</w:t>
            </w:r>
            <w:r>
              <w:br/>
            </w:r>
            <w:r>
              <w:rPr>
                <w:rFonts w:ascii="Times New Roman"/>
                <w:b w:val="false"/>
                <w:i w:val="false"/>
                <w:color w:val="000000"/>
                <w:sz w:val="20"/>
              </w:rPr>
              <w:t>қорытындылар беру" мемлекеттік</w:t>
            </w:r>
            <w:r>
              <w:br/>
            </w: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2" w:id="273"/>
                <w:p>
                  <w:pPr>
                    <w:spacing w:after="20"/>
                    <w:ind w:left="20"/>
                    <w:jc w:val="both"/>
                  </w:pPr>
                </w:p>
                <w:bookmarkEnd w:id="27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4"/>
                <w:p>
                  <w:pPr>
                    <w:spacing w:after="20"/>
                    <w:ind w:left="20"/>
                    <w:jc w:val="both"/>
                  </w:pPr>
                  <w:r>
                    <w:rPr>
                      <w:rFonts w:ascii="Times New Roman"/>
                      <w:b w:val="false"/>
                      <w:i w:val="false"/>
                      <w:color w:val="000000"/>
                      <w:sz w:val="20"/>
                    </w:rPr>
                    <w:t>
Нөмірі: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 беруге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565" w:id="275"/>
          <w:p>
            <w:pPr>
              <w:spacing w:after="20"/>
              <w:ind w:left="20"/>
              <w:jc w:val="both"/>
            </w:pPr>
          </w:p>
          <w:bookmarkEnd w:id="27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68" w:id="276"/>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қағидалары</w:t>
      </w:r>
    </w:p>
    <w:bookmarkEnd w:id="276"/>
    <w:bookmarkStart w:name="z569" w:id="277"/>
    <w:p>
      <w:pPr>
        <w:spacing w:after="0"/>
        <w:ind w:left="0"/>
        <w:jc w:val="left"/>
      </w:pPr>
      <w:r>
        <w:rPr>
          <w:rFonts w:ascii="Times New Roman"/>
          <w:b/>
          <w:i w:val="false"/>
          <w:color w:val="000000"/>
        </w:rPr>
        <w:t xml:space="preserve"> 1-тарау. Жалпы ережелер</w:t>
      </w:r>
    </w:p>
    <w:bookmarkEnd w:id="277"/>
    <w:bookmarkStart w:name="z570" w:id="278"/>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w:t>
      </w:r>
    </w:p>
    <w:bookmarkEnd w:id="278"/>
    <w:bookmarkStart w:name="z571" w:id="27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9"/>
    <w:bookmarkStart w:name="z572" w:id="280"/>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80"/>
    <w:bookmarkStart w:name="z573" w:id="281"/>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81"/>
    <w:bookmarkStart w:name="z574" w:id="282"/>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82"/>
    <w:bookmarkStart w:name="z575" w:id="283"/>
    <w:p>
      <w:pPr>
        <w:spacing w:after="0"/>
        <w:ind w:left="0"/>
        <w:jc w:val="left"/>
      </w:pPr>
      <w:r>
        <w:rPr>
          <w:rFonts w:ascii="Times New Roman"/>
          <w:b/>
          <w:i w:val="false"/>
          <w:color w:val="000000"/>
        </w:rPr>
        <w:t xml:space="preserve"> 2-тарау. Мемлекеттік қызмет көрсету тәртібі</w:t>
      </w:r>
    </w:p>
    <w:bookmarkEnd w:id="283"/>
    <w:bookmarkStart w:name="z576" w:id="284"/>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84"/>
    <w:bookmarkStart w:name="z577" w:id="285"/>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(бұдан әрі – негізгі талаптар Тізбесі) келтірілген.</w:t>
      </w:r>
    </w:p>
    <w:bookmarkEnd w:id="285"/>
    <w:bookmarkStart w:name="z578" w:id="286"/>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286"/>
    <w:bookmarkStart w:name="z579" w:id="287"/>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287"/>
    <w:bookmarkStart w:name="z580" w:id="28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88"/>
    <w:bookmarkStart w:name="z581" w:id="289"/>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89"/>
    <w:bookmarkStart w:name="z582" w:id="290"/>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290"/>
    <w:bookmarkStart w:name="z583" w:id="291"/>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291"/>
    <w:bookmarkStart w:name="z584" w:id="292"/>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w:t>
      </w:r>
      <w:r>
        <w:rPr>
          <w:rFonts w:ascii="Times New Roman"/>
          <w:b w:val="false"/>
          <w:i w:val="false"/>
          <w:color w:val="000000"/>
          <w:sz w:val="28"/>
        </w:rPr>
        <w:t>Заңынын</w:t>
      </w:r>
      <w:r>
        <w:rPr>
          <w:rFonts w:ascii="Times New Roman"/>
          <w:b w:val="false"/>
          <w:i w:val="false"/>
          <w:color w:val="000000"/>
          <w:sz w:val="28"/>
        </w:rPr>
        <w:t xml:space="preserve"> "Жекелеген қару түрлерінің айналымына мемлекеттік бақылау жасау туралы" белгіленген талаптарына сәйкестігін тексеруді жүзеге асырады.</w:t>
      </w:r>
    </w:p>
    <w:bookmarkEnd w:id="292"/>
    <w:bookmarkStart w:name="z585" w:id="293"/>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органдарының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 (азаматтық және қызмет қаруды сату жүзеге асыру заңды тұлғаларды қоспағанда).</w:t>
      </w:r>
    </w:p>
    <w:bookmarkEnd w:id="293"/>
    <w:bookmarkStart w:name="z586" w:id="294"/>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294"/>
    <w:bookmarkStart w:name="z587" w:id="295"/>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295"/>
    <w:bookmarkStart w:name="z588" w:id="296"/>
    <w:p>
      <w:pPr>
        <w:spacing w:after="0"/>
        <w:ind w:left="0"/>
        <w:jc w:val="both"/>
      </w:pPr>
      <w:r>
        <w:rPr>
          <w:rFonts w:ascii="Times New Roman"/>
          <w:b w:val="false"/>
          <w:i w:val="false"/>
          <w:color w:val="000000"/>
          <w:sz w:val="28"/>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bookmarkEnd w:id="296"/>
    <w:bookmarkStart w:name="z589" w:id="297"/>
    <w:p>
      <w:pPr>
        <w:spacing w:after="0"/>
        <w:ind w:left="0"/>
        <w:jc w:val="both"/>
      </w:pPr>
      <w:r>
        <w:rPr>
          <w:rFonts w:ascii="Times New Roman"/>
          <w:b w:val="false"/>
          <w:i w:val="false"/>
          <w:color w:val="000000"/>
          <w:sz w:val="28"/>
        </w:rPr>
        <w:t>
      Спорттық іс-шараларға, көрмелерге қатысу үшін шақыру болған кезде Қазақстан Республикасында уақытша болатын шетелдік заңды тұлғаларды, сондай-ақ Қазақстан Республикасының аумағы бойынша транзитпен келетін шетелдік азаматтарды тексеру талап етілмейді.</w:t>
      </w:r>
    </w:p>
    <w:bookmarkEnd w:id="297"/>
    <w:bookmarkStart w:name="z590" w:id="298"/>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16733 болып тіркелді) 1-қосымшаға сәйкес нысан бойынша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бойынша қорытынды дайындайды (бұдан әрі – қорытынды).</w:t>
      </w:r>
    </w:p>
    <w:bookmarkEnd w:id="298"/>
    <w:bookmarkStart w:name="z591" w:id="299"/>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299"/>
    <w:bookmarkStart w:name="z592" w:id="300"/>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300"/>
    <w:bookmarkStart w:name="z593" w:id="301"/>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301"/>
    <w:bookmarkStart w:name="z594" w:id="302"/>
    <w:p>
      <w:pPr>
        <w:spacing w:after="0"/>
        <w:ind w:left="0"/>
        <w:jc w:val="both"/>
      </w:pPr>
      <w:r>
        <w:rPr>
          <w:rFonts w:ascii="Times New Roman"/>
          <w:b w:val="false"/>
          <w:i w:val="false"/>
          <w:color w:val="000000"/>
          <w:sz w:val="28"/>
        </w:rPr>
        <w:t xml:space="preserve">
      Азаматтық немесе қызметтік қаруды уақытша әкелуге (уақытша әкетуге) қорытынды (рұқсат беру құжаты) қайта әкетуге (әкелуге) қорытынды болып табылады. </w:t>
      </w:r>
    </w:p>
    <w:bookmarkEnd w:id="302"/>
    <w:bookmarkStart w:name="z595" w:id="303"/>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03"/>
    <w:bookmarkStart w:name="z596" w:id="304"/>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304"/>
    <w:bookmarkStart w:name="z597" w:id="305"/>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305"/>
    <w:bookmarkStart w:name="z598" w:id="30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306"/>
    <w:bookmarkStart w:name="z599" w:id="307"/>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307"/>
    <w:bookmarkStart w:name="z600" w:id="30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08"/>
    <w:bookmarkStart w:name="z601" w:id="309"/>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9"/>
    <w:bookmarkStart w:name="z602" w:id="31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310"/>
    <w:bookmarkStart w:name="z603" w:id="31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311"/>
    <w:bookmarkStart w:name="z604" w:id="31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312"/>
    <w:bookmarkStart w:name="z605" w:id="313"/>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313"/>
    <w:bookmarkStart w:name="z606" w:id="314"/>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314"/>
    <w:bookmarkStart w:name="z607" w:id="31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Қазақстан Республикасы аумағына</w:t>
            </w:r>
            <w:r>
              <w:br/>
            </w:r>
            <w:r>
              <w:rPr>
                <w:rFonts w:ascii="Times New Roman"/>
                <w:b w:val="false"/>
                <w:i w:val="false"/>
                <w:color w:val="000000"/>
                <w:sz w:val="20"/>
              </w:rPr>
              <w:t>әкелуге, Қазақстан Республикасы</w:t>
            </w:r>
            <w:r>
              <w:br/>
            </w:r>
            <w:r>
              <w:rPr>
                <w:rFonts w:ascii="Times New Roman"/>
                <w:b w:val="false"/>
                <w:i w:val="false"/>
                <w:color w:val="000000"/>
                <w:sz w:val="20"/>
              </w:rPr>
              <w:t>аумағынан әкетуге және Қазақстан</w:t>
            </w:r>
            <w:r>
              <w:br/>
            </w:r>
            <w:r>
              <w:rPr>
                <w:rFonts w:ascii="Times New Roman"/>
                <w:b w:val="false"/>
                <w:i w:val="false"/>
                <w:color w:val="000000"/>
                <w:sz w:val="20"/>
              </w:rPr>
              <w:t>Республикасы арқылы транзитке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609" w:id="316"/>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мемлекеттік қызметін көрсетуге қойылатын негізгі талаптар тізбесі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17"/>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не мемлекеттік қызмет көрсетуден уәжді бас тарту.</w:t>
            </w:r>
          </w:p>
          <w:bookmarkEnd w:id="317"/>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8"/>
          <w:p>
            <w:pPr>
              <w:spacing w:after="20"/>
              <w:ind w:left="20"/>
              <w:jc w:val="both"/>
            </w:pPr>
            <w:r>
              <w:rPr>
                <w:rFonts w:ascii="Times New Roman"/>
                <w:b w:val="false"/>
                <w:i w:val="false"/>
                <w:color w:val="000000"/>
                <w:sz w:val="20"/>
              </w:rPr>
              <w:t xml:space="preserve">
Мемлекеттік қызмет көрсетілгені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2 АЕК құрайды құрайды.</w:t>
            </w:r>
          </w:p>
          <w:bookmarkEnd w:id="318"/>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19"/>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 дүйсенбіден жұмаға дейін қоса алғанда, сағат 9.00-ден 18.30-ға дейін, түскі үзіліс сағат 13.00-ден 14.30-ға дейін, демалыс және мереке күндерін қоспағанда, Қазақстан Республикасының заңнамасына сәйкес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интернет-ресурсында;</w:t>
            </w:r>
          </w:p>
          <w:p>
            <w:pPr>
              <w:spacing w:after="20"/>
              <w:ind w:left="20"/>
              <w:jc w:val="both"/>
            </w:pPr>
            <w:r>
              <w:rPr>
                <w:rFonts w:ascii="Times New Roman"/>
                <w:b w:val="false"/>
                <w:i w:val="false"/>
                <w:color w:val="000000"/>
                <w:sz w:val="20"/>
              </w:rPr>
              <w:t>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0"/>
          <w:p>
            <w:pPr>
              <w:spacing w:after="20"/>
              <w:ind w:left="20"/>
              <w:jc w:val="both"/>
            </w:pPr>
            <w:r>
              <w:rPr>
                <w:rFonts w:ascii="Times New Roman"/>
                <w:b w:val="false"/>
                <w:i w:val="false"/>
                <w:color w:val="000000"/>
                <w:sz w:val="20"/>
              </w:rPr>
              <w:t>
1)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 үшін:</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рұқсат құжатын берген үшін – мемлекеттік баждың төленгенін растайтын құжаттар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2012 жылғы 16 мамырдағы № 45 Еуразиялық экономикалық одақтың Алқасының шешімімен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(сәйкестігін растау, медициналық-биологиялық зерттеулер, жөндеу, ауыстыру, қайтару, транзиттеу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тұлғаларға қаруды әкелуге қорытындыны ресімдеу кезінде оны іске асыру үшін 1) тармақшада көрсетілген құжаттармен бірге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тауарды импорттаушының азаматтық және қызметтік қарудың, оның негізгі (құрамдас) бөлшектері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0"/>
              </w:rPr>
              <w:t>12-бабының</w:t>
            </w:r>
            <w:r>
              <w:rPr>
                <w:rFonts w:ascii="Times New Roman"/>
                <w:b w:val="false"/>
                <w:i w:val="false"/>
                <w:color w:val="000000"/>
                <w:sz w:val="20"/>
              </w:rPr>
              <w:t xml:space="preserve"> 1) және 2) тармақшаларын қоспағанда, көрсетілген пайдаланушыларға сатылатыны туралы кепілхаттың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патрондарын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тұлғаларға қаруды сату үшін әкетуге қорытындыны ресімдеу кезінде 1) тармақшада көрсетілген құжаттармен бірге: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патрондарын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 әкелу болжанып отырған мемлекеттің құзыретті органы берген қару мен патрондарын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уәкілетті мемлекеттік органының осы қару мен патрондарын тек бейбіт мақсатта пайдаланылатыны және Еуразиялық экономикалық қоғамдастық мүше мемлекеттерді қоспағанда,басқа елдерге экспортталмайтыны туралы жазбаша кепілдік міндеттемесі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 әкелу болжанып отырған мемлекеттің құзыретті органы берген қаруды әкелуге рұқсат құжаты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заң тұлғаларға (спорт ұйымдарына) спорттық іс-шараларға қатысу үшін қаруды уақытша әкелуге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 тұлғаларға (спорт ұйымдарына)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азаматтарға аңшылыққа қатысу үшін атыс аңшылық қаруының, оның патрондарының және аңшылық пышақтарының бірлі-жарым даналарын (екі бірліктен артық емес) уақытша әкелуге қорытындыны ресімдеу кезінде аңшылық шаруашылығы ұйымдары (жеке кәсіпкер, заң тұлғалар) жүзеге асырады, олар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аңшылық шаруашылығы ұйымының шетелдік азаматтың (аңшымен) аң аулауға жасасқан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азаматтың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ретінде - Қазақстан Республикасының бейрезиденттері үшін мемлекеттік тіркелгенін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8)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21"/>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108-1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22"/>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322"/>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Қазақстан Республикасы аумағына</w:t>
            </w:r>
            <w:r>
              <w:br/>
            </w:r>
            <w:r>
              <w:rPr>
                <w:rFonts w:ascii="Times New Roman"/>
                <w:b w:val="false"/>
                <w:i w:val="false"/>
                <w:color w:val="000000"/>
                <w:sz w:val="20"/>
              </w:rPr>
              <w:t>әкелуге, Қазақстан Республикасы</w:t>
            </w:r>
            <w:r>
              <w:br/>
            </w:r>
            <w:r>
              <w:rPr>
                <w:rFonts w:ascii="Times New Roman"/>
                <w:b w:val="false"/>
                <w:i w:val="false"/>
                <w:color w:val="000000"/>
                <w:sz w:val="20"/>
              </w:rPr>
              <w:t>аумағынан әкетуге және Қазақстан</w:t>
            </w:r>
            <w:r>
              <w:br/>
            </w:r>
            <w:r>
              <w:rPr>
                <w:rFonts w:ascii="Times New Roman"/>
                <w:b w:val="false"/>
                <w:i w:val="false"/>
                <w:color w:val="000000"/>
                <w:sz w:val="20"/>
              </w:rPr>
              <w:t>Республикасы арқылы транзитке</w:t>
            </w:r>
            <w:r>
              <w:br/>
            </w:r>
            <w:r>
              <w:rPr>
                <w:rFonts w:ascii="Times New Roman"/>
                <w:b w:val="false"/>
                <w:i w:val="false"/>
                <w:color w:val="000000"/>
                <w:sz w:val="20"/>
              </w:rPr>
              <w:t>қорытындылар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87" w:id="323"/>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w:t>
      </w:r>
      <w:r>
        <w:br/>
      </w:r>
      <w:r>
        <w:rPr>
          <w:rFonts w:ascii="Times New Roman"/>
          <w:b/>
          <w:i w:val="false"/>
          <w:color w:val="000000"/>
        </w:rPr>
        <w:t xml:space="preserve">             Қазақстан Республикасы аумағына әкелуге, Қазақстан Республикасы</w:t>
      </w:r>
      <w:r>
        <w:br/>
      </w:r>
      <w:r>
        <w:rPr>
          <w:rFonts w:ascii="Times New Roman"/>
          <w:b/>
          <w:i w:val="false"/>
          <w:color w:val="000000"/>
        </w:rPr>
        <w:t xml:space="preserve">                   аумағынан әкетуге және Қазақстан Республикасы арқылы </w:t>
      </w:r>
      <w:r>
        <w:br/>
      </w:r>
      <w:r>
        <w:rPr>
          <w:rFonts w:ascii="Times New Roman"/>
          <w:b/>
          <w:i w:val="false"/>
          <w:color w:val="000000"/>
        </w:rPr>
        <w:t xml:space="preserve">                         транзиттеуге қорытынды алуға өтініші</w:t>
      </w:r>
    </w:p>
    <w:bookmarkEnd w:id="323"/>
    <w:p>
      <w:pPr>
        <w:spacing w:after="0"/>
        <w:ind w:left="0"/>
        <w:jc w:val="both"/>
      </w:pPr>
      <w:bookmarkStart w:name="z688" w:id="324"/>
      <w:r>
        <w:rPr>
          <w:rFonts w:ascii="Times New Roman"/>
          <w:b w:val="false"/>
          <w:i w:val="false"/>
          <w:color w:val="000000"/>
          <w:sz w:val="28"/>
        </w:rPr>
        <w:t xml:space="preserve">
      _____________________________________________________________________ </w:t>
      </w:r>
    </w:p>
    <w:bookmarkEnd w:id="324"/>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w:t>
      </w:r>
    </w:p>
    <w:p>
      <w:pPr>
        <w:spacing w:after="0"/>
        <w:ind w:left="0"/>
        <w:jc w:val="both"/>
      </w:pPr>
      <w:r>
        <w:rPr>
          <w:rFonts w:ascii="Times New Roman"/>
          <w:b w:val="false"/>
          <w:i w:val="false"/>
          <w:color w:val="000000"/>
          <w:sz w:val="28"/>
        </w:rPr>
        <w:t xml:space="preserve">       патрондарын әкелуге (әкетуге)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Әкелуге (әкетуге) жауапты адамның Т.А.Ә.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(паспортының немесе жеке куәлігінің нөмірі)</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жіберуге болатыны расталады.</w:t>
      </w:r>
    </w:p>
    <w:p>
      <w:pPr>
        <w:spacing w:after="0"/>
        <w:ind w:left="0"/>
        <w:jc w:val="both"/>
      </w:pPr>
      <w:r>
        <w:rPr>
          <w:rFonts w:ascii="Times New Roman"/>
          <w:b w:val="false"/>
          <w:i w:val="false"/>
          <w:color w:val="000000"/>
          <w:sz w:val="28"/>
        </w:rPr>
        <w:t xml:space="preserve">       Заңды тұлғаның ЭЦҚ ________________________________________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Қазақстан Республикасы аумағына</w:t>
            </w:r>
            <w:r>
              <w:br/>
            </w:r>
            <w:r>
              <w:rPr>
                <w:rFonts w:ascii="Times New Roman"/>
                <w:b w:val="false"/>
                <w:i w:val="false"/>
                <w:color w:val="000000"/>
                <w:sz w:val="20"/>
              </w:rPr>
              <w:t>әкелуге, Қазақстан Республикасы</w:t>
            </w:r>
            <w:r>
              <w:br/>
            </w:r>
            <w:r>
              <w:rPr>
                <w:rFonts w:ascii="Times New Roman"/>
                <w:b w:val="false"/>
                <w:i w:val="false"/>
                <w:color w:val="000000"/>
                <w:sz w:val="20"/>
              </w:rPr>
              <w:t>аумағынан әкетуге және Қазақстан</w:t>
            </w:r>
            <w:r>
              <w:br/>
            </w:r>
            <w:r>
              <w:rPr>
                <w:rFonts w:ascii="Times New Roman"/>
                <w:b w:val="false"/>
                <w:i w:val="false"/>
                <w:color w:val="000000"/>
                <w:sz w:val="20"/>
              </w:rPr>
              <w:t>Республикасы арқылы транзитке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91" w:id="325"/>
    <w:p>
      <w:pPr>
        <w:spacing w:after="0"/>
        <w:ind w:left="0"/>
        <w:jc w:val="left"/>
      </w:pPr>
      <w:r>
        <w:rPr>
          <w:rFonts w:ascii="Times New Roman"/>
          <w:b/>
          <w:i w:val="false"/>
          <w:color w:val="000000"/>
        </w:rPr>
        <w:t xml:space="preserve">              Заңды тұлғаларға азаматтық және қызметтік қару мен оның</w:t>
      </w:r>
      <w:r>
        <w:br/>
      </w:r>
      <w:r>
        <w:rPr>
          <w:rFonts w:ascii="Times New Roman"/>
          <w:b/>
          <w:i w:val="false"/>
          <w:color w:val="000000"/>
        </w:rPr>
        <w:t xml:space="preserve">             патрондарын Қазақстан Республикасы аумағына әкелуге,</w:t>
      </w:r>
      <w:r>
        <w:br/>
      </w:r>
      <w:r>
        <w:rPr>
          <w:rFonts w:ascii="Times New Roman"/>
          <w:b/>
          <w:i w:val="false"/>
          <w:color w:val="000000"/>
        </w:rPr>
        <w:t xml:space="preserve">             Қазақстан Республикасы аумағынан әкетуге және Қазақстан</w:t>
      </w:r>
      <w:r>
        <w:br/>
      </w:r>
      <w:r>
        <w:rPr>
          <w:rFonts w:ascii="Times New Roman"/>
          <w:b/>
          <w:i w:val="false"/>
          <w:color w:val="000000"/>
        </w:rPr>
        <w:t xml:space="preserve">                   Республикасы арқылы транзиттеуге қорытындыға </w:t>
      </w:r>
      <w:r>
        <w:br/>
      </w:r>
      <w:r>
        <w:rPr>
          <w:rFonts w:ascii="Times New Roman"/>
          <w:b/>
          <w:i w:val="false"/>
          <w:color w:val="000000"/>
        </w:rPr>
        <w:t xml:space="preserve">                               мәліметтер нысаны</w:t>
      </w:r>
    </w:p>
    <w:bookmarkEnd w:id="325"/>
    <w:p>
      <w:pPr>
        <w:spacing w:after="0"/>
        <w:ind w:left="0"/>
        <w:jc w:val="both"/>
      </w:pPr>
      <w:bookmarkStart w:name="z692" w:id="326"/>
      <w:r>
        <w:rPr>
          <w:rFonts w:ascii="Times New Roman"/>
          <w:b w:val="false"/>
          <w:i w:val="false"/>
          <w:color w:val="000000"/>
          <w:sz w:val="28"/>
        </w:rPr>
        <w:t>
      Жалпы ақпарат</w:t>
      </w:r>
    </w:p>
    <w:bookmarkEnd w:id="326"/>
    <w:p>
      <w:pPr>
        <w:spacing w:after="0"/>
        <w:ind w:left="0"/>
        <w:jc w:val="both"/>
      </w:pPr>
      <w:r>
        <w:rPr>
          <w:rFonts w:ascii="Times New Roman"/>
          <w:b w:val="false"/>
          <w:i w:val="false"/>
          <w:color w:val="000000"/>
          <w:sz w:val="28"/>
        </w:rPr>
        <w:t>1. Көрсетілетін қызметті алушы _____________________________________________</w:t>
      </w:r>
    </w:p>
    <w:p>
      <w:pPr>
        <w:spacing w:after="0"/>
        <w:ind w:left="0"/>
        <w:jc w:val="both"/>
      </w:pPr>
      <w:r>
        <w:rPr>
          <w:rFonts w:ascii="Times New Roman"/>
          <w:b w:val="false"/>
          <w:i w:val="false"/>
          <w:color w:val="000000"/>
          <w:sz w:val="28"/>
        </w:rPr>
        <w:t>(заңды тұлға /жеке кәсіпкер)</w:t>
      </w:r>
    </w:p>
    <w:p>
      <w:pPr>
        <w:spacing w:after="0"/>
        <w:ind w:left="0"/>
        <w:jc w:val="both"/>
      </w:pPr>
      <w:r>
        <w:rPr>
          <w:rFonts w:ascii="Times New Roman"/>
          <w:b w:val="false"/>
          <w:i w:val="false"/>
          <w:color w:val="000000"/>
          <w:sz w:val="28"/>
        </w:rPr>
        <w:t>2. Бизнес сәйкестендіру нөмірі / жеке сәйкестендіру нөмірі_____________________</w:t>
      </w:r>
    </w:p>
    <w:p>
      <w:pPr>
        <w:spacing w:after="0"/>
        <w:ind w:left="0"/>
        <w:jc w:val="both"/>
      </w:pPr>
      <w:r>
        <w:rPr>
          <w:rFonts w:ascii="Times New Roman"/>
          <w:b w:val="false"/>
          <w:i w:val="false"/>
          <w:color w:val="000000"/>
          <w:sz w:val="28"/>
        </w:rPr>
        <w:t>3. Лицензиялық-рұқсат беру жүйесі объектісін тексеру актісінің нөмірі ___________</w:t>
      </w:r>
    </w:p>
    <w:p>
      <w:pPr>
        <w:spacing w:after="0"/>
        <w:ind w:left="0"/>
        <w:jc w:val="both"/>
      </w:pPr>
      <w:r>
        <w:rPr>
          <w:rFonts w:ascii="Times New Roman"/>
          <w:b w:val="false"/>
          <w:i w:val="false"/>
          <w:color w:val="000000"/>
          <w:sz w:val="28"/>
        </w:rPr>
        <w:t>Тексерудің аяқталған күні__________________________________________________</w:t>
      </w:r>
    </w:p>
    <w:p>
      <w:pPr>
        <w:spacing w:after="0"/>
        <w:ind w:left="0"/>
        <w:jc w:val="both"/>
      </w:pPr>
      <w:r>
        <w:rPr>
          <w:rFonts w:ascii="Times New Roman"/>
          <w:b w:val="false"/>
          <w:i w:val="false"/>
          <w:color w:val="000000"/>
          <w:sz w:val="28"/>
        </w:rPr>
        <w:t>Тексеру қорытындысы бойынша қабылданған шешім __________________________</w:t>
      </w:r>
    </w:p>
    <w:p>
      <w:pPr>
        <w:spacing w:after="0"/>
        <w:ind w:left="0"/>
        <w:jc w:val="both"/>
      </w:pPr>
      <w:r>
        <w:rPr>
          <w:rFonts w:ascii="Times New Roman"/>
          <w:b w:val="false"/>
          <w:i w:val="false"/>
          <w:color w:val="000000"/>
          <w:sz w:val="28"/>
        </w:rPr>
        <w:t>4. Объектінің кадастрлық нөмірі (меншік немесе үй-жайды жалдау құқығында)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Есеп құжаттамасы________________________________________________________</w:t>
      </w:r>
    </w:p>
    <w:p>
      <w:pPr>
        <w:spacing w:after="0"/>
        <w:ind w:left="0"/>
        <w:jc w:val="both"/>
      </w:pPr>
      <w:r>
        <w:rPr>
          <w:rFonts w:ascii="Times New Roman"/>
          <w:b w:val="false"/>
          <w:i w:val="false"/>
          <w:color w:val="000000"/>
          <w:sz w:val="28"/>
        </w:rPr>
        <w:t>5. Қаруды қабылдауды есепке алу журналын бастаған күн _____________________</w:t>
      </w:r>
    </w:p>
    <w:p>
      <w:pPr>
        <w:spacing w:after="0"/>
        <w:ind w:left="0"/>
        <w:jc w:val="both"/>
      </w:pPr>
      <w:r>
        <w:rPr>
          <w:rFonts w:ascii="Times New Roman"/>
          <w:b w:val="false"/>
          <w:i w:val="false"/>
          <w:color w:val="000000"/>
          <w:sz w:val="28"/>
        </w:rPr>
        <w:t>(лицензиялық-рұқсат беру жүйесінің мөрі басылған)</w:t>
      </w:r>
    </w:p>
    <w:p>
      <w:pPr>
        <w:spacing w:after="0"/>
        <w:ind w:left="0"/>
        <w:jc w:val="both"/>
      </w:pPr>
      <w:r>
        <w:rPr>
          <w:rFonts w:ascii="Times New Roman"/>
          <w:b w:val="false"/>
          <w:i w:val="false"/>
          <w:color w:val="000000"/>
          <w:sz w:val="28"/>
        </w:rPr>
        <w:t>Журналдың түгендеу нөмірі _______________________________________________</w:t>
      </w:r>
    </w:p>
    <w:p>
      <w:pPr>
        <w:spacing w:after="0"/>
        <w:ind w:left="0"/>
        <w:jc w:val="both"/>
      </w:pPr>
      <w:r>
        <w:rPr>
          <w:rFonts w:ascii="Times New Roman"/>
          <w:b w:val="false"/>
          <w:i w:val="false"/>
          <w:color w:val="000000"/>
          <w:sz w:val="28"/>
        </w:rPr>
        <w:t>6. Қарудың келіп түсуі мен сатылуын есепке алу журналын оның патрондары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(лицензиялық-рұқсат беру жүйесінің мөрі басылған)</w:t>
      </w:r>
    </w:p>
    <w:p>
      <w:pPr>
        <w:spacing w:after="0"/>
        <w:ind w:left="0"/>
        <w:jc w:val="both"/>
      </w:pPr>
      <w:r>
        <w:rPr>
          <w:rFonts w:ascii="Times New Roman"/>
          <w:b w:val="false"/>
          <w:i w:val="false"/>
          <w:color w:val="000000"/>
          <w:sz w:val="28"/>
        </w:rPr>
        <w:t>Журналдың түгендеу нөмірі________________________________________________</w:t>
      </w:r>
    </w:p>
    <w:p>
      <w:pPr>
        <w:spacing w:after="0"/>
        <w:ind w:left="0"/>
        <w:jc w:val="both"/>
      </w:pPr>
      <w:r>
        <w:rPr>
          <w:rFonts w:ascii="Times New Roman"/>
          <w:b w:val="false"/>
          <w:i w:val="false"/>
          <w:color w:val="000000"/>
          <w:sz w:val="28"/>
        </w:rPr>
        <w:t>7. Қару мен оның патрондарын есепке алу журналын жүргізу күні мекемелері мен оқу</w:t>
      </w:r>
    </w:p>
    <w:p>
      <w:pPr>
        <w:spacing w:after="0"/>
        <w:ind w:left="0"/>
        <w:jc w:val="both"/>
      </w:pPr>
      <w:r>
        <w:rPr>
          <w:rFonts w:ascii="Times New Roman"/>
          <w:b w:val="false"/>
          <w:i w:val="false"/>
          <w:color w:val="000000"/>
          <w:sz w:val="28"/>
        </w:rPr>
        <w:t>орындарында _________________________________________</w:t>
      </w:r>
    </w:p>
    <w:p>
      <w:pPr>
        <w:spacing w:after="0"/>
        <w:ind w:left="0"/>
        <w:jc w:val="both"/>
      </w:pPr>
      <w:r>
        <w:rPr>
          <w:rFonts w:ascii="Times New Roman"/>
          <w:b w:val="false"/>
          <w:i w:val="false"/>
          <w:color w:val="000000"/>
          <w:sz w:val="28"/>
        </w:rPr>
        <w:t>(лицензиялық-рұқсат беру жүйесінің мөрі басылған)</w:t>
      </w:r>
    </w:p>
    <w:p>
      <w:pPr>
        <w:spacing w:after="0"/>
        <w:ind w:left="0"/>
        <w:jc w:val="both"/>
      </w:pPr>
      <w:r>
        <w:rPr>
          <w:rFonts w:ascii="Times New Roman"/>
          <w:b w:val="false"/>
          <w:i w:val="false"/>
          <w:color w:val="000000"/>
          <w:sz w:val="28"/>
        </w:rPr>
        <w:t>Журналдың түгендеу нөмірі _____________________________________</w:t>
      </w:r>
    </w:p>
    <w:p>
      <w:pPr>
        <w:spacing w:after="0"/>
        <w:ind w:left="0"/>
        <w:jc w:val="both"/>
      </w:pPr>
      <w:r>
        <w:rPr>
          <w:rFonts w:ascii="Times New Roman"/>
          <w:b w:val="false"/>
          <w:i w:val="false"/>
          <w:color w:val="000000"/>
          <w:sz w:val="28"/>
        </w:rPr>
        <w:t>8. Түрі бойынша лицензия берген органның атауы, берілген күні,</w:t>
      </w:r>
    </w:p>
    <w:p>
      <w:pPr>
        <w:spacing w:after="0"/>
        <w:ind w:left="0"/>
        <w:jc w:val="both"/>
      </w:pPr>
      <w:r>
        <w:rPr>
          <w:rFonts w:ascii="Times New Roman"/>
          <w:b w:val="false"/>
          <w:i w:val="false"/>
          <w:color w:val="000000"/>
          <w:sz w:val="28"/>
        </w:rPr>
        <w:t>нөмірі қызмет _______________________________________________________</w:t>
      </w:r>
    </w:p>
    <w:p>
      <w:pPr>
        <w:spacing w:after="0"/>
        <w:ind w:left="0"/>
        <w:jc w:val="both"/>
      </w:pPr>
      <w:r>
        <w:rPr>
          <w:rFonts w:ascii="Times New Roman"/>
          <w:b w:val="false"/>
          <w:i w:val="false"/>
          <w:color w:val="000000"/>
          <w:sz w:val="28"/>
        </w:rPr>
        <w:t>9. Қару мен оның патрондарын түпкілікті тұтынушы туралы ақпарат________________</w:t>
      </w:r>
    </w:p>
    <w:p>
      <w:pPr>
        <w:spacing w:after="0"/>
        <w:ind w:left="0"/>
        <w:jc w:val="both"/>
      </w:pPr>
      <w:r>
        <w:rPr>
          <w:rFonts w:ascii="Times New Roman"/>
          <w:b w:val="false"/>
          <w:i w:val="false"/>
          <w:color w:val="000000"/>
          <w:sz w:val="28"/>
        </w:rPr>
        <w:t>10. Қару моделінің (патрондардың типі) және пайдаланылатын патрондардың атауы</w:t>
      </w:r>
    </w:p>
    <w:p>
      <w:pPr>
        <w:spacing w:after="0"/>
        <w:ind w:left="0"/>
        <w:jc w:val="both"/>
      </w:pPr>
      <w:r>
        <w:rPr>
          <w:rFonts w:ascii="Times New Roman"/>
          <w:b w:val="false"/>
          <w:i w:val="false"/>
          <w:color w:val="000000"/>
          <w:sz w:val="28"/>
        </w:rPr>
        <w:t>және белгіленуі туралы ақпарат, Негізгі техникалық көрсеткіштер, қаруды әзірлеуші</w:t>
      </w:r>
    </w:p>
    <w:p>
      <w:pPr>
        <w:spacing w:after="0"/>
        <w:ind w:left="0"/>
        <w:jc w:val="both"/>
      </w:pPr>
      <w:r>
        <w:rPr>
          <w:rFonts w:ascii="Times New Roman"/>
          <w:b w:val="false"/>
          <w:i w:val="false"/>
          <w:color w:val="000000"/>
          <w:sz w:val="28"/>
        </w:rPr>
        <w:t>елдің және фирманың атауы (Егер қару кадастрды енгізбеген жағдайда) ____________</w:t>
      </w:r>
    </w:p>
    <w:p>
      <w:pPr>
        <w:spacing w:after="0"/>
        <w:ind w:left="0"/>
        <w:jc w:val="both"/>
      </w:pPr>
      <w:r>
        <w:rPr>
          <w:rFonts w:ascii="Times New Roman"/>
          <w:b w:val="false"/>
          <w:i w:val="false"/>
          <w:color w:val="000000"/>
          <w:sz w:val="28"/>
        </w:rPr>
        <w:t>11. Жауапты адамды тағайындау, қаруды бекіту, спортшыны іссапарға жіберу туралы</w:t>
      </w:r>
    </w:p>
    <w:p>
      <w:pPr>
        <w:spacing w:after="0"/>
        <w:ind w:left="0"/>
        <w:jc w:val="both"/>
      </w:pPr>
      <w:r>
        <w:rPr>
          <w:rFonts w:ascii="Times New Roman"/>
          <w:b w:val="false"/>
          <w:i w:val="false"/>
          <w:color w:val="000000"/>
          <w:sz w:val="28"/>
        </w:rPr>
        <w:t>бұйрықтың нөмірі, қол қойылған күні_______________________</w:t>
      </w:r>
    </w:p>
    <w:p>
      <w:pPr>
        <w:spacing w:after="0"/>
        <w:ind w:left="0"/>
        <w:jc w:val="both"/>
      </w:pPr>
      <w:r>
        <w:rPr>
          <w:rFonts w:ascii="Times New Roman"/>
          <w:b w:val="false"/>
          <w:i w:val="false"/>
          <w:color w:val="000000"/>
          <w:sz w:val="28"/>
        </w:rPr>
        <w:t>12. Заңды тұлға қызметкерлеріне мәліметтер_______________</w:t>
      </w:r>
    </w:p>
    <w:p>
      <w:pPr>
        <w:spacing w:after="0"/>
        <w:ind w:left="0"/>
        <w:jc w:val="both"/>
      </w:pPr>
      <w:r>
        <w:rPr>
          <w:rFonts w:ascii="Times New Roman"/>
          <w:b w:val="false"/>
          <w:i w:val="false"/>
          <w:color w:val="000000"/>
          <w:sz w:val="28"/>
        </w:rPr>
        <w:t>Ескертпе: аңшылық шаруашылығы ұйымдарына "қару туралы мәліметтер" қосымша</w:t>
      </w:r>
    </w:p>
    <w:p>
      <w:pPr>
        <w:spacing w:after="0"/>
        <w:ind w:left="0"/>
        <w:jc w:val="both"/>
      </w:pPr>
      <w:r>
        <w:rPr>
          <w:rFonts w:ascii="Times New Roman"/>
          <w:b w:val="false"/>
          <w:i w:val="false"/>
          <w:color w:val="000000"/>
          <w:sz w:val="28"/>
        </w:rPr>
        <w:t>бетіндегі "қарудың, аңшылық оқ-дәрінің, патрондардың атауы" бағанындағы</w:t>
      </w:r>
    </w:p>
    <w:p>
      <w:pPr>
        <w:spacing w:after="0"/>
        <w:ind w:left="0"/>
        <w:jc w:val="both"/>
      </w:pPr>
      <w:r>
        <w:rPr>
          <w:rFonts w:ascii="Times New Roman"/>
          <w:b w:val="false"/>
          <w:i w:val="false"/>
          <w:color w:val="000000"/>
          <w:sz w:val="28"/>
        </w:rPr>
        <w:t>мәліметтерді кезең- кезеңімен толтыру кезінде қарудың атауынан, калибрінен,</w:t>
      </w:r>
    </w:p>
    <w:p>
      <w:pPr>
        <w:spacing w:after="0"/>
        <w:ind w:left="0"/>
        <w:jc w:val="both"/>
      </w:pPr>
      <w:r>
        <w:rPr>
          <w:rFonts w:ascii="Times New Roman"/>
          <w:b w:val="false"/>
          <w:i w:val="false"/>
          <w:color w:val="000000"/>
          <w:sz w:val="28"/>
        </w:rPr>
        <w:t>сериясынан және нөмірінен кейін жақшада көрсету керек (шетелдік аңшының т.а. ә.,</w:t>
      </w:r>
    </w:p>
    <w:p>
      <w:pPr>
        <w:spacing w:after="0"/>
        <w:ind w:left="0"/>
        <w:jc w:val="both"/>
      </w:pPr>
      <w:r>
        <w:rPr>
          <w:rFonts w:ascii="Times New Roman"/>
          <w:b w:val="false"/>
          <w:i w:val="false"/>
          <w:color w:val="000000"/>
          <w:sz w:val="28"/>
        </w:rPr>
        <w:t>шетелдік паспортының сериясы мен нөмірі).</w:t>
      </w:r>
    </w:p>
    <w:p>
      <w:pPr>
        <w:spacing w:after="0"/>
        <w:ind w:left="0"/>
        <w:jc w:val="both"/>
      </w:pPr>
      <w:r>
        <w:rPr>
          <w:rFonts w:ascii="Times New Roman"/>
          <w:b w:val="false"/>
          <w:i w:val="false"/>
          <w:color w:val="000000"/>
          <w:sz w:val="28"/>
        </w:rPr>
        <w:t>Қарудың патрондары жеке рұқсат беру құжатымен ресімделеді.</w:t>
      </w:r>
    </w:p>
    <w:p>
      <w:pPr>
        <w:spacing w:after="0"/>
        <w:ind w:left="0"/>
        <w:jc w:val="both"/>
      </w:pPr>
      <w:r>
        <w:rPr>
          <w:rFonts w:ascii="Times New Roman"/>
          <w:b w:val="false"/>
          <w:i w:val="false"/>
          <w:color w:val="000000"/>
          <w:sz w:val="28"/>
        </w:rPr>
        <w:t>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Қазақстан Республикасы аумағына</w:t>
            </w:r>
            <w:r>
              <w:br/>
            </w:r>
            <w:r>
              <w:rPr>
                <w:rFonts w:ascii="Times New Roman"/>
                <w:b w:val="false"/>
                <w:i w:val="false"/>
                <w:color w:val="000000"/>
                <w:sz w:val="20"/>
              </w:rPr>
              <w:t>әкелуге, Қазақстан Республикасы</w:t>
            </w:r>
            <w:r>
              <w:br/>
            </w:r>
            <w:r>
              <w:rPr>
                <w:rFonts w:ascii="Times New Roman"/>
                <w:b w:val="false"/>
                <w:i w:val="false"/>
                <w:color w:val="000000"/>
                <w:sz w:val="20"/>
              </w:rPr>
              <w:t>аумағынан әкетуге және Қазақстан</w:t>
            </w:r>
            <w:r>
              <w:br/>
            </w:r>
            <w:r>
              <w:rPr>
                <w:rFonts w:ascii="Times New Roman"/>
                <w:b w:val="false"/>
                <w:i w:val="false"/>
                <w:color w:val="000000"/>
                <w:sz w:val="20"/>
              </w:rPr>
              <w:t>Республикасы арқылы транзитке</w:t>
            </w:r>
            <w:r>
              <w:br/>
            </w:r>
            <w:r>
              <w:rPr>
                <w:rFonts w:ascii="Times New Roman"/>
                <w:b w:val="false"/>
                <w:i w:val="false"/>
                <w:color w:val="000000"/>
                <w:sz w:val="20"/>
              </w:rPr>
              <w:t>қорытындылар беру" мемлекеттік</w:t>
            </w:r>
            <w:r>
              <w:br/>
            </w: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695" w:id="327"/>
                <w:p>
                  <w:pPr>
                    <w:spacing w:after="20"/>
                    <w:ind w:left="20"/>
                    <w:jc w:val="both"/>
                  </w:pPr>
                </w:p>
                <w:bookmarkEnd w:id="32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96" w:id="328"/>
                <w:p>
                  <w:pPr>
                    <w:spacing w:after="20"/>
                    <w:ind w:left="20"/>
                    <w:jc w:val="both"/>
                  </w:pPr>
                  <w:r>
                    <w:rPr>
                      <w:rFonts w:ascii="Times New Roman"/>
                      <w:b w:val="false"/>
                      <w:i w:val="false"/>
                      <w:color w:val="000000"/>
                      <w:sz w:val="20"/>
                    </w:rPr>
                    <w:t>
Нөмірі:</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арқылы транзиттеуге қорытынды беруге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698" w:id="329"/>
          <w:p>
            <w:pPr>
              <w:spacing w:after="20"/>
              <w:ind w:left="20"/>
              <w:jc w:val="both"/>
            </w:pPr>
          </w:p>
          <w:bookmarkEnd w:id="329"/>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01" w:id="330"/>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мемлекеттiк қызмет көрсету қағидалары</w:t>
      </w:r>
    </w:p>
    <w:bookmarkEnd w:id="330"/>
    <w:bookmarkStart w:name="z702" w:id="331"/>
    <w:p>
      <w:pPr>
        <w:spacing w:after="0"/>
        <w:ind w:left="0"/>
        <w:jc w:val="left"/>
      </w:pPr>
      <w:r>
        <w:rPr>
          <w:rFonts w:ascii="Times New Roman"/>
          <w:b/>
          <w:i w:val="false"/>
          <w:color w:val="000000"/>
        </w:rPr>
        <w:t xml:space="preserve"> 1-тарау. Жалпы ережелер</w:t>
      </w:r>
    </w:p>
    <w:bookmarkEnd w:id="331"/>
    <w:bookmarkStart w:name="z703" w:id="332"/>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сатып алуға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"Жеке тұлғаларға азаматтық қару мен оның патрондарын сатып алуға рұқсаттар беру" мемлекеттік қызмет көрсету (бұдан әрі – мемлекеттік қызмет) тәртібін айқындайды.</w:t>
      </w:r>
    </w:p>
    <w:bookmarkEnd w:id="332"/>
    <w:bookmarkStart w:name="z704" w:id="33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33"/>
    <w:bookmarkStart w:name="z705" w:id="334"/>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34"/>
    <w:bookmarkStart w:name="z706" w:id="335"/>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335"/>
    <w:bookmarkStart w:name="z707" w:id="336"/>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36"/>
    <w:bookmarkStart w:name="z708" w:id="337"/>
    <w:p>
      <w:pPr>
        <w:spacing w:after="0"/>
        <w:ind w:left="0"/>
        <w:jc w:val="left"/>
      </w:pPr>
      <w:r>
        <w:rPr>
          <w:rFonts w:ascii="Times New Roman"/>
          <w:b/>
          <w:i w:val="false"/>
          <w:color w:val="000000"/>
        </w:rPr>
        <w:t xml:space="preserve"> 2-тарау. Мемлекеттік қызмет көрсету тәртібі</w:t>
      </w:r>
    </w:p>
    <w:bookmarkEnd w:id="337"/>
    <w:bookmarkStart w:name="z709" w:id="338"/>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38"/>
    <w:bookmarkStart w:name="z710" w:id="339"/>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"Жеке тұлғаларға азаматтық қару мен оның патрондарын сатып алуға рұқсаттар беру" (бұдан әрі – негізгі талаптар Тізбесі) келтірілген.</w:t>
      </w:r>
    </w:p>
    <w:bookmarkEnd w:id="339"/>
    <w:bookmarkStart w:name="z711" w:id="340"/>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340"/>
    <w:bookmarkStart w:name="z712" w:id="341"/>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341"/>
    <w:bookmarkStart w:name="z713" w:id="34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42"/>
    <w:bookmarkStart w:name="z714" w:id="34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43"/>
    <w:bookmarkStart w:name="z715" w:id="34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344"/>
    <w:bookmarkStart w:name="z716" w:id="345"/>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345"/>
    <w:bookmarkStart w:name="z717" w:id="346"/>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346"/>
    <w:bookmarkStart w:name="z718" w:id="347"/>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347"/>
    <w:bookmarkStart w:name="z719" w:id="348"/>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348"/>
    <w:bookmarkStart w:name="z720" w:id="349"/>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349"/>
    <w:bookmarkStart w:name="z721" w:id="350"/>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bookmarkEnd w:id="350"/>
    <w:bookmarkStart w:name="z722" w:id="351"/>
    <w:p>
      <w:pPr>
        <w:spacing w:after="0"/>
        <w:ind w:left="0"/>
        <w:jc w:val="both"/>
      </w:pPr>
      <w:r>
        <w:rPr>
          <w:rFonts w:ascii="Times New Roman"/>
          <w:b w:val="false"/>
          <w:i w:val="false"/>
          <w:color w:val="000000"/>
          <w:sz w:val="28"/>
        </w:rPr>
        <w:t>
      Қазақстан Республикасының аумағында кемінде бір жыл мерзімге тұру үшін белгіленген тәртіппен ішкі істер органдарында тіркелген, Қазақстан Республикасына туризм мақсатымен, жеке және қызметтік істер бойынша келген және ішкі істер органдарында белгіленген тәртіппен тіркелген шетелдік азаматтар жоғарыда көрсетілген есепке алу бойынша тексеру талап етілмейді.</w:t>
      </w:r>
    </w:p>
    <w:bookmarkEnd w:id="351"/>
    <w:bookmarkStart w:name="z723" w:id="352"/>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дайындайды және жолдайды, № 313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bookmarkEnd w:id="352"/>
    <w:bookmarkStart w:name="z724" w:id="353"/>
    <w:p>
      <w:pPr>
        <w:spacing w:after="0"/>
        <w:ind w:left="0"/>
        <w:jc w:val="both"/>
      </w:pPr>
      <w:r>
        <w:rPr>
          <w:rFonts w:ascii="Times New Roman"/>
          <w:b w:val="false"/>
          <w:i w:val="false"/>
          <w:color w:val="000000"/>
          <w:sz w:val="28"/>
        </w:rPr>
        <w:t xml:space="preserve">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жүргізеді, оның нәтижелері бойынша № 313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тексеру туралы баянат жасалады және көрсетілетін қызметті берушіге жіберіледі.</w:t>
      </w:r>
    </w:p>
    <w:bookmarkEnd w:id="353"/>
    <w:bookmarkStart w:name="z725" w:id="354"/>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қару мен оның патрондарын сатып алуға рұқсаттар беру жеке түлғаларға рұқсат дайындайды.</w:t>
      </w:r>
    </w:p>
    <w:bookmarkEnd w:id="354"/>
    <w:bookmarkStart w:name="z726" w:id="355"/>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355"/>
    <w:bookmarkStart w:name="z727" w:id="356"/>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356"/>
    <w:bookmarkStart w:name="z728" w:id="357"/>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357"/>
    <w:bookmarkStart w:name="z729" w:id="358"/>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58"/>
    <w:bookmarkStart w:name="z730" w:id="359"/>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359"/>
    <w:bookmarkStart w:name="z731" w:id="360"/>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360"/>
    <w:bookmarkStart w:name="z732" w:id="361"/>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End w:id="361"/>
    <w:bookmarkStart w:name="z733" w:id="362"/>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362"/>
    <w:bookmarkStart w:name="z734" w:id="36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63"/>
    <w:bookmarkStart w:name="z735" w:id="36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64"/>
    <w:bookmarkStart w:name="z736" w:id="36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365"/>
    <w:bookmarkStart w:name="z737" w:id="36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366"/>
    <w:bookmarkStart w:name="z738" w:id="36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367"/>
    <w:bookmarkStart w:name="z739" w:id="368"/>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368"/>
    <w:bookmarkStart w:name="z740" w:id="369"/>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369"/>
    <w:bookmarkStart w:name="z741" w:id="37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743" w:id="371"/>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мемлекеттік қызметін көрсетуге қойылатын негізгі талаптар тізбесі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72"/>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не мемлекеттік қызмет көрсетуден уәжді бас тарту.</w:t>
            </w:r>
          </w:p>
          <w:bookmarkEnd w:id="372"/>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3"/>
          <w:p>
            <w:pPr>
              <w:spacing w:after="20"/>
              <w:ind w:left="20"/>
              <w:jc w:val="both"/>
            </w:pPr>
            <w:r>
              <w:rPr>
                <w:rFonts w:ascii="Times New Roman"/>
                <w:b w:val="false"/>
                <w:i w:val="false"/>
                <w:color w:val="000000"/>
                <w:sz w:val="20"/>
              </w:rPr>
              <w:t>
Мемлекеттік қызмет ақылы негізде көрсетіледі:</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74"/>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75"/>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үшін:</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лицензиялық алымның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ұсынусыз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Экология және табиғи ресурстар министрінің 2026 жылғы 27 наурыздағы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аңшы куәлігі (Нормативтік құқықтық актілерді мемлекеттік тіркеу тізілімінде № 38248 болып тіркелген) (бұдан әрі - № 58 бұйрық) бекітілген 1-қосымшаға сәйкес нысан бойынша аңшы куәлігінің электрондық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спорты түрлері бойынша сабақтар үшін қару сатып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сабақтарға арналған қаруды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 мен оның патрондарының саны туралы мәліметтердің электрондық көшірмесі (атыс спорт түрлері бойынша сабақтар үшін қаруды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туристік мақсатымен,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 азаматтарға өздері сол елдердің азаматтары болып табылатын мемлекеттердің дипломатиялық өкілдіктерінің өтініштері, сатып алған күннен бастап 7 (жеті) күн ішінде Қазақстан Республикасынан тысқары жерлерге әкететін жағдайда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бір жыл мерзімге Қазақстан Республикасының аумағында тұру үшін ішкі істер органдарында тіркелген шетелдік азаматтарға өздері сол елдердің азаматтары болып табылатын мемлекеттердің дипломатиялық өкілдіктерінің өтініштерінің электрондық көшірмесі (тегіс ұзын ұңғылыны қоспағанда, өзін-өзі қорғау азаматтық қаруын сатып алуға рұқсат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тұрғылықты жері бойынша қаруды сақтау шарттары болмаған жағдайда, орталықтандырылған сақтау пункттерінде қаруды сақтауға арналған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76"/>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w:t>
            </w:r>
            <w:r>
              <w:rPr>
                <w:rFonts w:ascii="Times New Roman"/>
                <w:b w:val="false"/>
                <w:i w:val="false"/>
                <w:color w:val="000000"/>
                <w:sz w:val="20"/>
              </w:rPr>
              <w:t>№ 602 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7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377"/>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90" w:id="378"/>
    <w:p>
      <w:pPr>
        <w:spacing w:after="0"/>
        <w:ind w:left="0"/>
        <w:jc w:val="left"/>
      </w:pPr>
      <w:r>
        <w:rPr>
          <w:rFonts w:ascii="Times New Roman"/>
          <w:b/>
          <w:i w:val="false"/>
          <w:color w:val="000000"/>
        </w:rPr>
        <w:t xml:space="preserve">                    Жеке тұлғаларға азаматтық қару мен оның</w:t>
      </w:r>
      <w:r>
        <w:br/>
      </w:r>
      <w:r>
        <w:rPr>
          <w:rFonts w:ascii="Times New Roman"/>
          <w:b/>
          <w:i w:val="false"/>
          <w:color w:val="000000"/>
        </w:rPr>
        <w:t xml:space="preserve">                   патрондарын сатып алуға  рұқсаттар беру өтініші</w:t>
      </w:r>
    </w:p>
    <w:bookmarkEnd w:id="378"/>
    <w:p>
      <w:pPr>
        <w:spacing w:after="0"/>
        <w:ind w:left="0"/>
        <w:jc w:val="both"/>
      </w:pPr>
      <w:bookmarkStart w:name="z791" w:id="379"/>
      <w:r>
        <w:rPr>
          <w:rFonts w:ascii="Times New Roman"/>
          <w:b w:val="false"/>
          <w:i w:val="false"/>
          <w:color w:val="000000"/>
          <w:sz w:val="28"/>
        </w:rPr>
        <w:t xml:space="preserve">
      _____________________________________________________________________ </w:t>
      </w:r>
    </w:p>
    <w:bookmarkEnd w:id="379"/>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w:t>
      </w:r>
    </w:p>
    <w:p>
      <w:pPr>
        <w:spacing w:after="0"/>
        <w:ind w:left="0"/>
        <w:jc w:val="both"/>
      </w:pPr>
      <w:r>
        <w:rPr>
          <w:rFonts w:ascii="Times New Roman"/>
          <w:b w:val="false"/>
          <w:i w:val="false"/>
          <w:color w:val="000000"/>
          <w:sz w:val="28"/>
        </w:rPr>
        <w:t xml:space="preserve">       рұқсат беруіңізді (керегінің асты сызылады)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 жоғы</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w:t>
      </w:r>
    </w:p>
    <w:p>
      <w:pPr>
        <w:spacing w:after="0"/>
        <w:ind w:left="0"/>
        <w:jc w:val="both"/>
      </w:pPr>
      <w:r>
        <w:rPr>
          <w:rFonts w:ascii="Times New Roman"/>
          <w:b w:val="false"/>
          <w:i w:val="false"/>
          <w:color w:val="000000"/>
          <w:sz w:val="28"/>
        </w:rPr>
        <w:t xml:space="preserve">       жасалған күні мен келісім шарты көрестіледі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барлық көрсетілген деректер ресми байланыстар болып табылатыны</w:t>
      </w:r>
    </w:p>
    <w:p>
      <w:pPr>
        <w:spacing w:after="0"/>
        <w:ind w:left="0"/>
        <w:jc w:val="both"/>
      </w:pPr>
      <w:r>
        <w:rPr>
          <w:rFonts w:ascii="Times New Roman"/>
          <w:b w:val="false"/>
          <w:i w:val="false"/>
          <w:color w:val="000000"/>
          <w:sz w:val="28"/>
        </w:rPr>
        <w:t>расталады және оларға кез келген ақпарат жіберілуі және рұқсат беру немесе беруден бас</w:t>
      </w:r>
    </w:p>
    <w:p>
      <w:pPr>
        <w:spacing w:after="0"/>
        <w:ind w:left="0"/>
        <w:jc w:val="both"/>
      </w:pPr>
      <w:r>
        <w:rPr>
          <w:rFonts w:ascii="Times New Roman"/>
          <w:b w:val="false"/>
          <w:i w:val="false"/>
          <w:color w:val="000000"/>
          <w:sz w:val="28"/>
        </w:rPr>
        <w:t>тарту мәселелері бойынша тексеру жүзеге асырылады.</w:t>
      </w:r>
    </w:p>
    <w:p>
      <w:pPr>
        <w:spacing w:after="0"/>
        <w:ind w:left="0"/>
        <w:jc w:val="both"/>
      </w:pPr>
      <w:r>
        <w:rPr>
          <w:rFonts w:ascii="Times New Roman"/>
          <w:b w:val="false"/>
          <w:i w:val="false"/>
          <w:color w:val="000000"/>
          <w:sz w:val="28"/>
        </w:rPr>
        <w:t xml:space="preserve">       Жеке тұлғаның ЭЦҚ ________________________________________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94" w:id="380"/>
    <w:p>
      <w:pPr>
        <w:spacing w:after="0"/>
        <w:ind w:left="0"/>
        <w:jc w:val="left"/>
      </w:pPr>
      <w:r>
        <w:rPr>
          <w:rFonts w:ascii="Times New Roman"/>
          <w:b/>
          <w:i w:val="false"/>
          <w:color w:val="000000"/>
        </w:rPr>
        <w:t xml:space="preserve">              Жеке тұлғаларға азаматтық қару мен оның патрондарын </w:t>
      </w:r>
      <w:r>
        <w:br/>
      </w:r>
      <w:r>
        <w:rPr>
          <w:rFonts w:ascii="Times New Roman"/>
          <w:b/>
          <w:i w:val="false"/>
          <w:color w:val="000000"/>
        </w:rPr>
        <w:t xml:space="preserve">                   сатып алуға рұқсаттар беру мәліметтер нысаны</w:t>
      </w:r>
    </w:p>
    <w:bookmarkEnd w:id="380"/>
    <w:p>
      <w:pPr>
        <w:spacing w:after="0"/>
        <w:ind w:left="0"/>
        <w:jc w:val="both"/>
      </w:pPr>
      <w:bookmarkStart w:name="z795" w:id="381"/>
      <w:r>
        <w:rPr>
          <w:rFonts w:ascii="Times New Roman"/>
          <w:b w:val="false"/>
          <w:i w:val="false"/>
          <w:color w:val="000000"/>
          <w:sz w:val="28"/>
        </w:rPr>
        <w:t>
      Жалпы ақпарат</w:t>
      </w:r>
    </w:p>
    <w:bookmarkEnd w:id="381"/>
    <w:p>
      <w:pPr>
        <w:spacing w:after="0"/>
        <w:ind w:left="0"/>
        <w:jc w:val="both"/>
      </w:pPr>
      <w:r>
        <w:rPr>
          <w:rFonts w:ascii="Times New Roman"/>
          <w:b w:val="false"/>
          <w:i w:val="false"/>
          <w:color w:val="000000"/>
          <w:sz w:val="28"/>
        </w:rPr>
        <w:t xml:space="preserve">       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(жеке тұлға)</w:t>
      </w:r>
    </w:p>
    <w:p>
      <w:pPr>
        <w:spacing w:after="0"/>
        <w:ind w:left="0"/>
        <w:jc w:val="both"/>
      </w:pPr>
      <w:r>
        <w:rPr>
          <w:rFonts w:ascii="Times New Roman"/>
          <w:b w:val="false"/>
          <w:i w:val="false"/>
          <w:color w:val="000000"/>
          <w:sz w:val="28"/>
        </w:rPr>
        <w:t xml:space="preserve">       2.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үй-жай)_________________</w:t>
      </w:r>
    </w:p>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w:t>
      </w:r>
    </w:p>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w:t>
      </w:r>
    </w:p>
    <w:p>
      <w:pPr>
        <w:spacing w:after="0"/>
        <w:ind w:left="0"/>
        <w:jc w:val="both"/>
      </w:pPr>
      <w:r>
        <w:rPr>
          <w:rFonts w:ascii="Times New Roman"/>
          <w:b w:val="false"/>
          <w:i w:val="false"/>
          <w:color w:val="000000"/>
          <w:sz w:val="28"/>
        </w:rPr>
        <w:t xml:space="preserve">       5. Қару түрінің, үлгісінің, моделінің, жүйесінің, калибрінің, нөмірінің қолда бар</w:t>
      </w:r>
    </w:p>
    <w:p>
      <w:pPr>
        <w:spacing w:after="0"/>
        <w:ind w:left="0"/>
        <w:jc w:val="both"/>
      </w:pPr>
      <w:r>
        <w:rPr>
          <w:rFonts w:ascii="Times New Roman"/>
          <w:b w:val="false"/>
          <w:i w:val="false"/>
          <w:color w:val="000000"/>
          <w:sz w:val="28"/>
        </w:rPr>
        <w:t xml:space="preserve">       қаруының бар-жоғы туралы мәліметтер ______________________________________</w:t>
      </w:r>
    </w:p>
    <w:p>
      <w:pPr>
        <w:spacing w:after="0"/>
        <w:ind w:left="0"/>
        <w:jc w:val="both"/>
      </w:pPr>
      <w:r>
        <w:rPr>
          <w:rFonts w:ascii="Times New Roman"/>
          <w:b w:val="false"/>
          <w:i w:val="false"/>
          <w:color w:val="000000"/>
          <w:sz w:val="28"/>
        </w:rPr>
        <w:t xml:space="preserve">       6. Спорттық қару сатып алатын спортшы тұратын федерациялар немесе спорттық</w:t>
      </w:r>
    </w:p>
    <w:p>
      <w:pPr>
        <w:spacing w:after="0"/>
        <w:ind w:left="0"/>
        <w:jc w:val="both"/>
      </w:pPr>
      <w:r>
        <w:rPr>
          <w:rFonts w:ascii="Times New Roman"/>
          <w:b w:val="false"/>
          <w:i w:val="false"/>
          <w:color w:val="000000"/>
          <w:sz w:val="28"/>
        </w:rPr>
        <w:t xml:space="preserve">       ұйымдар туралы мәліметтер _______________________________________________</w:t>
      </w:r>
    </w:p>
    <w:p>
      <w:pPr>
        <w:spacing w:after="0"/>
        <w:ind w:left="0"/>
        <w:jc w:val="both"/>
      </w:pPr>
      <w:r>
        <w:rPr>
          <w:rFonts w:ascii="Times New Roman"/>
          <w:b w:val="false"/>
          <w:i w:val="false"/>
          <w:color w:val="000000"/>
          <w:sz w:val="28"/>
        </w:rPr>
        <w:t xml:space="preserve">       7. Спорт федерациясына немесе спортшы есептелетін ұйымға қару мен оның</w:t>
      </w:r>
    </w:p>
    <w:p>
      <w:pPr>
        <w:spacing w:after="0"/>
        <w:ind w:left="0"/>
        <w:jc w:val="both"/>
      </w:pPr>
      <w:r>
        <w:rPr>
          <w:rFonts w:ascii="Times New Roman"/>
          <w:b w:val="false"/>
          <w:i w:val="false"/>
          <w:color w:val="000000"/>
          <w:sz w:val="28"/>
        </w:rPr>
        <w:t xml:space="preserve">       атрондарының қолда бар және қажетті саны туралы мәліметтер</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сатып алуға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797" w:id="382"/>
                <w:p>
                  <w:pPr>
                    <w:spacing w:after="20"/>
                    <w:ind w:left="20"/>
                    <w:jc w:val="both"/>
                  </w:pPr>
                </w:p>
                <w:bookmarkEnd w:id="38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98" w:id="383"/>
                <w:p>
                  <w:pPr>
                    <w:spacing w:after="20"/>
                    <w:ind w:left="20"/>
                    <w:jc w:val="both"/>
                  </w:pPr>
                  <w:r>
                    <w:rPr>
                      <w:rFonts w:ascii="Times New Roman"/>
                      <w:b w:val="false"/>
                      <w:i w:val="false"/>
                      <w:color w:val="000000"/>
                      <w:sz w:val="20"/>
                    </w:rPr>
                    <w:t>
Нөмірі:</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800" w:id="384"/>
          <w:p>
            <w:pPr>
              <w:spacing w:after="20"/>
              <w:ind w:left="20"/>
              <w:jc w:val="both"/>
            </w:pPr>
          </w:p>
          <w:bookmarkEnd w:id="384"/>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03" w:id="385"/>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мемлекеттiк қызмет көрсету қағидалары</w:t>
      </w:r>
    </w:p>
    <w:bookmarkEnd w:id="385"/>
    <w:bookmarkStart w:name="z804" w:id="386"/>
    <w:p>
      <w:pPr>
        <w:spacing w:after="0"/>
        <w:ind w:left="0"/>
        <w:jc w:val="left"/>
      </w:pPr>
      <w:r>
        <w:rPr>
          <w:rFonts w:ascii="Times New Roman"/>
          <w:b/>
          <w:i w:val="false"/>
          <w:color w:val="000000"/>
        </w:rPr>
        <w:t xml:space="preserve"> 1-тарау. Жалпы ережелер</w:t>
      </w:r>
    </w:p>
    <w:bookmarkEnd w:id="386"/>
    <w:bookmarkStart w:name="z805" w:id="387"/>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сатып алуға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"Заңды тұлғаларға азаматтық және қызметтік қару мен оның патрондарын сатып алуға рұқсаттар беру" мемлекеттік қызмет көрсету (бұдан әрі – мемлекеттік қызмет) тәртібін айқындайды.</w:t>
      </w:r>
    </w:p>
    <w:bookmarkEnd w:id="387"/>
    <w:bookmarkStart w:name="z806" w:id="38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88"/>
    <w:bookmarkStart w:name="z807" w:id="389"/>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89"/>
    <w:bookmarkStart w:name="z808" w:id="390"/>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390"/>
    <w:bookmarkStart w:name="z809" w:id="391"/>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91"/>
    <w:bookmarkStart w:name="z810" w:id="392"/>
    <w:p>
      <w:pPr>
        <w:spacing w:after="0"/>
        <w:ind w:left="0"/>
        <w:jc w:val="left"/>
      </w:pPr>
      <w:r>
        <w:rPr>
          <w:rFonts w:ascii="Times New Roman"/>
          <w:b/>
          <w:i w:val="false"/>
          <w:color w:val="000000"/>
        </w:rPr>
        <w:t xml:space="preserve"> 2-тарау. Мемлекеттік қызмет көрсету тәртібі</w:t>
      </w:r>
    </w:p>
    <w:bookmarkEnd w:id="392"/>
    <w:bookmarkStart w:name="z811" w:id="393"/>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93"/>
    <w:bookmarkStart w:name="z812" w:id="394"/>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азаматтық және қызметтік қару мен оның патрондарын сатып алуға рұқсаттар беру" (бұдан әрі – негізгі талаптар Тізбесі) келтірілген.</w:t>
      </w:r>
    </w:p>
    <w:bookmarkEnd w:id="394"/>
    <w:bookmarkStart w:name="z813" w:id="395"/>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395"/>
    <w:bookmarkStart w:name="z814" w:id="396"/>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396"/>
    <w:bookmarkStart w:name="z815" w:id="39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97"/>
    <w:bookmarkStart w:name="z816" w:id="398"/>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98"/>
    <w:bookmarkStart w:name="z817" w:id="399"/>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399"/>
    <w:bookmarkStart w:name="z818" w:id="400"/>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400"/>
    <w:bookmarkStart w:name="z819" w:id="401"/>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401"/>
    <w:bookmarkStart w:name="z820" w:id="402"/>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402"/>
    <w:bookmarkStart w:name="z821" w:id="403"/>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403"/>
    <w:bookmarkStart w:name="z822" w:id="404"/>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404"/>
    <w:bookmarkStart w:name="z823" w:id="405"/>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bookmarkEnd w:id="405"/>
    <w:bookmarkStart w:name="z824" w:id="406"/>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w:t>
      </w:r>
      <w:r>
        <w:rPr>
          <w:rFonts w:ascii="Times New Roman"/>
          <w:b w:val="false"/>
          <w:i w:val="false"/>
          <w:color w:val="000000"/>
          <w:sz w:val="28"/>
        </w:rPr>
        <w:t>№ 602 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(азаматтық және қызметтік қару саудасын жүзеге асыратын заңды тұлғаларды қоспағанда),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End w:id="406"/>
    <w:bookmarkStart w:name="z825" w:id="407"/>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және қызметтік қару мен оның патрондарын сатып алуға, заңды түлғаларға рұқсат дайындайды.</w:t>
      </w:r>
    </w:p>
    <w:bookmarkEnd w:id="407"/>
    <w:bookmarkStart w:name="z826" w:id="408"/>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408"/>
    <w:bookmarkStart w:name="z827" w:id="409"/>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409"/>
    <w:bookmarkStart w:name="z828" w:id="410"/>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410"/>
    <w:bookmarkStart w:name="z829" w:id="41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411"/>
    <w:bookmarkStart w:name="z830" w:id="412"/>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412"/>
    <w:bookmarkStart w:name="z831" w:id="41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413"/>
    <w:bookmarkStart w:name="z832" w:id="414"/>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414"/>
    <w:bookmarkStart w:name="z833" w:id="415"/>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415"/>
    <w:bookmarkStart w:name="z834" w:id="41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16"/>
    <w:bookmarkStart w:name="z835" w:id="417"/>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7"/>
    <w:bookmarkStart w:name="z836" w:id="41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418"/>
    <w:bookmarkStart w:name="z837" w:id="41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419"/>
    <w:bookmarkStart w:name="z838" w:id="420"/>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420"/>
    <w:bookmarkStart w:name="z839" w:id="421"/>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421"/>
    <w:bookmarkStart w:name="z840" w:id="422"/>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422"/>
    <w:bookmarkStart w:name="z841" w:id="42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843" w:id="424"/>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мемлекеттік қызметін көрсетуге қойылатын негізгі талаптар тізбесі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25"/>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 не мемлекеттік қызмет көрсетуден уәжді бас тарту.</w:t>
            </w:r>
          </w:p>
          <w:bookmarkEnd w:id="425"/>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26"/>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тұлғаларға азаматтық және қызметтік қару мен оның патрондарын сатып алуға құқығына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27"/>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28"/>
          <w:p>
            <w:pPr>
              <w:spacing w:after="20"/>
              <w:ind w:left="20"/>
              <w:jc w:val="both"/>
            </w:pPr>
            <w:r>
              <w:rPr>
                <w:rFonts w:ascii="Times New Roman"/>
                <w:b w:val="false"/>
                <w:i w:val="false"/>
                <w:color w:val="000000"/>
                <w:sz w:val="20"/>
              </w:rPr>
              <w:t>
заң тұлғаларға азаматтық және қызметтік қару мен оның патрондарын сатып алуға рұқсат беру үшін:</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сондай-ақ спорт шеберінің кандидатынан төмен емес разряды бар Қазақстан Республикасы Ұлттық құрамасының мүше спортшылары қатыса алмайды)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сатып алуға және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(азаматтық және қызметтік қару мен оның патрондарын саудасын жүзеге асыратын заңды тұлғалар үшін). Келісімшарта немесе оның қосымшасында (ерекшелігінде) жеткізілетін қару мен оқ-дәрілердің нақты түрлері мен модельдері және олардың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талаптарында белгіленген қару мен оның патрондарының түрлері, үлгілері және модельдері бойынша, оларды қамтамасыз етудің бекітілген нормаларына сәйкес қолда бар және қажетті саны туралы мәліметтердің электрондық көшірмесі, қару мен оның патрондарының қажетті санының есебі № 602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толтырылады (азаматтық және қызметтік қару мен оның патрондары саудасын жүзеге асыратын заңды тұлғалар оны ұсынылмайды).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2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алушының және (немесе) мемлекеттік қызметті көрсету үшін қажетті ұсынған материалдары, объектілер, деректер мен мәліметтер № 602 Бұйрығының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30"/>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430"/>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1-қосымша</w:t>
            </w:r>
          </w:p>
        </w:tc>
      </w:tr>
    </w:tbl>
    <w:bookmarkStart w:name="z885" w:id="431"/>
    <w:p>
      <w:pPr>
        <w:spacing w:after="0"/>
        <w:ind w:left="0"/>
        <w:jc w:val="left"/>
      </w:pPr>
      <w:r>
        <w:rPr>
          <w:rFonts w:ascii="Times New Roman"/>
          <w:b/>
          <w:i w:val="false"/>
          <w:color w:val="000000"/>
        </w:rPr>
        <w:t xml:space="preserve">              Заңды тұлғаларға азаматтық және қызметтік қару мен оның</w:t>
      </w:r>
      <w:r>
        <w:br/>
      </w:r>
      <w:r>
        <w:rPr>
          <w:rFonts w:ascii="Times New Roman"/>
          <w:b/>
          <w:i w:val="false"/>
          <w:color w:val="000000"/>
        </w:rPr>
        <w:t xml:space="preserve">                   патрондарын сатып алуға рұқсаттар беру өтініші</w:t>
      </w:r>
    </w:p>
    <w:bookmarkEnd w:id="431"/>
    <w:p>
      <w:pPr>
        <w:spacing w:after="0"/>
        <w:ind w:left="0"/>
        <w:jc w:val="both"/>
      </w:pPr>
      <w:bookmarkStart w:name="z886" w:id="432"/>
      <w:r>
        <w:rPr>
          <w:rFonts w:ascii="Times New Roman"/>
          <w:b w:val="false"/>
          <w:i w:val="false"/>
          <w:color w:val="000000"/>
          <w:sz w:val="28"/>
        </w:rPr>
        <w:t xml:space="preserve">
      _____________________________________________________________________ </w:t>
      </w:r>
    </w:p>
    <w:bookmarkEnd w:id="432"/>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w:t>
      </w:r>
    </w:p>
    <w:p>
      <w:pPr>
        <w:spacing w:after="0"/>
        <w:ind w:left="0"/>
        <w:jc w:val="both"/>
      </w:pPr>
      <w:r>
        <w:rPr>
          <w:rFonts w:ascii="Times New Roman"/>
          <w:b w:val="false"/>
          <w:i w:val="false"/>
          <w:color w:val="000000"/>
          <w:sz w:val="28"/>
        </w:rPr>
        <w:t xml:space="preserve"> сұраймын __________________________________________________________________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w:t>
      </w:r>
    </w:p>
    <w:p>
      <w:pPr>
        <w:spacing w:after="0"/>
        <w:ind w:left="0"/>
        <w:jc w:val="both"/>
      </w:pPr>
      <w:r>
        <w:rPr>
          <w:rFonts w:ascii="Times New Roman"/>
          <w:b w:val="false"/>
          <w:i w:val="false"/>
          <w:color w:val="000000"/>
          <w:sz w:val="28"/>
        </w:rPr>
        <w:t xml:space="preserve"> ____________________________-дан ______________________________________дейін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89" w:id="433"/>
    <w:p>
      <w:pPr>
        <w:spacing w:after="0"/>
        <w:ind w:left="0"/>
        <w:jc w:val="left"/>
      </w:pPr>
      <w:r>
        <w:rPr>
          <w:rFonts w:ascii="Times New Roman"/>
          <w:b/>
          <w:i w:val="false"/>
          <w:color w:val="000000"/>
        </w:rPr>
        <w:t xml:space="preserve">              Азаматтық және қызметтік қару мен оның патрондарын </w:t>
      </w:r>
      <w:r>
        <w:br/>
      </w:r>
      <w:r>
        <w:rPr>
          <w:rFonts w:ascii="Times New Roman"/>
          <w:b/>
          <w:i w:val="false"/>
          <w:color w:val="000000"/>
        </w:rPr>
        <w:t xml:space="preserve">                   сатып алуға рұқсатқа мәліметтер нысаны</w:t>
      </w:r>
    </w:p>
    <w:bookmarkEnd w:id="433"/>
    <w:p>
      <w:pPr>
        <w:spacing w:after="0"/>
        <w:ind w:left="0"/>
        <w:jc w:val="both"/>
      </w:pPr>
      <w:bookmarkStart w:name="z890" w:id="434"/>
      <w:r>
        <w:rPr>
          <w:rFonts w:ascii="Times New Roman"/>
          <w:b w:val="false"/>
          <w:i w:val="false"/>
          <w:color w:val="000000"/>
          <w:sz w:val="28"/>
        </w:rPr>
        <w:t>
      Жалпы ақпарат</w:t>
      </w:r>
    </w:p>
    <w:bookmarkEnd w:id="434"/>
    <w:p>
      <w:pPr>
        <w:spacing w:after="0"/>
        <w:ind w:left="0"/>
        <w:jc w:val="both"/>
      </w:pPr>
      <w:r>
        <w:rPr>
          <w:rFonts w:ascii="Times New Roman"/>
          <w:b w:val="false"/>
          <w:i w:val="false"/>
          <w:color w:val="000000"/>
          <w:sz w:val="28"/>
        </w:rPr>
        <w:t xml:space="preserve">       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 сәйкестендіру нөмірі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w:t>
      </w:r>
    </w:p>
    <w:p>
      <w:pPr>
        <w:spacing w:after="0"/>
        <w:ind w:left="0"/>
        <w:jc w:val="both"/>
      </w:pPr>
      <w:r>
        <w:rPr>
          <w:rFonts w:ascii="Times New Roman"/>
          <w:b w:val="false"/>
          <w:i w:val="false"/>
          <w:color w:val="000000"/>
          <w:sz w:val="28"/>
        </w:rPr>
        <w:t xml:space="preserve">       Тексерудің аяқталған күні_____________________________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4. Объектінің (үй-жайдың) кадастрлық нөмірі)____________________________</w:t>
      </w:r>
    </w:p>
    <w:p>
      <w:pPr>
        <w:spacing w:after="0"/>
        <w:ind w:left="0"/>
        <w:jc w:val="both"/>
      </w:pPr>
      <w:r>
        <w:rPr>
          <w:rFonts w:ascii="Times New Roman"/>
          <w:b w:val="false"/>
          <w:i w:val="false"/>
          <w:color w:val="000000"/>
          <w:sz w:val="28"/>
        </w:rPr>
        <w:t xml:space="preserve">       Есеп құжаттамасы________________</w:t>
      </w:r>
    </w:p>
    <w:p>
      <w:pPr>
        <w:spacing w:after="0"/>
        <w:ind w:left="0"/>
        <w:jc w:val="both"/>
      </w:pPr>
      <w:r>
        <w:rPr>
          <w:rFonts w:ascii="Times New Roman"/>
          <w:b w:val="false"/>
          <w:i w:val="false"/>
          <w:color w:val="000000"/>
          <w:sz w:val="28"/>
        </w:rPr>
        <w:t xml:space="preserve">       5. Қаруды сатып алуға, сақтауға, тасымалдауға, бекітіп беруге Т. А. Ә. (болған кезде)</w:t>
      </w:r>
    </w:p>
    <w:p>
      <w:pPr>
        <w:spacing w:after="0"/>
        <w:ind w:left="0"/>
        <w:jc w:val="both"/>
      </w:pPr>
      <w:r>
        <w:rPr>
          <w:rFonts w:ascii="Times New Roman"/>
          <w:b w:val="false"/>
          <w:i w:val="false"/>
          <w:color w:val="000000"/>
          <w:sz w:val="28"/>
        </w:rPr>
        <w:t xml:space="preserve">       көрсете отырып, жауапты адамды тағайындау туралы бұйрықтың нөмірі, қол</w:t>
      </w:r>
    </w:p>
    <w:p>
      <w:pPr>
        <w:spacing w:after="0"/>
        <w:ind w:left="0"/>
        <w:jc w:val="both"/>
      </w:pPr>
      <w:r>
        <w:rPr>
          <w:rFonts w:ascii="Times New Roman"/>
          <w:b w:val="false"/>
          <w:i w:val="false"/>
          <w:color w:val="000000"/>
          <w:sz w:val="28"/>
        </w:rPr>
        <w:t xml:space="preserve">       қойылған күні 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w:t>
      </w:r>
    </w:p>
    <w:p>
      <w:pPr>
        <w:spacing w:after="0"/>
        <w:ind w:left="0"/>
        <w:jc w:val="both"/>
      </w:pPr>
      <w:r>
        <w:rPr>
          <w:rFonts w:ascii="Times New Roman"/>
          <w:b w:val="false"/>
          <w:i w:val="false"/>
          <w:color w:val="000000"/>
          <w:sz w:val="28"/>
        </w:rPr>
        <w:t xml:space="preserve">       есепке алу журналын жүргізу күні 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w:t>
      </w:r>
    </w:p>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w:t>
      </w:r>
    </w:p>
    <w:p>
      <w:pPr>
        <w:spacing w:after="0"/>
        <w:ind w:left="0"/>
        <w:jc w:val="both"/>
      </w:pPr>
      <w:r>
        <w:rPr>
          <w:rFonts w:ascii="Times New Roman"/>
          <w:b w:val="false"/>
          <w:i w:val="false"/>
          <w:color w:val="000000"/>
          <w:sz w:val="28"/>
        </w:rPr>
        <w:t>бекітілген (әрбір жеке бірлікке) лауазымның аты-жөні көрсетілген заңды тұлға</w:t>
      </w:r>
    </w:p>
    <w:p>
      <w:pPr>
        <w:spacing w:after="0"/>
        <w:ind w:left="0"/>
        <w:jc w:val="both"/>
      </w:pPr>
      <w:r>
        <w:rPr>
          <w:rFonts w:ascii="Times New Roman"/>
          <w:b w:val="false"/>
          <w:i w:val="false"/>
          <w:color w:val="000000"/>
          <w:sz w:val="28"/>
        </w:rPr>
        <w:t>қызметкерлеріне арналған мәліметтер ______________________________________</w:t>
      </w:r>
    </w:p>
    <w:p>
      <w:pPr>
        <w:spacing w:after="0"/>
        <w:ind w:left="0"/>
        <w:jc w:val="both"/>
      </w:pPr>
      <w:r>
        <w:rPr>
          <w:rFonts w:ascii="Times New Roman"/>
          <w:b w:val="false"/>
          <w:i w:val="false"/>
          <w:color w:val="000000"/>
          <w:sz w:val="28"/>
        </w:rPr>
        <w:t xml:space="preserve">       10. Аумақтық көліктік бақылау органы берген қауіпті жүкті тасымалдауды жүзеге</w:t>
      </w:r>
    </w:p>
    <w:p>
      <w:pPr>
        <w:spacing w:after="0"/>
        <w:ind w:left="0"/>
        <w:jc w:val="both"/>
      </w:pPr>
      <w:r>
        <w:rPr>
          <w:rFonts w:ascii="Times New Roman"/>
          <w:b w:val="false"/>
          <w:i w:val="false"/>
          <w:color w:val="000000"/>
          <w:sz w:val="28"/>
        </w:rPr>
        <w:t>асыруға арнайы рұқсаты бар, меншік құқығында арнайы жабдықталған автокөлік</w:t>
      </w:r>
    </w:p>
    <w:p>
      <w:pPr>
        <w:spacing w:after="0"/>
        <w:ind w:left="0"/>
        <w:jc w:val="both"/>
      </w:pPr>
      <w:r>
        <w:rPr>
          <w:rFonts w:ascii="Times New Roman"/>
          <w:b w:val="false"/>
          <w:i w:val="false"/>
          <w:color w:val="000000"/>
          <w:sz w:val="28"/>
        </w:rPr>
        <w:t>құралының болуы туралы мәліметтер _________________</w:t>
      </w:r>
    </w:p>
    <w:p>
      <w:pPr>
        <w:spacing w:after="0"/>
        <w:ind w:left="0"/>
        <w:jc w:val="both"/>
      </w:pPr>
      <w:r>
        <w:rPr>
          <w:rFonts w:ascii="Times New Roman"/>
          <w:b w:val="false"/>
          <w:i w:val="false"/>
          <w:color w:val="000000"/>
          <w:sz w:val="28"/>
        </w:rPr>
        <w:t>Өтінім берілген күн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сатып алуға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92" w:id="435"/>
                <w:p>
                  <w:pPr>
                    <w:spacing w:after="20"/>
                    <w:ind w:left="20"/>
                    <w:jc w:val="both"/>
                  </w:pPr>
                </w:p>
                <w:bookmarkEnd w:id="435"/>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36"/>
                <w:p>
                  <w:pPr>
                    <w:spacing w:after="20"/>
                    <w:ind w:left="20"/>
                    <w:jc w:val="both"/>
                  </w:pPr>
                  <w:r>
                    <w:rPr>
                      <w:rFonts w:ascii="Times New Roman"/>
                      <w:b w:val="false"/>
                      <w:i w:val="false"/>
                      <w:color w:val="000000"/>
                      <w:sz w:val="20"/>
                    </w:rPr>
                    <w:t>
Нөмірі:</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895" w:id="437"/>
          <w:p>
            <w:pPr>
              <w:spacing w:after="20"/>
              <w:ind w:left="20"/>
              <w:jc w:val="both"/>
            </w:pPr>
          </w:p>
          <w:bookmarkEnd w:id="437"/>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898" w:id="438"/>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мемлекеттiк қызмет көрсету қағидалары</w:t>
      </w:r>
    </w:p>
    <w:bookmarkEnd w:id="438"/>
    <w:bookmarkStart w:name="z899" w:id="439"/>
    <w:p>
      <w:pPr>
        <w:spacing w:after="0"/>
        <w:ind w:left="0"/>
        <w:jc w:val="left"/>
      </w:pPr>
      <w:r>
        <w:rPr>
          <w:rFonts w:ascii="Times New Roman"/>
          <w:b/>
          <w:i w:val="false"/>
          <w:color w:val="000000"/>
        </w:rPr>
        <w:t xml:space="preserve"> 1-тарау. Жалпы ережелер</w:t>
      </w:r>
    </w:p>
    <w:bookmarkEnd w:id="439"/>
    <w:bookmarkStart w:name="z900" w:id="440"/>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сақтауға, сақтау мен алып жүруге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"Жеке тұлғаларға азаматтық қару мен оның патрондарын сақтауға, сақтау мен алып жүруге рұқсаттар беру" мемлекеттік қызмет көрсету (бұдан әрі – мемлекеттік қызмет) тәртібін айқындайды.</w:t>
      </w:r>
    </w:p>
    <w:bookmarkEnd w:id="440"/>
    <w:bookmarkStart w:name="z901" w:id="44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41"/>
    <w:bookmarkStart w:name="z902" w:id="442"/>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42"/>
    <w:bookmarkStart w:name="z903" w:id="443"/>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443"/>
    <w:bookmarkStart w:name="z904" w:id="44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44"/>
    <w:bookmarkStart w:name="z905" w:id="445"/>
    <w:p>
      <w:pPr>
        <w:spacing w:after="0"/>
        <w:ind w:left="0"/>
        <w:jc w:val="left"/>
      </w:pPr>
      <w:r>
        <w:rPr>
          <w:rFonts w:ascii="Times New Roman"/>
          <w:b/>
          <w:i w:val="false"/>
          <w:color w:val="000000"/>
        </w:rPr>
        <w:t xml:space="preserve"> 2-тарау. Мемлекеттік қызмет көрсету тәртібі</w:t>
      </w:r>
    </w:p>
    <w:bookmarkEnd w:id="445"/>
    <w:bookmarkStart w:name="z906" w:id="44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446"/>
    <w:bookmarkStart w:name="z907" w:id="447"/>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"Жеке тұлғаларға азаматтық қару мен оның патрондарын сақтауға, сақтау мен алып жүруге рұқсаттар беру" (бұдан әрі – негізгі талаптар Тізбесі) келтірілген.</w:t>
      </w:r>
    </w:p>
    <w:bookmarkEnd w:id="447"/>
    <w:bookmarkStart w:name="z908" w:id="448"/>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448"/>
    <w:bookmarkStart w:name="z909" w:id="449"/>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449"/>
    <w:bookmarkStart w:name="z910" w:id="45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450"/>
    <w:bookmarkStart w:name="z911" w:id="451"/>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451"/>
    <w:bookmarkStart w:name="z912" w:id="452"/>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452"/>
    <w:bookmarkStart w:name="z913" w:id="453"/>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453"/>
    <w:bookmarkStart w:name="z914" w:id="454"/>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454"/>
    <w:bookmarkStart w:name="z915" w:id="455"/>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органдарына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455"/>
    <w:bookmarkStart w:name="z916" w:id="456"/>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456"/>
    <w:bookmarkStart w:name="z917" w:id="457"/>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457"/>
    <w:bookmarkStart w:name="z918" w:id="458"/>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bookmarkEnd w:id="458"/>
    <w:bookmarkStart w:name="z919" w:id="459"/>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End w:id="459"/>
    <w:bookmarkStart w:name="z920" w:id="460"/>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5-қосымшаға сәйкес нысан бойынша азаматтық қару мен оның патрондарын сақтауға, сақтау мен алып жүруге жеке түлғаларға рұқсат дайындайды.</w:t>
      </w:r>
    </w:p>
    <w:bookmarkEnd w:id="460"/>
    <w:bookmarkStart w:name="z921" w:id="461"/>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461"/>
    <w:bookmarkStart w:name="z922" w:id="462"/>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462"/>
    <w:bookmarkStart w:name="z923" w:id="463"/>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463"/>
    <w:bookmarkStart w:name="z924" w:id="46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464"/>
    <w:bookmarkStart w:name="z925" w:id="465"/>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465"/>
    <w:bookmarkStart w:name="z926" w:id="466"/>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466"/>
    <w:bookmarkStart w:name="z927" w:id="467"/>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467"/>
    <w:bookmarkStart w:name="z928" w:id="468"/>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468"/>
    <w:bookmarkStart w:name="z929" w:id="46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69"/>
    <w:bookmarkStart w:name="z930" w:id="470"/>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70"/>
    <w:bookmarkStart w:name="z931" w:id="47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471"/>
    <w:bookmarkStart w:name="z932" w:id="47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472"/>
    <w:bookmarkStart w:name="z933" w:id="47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473"/>
    <w:bookmarkStart w:name="z934" w:id="474"/>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474"/>
    <w:bookmarkStart w:name="z935" w:id="475"/>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475"/>
    <w:bookmarkStart w:name="z936" w:id="47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сақтауға,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938" w:id="477"/>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мемлекеттік қызметін көрсетуге қойылатын негізгі талаптар тізбесі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8"/>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 не мемлекеттік қызмет көрсетуден уәжді бас тарту.</w:t>
            </w:r>
          </w:p>
          <w:bookmarkEnd w:id="478"/>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79"/>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80"/>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81"/>
          <w:p>
            <w:pPr>
              <w:spacing w:after="20"/>
              <w:ind w:left="20"/>
              <w:jc w:val="both"/>
            </w:pPr>
            <w:r>
              <w:rPr>
                <w:rFonts w:ascii="Times New Roman"/>
                <w:b w:val="false"/>
                <w:i w:val="false"/>
                <w:color w:val="000000"/>
                <w:sz w:val="20"/>
              </w:rPr>
              <w:t>
1) жеке тұлғаларға азаматтық қару мен оның патрондарын сақтауға, сақтау мен алып жүруге рұқсат беру үшін:</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Экология және табиғи ресурстар министрінің 2026 жылғы 27 наурыздағы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аңшы куәлігі (Нормативтік құқықтық актілерді мемлекеттік тіркеу тізілімінде № 38248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 түрлерімен айналысатын қару иелерімен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тұрғылықты жері бойынша қаруды сақтау шарттары болмаған жағдайда, қаруды орталықтандырылған сақтау пункттерінде сақтауға арналған шарттың электрондық көшірмесін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ойық ұңғылы аңшылық атыс қаруының оқтары мен гильзаларының бақылау атылуы туралы мәліметтері нысанында көрсетіледі (ойық қаруды сақтауға, сақтауға және алып жүруге рұқсаттың қолданылу мерзімі аяқталғанға дейін қару иелері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тұлғаларға қаруды сатып алғаннан кейін азаматтық қару мен оның патрондарын сақтауға, сақтауға және алып жүруге рұқсат алу үшін (ішкі істер органдары берген азаматтық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азаматтық қаруды сақтауға, сақтауға және алып жүруге рұқсат беру құжатын бергені үшін, азаматтық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8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83"/>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483"/>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сақтауға,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85" w:id="484"/>
    <w:p>
      <w:pPr>
        <w:spacing w:after="0"/>
        <w:ind w:left="0"/>
        <w:jc w:val="left"/>
      </w:pPr>
      <w:r>
        <w:rPr>
          <w:rFonts w:ascii="Times New Roman"/>
          <w:b/>
          <w:i w:val="false"/>
          <w:color w:val="000000"/>
        </w:rPr>
        <w:t xml:space="preserve">                    Жеке тұлғаның азаматтық қару мен </w:t>
      </w:r>
      <w:r>
        <w:br/>
      </w:r>
      <w:r>
        <w:rPr>
          <w:rFonts w:ascii="Times New Roman"/>
          <w:b/>
          <w:i w:val="false"/>
          <w:color w:val="000000"/>
        </w:rPr>
        <w:t xml:space="preserve">                   оның патрондарын сақтауға, сақтау мен</w:t>
      </w:r>
      <w:r>
        <w:br/>
      </w:r>
      <w:r>
        <w:rPr>
          <w:rFonts w:ascii="Times New Roman"/>
          <w:b/>
          <w:i w:val="false"/>
          <w:color w:val="000000"/>
        </w:rPr>
        <w:t xml:space="preserve">                   алып жүруге, рұқсат алуға өтініші</w:t>
      </w:r>
    </w:p>
    <w:bookmarkEnd w:id="484"/>
    <w:p>
      <w:pPr>
        <w:spacing w:after="0"/>
        <w:ind w:left="0"/>
        <w:jc w:val="both"/>
      </w:pPr>
      <w:bookmarkStart w:name="z986" w:id="485"/>
      <w:r>
        <w:rPr>
          <w:rFonts w:ascii="Times New Roman"/>
          <w:b w:val="false"/>
          <w:i w:val="false"/>
          <w:color w:val="000000"/>
          <w:sz w:val="28"/>
        </w:rPr>
        <w:t xml:space="preserve">
      _____________________________________________________________________ </w:t>
      </w:r>
    </w:p>
    <w:bookmarkEnd w:id="485"/>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байланысты (қажеттілігі себебін көрсету)</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w:t>
      </w:r>
    </w:p>
    <w:p>
      <w:pPr>
        <w:spacing w:after="0"/>
        <w:ind w:left="0"/>
        <w:jc w:val="both"/>
      </w:pPr>
      <w:r>
        <w:rPr>
          <w:rFonts w:ascii="Times New Roman"/>
          <w:b w:val="false"/>
          <w:i w:val="false"/>
          <w:color w:val="000000"/>
          <w:sz w:val="28"/>
        </w:rPr>
        <w:t xml:space="preserve">       рұқсат беруіңізді  (керегінің асты сызылады)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w:t>
      </w:r>
    </w:p>
    <w:p>
      <w:pPr>
        <w:spacing w:after="0"/>
        <w:ind w:left="0"/>
        <w:jc w:val="both"/>
      </w:pPr>
      <w:r>
        <w:rPr>
          <w:rFonts w:ascii="Times New Roman"/>
          <w:b w:val="false"/>
          <w:i w:val="false"/>
          <w:color w:val="000000"/>
          <w:sz w:val="28"/>
        </w:rPr>
        <w:t xml:space="preserve">       жоғы (сейфтің техникалық нығайтылуы, қалалық жер иелері үшін дабыл сигнализация</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w:t>
      </w:r>
    </w:p>
    <w:p>
      <w:pPr>
        <w:spacing w:after="0"/>
        <w:ind w:left="0"/>
        <w:jc w:val="both"/>
      </w:pPr>
      <w:r>
        <w:rPr>
          <w:rFonts w:ascii="Times New Roman"/>
          <w:b w:val="false"/>
          <w:i w:val="false"/>
          <w:color w:val="000000"/>
          <w:sz w:val="28"/>
        </w:rPr>
        <w:t xml:space="preserve">       жасалған күні мен келісім шарты көрестіледі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барлық көрсетілген деректер ресми байланыстар болып табылатыны</w:t>
      </w:r>
    </w:p>
    <w:p>
      <w:pPr>
        <w:spacing w:after="0"/>
        <w:ind w:left="0"/>
        <w:jc w:val="both"/>
      </w:pPr>
      <w:r>
        <w:rPr>
          <w:rFonts w:ascii="Times New Roman"/>
          <w:b w:val="false"/>
          <w:i w:val="false"/>
          <w:color w:val="000000"/>
          <w:sz w:val="28"/>
        </w:rPr>
        <w:t xml:space="preserve"> расталады және оларға кез келген ақпарат жіберілуі және рұқсат беру немесе беруден бас </w:t>
      </w:r>
    </w:p>
    <w:p>
      <w:pPr>
        <w:spacing w:after="0"/>
        <w:ind w:left="0"/>
        <w:jc w:val="both"/>
      </w:pPr>
      <w:r>
        <w:rPr>
          <w:rFonts w:ascii="Times New Roman"/>
          <w:b w:val="false"/>
          <w:i w:val="false"/>
          <w:color w:val="000000"/>
          <w:sz w:val="28"/>
        </w:rPr>
        <w:t>тарту мәселелері бойынша тексеру жүзеге асырылады.</w:t>
      </w:r>
    </w:p>
    <w:p>
      <w:pPr>
        <w:spacing w:after="0"/>
        <w:ind w:left="0"/>
        <w:jc w:val="both"/>
      </w:pPr>
      <w:r>
        <w:rPr>
          <w:rFonts w:ascii="Times New Roman"/>
          <w:b w:val="false"/>
          <w:i w:val="false"/>
          <w:color w:val="000000"/>
          <w:sz w:val="28"/>
        </w:rPr>
        <w:t xml:space="preserve">       Жеке тұлғаның ЭЦҚ ________________________________________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 мен</w:t>
            </w:r>
            <w:r>
              <w:br/>
            </w:r>
            <w:r>
              <w:rPr>
                <w:rFonts w:ascii="Times New Roman"/>
                <w:b w:val="false"/>
                <w:i w:val="false"/>
                <w:color w:val="000000"/>
                <w:sz w:val="20"/>
              </w:rPr>
              <w:t>оның патрондарын сақтауға,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89" w:id="486"/>
    <w:p>
      <w:pPr>
        <w:spacing w:after="0"/>
        <w:ind w:left="0"/>
        <w:jc w:val="left"/>
      </w:pPr>
      <w:r>
        <w:rPr>
          <w:rFonts w:ascii="Times New Roman"/>
          <w:b/>
          <w:i w:val="false"/>
          <w:color w:val="000000"/>
        </w:rPr>
        <w:t xml:space="preserve">                    Жеке тұлғаларға азаматтық қару мен оның патрондарын</w:t>
      </w:r>
      <w:r>
        <w:br/>
      </w:r>
      <w:r>
        <w:rPr>
          <w:rFonts w:ascii="Times New Roman"/>
          <w:b/>
          <w:i w:val="false"/>
          <w:color w:val="000000"/>
        </w:rPr>
        <w:t xml:space="preserve">             сақтауға, сақтау мен алып жүруге рұқсаттар беру мәліметтер нысаны</w:t>
      </w:r>
    </w:p>
    <w:bookmarkEnd w:id="486"/>
    <w:p>
      <w:pPr>
        <w:spacing w:after="0"/>
        <w:ind w:left="0"/>
        <w:jc w:val="both"/>
      </w:pPr>
      <w:bookmarkStart w:name="z990" w:id="487"/>
      <w:r>
        <w:rPr>
          <w:rFonts w:ascii="Times New Roman"/>
          <w:b w:val="false"/>
          <w:i w:val="false"/>
          <w:color w:val="000000"/>
          <w:sz w:val="28"/>
        </w:rPr>
        <w:t>
      Жалпы ақпарат</w:t>
      </w:r>
    </w:p>
    <w:bookmarkEnd w:id="487"/>
    <w:p>
      <w:pPr>
        <w:spacing w:after="0"/>
        <w:ind w:left="0"/>
        <w:jc w:val="both"/>
      </w:pPr>
      <w:r>
        <w:rPr>
          <w:rFonts w:ascii="Times New Roman"/>
          <w:b w:val="false"/>
          <w:i w:val="false"/>
          <w:color w:val="000000"/>
          <w:sz w:val="28"/>
        </w:rPr>
        <w:t xml:space="preserve">       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(жеке тұлға)</w:t>
      </w:r>
    </w:p>
    <w:p>
      <w:pPr>
        <w:spacing w:after="0"/>
        <w:ind w:left="0"/>
        <w:jc w:val="both"/>
      </w:pPr>
      <w:r>
        <w:rPr>
          <w:rFonts w:ascii="Times New Roman"/>
          <w:b w:val="false"/>
          <w:i w:val="false"/>
          <w:color w:val="000000"/>
          <w:sz w:val="28"/>
        </w:rPr>
        <w:t xml:space="preserve">       2. Жеке сәйкестендіру нөмірі _______________________________________________</w:t>
      </w:r>
    </w:p>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w:t>
      </w:r>
    </w:p>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w:t>
      </w:r>
    </w:p>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Ішкі істер органдарында ойық ұңғылы азаматтық қаруды бақылау арқылы ату </w:t>
      </w:r>
    </w:p>
    <w:p>
      <w:pPr>
        <w:spacing w:after="0"/>
        <w:ind w:left="0"/>
        <w:jc w:val="both"/>
      </w:pPr>
      <w:r>
        <w:rPr>
          <w:rFonts w:ascii="Times New Roman"/>
          <w:b w:val="false"/>
          <w:i w:val="false"/>
          <w:color w:val="000000"/>
          <w:sz w:val="28"/>
        </w:rPr>
        <w:t xml:space="preserve">       туралы</w:t>
      </w:r>
    </w:p>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w:t>
      </w:r>
    </w:p>
    <w:p>
      <w:pPr>
        <w:spacing w:after="0"/>
        <w:ind w:left="0"/>
        <w:jc w:val="both"/>
      </w:pPr>
      <w:r>
        <w:rPr>
          <w:rFonts w:ascii="Times New Roman"/>
          <w:b w:val="false"/>
          <w:i w:val="false"/>
          <w:color w:val="000000"/>
          <w:sz w:val="28"/>
        </w:rPr>
        <w:t xml:space="preserve">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Азаматтық қаруды сатып алу туралы мәліметтер (мамандандырылған дүкеннің</w:t>
      </w:r>
    </w:p>
    <w:p>
      <w:pPr>
        <w:spacing w:after="0"/>
        <w:ind w:left="0"/>
        <w:jc w:val="both"/>
      </w:pPr>
      <w:r>
        <w:rPr>
          <w:rFonts w:ascii="Times New Roman"/>
          <w:b w:val="false"/>
          <w:i w:val="false"/>
          <w:color w:val="000000"/>
          <w:sz w:val="28"/>
        </w:rPr>
        <w:t>атауы, қаруды сатып алуға рұқсат беру құжатының нөмірі, рұқсаттың нөмірін, күнін</w:t>
      </w:r>
    </w:p>
    <w:p>
      <w:pPr>
        <w:spacing w:after="0"/>
        <w:ind w:left="0"/>
        <w:jc w:val="both"/>
      </w:pPr>
      <w:r>
        <w:rPr>
          <w:rFonts w:ascii="Times New Roman"/>
          <w:b w:val="false"/>
          <w:i w:val="false"/>
          <w:color w:val="000000"/>
          <w:sz w:val="28"/>
        </w:rPr>
        <w:t>және кім бергенін көрсете отырып, алдыңғы қару иесінің Т. А. Ә. көрсетіледі)</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Қарудың түрі, үлгісі, моделі, жүйесі, калибрі, нөмірі және дайындаушы зауыт</w:t>
      </w:r>
    </w:p>
    <w:p>
      <w:pPr>
        <w:spacing w:after="0"/>
        <w:ind w:left="0"/>
        <w:jc w:val="both"/>
      </w:pPr>
      <w:r>
        <w:rPr>
          <w:rFonts w:ascii="Times New Roman"/>
          <w:b w:val="false"/>
          <w:i w:val="false"/>
          <w:color w:val="000000"/>
          <w:sz w:val="28"/>
        </w:rPr>
        <w:t>көрсетілген қолда бар (сатып алынған) қарудың болуы туралы мәліметтер 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Спорттық қару сатып алатын спортшы тұратын федерациялар немесе спорттық</w:t>
      </w:r>
    </w:p>
    <w:p>
      <w:pPr>
        <w:spacing w:after="0"/>
        <w:ind w:left="0"/>
        <w:jc w:val="both"/>
      </w:pPr>
      <w:r>
        <w:rPr>
          <w:rFonts w:ascii="Times New Roman"/>
          <w:b w:val="false"/>
          <w:i w:val="false"/>
          <w:color w:val="000000"/>
          <w:sz w:val="28"/>
        </w:rPr>
        <w:t>ұйымдар туралы мәліметтер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9. Спорт федерациясына немесе спортшы есептелетін ұйымға қару мен оның</w:t>
      </w:r>
    </w:p>
    <w:p>
      <w:pPr>
        <w:spacing w:after="0"/>
        <w:ind w:left="0"/>
        <w:jc w:val="both"/>
      </w:pPr>
      <w:r>
        <w:rPr>
          <w:rFonts w:ascii="Times New Roman"/>
          <w:b w:val="false"/>
          <w:i w:val="false"/>
          <w:color w:val="000000"/>
          <w:sz w:val="28"/>
        </w:rPr>
        <w:t>патрондарының қолда бар және қажетті саны туралы мәліметтер 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сақтауға,</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93" w:id="488"/>
                <w:p>
                  <w:pPr>
                    <w:spacing w:after="20"/>
                    <w:ind w:left="20"/>
                    <w:jc w:val="both"/>
                  </w:pPr>
                </w:p>
                <w:bookmarkEnd w:id="488"/>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89"/>
                <w:p>
                  <w:pPr>
                    <w:spacing w:after="20"/>
                    <w:ind w:left="20"/>
                    <w:jc w:val="both"/>
                  </w:pPr>
                  <w:r>
                    <w:rPr>
                      <w:rFonts w:ascii="Times New Roman"/>
                      <w:b w:val="false"/>
                      <w:i w:val="false"/>
                      <w:color w:val="000000"/>
                      <w:sz w:val="20"/>
                    </w:rPr>
                    <w:t>
Нөмірі:</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сақтауға, сақтау мен алып жүруге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996" w:id="490"/>
          <w:p>
            <w:pPr>
              <w:spacing w:after="20"/>
              <w:ind w:left="20"/>
              <w:jc w:val="both"/>
            </w:pPr>
          </w:p>
          <w:bookmarkEnd w:id="490"/>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9-қосымша</w:t>
            </w:r>
          </w:p>
        </w:tc>
      </w:tr>
    </w:tbl>
    <w:bookmarkStart w:name="z998" w:id="491"/>
    <w:p>
      <w:pPr>
        <w:spacing w:after="0"/>
        <w:ind w:left="0"/>
        <w:jc w:val="left"/>
      </w:pPr>
      <w:r>
        <w:rPr>
          <w:rFonts w:ascii="Times New Roman"/>
          <w:b/>
          <w:i w:val="false"/>
          <w:color w:val="000000"/>
        </w:rPr>
        <w:t xml:space="preserve"> "Заңды тұлғалар жұмыскерлеріне қызметтік қару және оған патрондарды сақтауға және алып жүруге рұқсат беру" мемлекеттiк қызмет көрсету қағидалары</w:t>
      </w:r>
    </w:p>
    <w:bookmarkEnd w:id="491"/>
    <w:bookmarkStart w:name="z999" w:id="492"/>
    <w:p>
      <w:pPr>
        <w:spacing w:after="0"/>
        <w:ind w:left="0"/>
        <w:jc w:val="left"/>
      </w:pPr>
      <w:r>
        <w:rPr>
          <w:rFonts w:ascii="Times New Roman"/>
          <w:b/>
          <w:i w:val="false"/>
          <w:color w:val="000000"/>
        </w:rPr>
        <w:t xml:space="preserve"> 1-тарау. Жалпы ережелер</w:t>
      </w:r>
    </w:p>
    <w:bookmarkEnd w:id="492"/>
    <w:bookmarkStart w:name="z1000" w:id="493"/>
    <w:p>
      <w:pPr>
        <w:spacing w:after="0"/>
        <w:ind w:left="0"/>
        <w:jc w:val="both"/>
      </w:pPr>
      <w:r>
        <w:rPr>
          <w:rFonts w:ascii="Times New Roman"/>
          <w:b w:val="false"/>
          <w:i w:val="false"/>
          <w:color w:val="000000"/>
          <w:sz w:val="28"/>
        </w:rPr>
        <w:t xml:space="preserve">
      1. Осы "Заңды тұлғалар жұмыскерлеріне қызметтік қару және оған патрондарды сақтауға және алып жүруге рұқсат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"Заңды тұлғалар жұмыскерлеріне қызметтік қару және оған патрондарды сақтауға және алып жүруге рұқсат беру" мемлекеттік қызмет көрсету (бұдан әрі – мемлекеттік қызмет) тәртібін айқындайды.</w:t>
      </w:r>
    </w:p>
    <w:bookmarkEnd w:id="493"/>
    <w:bookmarkStart w:name="z1001" w:id="49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94"/>
    <w:bookmarkStart w:name="z1002" w:id="495"/>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95"/>
    <w:bookmarkStart w:name="z1003" w:id="496"/>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496"/>
    <w:bookmarkStart w:name="z1004" w:id="49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97"/>
    <w:bookmarkStart w:name="z1005" w:id="498"/>
    <w:p>
      <w:pPr>
        <w:spacing w:after="0"/>
        <w:ind w:left="0"/>
        <w:jc w:val="left"/>
      </w:pPr>
      <w:r>
        <w:rPr>
          <w:rFonts w:ascii="Times New Roman"/>
          <w:b/>
          <w:i w:val="false"/>
          <w:color w:val="000000"/>
        </w:rPr>
        <w:t xml:space="preserve"> 2-тарау. Мемлекеттік қызмет көрсету тәртібі</w:t>
      </w:r>
    </w:p>
    <w:bookmarkEnd w:id="498"/>
    <w:bookmarkStart w:name="z1006" w:id="49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499"/>
    <w:bookmarkStart w:name="z1007" w:id="500"/>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қызметтік қару мен оның патрондарын сақтау мен алып жүруге рұқсаттар беру" (бұдан әрі – негізгі талаптар Тізбесі) келтірілген.</w:t>
      </w:r>
    </w:p>
    <w:bookmarkEnd w:id="500"/>
    <w:bookmarkStart w:name="z1008" w:id="501"/>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501"/>
    <w:bookmarkStart w:name="z1009" w:id="502"/>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502"/>
    <w:bookmarkStart w:name="z1010" w:id="50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503"/>
    <w:bookmarkStart w:name="z1011" w:id="50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504"/>
    <w:bookmarkStart w:name="z1012" w:id="505"/>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505"/>
    <w:bookmarkStart w:name="z1013" w:id="506"/>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506"/>
    <w:bookmarkStart w:name="z1014" w:id="507"/>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507"/>
    <w:bookmarkStart w:name="z1015" w:id="508"/>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органдарының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508"/>
    <w:bookmarkStart w:name="z1016" w:id="509"/>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509"/>
    <w:bookmarkStart w:name="z1017" w:id="510"/>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510"/>
    <w:bookmarkStart w:name="z1018" w:id="51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bookmarkEnd w:id="511"/>
    <w:bookmarkStart w:name="z1019" w:id="512"/>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End w:id="512"/>
    <w:bookmarkStart w:name="z1020" w:id="513"/>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6-қосымшаға сәйкес нысан бойынша заң тұлғаларға қызметтік қару мен оның патрондарын сақтау мен алып жүруге рұқсат дайындайды.</w:t>
      </w:r>
    </w:p>
    <w:bookmarkEnd w:id="513"/>
    <w:bookmarkStart w:name="z1021" w:id="514"/>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514"/>
    <w:bookmarkStart w:name="z1022" w:id="515"/>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515"/>
    <w:bookmarkStart w:name="z1023" w:id="516"/>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516"/>
    <w:bookmarkStart w:name="z1024" w:id="51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517"/>
    <w:bookmarkStart w:name="z1025" w:id="518"/>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518"/>
    <w:bookmarkStart w:name="z1026" w:id="519"/>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519"/>
    <w:bookmarkStart w:name="z1027" w:id="520"/>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520"/>
    <w:bookmarkStart w:name="z1028" w:id="521"/>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521"/>
    <w:bookmarkStart w:name="z1029" w:id="52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522"/>
    <w:bookmarkStart w:name="z1030" w:id="523"/>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23"/>
    <w:bookmarkStart w:name="z1031" w:id="52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524"/>
    <w:bookmarkStart w:name="z1032" w:id="52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525"/>
    <w:bookmarkStart w:name="z1033" w:id="52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526"/>
    <w:bookmarkStart w:name="z1034" w:id="527"/>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527"/>
    <w:bookmarkStart w:name="z1035" w:id="528"/>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528"/>
    <w:bookmarkStart w:name="z1036" w:id="52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жұмыскерлеріне</w:t>
            </w:r>
            <w:r>
              <w:br/>
            </w:r>
            <w:r>
              <w:rPr>
                <w:rFonts w:ascii="Times New Roman"/>
                <w:b w:val="false"/>
                <w:i w:val="false"/>
                <w:color w:val="000000"/>
                <w:sz w:val="20"/>
              </w:rPr>
              <w:t>қызметтік қару және оған патрондарды</w:t>
            </w:r>
            <w:r>
              <w:br/>
            </w:r>
            <w:r>
              <w:rPr>
                <w:rFonts w:ascii="Times New Roman"/>
                <w:b w:val="false"/>
                <w:i w:val="false"/>
                <w:color w:val="000000"/>
                <w:sz w:val="20"/>
              </w:rPr>
              <w:t>сақтауға және алып жүруге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39" w:id="530"/>
    <w:p>
      <w:pPr>
        <w:spacing w:after="0"/>
        <w:ind w:left="0"/>
        <w:jc w:val="left"/>
      </w:pPr>
      <w:r>
        <w:rPr>
          <w:rFonts w:ascii="Times New Roman"/>
          <w:b/>
          <w:i w:val="false"/>
          <w:color w:val="000000"/>
        </w:rPr>
        <w:t xml:space="preserve"> "Заңды тұлғалар жұмыскерлеріне қызметтік қару және оған патрондарды сақтауға және алып жүруге рұқсат беру" мемлекеттік қызметін көрсетуге қойылатын негізгі талаптар тізбесі</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жұмыскерлеріне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патрондарды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жүруге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31"/>
          <w:p>
            <w:pPr>
              <w:spacing w:after="20"/>
              <w:ind w:left="20"/>
              <w:jc w:val="both"/>
            </w:pPr>
            <w:r>
              <w:rPr>
                <w:rFonts w:ascii="Times New Roman"/>
                <w:b w:val="false"/>
                <w:i w:val="false"/>
                <w:color w:val="000000"/>
                <w:sz w:val="20"/>
              </w:rPr>
              <w:t>
Заңды тұлғалар жұмыскерлеріне қызметтік қару және оған патрондарды сақтауға және алып жүруге рұқсат беру не мемлекеттік қызмет көрсетуден уәжді бас тарту.</w:t>
            </w:r>
          </w:p>
          <w:bookmarkEnd w:id="531"/>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32"/>
          <w:p>
            <w:pPr>
              <w:spacing w:after="20"/>
              <w:ind w:left="20"/>
              <w:jc w:val="both"/>
            </w:pPr>
            <w:r>
              <w:rPr>
                <w:rFonts w:ascii="Times New Roman"/>
                <w:b w:val="false"/>
                <w:i w:val="false"/>
                <w:color w:val="000000"/>
                <w:sz w:val="20"/>
              </w:rPr>
              <w:t>
Мемлекеттік қызмет ақылы негізде көрсетіледі.</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заңды тұлғаларға қызметтік қару мен оның патрондарын сақтау мен алып жүру құқығына рұқсат беру үшін мемлекеттік бажды төлеу күніне белгіленген айлық есептік көрсеткіштің 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33"/>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xml:space="preserve">
2) www. egov. kz. Порталында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34"/>
          <w:p>
            <w:pPr>
              <w:spacing w:after="20"/>
              <w:ind w:left="20"/>
              <w:jc w:val="both"/>
            </w:pPr>
            <w:r>
              <w:rPr>
                <w:rFonts w:ascii="Times New Roman"/>
                <w:b w:val="false"/>
                <w:i w:val="false"/>
                <w:color w:val="000000"/>
                <w:sz w:val="20"/>
              </w:rPr>
              <w:t>
заңды тұлғалар жұмыскерлеріне қызметтік қару және оған патрондарды сақтауға және алып жүруге рұқсат беру үшін:</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ұсынылады (жеке күзет ұйымдарының күзетшілері үшін); қаруды қолдануға заңды тұлғалардың қызметкерлеріне бекітілген қарудың түрiн, үлгісін, моделін, жүйесiн, калибрін, нөмiрiн көрсете отырып,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3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 xml:space="preserve">108-1 </w:t>
            </w:r>
            <w:r>
              <w:rPr>
                <w:rFonts w:ascii="Times New Roman"/>
                <w:b w:val="false"/>
                <w:i w:val="false"/>
                <w:color w:val="000000"/>
                <w:sz w:val="20"/>
              </w:rPr>
              <w:t xml:space="preserve">(бірінші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36"/>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536"/>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 қару</w:t>
            </w:r>
            <w:r>
              <w:br/>
            </w:r>
            <w:r>
              <w:rPr>
                <w:rFonts w:ascii="Times New Roman"/>
                <w:b w:val="false"/>
                <w:i w:val="false"/>
                <w:color w:val="000000"/>
                <w:sz w:val="20"/>
              </w:rPr>
              <w:t>мен оның патрондарын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80" w:id="537"/>
    <w:p>
      <w:pPr>
        <w:spacing w:after="0"/>
        <w:ind w:left="0"/>
        <w:jc w:val="left"/>
      </w:pPr>
      <w:r>
        <w:rPr>
          <w:rFonts w:ascii="Times New Roman"/>
          <w:b/>
          <w:i w:val="false"/>
          <w:color w:val="000000"/>
        </w:rPr>
        <w:t xml:space="preserve">              Заңды тұлғаларға қызметтік қару және оған патрондарды сақтауға </w:t>
      </w:r>
      <w:r>
        <w:br/>
      </w:r>
      <w:r>
        <w:rPr>
          <w:rFonts w:ascii="Times New Roman"/>
          <w:b/>
          <w:i w:val="false"/>
          <w:color w:val="000000"/>
        </w:rPr>
        <w:t xml:space="preserve">                   және алып жүруге рұқсат алуға өтініші</w:t>
      </w:r>
    </w:p>
    <w:bookmarkEnd w:id="537"/>
    <w:p>
      <w:pPr>
        <w:spacing w:after="0"/>
        <w:ind w:left="0"/>
        <w:jc w:val="both"/>
      </w:pPr>
      <w:bookmarkStart w:name="z1081" w:id="538"/>
      <w:r>
        <w:rPr>
          <w:rFonts w:ascii="Times New Roman"/>
          <w:b w:val="false"/>
          <w:i w:val="false"/>
          <w:color w:val="000000"/>
          <w:sz w:val="28"/>
        </w:rPr>
        <w:t xml:space="preserve">
      _____________________________________________________________________ </w:t>
      </w:r>
    </w:p>
    <w:bookmarkEnd w:id="538"/>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xml:space="preserve"> 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 қару</w:t>
            </w:r>
            <w:r>
              <w:br/>
            </w:r>
            <w:r>
              <w:rPr>
                <w:rFonts w:ascii="Times New Roman"/>
                <w:b w:val="false"/>
                <w:i w:val="false"/>
                <w:color w:val="000000"/>
                <w:sz w:val="20"/>
              </w:rPr>
              <w:t>мен оның патрондарын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2-қосымша</w:t>
            </w:r>
          </w:p>
        </w:tc>
      </w:tr>
    </w:tbl>
    <w:bookmarkStart w:name="z1083" w:id="539"/>
    <w:p>
      <w:pPr>
        <w:spacing w:after="0"/>
        <w:ind w:left="0"/>
        <w:jc w:val="left"/>
      </w:pPr>
      <w:r>
        <w:rPr>
          <w:rFonts w:ascii="Times New Roman"/>
          <w:b/>
          <w:i w:val="false"/>
          <w:color w:val="000000"/>
        </w:rPr>
        <w:t xml:space="preserve">              Заңды тұлғаларға қызметтік қару мен оның патрондарын сақтау </w:t>
      </w:r>
      <w:r>
        <w:br/>
      </w:r>
      <w:r>
        <w:rPr>
          <w:rFonts w:ascii="Times New Roman"/>
          <w:b/>
          <w:i w:val="false"/>
          <w:color w:val="000000"/>
        </w:rPr>
        <w:t xml:space="preserve">                   мен алып жүруге рұқсатқа мәліметтер нысаны</w:t>
      </w:r>
    </w:p>
    <w:bookmarkEnd w:id="539"/>
    <w:p>
      <w:pPr>
        <w:spacing w:after="0"/>
        <w:ind w:left="0"/>
        <w:jc w:val="both"/>
      </w:pPr>
      <w:bookmarkStart w:name="z1084" w:id="540"/>
      <w:r>
        <w:rPr>
          <w:rFonts w:ascii="Times New Roman"/>
          <w:b w:val="false"/>
          <w:i w:val="false"/>
          <w:color w:val="000000"/>
          <w:sz w:val="28"/>
        </w:rPr>
        <w:t>
       Жалпы ақпарат</w:t>
      </w:r>
    </w:p>
    <w:bookmarkEnd w:id="540"/>
    <w:p>
      <w:pPr>
        <w:spacing w:after="0"/>
        <w:ind w:left="0"/>
        <w:jc w:val="both"/>
      </w:pPr>
      <w:r>
        <w:rPr>
          <w:rFonts w:ascii="Times New Roman"/>
          <w:b w:val="false"/>
          <w:i w:val="false"/>
          <w:color w:val="000000"/>
          <w:sz w:val="28"/>
        </w:rPr>
        <w:t xml:space="preserve"> 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w:t>
      </w:r>
    </w:p>
    <w:p>
      <w:pPr>
        <w:spacing w:after="0"/>
        <w:ind w:left="0"/>
        <w:jc w:val="both"/>
      </w:pPr>
      <w:r>
        <w:rPr>
          <w:rFonts w:ascii="Times New Roman"/>
          <w:b w:val="false"/>
          <w:i w:val="false"/>
          <w:color w:val="000000"/>
          <w:sz w:val="28"/>
        </w:rPr>
        <w:t xml:space="preserve"> Тексерудің аяқталған күні_____________________________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w:t>
      </w:r>
    </w:p>
    <w:p>
      <w:pPr>
        <w:spacing w:after="0"/>
        <w:ind w:left="0"/>
        <w:jc w:val="both"/>
      </w:pPr>
      <w:r>
        <w:rPr>
          <w:rFonts w:ascii="Times New Roman"/>
          <w:b w:val="false"/>
          <w:i w:val="false"/>
          <w:color w:val="000000"/>
          <w:sz w:val="28"/>
        </w:rPr>
        <w:t xml:space="preserve"> 4. Объектінің (үй-жайдың) кадастрлық нөмірі)____________________________</w:t>
      </w:r>
    </w:p>
    <w:p>
      <w:pPr>
        <w:spacing w:after="0"/>
        <w:ind w:left="0"/>
        <w:jc w:val="both"/>
      </w:pPr>
      <w:r>
        <w:rPr>
          <w:rFonts w:ascii="Times New Roman"/>
          <w:b w:val="false"/>
          <w:i w:val="false"/>
          <w:color w:val="000000"/>
          <w:sz w:val="28"/>
        </w:rPr>
        <w:t xml:space="preserve"> Есеп құжаттамасы________________</w:t>
      </w:r>
    </w:p>
    <w:p>
      <w:pPr>
        <w:spacing w:after="0"/>
        <w:ind w:left="0"/>
        <w:jc w:val="both"/>
      </w:pPr>
      <w:r>
        <w:rPr>
          <w:rFonts w:ascii="Times New Roman"/>
          <w:b w:val="false"/>
          <w:i w:val="false"/>
          <w:color w:val="000000"/>
          <w:sz w:val="28"/>
        </w:rPr>
        <w:t xml:space="preserve"> 5. Анкеталық деректерді және атқаратын лауазымын көрсете отырып,</w:t>
      </w:r>
    </w:p>
    <w:p>
      <w:pPr>
        <w:spacing w:after="0"/>
        <w:ind w:left="0"/>
        <w:jc w:val="both"/>
      </w:pPr>
      <w:r>
        <w:rPr>
          <w:rFonts w:ascii="Times New Roman"/>
          <w:b w:val="false"/>
          <w:i w:val="false"/>
          <w:color w:val="000000"/>
          <w:sz w:val="28"/>
        </w:rPr>
        <w:t xml:space="preserve"> Қаруға рұқсаттама алуға үміткер адамдардың тізімі 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Журналдың түгендеу нөмірі 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w:t>
      </w:r>
    </w:p>
    <w:p>
      <w:pPr>
        <w:spacing w:after="0"/>
        <w:ind w:left="0"/>
        <w:jc w:val="both"/>
      </w:pPr>
      <w:r>
        <w:rPr>
          <w:rFonts w:ascii="Times New Roman"/>
          <w:b w:val="false"/>
          <w:i w:val="false"/>
          <w:color w:val="000000"/>
          <w:sz w:val="28"/>
        </w:rPr>
        <w:t xml:space="preserve"> есепке алу журналын жүргізу күні 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w:t>
      </w:r>
    </w:p>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Өтінім берілген күн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w:t>
            </w:r>
            <w:r>
              <w:br/>
            </w:r>
            <w:r>
              <w:rPr>
                <w:rFonts w:ascii="Times New Roman"/>
                <w:b w:val="false"/>
                <w:i w:val="false"/>
                <w:color w:val="000000"/>
                <w:sz w:val="20"/>
              </w:rPr>
              <w:t>қару мен оның патрондарын сақтау</w:t>
            </w:r>
            <w:r>
              <w:br/>
            </w:r>
            <w:r>
              <w:rPr>
                <w:rFonts w:ascii="Times New Roman"/>
                <w:b w:val="false"/>
                <w:i w:val="false"/>
                <w:color w:val="000000"/>
                <w:sz w:val="20"/>
              </w:rPr>
              <w:t>мен алып жүруге рұқсаттар беру"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87" w:id="541"/>
                <w:p>
                  <w:pPr>
                    <w:spacing w:after="20"/>
                    <w:ind w:left="20"/>
                    <w:jc w:val="both"/>
                  </w:pPr>
                </w:p>
                <w:bookmarkEnd w:id="54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42"/>
                <w:p>
                  <w:pPr>
                    <w:spacing w:after="20"/>
                    <w:ind w:left="20"/>
                    <w:jc w:val="both"/>
                  </w:pPr>
                  <w:r>
                    <w:rPr>
                      <w:rFonts w:ascii="Times New Roman"/>
                      <w:b w:val="false"/>
                      <w:i w:val="false"/>
                      <w:color w:val="000000"/>
                      <w:sz w:val="20"/>
                    </w:rPr>
                    <w:t>
Нөмірі:</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 мен алып жүруге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090" w:id="543"/>
          <w:p>
            <w:pPr>
              <w:spacing w:after="20"/>
              <w:ind w:left="20"/>
              <w:jc w:val="both"/>
            </w:pPr>
          </w:p>
          <w:bookmarkEnd w:id="543"/>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093" w:id="544"/>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мемлекеттiк қызмет көрсету қағидалары</w:t>
      </w:r>
    </w:p>
    <w:bookmarkEnd w:id="544"/>
    <w:bookmarkStart w:name="z1094" w:id="545"/>
    <w:p>
      <w:pPr>
        <w:spacing w:after="0"/>
        <w:ind w:left="0"/>
        <w:jc w:val="left"/>
      </w:pPr>
      <w:r>
        <w:rPr>
          <w:rFonts w:ascii="Times New Roman"/>
          <w:b/>
          <w:i w:val="false"/>
          <w:color w:val="000000"/>
        </w:rPr>
        <w:t xml:space="preserve"> 1-тарау. Жалпы ережелер</w:t>
      </w:r>
    </w:p>
    <w:bookmarkEnd w:id="545"/>
    <w:bookmarkStart w:name="z1095" w:id="546"/>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сақтауға рұқсат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"Заңды тұлғаларға қызметтік қару мен оның патрондарын сақтауға рұқсат беру" мемлекеттік қызмет көрсету (бұдан әрі – мемлекеттік қызмет) тәртібін айқындайды.</w:t>
      </w:r>
    </w:p>
    <w:bookmarkEnd w:id="546"/>
    <w:bookmarkStart w:name="z1096" w:id="54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47"/>
    <w:bookmarkStart w:name="z1097" w:id="548"/>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48"/>
    <w:bookmarkStart w:name="z1098" w:id="549"/>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549"/>
    <w:bookmarkStart w:name="z1099" w:id="550"/>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50"/>
    <w:bookmarkStart w:name="z1100" w:id="551"/>
    <w:p>
      <w:pPr>
        <w:spacing w:after="0"/>
        <w:ind w:left="0"/>
        <w:jc w:val="left"/>
      </w:pPr>
      <w:r>
        <w:rPr>
          <w:rFonts w:ascii="Times New Roman"/>
          <w:b/>
          <w:i w:val="false"/>
          <w:color w:val="000000"/>
        </w:rPr>
        <w:t xml:space="preserve"> 2-тарау. Мемлекеттік қызмет көрсету тәртібі</w:t>
      </w:r>
    </w:p>
    <w:bookmarkEnd w:id="551"/>
    <w:bookmarkStart w:name="z1101" w:id="552"/>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552"/>
    <w:bookmarkStart w:name="z1102" w:id="553"/>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қызметтік қару мен оның патрондарын сақтауға рұқсат беру" (бұдан әрі – негізгі талаптар Тізбесі) келтірілген.</w:t>
      </w:r>
    </w:p>
    <w:bookmarkEnd w:id="553"/>
    <w:bookmarkStart w:name="z1103" w:id="554"/>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554"/>
    <w:bookmarkStart w:name="z1104" w:id="555"/>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555"/>
    <w:bookmarkStart w:name="z1105" w:id="55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556"/>
    <w:bookmarkStart w:name="z1106" w:id="55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557"/>
    <w:bookmarkStart w:name="z1107" w:id="558"/>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558"/>
    <w:bookmarkStart w:name="z1108" w:id="559"/>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559"/>
    <w:bookmarkStart w:name="z1109" w:id="560"/>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 xml:space="preserve">Бұйрығымен </w:t>
      </w:r>
      <w:r>
        <w:rPr>
          <w:rFonts w:ascii="Times New Roman"/>
          <w:b w:val="false"/>
          <w:i w:val="false"/>
          <w:color w:val="000000"/>
          <w:sz w:val="28"/>
        </w:rPr>
        <w:t>(нормативтік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560"/>
    <w:bookmarkStart w:name="z1110" w:id="561"/>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органдарына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561"/>
    <w:bookmarkStart w:name="z1111" w:id="562"/>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562"/>
    <w:bookmarkStart w:name="z1112" w:id="563"/>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563"/>
    <w:bookmarkStart w:name="z1113" w:id="564"/>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bookmarkEnd w:id="564"/>
    <w:bookmarkStart w:name="z1114" w:id="565"/>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w:t>
      </w:r>
      <w:r>
        <w:rPr>
          <w:rFonts w:ascii="Times New Roman"/>
          <w:b w:val="false"/>
          <w:i w:val="false"/>
          <w:color w:val="000000"/>
          <w:sz w:val="28"/>
        </w:rPr>
        <w:t>№ 602 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объектіні тексеру туралы акт толтырылады.</w:t>
      </w:r>
    </w:p>
    <w:bookmarkEnd w:id="565"/>
    <w:bookmarkStart w:name="z1115" w:id="566"/>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7-қосымшаға сәйкес нысан бойынша қызметтік қару мен оның патрондарын сақтауға рұқсат беру заңды түлғаларға рұқсат дайындайды.</w:t>
      </w:r>
    </w:p>
    <w:bookmarkEnd w:id="566"/>
    <w:bookmarkStart w:name="z1116" w:id="567"/>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567"/>
    <w:bookmarkStart w:name="z1117" w:id="568"/>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568"/>
    <w:bookmarkStart w:name="z1118" w:id="569"/>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569"/>
    <w:bookmarkStart w:name="z1119" w:id="570"/>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570"/>
    <w:bookmarkStart w:name="z1120" w:id="571"/>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571"/>
    <w:bookmarkStart w:name="z1121" w:id="572"/>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572"/>
    <w:bookmarkStart w:name="z1122" w:id="57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573"/>
    <w:bookmarkStart w:name="z1123" w:id="574"/>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574"/>
    <w:bookmarkStart w:name="z1124" w:id="57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575"/>
    <w:bookmarkStart w:name="z1125" w:id="576"/>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76"/>
    <w:bookmarkStart w:name="z1126" w:id="57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577"/>
    <w:bookmarkStart w:name="z1127" w:id="57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578"/>
    <w:bookmarkStart w:name="z1128" w:id="579"/>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579"/>
    <w:bookmarkStart w:name="z1129" w:id="580"/>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580"/>
    <w:bookmarkStart w:name="z1130" w:id="581"/>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581"/>
    <w:bookmarkStart w:name="z1131" w:id="58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сақтауға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1133" w:id="583"/>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мемлекеттік қызметін көрсетуге қойылатын негізгі талаптар тізбесі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84"/>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не мемлекеттік қызмет көрсетуден уәжді бас тарту.</w:t>
            </w:r>
          </w:p>
          <w:bookmarkEnd w:id="58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сақтау құқығына рұқсат беру үшін мемлекеттік бажды төлеу күніне белгіленген айлық есептік көрсеткіштің 1 АЕК құрайды; заңды тұлғалардың қызметтік қаруының әрбір бірлігін сатып алу кезінде тіркеу және қайта тіркеу үшін мемлекеттік баж төленген күнге белгіленген айлық есептік көрсеткіштің 0,1 АЕК құрайды құрайды.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85"/>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86"/>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үшін:</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министрінің міндетін атқарушының 2020 жылғы 30 қазандағы №ҚР ДСМ-175/2020 бұйрығымен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 (спорт шеберінің кандидатынан төмен емес разряды бар спортшылар-Қазақстан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шарттары болмаған жағдайда, орталықтандырылған сақтау пункттерінде қаруды сақтауға арналған шарттың не ішкі істер органдарының талаптарына сәйкес келетін үй-жайды жалға алуға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ойық ұңғылы аңшылық атыс қаруының оқтары мен гильзаларының бақылау атылуы туралы мәліметтері нысанында көрсетіледі (ойық қаруды сақтауға рұқсаттың қолданылу мерзімі аяқталғанға дейін қару пайдаланушыларымен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тұлғаларға қаруды сатып алғаннан кейін азаматтық және қызметтік қару мен оның патрондарын сақтауға, сақтауға және алып жүруге рұқсат алу үшін (ішкі істер органдары берген азаматтық және қызметтік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азаматтық және қызметтік қаруды сақтауға рұқсат беру құжатын бергені үшін, азаматтық және қызметтік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87"/>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108-1 (бірінші бөлігінде), 109-1, 287 (бірінші бөлігінде), 288 (төртінші бөлігінде), 289, 296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588"/>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588"/>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 қару</w:t>
            </w:r>
            <w:r>
              <w:br/>
            </w:r>
            <w:r>
              <w:rPr>
                <w:rFonts w:ascii="Times New Roman"/>
                <w:b w:val="false"/>
                <w:i w:val="false"/>
                <w:color w:val="000000"/>
                <w:sz w:val="20"/>
              </w:rPr>
              <w:t>мен оның патрондарын сақтауға</w:t>
            </w:r>
            <w:r>
              <w:br/>
            </w:r>
            <w:r>
              <w:rPr>
                <w:rFonts w:ascii="Times New Roman"/>
                <w:b w:val="false"/>
                <w:i w:val="false"/>
                <w:color w:val="000000"/>
                <w:sz w:val="20"/>
              </w:rPr>
              <w:t>рұқсат 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78" w:id="589"/>
    <w:p>
      <w:pPr>
        <w:spacing w:after="0"/>
        <w:ind w:left="0"/>
        <w:jc w:val="left"/>
      </w:pPr>
      <w:r>
        <w:rPr>
          <w:rFonts w:ascii="Times New Roman"/>
          <w:b/>
          <w:i w:val="false"/>
          <w:color w:val="000000"/>
        </w:rPr>
        <w:t xml:space="preserve">              Заңды тұлғаларға қызметтік қару мен оның патрондарын</w:t>
      </w:r>
      <w:r>
        <w:br/>
      </w:r>
      <w:r>
        <w:rPr>
          <w:rFonts w:ascii="Times New Roman"/>
          <w:b/>
          <w:i w:val="false"/>
          <w:color w:val="000000"/>
        </w:rPr>
        <w:t xml:space="preserve">                         сақтауға рұқсат алуға өтініші</w:t>
      </w:r>
    </w:p>
    <w:bookmarkEnd w:id="589"/>
    <w:p>
      <w:pPr>
        <w:spacing w:after="0"/>
        <w:ind w:left="0"/>
        <w:jc w:val="both"/>
      </w:pPr>
      <w:bookmarkStart w:name="z1179" w:id="590"/>
      <w:r>
        <w:rPr>
          <w:rFonts w:ascii="Times New Roman"/>
          <w:b w:val="false"/>
          <w:i w:val="false"/>
          <w:color w:val="000000"/>
          <w:sz w:val="28"/>
        </w:rPr>
        <w:t>
      _____________________________________________________________________</w:t>
      </w:r>
    </w:p>
    <w:bookmarkEnd w:id="59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w:t>
      </w:r>
    </w:p>
    <w:p>
      <w:pPr>
        <w:spacing w:after="0"/>
        <w:ind w:left="0"/>
        <w:jc w:val="both"/>
      </w:pPr>
      <w:r>
        <w:rPr>
          <w:rFonts w:ascii="Times New Roman"/>
          <w:b w:val="false"/>
          <w:i w:val="false"/>
          <w:color w:val="000000"/>
          <w:sz w:val="28"/>
        </w:rPr>
        <w:t xml:space="preserve">       сұраймын 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w:t>
      </w:r>
    </w:p>
    <w:p>
      <w:pPr>
        <w:spacing w:after="0"/>
        <w:ind w:left="0"/>
        <w:jc w:val="both"/>
      </w:pPr>
      <w:r>
        <w:rPr>
          <w:rFonts w:ascii="Times New Roman"/>
          <w:b w:val="false"/>
          <w:i w:val="false"/>
          <w:color w:val="000000"/>
          <w:sz w:val="28"/>
        </w:rPr>
        <w:t xml:space="preserve">       _________________________-дан __________________________________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 қару</w:t>
            </w:r>
            <w:r>
              <w:br/>
            </w:r>
            <w:r>
              <w:rPr>
                <w:rFonts w:ascii="Times New Roman"/>
                <w:b w:val="false"/>
                <w:i w:val="false"/>
                <w:color w:val="000000"/>
                <w:sz w:val="20"/>
              </w:rPr>
              <w:t>мен оның патрондарын сақтауға рұқсат</w:t>
            </w:r>
            <w:r>
              <w:br/>
            </w:r>
            <w:r>
              <w:rPr>
                <w:rFonts w:ascii="Times New Roman"/>
                <w:b w:val="false"/>
                <w:i w:val="false"/>
                <w:color w:val="000000"/>
                <w:sz w:val="20"/>
              </w:rPr>
              <w:t>беру" 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2-қосымша</w:t>
            </w:r>
          </w:p>
        </w:tc>
      </w:tr>
    </w:tbl>
    <w:bookmarkStart w:name="z1181" w:id="591"/>
    <w:p>
      <w:pPr>
        <w:spacing w:after="0"/>
        <w:ind w:left="0"/>
        <w:jc w:val="left"/>
      </w:pPr>
      <w:r>
        <w:rPr>
          <w:rFonts w:ascii="Times New Roman"/>
          <w:b/>
          <w:i w:val="false"/>
          <w:color w:val="000000"/>
        </w:rPr>
        <w:t xml:space="preserve">                    Заңды тұлғаларға қызметтік қару мен оның </w:t>
      </w:r>
      <w:r>
        <w:br/>
      </w:r>
      <w:r>
        <w:rPr>
          <w:rFonts w:ascii="Times New Roman"/>
          <w:b/>
          <w:i w:val="false"/>
          <w:color w:val="000000"/>
        </w:rPr>
        <w:t xml:space="preserve">             патрондарын сақтауға рұқсат беру мәліметтер нысаны</w:t>
      </w:r>
    </w:p>
    <w:bookmarkEnd w:id="591"/>
    <w:p>
      <w:pPr>
        <w:spacing w:after="0"/>
        <w:ind w:left="0"/>
        <w:jc w:val="both"/>
      </w:pPr>
      <w:bookmarkStart w:name="z1182" w:id="592"/>
      <w:r>
        <w:rPr>
          <w:rFonts w:ascii="Times New Roman"/>
          <w:b w:val="false"/>
          <w:i w:val="false"/>
          <w:color w:val="000000"/>
          <w:sz w:val="28"/>
        </w:rPr>
        <w:t>
      Жалпы ақпарат</w:t>
      </w:r>
    </w:p>
    <w:bookmarkEnd w:id="592"/>
    <w:p>
      <w:pPr>
        <w:spacing w:after="0"/>
        <w:ind w:left="0"/>
        <w:jc w:val="both"/>
      </w:pPr>
      <w:r>
        <w:rPr>
          <w:rFonts w:ascii="Times New Roman"/>
          <w:b w:val="false"/>
          <w:i w:val="false"/>
          <w:color w:val="000000"/>
          <w:sz w:val="28"/>
        </w:rPr>
        <w:t xml:space="preserve">       1. Көрсетілетін қызметті алушы __________________________________________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 сәйкестендіру нөмірі _______________________________________________</w:t>
      </w:r>
    </w:p>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w:t>
      </w:r>
    </w:p>
    <w:p>
      <w:pPr>
        <w:spacing w:after="0"/>
        <w:ind w:left="0"/>
        <w:jc w:val="both"/>
      </w:pPr>
      <w:r>
        <w:rPr>
          <w:rFonts w:ascii="Times New Roman"/>
          <w:b w:val="false"/>
          <w:i w:val="false"/>
          <w:color w:val="000000"/>
          <w:sz w:val="28"/>
        </w:rPr>
        <w:t xml:space="preserve">       Тексерудің аяқталған күні_____________________________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w:t>
      </w:r>
    </w:p>
    <w:p>
      <w:pPr>
        <w:spacing w:after="0"/>
        <w:ind w:left="0"/>
        <w:jc w:val="both"/>
      </w:pPr>
      <w:r>
        <w:rPr>
          <w:rFonts w:ascii="Times New Roman"/>
          <w:b w:val="false"/>
          <w:i w:val="false"/>
          <w:color w:val="000000"/>
          <w:sz w:val="28"/>
        </w:rPr>
        <w:t xml:space="preserve">       4. Объектінің (үй-жайдың) кадастрлық нөмірі) ______________________________</w:t>
      </w:r>
    </w:p>
    <w:p>
      <w:pPr>
        <w:spacing w:after="0"/>
        <w:ind w:left="0"/>
        <w:jc w:val="both"/>
      </w:pPr>
      <w:r>
        <w:rPr>
          <w:rFonts w:ascii="Times New Roman"/>
          <w:b w:val="false"/>
          <w:i w:val="false"/>
          <w:color w:val="000000"/>
          <w:sz w:val="28"/>
        </w:rPr>
        <w:t xml:space="preserve">       Есеп құжаттамасы________________</w:t>
      </w:r>
    </w:p>
    <w:p>
      <w:pPr>
        <w:spacing w:after="0"/>
        <w:ind w:left="0"/>
        <w:jc w:val="both"/>
      </w:pPr>
      <w:r>
        <w:rPr>
          <w:rFonts w:ascii="Times New Roman"/>
          <w:b w:val="false"/>
          <w:i w:val="false"/>
          <w:color w:val="000000"/>
          <w:sz w:val="28"/>
        </w:rPr>
        <w:t xml:space="preserve">       5. Қызметтік қаруды сатып алу, сақтау, сақтау және алып жүру, тасымалдау үшін</w:t>
      </w:r>
    </w:p>
    <w:p>
      <w:pPr>
        <w:spacing w:after="0"/>
        <w:ind w:left="0"/>
        <w:jc w:val="both"/>
      </w:pPr>
      <w:r>
        <w:rPr>
          <w:rFonts w:ascii="Times New Roman"/>
          <w:b w:val="false"/>
          <w:i w:val="false"/>
          <w:color w:val="000000"/>
          <w:sz w:val="28"/>
        </w:rPr>
        <w:t xml:space="preserve">       Т. А. Ә. көрсете отырып, жауапты адамды тағайындау туралы бұйрықтың нөмірі, қол</w:t>
      </w:r>
    </w:p>
    <w:p>
      <w:pPr>
        <w:spacing w:after="0"/>
        <w:ind w:left="0"/>
        <w:jc w:val="both"/>
      </w:pPr>
      <w:r>
        <w:rPr>
          <w:rFonts w:ascii="Times New Roman"/>
          <w:b w:val="false"/>
          <w:i w:val="false"/>
          <w:color w:val="000000"/>
          <w:sz w:val="28"/>
        </w:rPr>
        <w:t xml:space="preserve">       қойылған күні ____________________________________</w:t>
      </w:r>
    </w:p>
    <w:p>
      <w:pPr>
        <w:spacing w:after="0"/>
        <w:ind w:left="0"/>
        <w:jc w:val="both"/>
      </w:pP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w:t>
      </w:r>
    </w:p>
    <w:p>
      <w:pPr>
        <w:spacing w:after="0"/>
        <w:ind w:left="0"/>
        <w:jc w:val="both"/>
      </w:pPr>
      <w:r>
        <w:rPr>
          <w:rFonts w:ascii="Times New Roman"/>
          <w:b w:val="false"/>
          <w:i w:val="false"/>
          <w:color w:val="000000"/>
          <w:sz w:val="28"/>
        </w:rPr>
        <w:t>есепке алу журналын жүргізу күні 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w:t>
      </w:r>
    </w:p>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9. Сатып алынған азаматтық және қызметтік қару мен оның патрондары туралы</w:t>
      </w:r>
    </w:p>
    <w:p>
      <w:pPr>
        <w:spacing w:after="0"/>
        <w:ind w:left="0"/>
        <w:jc w:val="both"/>
      </w:pPr>
      <w:r>
        <w:rPr>
          <w:rFonts w:ascii="Times New Roman"/>
          <w:b w:val="false"/>
          <w:i w:val="false"/>
          <w:color w:val="000000"/>
          <w:sz w:val="28"/>
        </w:rPr>
        <w:t xml:space="preserve">       мәліметтер ______________________________________________________________</w:t>
      </w:r>
    </w:p>
    <w:p>
      <w:pPr>
        <w:spacing w:after="0"/>
        <w:ind w:left="0"/>
        <w:jc w:val="both"/>
      </w:pPr>
      <w:r>
        <w:rPr>
          <w:rFonts w:ascii="Times New Roman"/>
          <w:b w:val="false"/>
          <w:i w:val="false"/>
          <w:color w:val="000000"/>
          <w:sz w:val="28"/>
        </w:rPr>
        <w:t xml:space="preserve">       10. Ішкі істер органдарында ойық ұңғылы қызметтік қаруды бақылап ату туралы</w:t>
      </w:r>
    </w:p>
    <w:p>
      <w:pPr>
        <w:spacing w:after="0"/>
        <w:ind w:left="0"/>
        <w:jc w:val="both"/>
      </w:pPr>
      <w:r>
        <w:rPr>
          <w:rFonts w:ascii="Times New Roman"/>
          <w:b w:val="false"/>
          <w:i w:val="false"/>
          <w:color w:val="000000"/>
          <w:sz w:val="28"/>
        </w:rPr>
        <w:t>мәліметтер (актінің нөмірін, күнін, атуды жүргізген жауапты лауазымды адамды</w:t>
      </w:r>
    </w:p>
    <w:p>
      <w:pPr>
        <w:spacing w:after="0"/>
        <w:ind w:left="0"/>
        <w:jc w:val="both"/>
      </w:pPr>
      <w:r>
        <w:rPr>
          <w:rFonts w:ascii="Times New Roman"/>
          <w:b w:val="false"/>
          <w:i w:val="false"/>
          <w:color w:val="000000"/>
          <w:sz w:val="28"/>
        </w:rPr>
        <w:t>көрсете отырып не алғаш сатып алған кезде мамандандырылған дүкенде дүкеннің</w:t>
      </w:r>
    </w:p>
    <w:p>
      <w:pPr>
        <w:spacing w:after="0"/>
        <w:ind w:left="0"/>
        <w:jc w:val="both"/>
      </w:pPr>
      <w:r>
        <w:rPr>
          <w:rFonts w:ascii="Times New Roman"/>
          <w:b w:val="false"/>
          <w:i w:val="false"/>
          <w:color w:val="000000"/>
          <w:sz w:val="28"/>
        </w:rPr>
        <w:t>атауы көрсетіледі)</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сақтауға рұқсат беру" мемлекеттік</w:t>
            </w:r>
            <w:r>
              <w:br/>
            </w:r>
            <w:r>
              <w:rPr>
                <w:rFonts w:ascii="Times New Roman"/>
                <w:b w:val="false"/>
                <w:i w:val="false"/>
                <w:color w:val="000000"/>
                <w:sz w:val="20"/>
              </w:rPr>
              <w:t>көрсетілетін 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184" w:id="593"/>
                <w:p>
                  <w:pPr>
                    <w:spacing w:after="20"/>
                    <w:ind w:left="20"/>
                    <w:jc w:val="both"/>
                  </w:pPr>
                </w:p>
                <w:bookmarkEnd w:id="59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94"/>
                <w:p>
                  <w:pPr>
                    <w:spacing w:after="20"/>
                    <w:ind w:left="20"/>
                    <w:jc w:val="both"/>
                  </w:pPr>
                  <w:r>
                    <w:rPr>
                      <w:rFonts w:ascii="Times New Roman"/>
                      <w:b w:val="false"/>
                      <w:i w:val="false"/>
                      <w:color w:val="000000"/>
                      <w:sz w:val="20"/>
                    </w:rPr>
                    <w:t>
Нөмірі:</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сақтауға рұқсат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187" w:id="595"/>
          <w:p>
            <w:pPr>
              <w:spacing w:after="20"/>
              <w:ind w:left="20"/>
              <w:jc w:val="both"/>
            </w:pPr>
          </w:p>
          <w:bookmarkEnd w:id="59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90" w:id="596"/>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мемлекеттiк қызмет көрсету қағидалары</w:t>
      </w:r>
    </w:p>
    <w:bookmarkEnd w:id="596"/>
    <w:bookmarkStart w:name="z1191" w:id="597"/>
    <w:p>
      <w:pPr>
        <w:spacing w:after="0"/>
        <w:ind w:left="0"/>
        <w:jc w:val="left"/>
      </w:pPr>
      <w:r>
        <w:rPr>
          <w:rFonts w:ascii="Times New Roman"/>
          <w:b/>
          <w:i w:val="false"/>
          <w:color w:val="000000"/>
        </w:rPr>
        <w:t xml:space="preserve"> 1-тарау. Жалпы ережелер</w:t>
      </w:r>
    </w:p>
    <w:bookmarkEnd w:id="597"/>
    <w:bookmarkStart w:name="z1192" w:id="598"/>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тасымалдауға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"Жеке тұлғаларға азаматтық қару мен оның патрондарын тасымалдауға рұқсаттар беру" мемлекеттік қызмет көрсету (бұдан әрі – мемлекеттік қызмет) тәртібін айқындайды.</w:t>
      </w:r>
    </w:p>
    <w:bookmarkEnd w:id="598"/>
    <w:bookmarkStart w:name="z1193" w:id="59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99"/>
    <w:bookmarkStart w:name="z1194" w:id="600"/>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00"/>
    <w:bookmarkStart w:name="z1195" w:id="601"/>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601"/>
    <w:bookmarkStart w:name="z1196" w:id="602"/>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602"/>
    <w:bookmarkStart w:name="z1197" w:id="603"/>
    <w:p>
      <w:pPr>
        <w:spacing w:after="0"/>
        <w:ind w:left="0"/>
        <w:jc w:val="left"/>
      </w:pPr>
      <w:r>
        <w:rPr>
          <w:rFonts w:ascii="Times New Roman"/>
          <w:b/>
          <w:i w:val="false"/>
          <w:color w:val="000000"/>
        </w:rPr>
        <w:t xml:space="preserve"> 2-тарау. Мемлекеттік қызмет көрсету тәртібі</w:t>
      </w:r>
    </w:p>
    <w:bookmarkEnd w:id="603"/>
    <w:bookmarkStart w:name="z1198" w:id="604"/>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604"/>
    <w:bookmarkStart w:name="z1199" w:id="605"/>
    <w:p>
      <w:pPr>
        <w:spacing w:after="0"/>
        <w:ind w:left="0"/>
        <w:jc w:val="both"/>
      </w:pPr>
      <w:r>
        <w:rPr>
          <w:rFonts w:ascii="Times New Roman"/>
          <w:b w:val="false"/>
          <w:i w:val="false"/>
          <w:color w:val="000000"/>
          <w:sz w:val="28"/>
        </w:rPr>
        <w:t>
      4. Мемлекеттік қызметті алу үшін жеке тұлғаға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"Жеке тұлғаларға азаматтық қару мен оның патрондарын тасымалдауға рұқсаттар беру" (бұдан әрі – негізгі талаптар Тізбесі) келтірілген.</w:t>
      </w:r>
    </w:p>
    <w:bookmarkEnd w:id="605"/>
    <w:bookmarkStart w:name="z1200" w:id="606"/>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606"/>
    <w:bookmarkStart w:name="z1201" w:id="607"/>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607"/>
    <w:bookmarkStart w:name="z1202" w:id="60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608"/>
    <w:bookmarkStart w:name="z1203" w:id="60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609"/>
    <w:bookmarkStart w:name="z1204" w:id="610"/>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610"/>
    <w:bookmarkStart w:name="z1205" w:id="611"/>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611"/>
    <w:bookmarkStart w:name="z1206" w:id="612"/>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612"/>
    <w:bookmarkStart w:name="z1207" w:id="613"/>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органдарына және (немесе) ұлттық қауіпсіздік органдарының есептері бойынша тексеру үшін ұлттық қауіпсіздіктің аумақтық органдарына (бұдан әрі – бірлесіп қызмет көрсетуші) және экстремизмге, терроризмге және ұйымдасқан қылмысқа қарсы күрес жөніндегі аумақтық бөліністерге сұрау салу жібереді.</w:t>
      </w:r>
    </w:p>
    <w:bookmarkEnd w:id="613"/>
    <w:bookmarkStart w:name="z1208" w:id="614"/>
    <w:p>
      <w:pPr>
        <w:spacing w:after="0"/>
        <w:ind w:left="0"/>
        <w:jc w:val="both"/>
      </w:pPr>
      <w:r>
        <w:rPr>
          <w:rFonts w:ascii="Times New Roman"/>
          <w:b w:val="false"/>
          <w:i w:val="false"/>
          <w:color w:val="000000"/>
          <w:sz w:val="28"/>
        </w:rPr>
        <w:t>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25-бабына сәйкес 10 (он) жұмыс күні ішінде жауап бермеген жағдайда қорытынды беру келісілген болып есептеледі.</w:t>
      </w:r>
    </w:p>
    <w:bookmarkEnd w:id="614"/>
    <w:bookmarkStart w:name="z1209" w:id="615"/>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615"/>
    <w:bookmarkStart w:name="z1210" w:id="616"/>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bookmarkEnd w:id="616"/>
    <w:bookmarkStart w:name="z1211" w:id="617"/>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End w:id="617"/>
    <w:bookmarkStart w:name="z1212" w:id="618"/>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8-қосымшаға сәйкес нысан бойынша азаматтық қару мен оның патрондарын тасымалдауға рұқсаттар беру жеке түлғаларға рұқсат дайындайды.</w:t>
      </w:r>
    </w:p>
    <w:bookmarkEnd w:id="618"/>
    <w:bookmarkStart w:name="z1213" w:id="619"/>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619"/>
    <w:bookmarkStart w:name="z1214" w:id="620"/>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620"/>
    <w:bookmarkStart w:name="z1215" w:id="621"/>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621"/>
    <w:bookmarkStart w:name="z1216" w:id="622"/>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622"/>
    <w:bookmarkStart w:name="z1217" w:id="623"/>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623"/>
    <w:bookmarkStart w:name="z1218" w:id="624"/>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624"/>
    <w:bookmarkStart w:name="z1219" w:id="625"/>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625"/>
    <w:bookmarkStart w:name="z1220" w:id="626"/>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626"/>
    <w:bookmarkStart w:name="z1221" w:id="62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627"/>
    <w:bookmarkStart w:name="z1222" w:id="628"/>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28"/>
    <w:bookmarkStart w:name="z1223" w:id="62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629"/>
    <w:bookmarkStart w:name="z1224" w:id="63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630"/>
    <w:bookmarkStart w:name="z1225" w:id="631"/>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631"/>
    <w:bookmarkStart w:name="z1226" w:id="632"/>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632"/>
    <w:bookmarkStart w:name="z1227" w:id="633"/>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633"/>
    <w:bookmarkStart w:name="z1228" w:id="63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тасымалдауға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31" w:id="635"/>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мемлекеттік қызметін көрсетуге қойылатын негізгі талаптар тізбесі</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тасымалдауға</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36"/>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не мемлекеттік қызмет көрсетуден уәжді бас тарту.</w:t>
            </w:r>
          </w:p>
          <w:bookmarkEnd w:id="636"/>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637"/>
          <w:p>
            <w:pPr>
              <w:spacing w:after="20"/>
              <w:ind w:left="20"/>
              <w:jc w:val="both"/>
            </w:pPr>
            <w:r>
              <w:rPr>
                <w:rFonts w:ascii="Times New Roman"/>
                <w:b w:val="false"/>
                <w:i w:val="false"/>
                <w:color w:val="000000"/>
                <w:sz w:val="20"/>
              </w:rPr>
              <w:t>
Мемлекеттік қызмет ақылы негізде көрсетіледі.</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38"/>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39"/>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үшін:</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тасымалдауға қарсылық жоқ екені туралы медициналық қорытындыны ұсынбай алады;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қару иесінің үшінші адамға қаруды тасымалдау құқығына берген еркін нысанында куәландырылған сенімхатының электрондық көшірмесі (қызмет алушымен) қоса беріледі.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(ЦҮТШ арқылы төленген жағдайда) көрсетілетін қызметті беруші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4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64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641"/>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тасымалдауға рұқсаттар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72" w:id="642"/>
    <w:p>
      <w:pPr>
        <w:spacing w:after="0"/>
        <w:ind w:left="0"/>
        <w:jc w:val="left"/>
      </w:pPr>
      <w:r>
        <w:rPr>
          <w:rFonts w:ascii="Times New Roman"/>
          <w:b/>
          <w:i w:val="false"/>
          <w:color w:val="000000"/>
        </w:rPr>
        <w:t xml:space="preserve">              Жеке тұлғаларға азаматтық қару мен оның патрондарын </w:t>
      </w:r>
      <w:r>
        <w:br/>
      </w:r>
      <w:r>
        <w:rPr>
          <w:rFonts w:ascii="Times New Roman"/>
          <w:b/>
          <w:i w:val="false"/>
          <w:color w:val="000000"/>
        </w:rPr>
        <w:t xml:space="preserve">                   тасымалдауға рұқсаттар беру алуға өтініші</w:t>
      </w:r>
    </w:p>
    <w:bookmarkEnd w:id="642"/>
    <w:p>
      <w:pPr>
        <w:spacing w:after="0"/>
        <w:ind w:left="0"/>
        <w:jc w:val="both"/>
      </w:pPr>
      <w:bookmarkStart w:name="z1273" w:id="643"/>
      <w:r>
        <w:rPr>
          <w:rFonts w:ascii="Times New Roman"/>
          <w:b w:val="false"/>
          <w:i w:val="false"/>
          <w:color w:val="000000"/>
          <w:sz w:val="28"/>
        </w:rPr>
        <w:t xml:space="preserve">
      _____________________________________________________________________ </w:t>
      </w:r>
    </w:p>
    <w:bookmarkEnd w:id="643"/>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w:t>
      </w:r>
    </w:p>
    <w:p>
      <w:pPr>
        <w:spacing w:after="0"/>
        <w:ind w:left="0"/>
        <w:jc w:val="both"/>
      </w:pPr>
      <w:r>
        <w:rPr>
          <w:rFonts w:ascii="Times New Roman"/>
          <w:b w:val="false"/>
          <w:i w:val="false"/>
          <w:color w:val="000000"/>
          <w:sz w:val="28"/>
        </w:rPr>
        <w:t xml:space="preserve">       беруіңізді (керегінің асты сызылады)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 жоғы</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орнатылған</w:t>
      </w:r>
    </w:p>
    <w:p>
      <w:pPr>
        <w:spacing w:after="0"/>
        <w:ind w:left="0"/>
        <w:jc w:val="both"/>
      </w:pPr>
      <w:r>
        <w:rPr>
          <w:rFonts w:ascii="Times New Roman"/>
          <w:b w:val="false"/>
          <w:i w:val="false"/>
          <w:color w:val="000000"/>
          <w:sz w:val="28"/>
        </w:rPr>
        <w:t xml:space="preserve">       тұралы) егер болмаған жағдайда орталықтандырылған сақтау пунктімен жасалған күні мен</w:t>
      </w:r>
    </w:p>
    <w:p>
      <w:pPr>
        <w:spacing w:after="0"/>
        <w:ind w:left="0"/>
        <w:jc w:val="both"/>
      </w:pPr>
      <w:r>
        <w:rPr>
          <w:rFonts w:ascii="Times New Roman"/>
          <w:b w:val="false"/>
          <w:i w:val="false"/>
          <w:color w:val="000000"/>
          <w:sz w:val="28"/>
        </w:rPr>
        <w:t xml:space="preserve">       келісім шарты көрестіледі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Электрондық поштасы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барлық көрсетілген деректер ресми байланыстар болып табылатыны</w:t>
      </w:r>
    </w:p>
    <w:p>
      <w:pPr>
        <w:spacing w:after="0"/>
        <w:ind w:left="0"/>
        <w:jc w:val="both"/>
      </w:pPr>
      <w:r>
        <w:rPr>
          <w:rFonts w:ascii="Times New Roman"/>
          <w:b w:val="false"/>
          <w:i w:val="false"/>
          <w:color w:val="000000"/>
          <w:sz w:val="28"/>
        </w:rPr>
        <w:t>расталады және оларға кез келген ақпарат жіберілуі және рұқсат беру немесе беруден бас</w:t>
      </w:r>
    </w:p>
    <w:p>
      <w:pPr>
        <w:spacing w:after="0"/>
        <w:ind w:left="0"/>
        <w:jc w:val="both"/>
      </w:pPr>
      <w:r>
        <w:rPr>
          <w:rFonts w:ascii="Times New Roman"/>
          <w:b w:val="false"/>
          <w:i w:val="false"/>
          <w:color w:val="000000"/>
          <w:sz w:val="28"/>
        </w:rPr>
        <w:t>тарту мәселелері бойынша тексеру жүзеге асырылады.</w:t>
      </w:r>
    </w:p>
    <w:p>
      <w:pPr>
        <w:spacing w:after="0"/>
        <w:ind w:left="0"/>
        <w:jc w:val="both"/>
      </w:pPr>
      <w:r>
        <w:rPr>
          <w:rFonts w:ascii="Times New Roman"/>
          <w:b w:val="false"/>
          <w:i w:val="false"/>
          <w:color w:val="000000"/>
          <w:sz w:val="28"/>
        </w:rPr>
        <w:t xml:space="preserve">       Жеке тұлғаның ЭЦҚ ________________________________________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 қару</w:t>
            </w:r>
            <w:r>
              <w:br/>
            </w:r>
            <w:r>
              <w:rPr>
                <w:rFonts w:ascii="Times New Roman"/>
                <w:b w:val="false"/>
                <w:i w:val="false"/>
                <w:color w:val="000000"/>
                <w:sz w:val="20"/>
              </w:rPr>
              <w:t>мен оның патрондарын тасымалдауға</w:t>
            </w:r>
            <w:r>
              <w:br/>
            </w:r>
            <w:r>
              <w:rPr>
                <w:rFonts w:ascii="Times New Roman"/>
                <w:b w:val="false"/>
                <w:i w:val="false"/>
                <w:color w:val="000000"/>
                <w:sz w:val="20"/>
              </w:rPr>
              <w:t>рұқсаттар 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275" w:id="644"/>
    <w:p>
      <w:pPr>
        <w:spacing w:after="0"/>
        <w:ind w:left="0"/>
        <w:jc w:val="left"/>
      </w:pPr>
      <w:r>
        <w:rPr>
          <w:rFonts w:ascii="Times New Roman"/>
          <w:b/>
          <w:i w:val="false"/>
          <w:color w:val="000000"/>
        </w:rPr>
        <w:t xml:space="preserve">                          Жеке тұлғаларға азаматтық қару мен оның</w:t>
      </w:r>
      <w:r>
        <w:br/>
      </w:r>
      <w:r>
        <w:rPr>
          <w:rFonts w:ascii="Times New Roman"/>
          <w:b/>
          <w:i w:val="false"/>
          <w:color w:val="000000"/>
        </w:rPr>
        <w:t xml:space="preserve">                         патрондарын тасымалдауға рұқсаттар</w:t>
      </w:r>
      <w:r>
        <w:br/>
      </w:r>
      <w:r>
        <w:rPr>
          <w:rFonts w:ascii="Times New Roman"/>
          <w:b/>
          <w:i w:val="false"/>
          <w:color w:val="000000"/>
        </w:rPr>
        <w:t xml:space="preserve">                               беру мәліметтер нысаны</w:t>
      </w:r>
    </w:p>
    <w:bookmarkEnd w:id="644"/>
    <w:p>
      <w:pPr>
        <w:spacing w:after="0"/>
        <w:ind w:left="0"/>
        <w:jc w:val="both"/>
      </w:pPr>
      <w:bookmarkStart w:name="z1276" w:id="645"/>
      <w:r>
        <w:rPr>
          <w:rFonts w:ascii="Times New Roman"/>
          <w:b w:val="false"/>
          <w:i w:val="false"/>
          <w:color w:val="000000"/>
          <w:sz w:val="28"/>
        </w:rPr>
        <w:t>
      Жалпы ақпарат</w:t>
      </w:r>
    </w:p>
    <w:bookmarkEnd w:id="645"/>
    <w:p>
      <w:pPr>
        <w:spacing w:after="0"/>
        <w:ind w:left="0"/>
        <w:jc w:val="both"/>
      </w:pPr>
      <w:r>
        <w:rPr>
          <w:rFonts w:ascii="Times New Roman"/>
          <w:b w:val="false"/>
          <w:i w:val="false"/>
          <w:color w:val="000000"/>
          <w:sz w:val="28"/>
        </w:rPr>
        <w:t xml:space="preserve">       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(жеке тұлға)</w:t>
      </w:r>
    </w:p>
    <w:p>
      <w:pPr>
        <w:spacing w:after="0"/>
        <w:ind w:left="0"/>
        <w:jc w:val="both"/>
      </w:pPr>
      <w:r>
        <w:rPr>
          <w:rFonts w:ascii="Times New Roman"/>
          <w:b w:val="false"/>
          <w:i w:val="false"/>
          <w:color w:val="000000"/>
          <w:sz w:val="28"/>
        </w:rPr>
        <w:t xml:space="preserve">       2.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Үшінші тұлғаның қаруды тасымалдау үшін қаруды сақтау және алып жүру құқығына</w:t>
      </w:r>
    </w:p>
    <w:p>
      <w:pPr>
        <w:spacing w:after="0"/>
        <w:ind w:left="0"/>
        <w:jc w:val="both"/>
      </w:pPr>
      <w:r>
        <w:rPr>
          <w:rFonts w:ascii="Times New Roman"/>
          <w:b w:val="false"/>
          <w:i w:val="false"/>
          <w:color w:val="000000"/>
          <w:sz w:val="28"/>
        </w:rPr>
        <w:t xml:space="preserve"> рұқсаттың болуы туралы мәліметтер ________________________________</w:t>
      </w:r>
    </w:p>
    <w:p>
      <w:pPr>
        <w:spacing w:after="0"/>
        <w:ind w:left="0"/>
        <w:jc w:val="both"/>
      </w:pPr>
      <w:r>
        <w:rPr>
          <w:rFonts w:ascii="Times New Roman"/>
          <w:b w:val="false"/>
          <w:i w:val="false"/>
          <w:color w:val="000000"/>
          <w:sz w:val="28"/>
        </w:rPr>
        <w:t xml:space="preserve">       4. Қаруды тасымалдауға арналған болжамды көлік түрі ______________________</w:t>
      </w:r>
    </w:p>
    <w:p>
      <w:pPr>
        <w:spacing w:after="0"/>
        <w:ind w:left="0"/>
        <w:jc w:val="both"/>
      </w:pPr>
      <w:r>
        <w:rPr>
          <w:rFonts w:ascii="Times New Roman"/>
          <w:b w:val="false"/>
          <w:i w:val="false"/>
          <w:color w:val="000000"/>
          <w:sz w:val="28"/>
        </w:rPr>
        <w:t xml:space="preserve">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w:t>
            </w:r>
            <w:r>
              <w:br/>
            </w:r>
            <w:r>
              <w:rPr>
                <w:rFonts w:ascii="Times New Roman"/>
                <w:b w:val="false"/>
                <w:i w:val="false"/>
                <w:color w:val="000000"/>
                <w:sz w:val="20"/>
              </w:rPr>
              <w:t>тасымалдауға 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279" w:id="646"/>
                <w:p>
                  <w:pPr>
                    <w:spacing w:after="20"/>
                    <w:ind w:left="20"/>
                    <w:jc w:val="both"/>
                  </w:pPr>
                </w:p>
                <w:bookmarkEnd w:id="64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647"/>
                <w:p>
                  <w:pPr>
                    <w:spacing w:after="20"/>
                    <w:ind w:left="20"/>
                    <w:jc w:val="both"/>
                  </w:pPr>
                  <w:r>
                    <w:rPr>
                      <w:rFonts w:ascii="Times New Roman"/>
                      <w:b w:val="false"/>
                      <w:i w:val="false"/>
                      <w:color w:val="000000"/>
                      <w:sz w:val="20"/>
                    </w:rPr>
                    <w:t>
Нөмірі:</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282" w:id="648"/>
          <w:p>
            <w:pPr>
              <w:spacing w:after="20"/>
              <w:ind w:left="20"/>
              <w:jc w:val="both"/>
            </w:pPr>
          </w:p>
          <w:bookmarkEnd w:id="648"/>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12-қосымша </w:t>
            </w:r>
          </w:p>
        </w:tc>
      </w:tr>
    </w:tbl>
    <w:bookmarkStart w:name="z1285" w:id="649"/>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мемлекеттiк қызмет көрсету қағидалары</w:t>
      </w:r>
    </w:p>
    <w:bookmarkEnd w:id="649"/>
    <w:bookmarkStart w:name="z1286" w:id="650"/>
    <w:p>
      <w:pPr>
        <w:spacing w:after="0"/>
        <w:ind w:left="0"/>
        <w:jc w:val="left"/>
      </w:pPr>
      <w:r>
        <w:rPr>
          <w:rFonts w:ascii="Times New Roman"/>
          <w:b/>
          <w:i w:val="false"/>
          <w:color w:val="000000"/>
        </w:rPr>
        <w:t xml:space="preserve"> 1-тарау. Жалпы ережелер</w:t>
      </w:r>
    </w:p>
    <w:bookmarkEnd w:id="650"/>
    <w:bookmarkStart w:name="z1287" w:id="651"/>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тасымалдауға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сәйкес әзірленген және "Заңды тұлғаларға азаматтық және қызметтік қару мен оның патрондарын тасымалдауға рұқсаттар беру" мемлекеттік қызмет көрсету (бұдан әрі – мемлекеттік қызмет) тәртібін айқындайды.</w:t>
      </w:r>
    </w:p>
    <w:bookmarkEnd w:id="651"/>
    <w:bookmarkStart w:name="z1288" w:id="65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52"/>
    <w:bookmarkStart w:name="z1289" w:id="653"/>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53"/>
    <w:bookmarkStart w:name="z1290" w:id="654"/>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654"/>
    <w:bookmarkStart w:name="z1291" w:id="655"/>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655"/>
    <w:bookmarkStart w:name="z1292" w:id="656"/>
    <w:p>
      <w:pPr>
        <w:spacing w:after="0"/>
        <w:ind w:left="0"/>
        <w:jc w:val="left"/>
      </w:pPr>
      <w:r>
        <w:rPr>
          <w:rFonts w:ascii="Times New Roman"/>
          <w:b/>
          <w:i w:val="false"/>
          <w:color w:val="000000"/>
        </w:rPr>
        <w:t xml:space="preserve"> 2-тарау. Мемлекеттік қызмет көрсету тәртібі</w:t>
      </w:r>
    </w:p>
    <w:bookmarkEnd w:id="656"/>
    <w:bookmarkStart w:name="z1293" w:id="657"/>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657"/>
    <w:bookmarkStart w:name="z1294" w:id="658"/>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азаматтық және қызметтік қару мен оның патрондарын тасымалдауға рұқсаттар беру" (бұдан әрі – негізгі талаптар Тізбесі) келтірілген.</w:t>
      </w:r>
    </w:p>
    <w:bookmarkEnd w:id="658"/>
    <w:bookmarkStart w:name="z1295" w:id="659"/>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659"/>
    <w:bookmarkStart w:name="z1296" w:id="660"/>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660"/>
    <w:bookmarkStart w:name="z1297" w:id="66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661"/>
    <w:bookmarkStart w:name="z1298" w:id="66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662"/>
    <w:bookmarkStart w:name="z1299" w:id="663"/>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663"/>
    <w:bookmarkStart w:name="z1300" w:id="664"/>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664"/>
    <w:bookmarkStart w:name="z1301" w:id="665"/>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bookmarkEnd w:id="665"/>
    <w:bookmarkStart w:name="z1302" w:id="666"/>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органдарының және (немесе) ұлттық қауіпсіздік органдарының (бұдан әрі – бірлесіп қызмет көрсетуші)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bookmarkEnd w:id="666"/>
    <w:bookmarkStart w:name="z1303" w:id="667"/>
    <w:p>
      <w:pPr>
        <w:spacing w:after="0"/>
        <w:ind w:left="0"/>
        <w:jc w:val="both"/>
      </w:pPr>
      <w:r>
        <w:rPr>
          <w:rFonts w:ascii="Times New Roman"/>
          <w:b w:val="false"/>
          <w:i w:val="false"/>
          <w:color w:val="000000"/>
          <w:sz w:val="28"/>
        </w:rPr>
        <w:t xml:space="preserve">
      Бірлесіп қызмет көрсетуші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bookmarkEnd w:id="667"/>
    <w:bookmarkStart w:name="z1304" w:id="668"/>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668"/>
    <w:bookmarkStart w:name="z1305" w:id="66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bookmarkEnd w:id="669"/>
    <w:bookmarkStart w:name="z1306" w:id="670"/>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End w:id="670"/>
    <w:bookmarkStart w:name="z1307" w:id="671"/>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9-қосымшаға сәйкес нысан бойынша азаматтық қару мен оның патрондарын тасымалдауға рұқсаттар беру жеке тұлғаларға рұқсат дайындайды.</w:t>
      </w:r>
    </w:p>
    <w:bookmarkEnd w:id="671"/>
    <w:bookmarkStart w:name="z1308" w:id="672"/>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672"/>
    <w:bookmarkStart w:name="z1309" w:id="673"/>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673"/>
    <w:bookmarkStart w:name="z1310" w:id="674"/>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674"/>
    <w:bookmarkStart w:name="z1311" w:id="675"/>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675"/>
    <w:bookmarkStart w:name="z1312" w:id="676"/>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676"/>
    <w:bookmarkStart w:name="z1313" w:id="677"/>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677"/>
    <w:bookmarkStart w:name="z1314" w:id="678"/>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678"/>
    <w:bookmarkStart w:name="z1315" w:id="679"/>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679"/>
    <w:bookmarkStart w:name="z1316" w:id="68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680"/>
    <w:bookmarkStart w:name="z1317" w:id="68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81"/>
    <w:bookmarkStart w:name="z1318" w:id="682"/>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682"/>
    <w:bookmarkStart w:name="z1319" w:id="68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683"/>
    <w:bookmarkStart w:name="z1320" w:id="68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684"/>
    <w:bookmarkStart w:name="z1321" w:id="685"/>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685"/>
    <w:bookmarkStart w:name="z1322" w:id="686"/>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686"/>
    <w:bookmarkStart w:name="z1323" w:id="68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 патрондарын</w:t>
            </w:r>
            <w:r>
              <w:br/>
            </w:r>
            <w:r>
              <w:rPr>
                <w:rFonts w:ascii="Times New Roman"/>
                <w:b w:val="false"/>
                <w:i w:val="false"/>
                <w:color w:val="000000"/>
                <w:sz w:val="20"/>
              </w:rPr>
              <w:t>тасымалдауға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1325" w:id="688"/>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мемлекеттік қызметін көрсетуге қойылатын негізгі талаптар тізбесі</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тасымалдауға</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89"/>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не мемлекеттік қызмет көрсетуден уәжді бас тарту.</w:t>
            </w:r>
          </w:p>
          <w:bookmarkEnd w:id="68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90"/>
          <w:p>
            <w:pPr>
              <w:spacing w:after="20"/>
              <w:ind w:left="20"/>
              <w:jc w:val="both"/>
            </w:pPr>
            <w:r>
              <w:rPr>
                <w:rFonts w:ascii="Times New Roman"/>
                <w:b w:val="false"/>
                <w:i w:val="false"/>
                <w:color w:val="000000"/>
                <w:sz w:val="20"/>
              </w:rPr>
              <w:t>
Мемлекеттік қызмет ақылы негізде көрсетіледі.</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2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91"/>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92"/>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үшін:</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 (азаматтық және қызметтік қаруды, оның патрондарын сатуды жүзеге асыратын заңды тұлғалар басшының мөрімен және қолымен расталған, қаруды қолдануға рұқсат туралы құжат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жолдайды; Қазақстан Республикасы Инвестициялар және даму министрінің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автомобиль көлігімен қауіпті жүктерді тасымалдау қағидаларының 1-қосымшаға сәйкес нысан бойынша аумақтық көліктік бақылау органы берген тасымалдауды жүзеге асыруға арнайы рұқсаты бар, арнайы жабдықталған автокөлік құралын жалға алу құқығын растайтын құжаттың электрондық көшірмесі (автомобиль көлігімен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атыс қаруымен қаруланған кемінде 2 адамнан тұратын күзетпен жүру жолында саны 4 бірліктен астам атыс қаруының партияларын немесе саны 1000 данадан астам патрондарды алып жүруді қамтамасыз ететін тасымалдауға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жарыстар немесе жиындар өткізу орны бойынша арнайы жабдықталған үй-жайдың болуын растайтын құжаттың электрондық көшірмесі (спорттық қаруды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қызметін көрсету жөніндегі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(ЦҮТШ арқылы төленген жағдайда),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9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тұрғылықты жерінің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сақтау үшін тиісті жағдайлардың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және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адам экстремизмге, терроризмге немесе ұйымдасқан қылмысқа қарсы күрес желісі бойынша ішкі істер және (немесе) бірлесіп қызмет көрсетушінің есебінде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тіркелген қаруды қайтадан жоғалтқан;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азаматтығы тоқтатылған;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94"/>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694"/>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 және</w:t>
            </w:r>
            <w:r>
              <w:br/>
            </w:r>
            <w:r>
              <w:rPr>
                <w:rFonts w:ascii="Times New Roman"/>
                <w:b w:val="false"/>
                <w:i w:val="false"/>
                <w:color w:val="000000"/>
                <w:sz w:val="20"/>
              </w:rPr>
              <w:t>қызметтік қару мен оның</w:t>
            </w:r>
            <w:r>
              <w:br/>
            </w:r>
            <w:r>
              <w:rPr>
                <w:rFonts w:ascii="Times New Roman"/>
                <w:b w:val="false"/>
                <w:i w:val="false"/>
                <w:color w:val="000000"/>
                <w:sz w:val="20"/>
              </w:rPr>
              <w:t>патрондарын тасымалдауға рұқсаттар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66" w:id="695"/>
    <w:p>
      <w:pPr>
        <w:spacing w:after="0"/>
        <w:ind w:left="0"/>
        <w:jc w:val="left"/>
      </w:pPr>
      <w:r>
        <w:rPr>
          <w:rFonts w:ascii="Times New Roman"/>
          <w:b/>
          <w:i w:val="false"/>
          <w:color w:val="000000"/>
        </w:rPr>
        <w:t xml:space="preserve">              Заңды тұлғаларға азаматтық және қызметтік қару мен оның </w:t>
      </w:r>
      <w:r>
        <w:br/>
      </w:r>
      <w:r>
        <w:rPr>
          <w:rFonts w:ascii="Times New Roman"/>
          <w:b/>
          <w:i w:val="false"/>
          <w:color w:val="000000"/>
        </w:rPr>
        <w:t xml:space="preserve">                   патрондарын тасымалдауға рұқсаттар беру өтініші</w:t>
      </w:r>
    </w:p>
    <w:bookmarkEnd w:id="695"/>
    <w:p>
      <w:pPr>
        <w:spacing w:after="0"/>
        <w:ind w:left="0"/>
        <w:jc w:val="both"/>
      </w:pPr>
      <w:bookmarkStart w:name="z1367" w:id="696"/>
      <w:r>
        <w:rPr>
          <w:rFonts w:ascii="Times New Roman"/>
          <w:b w:val="false"/>
          <w:i w:val="false"/>
          <w:color w:val="000000"/>
          <w:sz w:val="28"/>
        </w:rPr>
        <w:t xml:space="preserve">
      _____________________________________________________________________ </w:t>
      </w:r>
    </w:p>
    <w:bookmarkEnd w:id="696"/>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w:t>
      </w:r>
    </w:p>
    <w:p>
      <w:pPr>
        <w:spacing w:after="0"/>
        <w:ind w:left="0"/>
        <w:jc w:val="both"/>
      </w:pPr>
      <w:bookmarkStart w:name="z1368" w:id="697"/>
      <w:r>
        <w:rPr>
          <w:rFonts w:ascii="Times New Roman"/>
          <w:b w:val="false"/>
          <w:i w:val="false"/>
          <w:color w:val="000000"/>
          <w:sz w:val="28"/>
        </w:rPr>
        <w:t xml:space="preserve">
      Қызметтік қаруды сатып алуға, сақтауға, сақтау мен алып жүруге рұқсат беруіңізді </w:t>
      </w:r>
    </w:p>
    <w:bookmarkEnd w:id="697"/>
    <w:p>
      <w:pPr>
        <w:spacing w:after="0"/>
        <w:ind w:left="0"/>
        <w:jc w:val="both"/>
      </w:pPr>
      <w:r>
        <w:rPr>
          <w:rFonts w:ascii="Times New Roman"/>
          <w:b w:val="false"/>
          <w:i w:val="false"/>
          <w:color w:val="000000"/>
          <w:sz w:val="28"/>
        </w:rPr>
        <w:t xml:space="preserve">       сұраймын _____________________________________________________________</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w:t>
      </w:r>
    </w:p>
    <w:p>
      <w:pPr>
        <w:spacing w:after="0"/>
        <w:ind w:left="0"/>
        <w:jc w:val="both"/>
      </w:pPr>
      <w:r>
        <w:rPr>
          <w:rFonts w:ascii="Times New Roman"/>
          <w:b w:val="false"/>
          <w:i w:val="false"/>
          <w:color w:val="000000"/>
          <w:sz w:val="28"/>
        </w:rPr>
        <w:t xml:space="preserve">       ____________________________-дан __________________________________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Электрондық поштасы 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және қызметтік қару мен оның</w:t>
            </w:r>
            <w:r>
              <w:br/>
            </w:r>
            <w:r>
              <w:rPr>
                <w:rFonts w:ascii="Times New Roman"/>
                <w:b w:val="false"/>
                <w:i w:val="false"/>
                <w:color w:val="000000"/>
                <w:sz w:val="20"/>
              </w:rPr>
              <w:t>патрондарын тасымалдауға рұқсаттар</w:t>
            </w:r>
            <w:r>
              <w:br/>
            </w:r>
            <w:r>
              <w:rPr>
                <w:rFonts w:ascii="Times New Roman"/>
                <w:b w:val="false"/>
                <w:i w:val="false"/>
                <w:color w:val="000000"/>
                <w:sz w:val="20"/>
              </w:rPr>
              <w:t>беру" мемлекеттік қызметін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2-қосымша</w:t>
            </w:r>
          </w:p>
        </w:tc>
      </w:tr>
    </w:tbl>
    <w:bookmarkStart w:name="z1370" w:id="698"/>
    <w:p>
      <w:pPr>
        <w:spacing w:after="0"/>
        <w:ind w:left="0"/>
        <w:jc w:val="left"/>
      </w:pPr>
      <w:r>
        <w:rPr>
          <w:rFonts w:ascii="Times New Roman"/>
          <w:b/>
          <w:i w:val="false"/>
          <w:color w:val="000000"/>
        </w:rPr>
        <w:t xml:space="preserve">              Заңды тұлғаларға азаматтық және қызметтік қару мен оның </w:t>
      </w:r>
      <w:r>
        <w:br/>
      </w:r>
      <w:r>
        <w:rPr>
          <w:rFonts w:ascii="Times New Roman"/>
          <w:b/>
          <w:i w:val="false"/>
          <w:color w:val="000000"/>
        </w:rPr>
        <w:t xml:space="preserve">             патрондарын тасымалдауға рұқсаттар беру мәліметтер нысаны</w:t>
      </w:r>
    </w:p>
    <w:bookmarkEnd w:id="698"/>
    <w:p>
      <w:pPr>
        <w:spacing w:after="0"/>
        <w:ind w:left="0"/>
        <w:jc w:val="both"/>
      </w:pPr>
      <w:bookmarkStart w:name="z1371" w:id="699"/>
      <w:r>
        <w:rPr>
          <w:rFonts w:ascii="Times New Roman"/>
          <w:b w:val="false"/>
          <w:i w:val="false"/>
          <w:color w:val="000000"/>
          <w:sz w:val="28"/>
        </w:rPr>
        <w:t>
      Жалпы ақпарат</w:t>
      </w:r>
    </w:p>
    <w:bookmarkEnd w:id="699"/>
    <w:p>
      <w:pPr>
        <w:spacing w:after="0"/>
        <w:ind w:left="0"/>
        <w:jc w:val="both"/>
      </w:pPr>
      <w:r>
        <w:rPr>
          <w:rFonts w:ascii="Times New Roman"/>
          <w:b w:val="false"/>
          <w:i w:val="false"/>
          <w:color w:val="000000"/>
          <w:sz w:val="28"/>
        </w:rPr>
        <w:t xml:space="preserve">       1. Көрсетілетін қызметті алушы ____________________________________________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 xml:space="preserve">       2. Бизнес сәйкестендіру нөмірі _________________________________</w:t>
      </w:r>
    </w:p>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w:t>
      </w:r>
    </w:p>
    <w:p>
      <w:pPr>
        <w:spacing w:after="0"/>
        <w:ind w:left="0"/>
        <w:jc w:val="both"/>
      </w:pPr>
      <w:r>
        <w:rPr>
          <w:rFonts w:ascii="Times New Roman"/>
          <w:b w:val="false"/>
          <w:i w:val="false"/>
          <w:color w:val="000000"/>
          <w:sz w:val="28"/>
        </w:rPr>
        <w:t xml:space="preserve">       Тексерудің аяқталған күні_____________________________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w:t>
      </w:r>
    </w:p>
    <w:p>
      <w:pPr>
        <w:spacing w:after="0"/>
        <w:ind w:left="0"/>
        <w:jc w:val="both"/>
      </w:pPr>
      <w:r>
        <w:rPr>
          <w:rFonts w:ascii="Times New Roman"/>
          <w:b w:val="false"/>
          <w:i w:val="false"/>
          <w:color w:val="000000"/>
          <w:sz w:val="28"/>
        </w:rPr>
        <w:t xml:space="preserve">       4. Объектінің (үй-жайдың) кадастрлық нөмірі)____________________________</w:t>
      </w:r>
    </w:p>
    <w:p>
      <w:pPr>
        <w:spacing w:after="0"/>
        <w:ind w:left="0"/>
        <w:jc w:val="both"/>
      </w:pPr>
      <w:r>
        <w:rPr>
          <w:rFonts w:ascii="Times New Roman"/>
          <w:b w:val="false"/>
          <w:i w:val="false"/>
          <w:color w:val="000000"/>
          <w:sz w:val="28"/>
        </w:rPr>
        <w:t xml:space="preserve">       5. Т. А. Ә., көрсетілген қарулы күзет адамдарының тізімі, қызметтік қаруды бекіту</w:t>
      </w:r>
    </w:p>
    <w:p>
      <w:pPr>
        <w:spacing w:after="0"/>
        <w:ind w:left="0"/>
        <w:jc w:val="both"/>
      </w:pPr>
      <w:r>
        <w:rPr>
          <w:rFonts w:ascii="Times New Roman"/>
          <w:b w:val="false"/>
          <w:i w:val="false"/>
          <w:color w:val="000000"/>
          <w:sz w:val="28"/>
        </w:rPr>
        <w:t>бойынша сақтауға рұқсаттардың бар-жоғы көрсетілген тасымалдауға жауапты адамды</w:t>
      </w:r>
    </w:p>
    <w:p>
      <w:pPr>
        <w:spacing w:after="0"/>
        <w:ind w:left="0"/>
        <w:jc w:val="both"/>
      </w:pPr>
      <w:r>
        <w:rPr>
          <w:rFonts w:ascii="Times New Roman"/>
          <w:b w:val="false"/>
          <w:i w:val="false"/>
          <w:color w:val="000000"/>
          <w:sz w:val="28"/>
        </w:rPr>
        <w:t>Т. А. Ә тағайындау туралы мәліметтер 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Қаруды қабылдауды есепке алу журналын бастаған күн 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7. Кәсіпорындарда, мекемелерде және оқу орындарында қару мен оның патрондарын</w:t>
      </w:r>
    </w:p>
    <w:p>
      <w:pPr>
        <w:spacing w:after="0"/>
        <w:ind w:left="0"/>
        <w:jc w:val="both"/>
      </w:pPr>
      <w:r>
        <w:rPr>
          <w:rFonts w:ascii="Times New Roman"/>
          <w:b w:val="false"/>
          <w:i w:val="false"/>
          <w:color w:val="000000"/>
          <w:sz w:val="28"/>
        </w:rPr>
        <w:t>есепке алу журналын жүргізу күні ___________________________________________</w:t>
      </w:r>
    </w:p>
    <w:p>
      <w:pPr>
        <w:spacing w:after="0"/>
        <w:ind w:left="0"/>
        <w:jc w:val="both"/>
      </w:pPr>
      <w:r>
        <w:rPr>
          <w:rFonts w:ascii="Times New Roman"/>
          <w:b w:val="false"/>
          <w:i w:val="false"/>
          <w:color w:val="000000"/>
          <w:sz w:val="28"/>
        </w:rPr>
        <w:t>8. Қызметтік қаруды пайдалану құқығы берілген ұйымды жатқызу туралы мәліметтер</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9. Аумақтық көліктік бақылау органы берген қауіпті жүкті тасымалдауды жүзеге</w:t>
      </w:r>
    </w:p>
    <w:p>
      <w:pPr>
        <w:spacing w:after="0"/>
        <w:ind w:left="0"/>
        <w:jc w:val="both"/>
      </w:pPr>
      <w:r>
        <w:rPr>
          <w:rFonts w:ascii="Times New Roman"/>
          <w:b w:val="false"/>
          <w:i w:val="false"/>
          <w:color w:val="000000"/>
          <w:sz w:val="28"/>
        </w:rPr>
        <w:t>асыруға арнайы рұқсаты бар, меншік құқығында арнайы жабдықталған автокөлік</w:t>
      </w:r>
    </w:p>
    <w:p>
      <w:pPr>
        <w:spacing w:after="0"/>
        <w:ind w:left="0"/>
        <w:jc w:val="both"/>
      </w:pPr>
      <w:r>
        <w:rPr>
          <w:rFonts w:ascii="Times New Roman"/>
          <w:b w:val="false"/>
          <w:i w:val="false"/>
          <w:color w:val="000000"/>
          <w:sz w:val="28"/>
        </w:rPr>
        <w:t>құралының болуы туралы мәліметтер 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және қызметтік қару мен оның</w:t>
            </w:r>
            <w:r>
              <w:br/>
            </w:r>
            <w:r>
              <w:rPr>
                <w:rFonts w:ascii="Times New Roman"/>
                <w:b w:val="false"/>
                <w:i w:val="false"/>
                <w:color w:val="000000"/>
                <w:sz w:val="20"/>
              </w:rPr>
              <w:t>патрондарын тасымалдауға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374" w:id="700"/>
                <w:p>
                  <w:pPr>
                    <w:spacing w:after="20"/>
                    <w:ind w:left="20"/>
                    <w:jc w:val="both"/>
                  </w:pPr>
                </w:p>
                <w:bookmarkEnd w:id="70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701"/>
                <w:p>
                  <w:pPr>
                    <w:spacing w:after="20"/>
                    <w:ind w:left="20"/>
                    <w:jc w:val="both"/>
                  </w:pPr>
                  <w:r>
                    <w:rPr>
                      <w:rFonts w:ascii="Times New Roman"/>
                      <w:b w:val="false"/>
                      <w:i w:val="false"/>
                      <w:color w:val="000000"/>
                      <w:sz w:val="20"/>
                    </w:rPr>
                    <w:t>
Нөмірі:</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377" w:id="702"/>
          <w:p>
            <w:pPr>
              <w:spacing w:after="20"/>
              <w:ind w:left="20"/>
              <w:jc w:val="both"/>
            </w:pPr>
          </w:p>
          <w:bookmarkEnd w:id="702"/>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 xml:space="preserve">13-қосымша </w:t>
            </w:r>
          </w:p>
        </w:tc>
      </w:tr>
    </w:tbl>
    <w:bookmarkStart w:name="z1379" w:id="703"/>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мемлекеттiк қызмет көрсету қағидалары</w:t>
      </w:r>
    </w:p>
    <w:bookmarkEnd w:id="703"/>
    <w:bookmarkStart w:name="z1380" w:id="704"/>
    <w:p>
      <w:pPr>
        <w:spacing w:after="0"/>
        <w:ind w:left="0"/>
        <w:jc w:val="left"/>
      </w:pPr>
      <w:r>
        <w:rPr>
          <w:rFonts w:ascii="Times New Roman"/>
          <w:b/>
          <w:i w:val="false"/>
          <w:color w:val="000000"/>
        </w:rPr>
        <w:t xml:space="preserve"> 1-тарау. Жалпы ережелер</w:t>
      </w:r>
    </w:p>
    <w:bookmarkEnd w:id="704"/>
    <w:bookmarkStart w:name="z1381" w:id="705"/>
    <w:p>
      <w:pPr>
        <w:spacing w:after="0"/>
        <w:ind w:left="0"/>
        <w:jc w:val="both"/>
      </w:pPr>
      <w:r>
        <w:rPr>
          <w:rFonts w:ascii="Times New Roman"/>
          <w:b w:val="false"/>
          <w:i w:val="false"/>
          <w:color w:val="000000"/>
          <w:sz w:val="28"/>
        </w:rPr>
        <w:t xml:space="preserve">
      1. Осы "Заңды тұлғаларға азаматтық пиротехникалық заттар мен олар қолданылып жасалған бұйымдарды сатып алуға рұқсат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"Заңды тұлғаларға азаматтық пиротехникалық заттар мен олар қолданылып жасалған бұйымдарды сатып алуға рұқсат беру" мемлекеттік қызмет көрсету (бұдан әрі – мемлекеттік қызмет) тәртібін айқындайды.</w:t>
      </w:r>
    </w:p>
    <w:bookmarkEnd w:id="705"/>
    <w:bookmarkStart w:name="z1382" w:id="70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06"/>
    <w:bookmarkStart w:name="z1383" w:id="707"/>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07"/>
    <w:bookmarkStart w:name="z1384" w:id="708"/>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708"/>
    <w:bookmarkStart w:name="z1385" w:id="70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09"/>
    <w:bookmarkStart w:name="z1386" w:id="710"/>
    <w:p>
      <w:pPr>
        <w:spacing w:after="0"/>
        <w:ind w:left="0"/>
        <w:jc w:val="left"/>
      </w:pPr>
      <w:r>
        <w:rPr>
          <w:rFonts w:ascii="Times New Roman"/>
          <w:b/>
          <w:i w:val="false"/>
          <w:color w:val="000000"/>
        </w:rPr>
        <w:t xml:space="preserve"> 2-тарау. Мемлекеттік қызмет көрсету тәртібі</w:t>
      </w:r>
    </w:p>
    <w:bookmarkEnd w:id="710"/>
    <w:bookmarkStart w:name="z1387" w:id="711"/>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711"/>
    <w:bookmarkStart w:name="z1388" w:id="712"/>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"Заңды тұлғаларға азаматтық пиротехникалық заттар мен олар қолданылып жасалған бұйымдарды сатып алуға рұқсат беру" (бұдан әрі – негізгі талаптар Тізбесі) келтірілген.</w:t>
      </w:r>
    </w:p>
    <w:bookmarkEnd w:id="712"/>
    <w:bookmarkStart w:name="z1389" w:id="713"/>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713"/>
    <w:bookmarkStart w:name="z1390" w:id="714"/>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714"/>
    <w:bookmarkStart w:name="z1391" w:id="71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715"/>
    <w:bookmarkStart w:name="z1392" w:id="716"/>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716"/>
    <w:bookmarkStart w:name="z1393" w:id="717"/>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717"/>
    <w:bookmarkStart w:name="z1394" w:id="718"/>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718"/>
    <w:bookmarkStart w:name="z1395" w:id="719"/>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bookmarkEnd w:id="719"/>
    <w:bookmarkStart w:name="z1396" w:id="720"/>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720"/>
    <w:bookmarkStart w:name="z1397" w:id="721"/>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(ЦҮТШ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цифрлық жүйелерден цифрлық үкіметтің "шлюзі" арқылы алады.</w:t>
      </w:r>
    </w:p>
    <w:bookmarkEnd w:id="721"/>
    <w:bookmarkStart w:name="z1398" w:id="722"/>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End w:id="722"/>
    <w:bookmarkStart w:name="z1399" w:id="723"/>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723"/>
    <w:bookmarkStart w:name="z1400" w:id="724"/>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724"/>
    <w:bookmarkStart w:name="z1401" w:id="725"/>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725"/>
    <w:bookmarkStart w:name="z1402" w:id="726"/>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726"/>
    <w:bookmarkStart w:name="z1403" w:id="72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727"/>
    <w:bookmarkStart w:name="z1404" w:id="728"/>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728"/>
    <w:bookmarkStart w:name="z1405" w:id="729"/>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 </w:t>
      </w:r>
    </w:p>
    <w:bookmarkEnd w:id="729"/>
    <w:bookmarkStart w:name="z1406" w:id="730"/>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730"/>
    <w:bookmarkStart w:name="z1407" w:id="731"/>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731"/>
    <w:bookmarkStart w:name="z1408" w:id="73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732"/>
    <w:bookmarkStart w:name="z1409" w:id="733"/>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33"/>
    <w:bookmarkStart w:name="z1410" w:id="73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734"/>
    <w:bookmarkStart w:name="z1411" w:id="73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735"/>
    <w:bookmarkStart w:name="z1412" w:id="73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736"/>
    <w:bookmarkStart w:name="z1413" w:id="737"/>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737"/>
    <w:bookmarkStart w:name="z1414" w:id="738"/>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738"/>
    <w:bookmarkStart w:name="z1415" w:id="73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 бұйымдарды</w:t>
            </w:r>
            <w:r>
              <w:br/>
            </w:r>
            <w:r>
              <w:rPr>
                <w:rFonts w:ascii="Times New Roman"/>
                <w:b w:val="false"/>
                <w:i w:val="false"/>
                <w:color w:val="000000"/>
                <w:sz w:val="20"/>
              </w:rPr>
              <w:t>сатып алуға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1417" w:id="740"/>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мемлекеттік қызметін көрсетуге қойылатын негізгі талаптар тізбесі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пиротехникалық</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қолданылып</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бұйымдарды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веб-порталы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41"/>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жасаған бұйымдарды сатып алу берілген рұқсат беру не мемлекеттік қызмет көрсетуден уәжді бас тарту.</w:t>
            </w:r>
          </w:p>
          <w:bookmarkEnd w:id="741"/>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42"/>
          <w:p>
            <w:pPr>
              <w:spacing w:after="20"/>
              <w:ind w:left="20"/>
              <w:jc w:val="both"/>
            </w:pPr>
            <w:r>
              <w:rPr>
                <w:rFonts w:ascii="Times New Roman"/>
                <w:b w:val="false"/>
                <w:i w:val="false"/>
                <w:color w:val="000000"/>
                <w:sz w:val="20"/>
              </w:rPr>
              <w:t>
Мемлекетік қызмет заңды тұлғаларға ақылы негізде көрсетіледі.</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Мемлекетік қызмет көрсеткені үшін Қазақстан Республикасы Салық кодексінің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алынады, ол заңды тұлғаларға азаматтық пиротехникалық заттар мен олар қолданылып жасаған бұйымдарды сатып алуға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ЦҮТШ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743"/>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44"/>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сатып алуға рұқсаттар беру үшін:</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пиротехникалық заттар мен бұйымдарды сатып алуға жауапты адамдарды (адамды)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ерекшелігімен қоса бере отырып, пиротехникалық заттар мен олар қолданылып жасалған бұйымдарды жеткізу шартының (келісімшарт)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жарылғыш және пиротехникалық заттар мен олар қолданылып жасалған бұйымдарды сақтауға лицензиясы бар ұйымның азаматтық пиротехникалық заттар мен олар қолданылып жасалған бұйымдарды 4-сыныпты сақтауға арналған шартының электрондық көшірмесі (меншік құқығында дайын пиротехникалық өнімді сақтауға арналған қойма болмаған жағдайда).</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(ЦҮТШ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4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xml:space="preserve">
6)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46"/>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746"/>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 бұйымдарды</w:t>
            </w:r>
            <w:r>
              <w:br/>
            </w:r>
            <w:r>
              <w:rPr>
                <w:rFonts w:ascii="Times New Roman"/>
                <w:b w:val="false"/>
                <w:i w:val="false"/>
                <w:color w:val="000000"/>
                <w:sz w:val="20"/>
              </w:rPr>
              <w:t>сатып алуға рұқсат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39" w:id="747"/>
    <w:p>
      <w:pPr>
        <w:spacing w:after="0"/>
        <w:ind w:left="0"/>
        <w:jc w:val="left"/>
      </w:pPr>
      <w:r>
        <w:rPr>
          <w:rFonts w:ascii="Times New Roman"/>
          <w:b/>
          <w:i w:val="false"/>
          <w:color w:val="000000"/>
        </w:rPr>
        <w:t xml:space="preserve">                    Заңды тұлғаның азаматтық пиротехникалық </w:t>
      </w:r>
      <w:r>
        <w:br/>
      </w:r>
      <w:r>
        <w:rPr>
          <w:rFonts w:ascii="Times New Roman"/>
          <w:b/>
          <w:i w:val="false"/>
          <w:color w:val="000000"/>
        </w:rPr>
        <w:t xml:space="preserve">                   заттар мен олар қолданылып жасаған бұйымдарды</w:t>
      </w:r>
      <w:r>
        <w:br/>
      </w:r>
      <w:r>
        <w:rPr>
          <w:rFonts w:ascii="Times New Roman"/>
          <w:b/>
          <w:i w:val="false"/>
          <w:color w:val="000000"/>
        </w:rPr>
        <w:t xml:space="preserve">                         сатып алуға рұқсат алуға өтініші</w:t>
      </w:r>
    </w:p>
    <w:bookmarkEnd w:id="747"/>
    <w:p>
      <w:pPr>
        <w:spacing w:after="0"/>
        <w:ind w:left="0"/>
        <w:jc w:val="both"/>
      </w:pPr>
      <w:bookmarkStart w:name="z1440" w:id="748"/>
      <w:r>
        <w:rPr>
          <w:rFonts w:ascii="Times New Roman"/>
          <w:b w:val="false"/>
          <w:i w:val="false"/>
          <w:color w:val="000000"/>
          <w:sz w:val="28"/>
        </w:rPr>
        <w:t>
      __________________________________________________________________________</w:t>
      </w:r>
    </w:p>
    <w:bookmarkEnd w:id="748"/>
    <w:p>
      <w:pPr>
        <w:spacing w:after="0"/>
        <w:ind w:left="0"/>
        <w:jc w:val="both"/>
      </w:pPr>
      <w:r>
        <w:rPr>
          <w:rFonts w:ascii="Times New Roman"/>
          <w:b w:val="false"/>
          <w:i w:val="false"/>
          <w:color w:val="000000"/>
          <w:sz w:val="28"/>
        </w:rPr>
        <w:t xml:space="preserve">             (көрсетілетін қызмет берушінің толық атауы)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w:t>
      </w:r>
    </w:p>
    <w:p>
      <w:pPr>
        <w:spacing w:after="0"/>
        <w:ind w:left="0"/>
        <w:jc w:val="both"/>
      </w:pPr>
      <w:r>
        <w:rPr>
          <w:rFonts w:ascii="Times New Roman"/>
          <w:b w:val="false"/>
          <w:i w:val="false"/>
          <w:color w:val="000000"/>
          <w:sz w:val="28"/>
        </w:rPr>
        <w:t xml:space="preserve">       сатып алуға, сақтауға рұқсат беруіңізді сұраймын </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w:t>
      </w:r>
    </w:p>
    <w:p>
      <w:pPr>
        <w:spacing w:after="0"/>
        <w:ind w:left="0"/>
        <w:jc w:val="both"/>
      </w:pPr>
      <w:r>
        <w:rPr>
          <w:rFonts w:ascii="Times New Roman"/>
          <w:b w:val="false"/>
          <w:i w:val="false"/>
          <w:color w:val="000000"/>
          <w:sz w:val="28"/>
        </w:rPr>
        <w:t xml:space="preserve">       Электрондық пошта___________________________________________________</w:t>
      </w:r>
    </w:p>
    <w:p>
      <w:pPr>
        <w:spacing w:after="0"/>
        <w:ind w:left="0"/>
        <w:jc w:val="both"/>
      </w:pPr>
      <w:r>
        <w:rPr>
          <w:rFonts w:ascii="Times New Roman"/>
          <w:b w:val="false"/>
          <w:i w:val="false"/>
          <w:color w:val="000000"/>
          <w:sz w:val="28"/>
        </w:rPr>
        <w:t xml:space="preserve">       Телефондар 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w:t>
      </w:r>
    </w:p>
    <w:p>
      <w:pPr>
        <w:spacing w:after="0"/>
        <w:ind w:left="0"/>
        <w:jc w:val="both"/>
      </w:pPr>
      <w:r>
        <w:rPr>
          <w:rFonts w:ascii="Times New Roman"/>
          <w:b w:val="false"/>
          <w:i w:val="false"/>
          <w:color w:val="000000"/>
          <w:sz w:val="28"/>
        </w:rPr>
        <w:t xml:space="preserve">       Қызметін жүзеге асыратын мекенжайы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w:t>
      </w:r>
    </w:p>
    <w:p>
      <w:pPr>
        <w:spacing w:after="0"/>
        <w:ind w:left="0"/>
        <w:jc w:val="both"/>
      </w:pPr>
      <w:r>
        <w:rPr>
          <w:rFonts w:ascii="Times New Roman"/>
          <w:b w:val="false"/>
          <w:i w:val="false"/>
          <w:color w:val="000000"/>
          <w:sz w:val="28"/>
        </w:rPr>
        <w:t xml:space="preserve">       (стационарлық</w:t>
      </w:r>
    </w:p>
    <w:p>
      <w:pPr>
        <w:spacing w:after="0"/>
        <w:ind w:left="0"/>
        <w:jc w:val="both"/>
      </w:pPr>
      <w:r>
        <w:rPr>
          <w:rFonts w:ascii="Times New Roman"/>
          <w:b w:val="false"/>
          <w:i w:val="false"/>
          <w:color w:val="000000"/>
          <w:sz w:val="28"/>
        </w:rPr>
        <w:t xml:space="preserve">       үй-жай) нөмірі)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Заңына</w:t>
      </w:r>
    </w:p>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жіберуге болатыны расталады.</w:t>
      </w:r>
    </w:p>
    <w:p>
      <w:pPr>
        <w:spacing w:after="0"/>
        <w:ind w:left="0"/>
        <w:jc w:val="both"/>
      </w:pPr>
      <w:r>
        <w:rPr>
          <w:rFonts w:ascii="Times New Roman"/>
          <w:b w:val="false"/>
          <w:i w:val="false"/>
          <w:color w:val="000000"/>
          <w:sz w:val="28"/>
        </w:rPr>
        <w:t xml:space="preserve">       Заң тұлғаның басшысы ЭЦК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 бұйымдарды</w:t>
            </w:r>
            <w:r>
              <w:br/>
            </w:r>
            <w:r>
              <w:rPr>
                <w:rFonts w:ascii="Times New Roman"/>
                <w:b w:val="false"/>
                <w:i w:val="false"/>
                <w:color w:val="000000"/>
                <w:sz w:val="20"/>
              </w:rPr>
              <w:t>сатып алуға рұқсат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1442" w:id="749"/>
    <w:p>
      <w:pPr>
        <w:spacing w:after="0"/>
        <w:ind w:left="0"/>
        <w:jc w:val="left"/>
      </w:pPr>
      <w:r>
        <w:rPr>
          <w:rFonts w:ascii="Times New Roman"/>
          <w:b/>
          <w:i w:val="false"/>
          <w:color w:val="000000"/>
        </w:rPr>
        <w:t xml:space="preserve">                    Заңды тұлғаларға азаматтық пиротехникалық заттар </w:t>
      </w:r>
      <w:r>
        <w:br/>
      </w:r>
      <w:r>
        <w:rPr>
          <w:rFonts w:ascii="Times New Roman"/>
          <w:b/>
          <w:i w:val="false"/>
          <w:color w:val="000000"/>
        </w:rPr>
        <w:t xml:space="preserve">                   мен олар қолданылып жасаған бұйымдарды сатып алуға</w:t>
      </w:r>
      <w:r>
        <w:br/>
      </w:r>
      <w:r>
        <w:rPr>
          <w:rFonts w:ascii="Times New Roman"/>
          <w:b/>
          <w:i w:val="false"/>
          <w:color w:val="000000"/>
        </w:rPr>
        <w:t xml:space="preserve">                               рұқсат беру мәліметтерінің нысаны</w:t>
      </w:r>
    </w:p>
    <w:bookmarkEnd w:id="749"/>
    <w:p>
      <w:pPr>
        <w:spacing w:after="0"/>
        <w:ind w:left="0"/>
        <w:jc w:val="both"/>
      </w:pPr>
      <w:bookmarkStart w:name="z1443" w:id="750"/>
      <w:r>
        <w:rPr>
          <w:rFonts w:ascii="Times New Roman"/>
          <w:b w:val="false"/>
          <w:i w:val="false"/>
          <w:color w:val="000000"/>
          <w:sz w:val="28"/>
        </w:rPr>
        <w:t>
      Жалпы ақпарат</w:t>
      </w:r>
    </w:p>
    <w:bookmarkEnd w:id="750"/>
    <w:p>
      <w:pPr>
        <w:spacing w:after="0"/>
        <w:ind w:left="0"/>
        <w:jc w:val="both"/>
      </w:pPr>
      <w:r>
        <w:rPr>
          <w:rFonts w:ascii="Times New Roman"/>
          <w:b w:val="false"/>
          <w:i w:val="false"/>
          <w:color w:val="000000"/>
          <w:sz w:val="28"/>
        </w:rPr>
        <w:t>1. Көрсетілетін қызметті алушы _____________________________________________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bookmarkStart w:name="z1444" w:id="751"/>
      <w:r>
        <w:rPr>
          <w:rFonts w:ascii="Times New Roman"/>
          <w:b w:val="false"/>
          <w:i w:val="false"/>
          <w:color w:val="000000"/>
          <w:sz w:val="28"/>
        </w:rPr>
        <w:t>
      2. Бизнес сәйкестендіру нөмірі _______________________________________________</w:t>
      </w:r>
    </w:p>
    <w:bookmarkEnd w:id="751"/>
    <w:p>
      <w:pPr>
        <w:spacing w:after="0"/>
        <w:ind w:left="0"/>
        <w:jc w:val="both"/>
      </w:pPr>
      <w:r>
        <w:rPr>
          <w:rFonts w:ascii="Times New Roman"/>
          <w:b w:val="false"/>
          <w:i w:val="false"/>
          <w:color w:val="000000"/>
          <w:sz w:val="28"/>
        </w:rPr>
        <w:t>3. Заңды тұлғаның атауы ____________________________________________________</w:t>
      </w:r>
    </w:p>
    <w:p>
      <w:pPr>
        <w:spacing w:after="0"/>
        <w:ind w:left="0"/>
        <w:jc w:val="both"/>
      </w:pPr>
      <w:r>
        <w:rPr>
          <w:rFonts w:ascii="Times New Roman"/>
          <w:b w:val="false"/>
          <w:i w:val="false"/>
          <w:color w:val="000000"/>
          <w:sz w:val="28"/>
        </w:rPr>
        <w:t>4. Пиротехникалық заттар мен бұйымдарға қол жеткізуге үміткер адамдардың тегі, аты,</w:t>
      </w:r>
    </w:p>
    <w:p>
      <w:pPr>
        <w:spacing w:after="0"/>
        <w:ind w:left="0"/>
        <w:jc w:val="both"/>
      </w:pPr>
      <w:r>
        <w:rPr>
          <w:rFonts w:ascii="Times New Roman"/>
          <w:b w:val="false"/>
          <w:i w:val="false"/>
          <w:color w:val="000000"/>
          <w:sz w:val="28"/>
        </w:rPr>
        <w:t xml:space="preserve"> әкесінің аты (бар болса), жеке сәйкестендіру</w:t>
      </w:r>
    </w:p>
    <w:p>
      <w:pPr>
        <w:spacing w:after="0"/>
        <w:ind w:left="0"/>
        <w:jc w:val="both"/>
      </w:pPr>
      <w:r>
        <w:rPr>
          <w:rFonts w:ascii="Times New Roman"/>
          <w:b w:val="false"/>
          <w:i w:val="false"/>
          <w:color w:val="000000"/>
          <w:sz w:val="28"/>
        </w:rPr>
        <w:t xml:space="preserve"> нөмірі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w:t>
      </w:r>
    </w:p>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Есеп құжаттамасы__________________________________________________________</w:t>
      </w:r>
    </w:p>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w:t>
      </w:r>
    </w:p>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w:t>
      </w:r>
    </w:p>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w:t>
      </w:r>
    </w:p>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w:t>
      </w:r>
    </w:p>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w:t>
      </w:r>
    </w:p>
    <w:p>
      <w:pPr>
        <w:spacing w:after="0"/>
        <w:ind w:left="0"/>
        <w:jc w:val="both"/>
      </w:pPr>
      <w:r>
        <w:rPr>
          <w:rFonts w:ascii="Times New Roman"/>
          <w:b w:val="false"/>
          <w:i w:val="false"/>
          <w:color w:val="000000"/>
          <w:sz w:val="28"/>
        </w:rPr>
        <w:t xml:space="preserve"> қызмет ___________________________________________________________________</w:t>
      </w:r>
    </w:p>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w:t>
      </w:r>
    </w:p>
    <w:p>
      <w:pPr>
        <w:spacing w:after="0"/>
        <w:ind w:left="0"/>
        <w:jc w:val="both"/>
      </w:pPr>
      <w:r>
        <w:rPr>
          <w:rFonts w:ascii="Times New Roman"/>
          <w:b w:val="false"/>
          <w:i w:val="false"/>
          <w:color w:val="000000"/>
          <w:sz w:val="28"/>
        </w:rPr>
        <w:t xml:space="preserve"> (салмағы, мөлшері)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11. Сатып алуға, сақтауға жауапты тұлғаны тағайындау туралы бұйрықтың нөмірі, қол</w:t>
      </w:r>
    </w:p>
    <w:p>
      <w:pPr>
        <w:spacing w:after="0"/>
        <w:ind w:left="0"/>
        <w:jc w:val="both"/>
      </w:pPr>
      <w:r>
        <w:rPr>
          <w:rFonts w:ascii="Times New Roman"/>
          <w:b w:val="false"/>
          <w:i w:val="false"/>
          <w:color w:val="000000"/>
          <w:sz w:val="28"/>
        </w:rPr>
        <w:t xml:space="preserve"> қойылған күні______________________________________________________________</w:t>
      </w:r>
    </w:p>
    <w:p>
      <w:pPr>
        <w:spacing w:after="0"/>
        <w:ind w:left="0"/>
        <w:jc w:val="both"/>
      </w:pPr>
      <w:r>
        <w:rPr>
          <w:rFonts w:ascii="Times New Roman"/>
          <w:b w:val="false"/>
          <w:i w:val="false"/>
          <w:color w:val="000000"/>
          <w:sz w:val="28"/>
        </w:rPr>
        <w:t xml:space="preserve"> 12. Дайын пиротехникалық өнімді сақтауға арналған үй-жай мен қойманы жалға алу</w:t>
      </w:r>
    </w:p>
    <w:p>
      <w:pPr>
        <w:spacing w:after="0"/>
        <w:ind w:left="0"/>
        <w:jc w:val="both"/>
      </w:pPr>
      <w:r>
        <w:rPr>
          <w:rFonts w:ascii="Times New Roman"/>
          <w:b w:val="false"/>
          <w:i w:val="false"/>
          <w:color w:val="000000"/>
          <w:sz w:val="28"/>
        </w:rPr>
        <w:t xml:space="preserve"> құқығын растайтын құжаттар ________________________________________________</w:t>
      </w:r>
    </w:p>
    <w:p>
      <w:pPr>
        <w:spacing w:after="0"/>
        <w:ind w:left="0"/>
        <w:jc w:val="both"/>
      </w:pPr>
      <w:r>
        <w:rPr>
          <w:rFonts w:ascii="Times New Roman"/>
          <w:b w:val="false"/>
          <w:i w:val="false"/>
          <w:color w:val="000000"/>
          <w:sz w:val="28"/>
        </w:rPr>
        <w:t xml:space="preserve"> Заңды тұлға қызметкерлеріне мәліметтер _____________________________________</w:t>
      </w:r>
    </w:p>
    <w:p>
      <w:pPr>
        <w:spacing w:after="0"/>
        <w:ind w:left="0"/>
        <w:jc w:val="both"/>
      </w:pPr>
      <w:r>
        <w:rPr>
          <w:rFonts w:ascii="Times New Roman"/>
          <w:b w:val="false"/>
          <w:i w:val="false"/>
          <w:color w:val="000000"/>
          <w:sz w:val="28"/>
        </w:rPr>
        <w:t xml:space="preserve"> Өтінім берілген күн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 бұйымдарды</w:t>
            </w:r>
            <w:r>
              <w:br/>
            </w:r>
            <w:r>
              <w:rPr>
                <w:rFonts w:ascii="Times New Roman"/>
                <w:b w:val="false"/>
                <w:i w:val="false"/>
                <w:color w:val="000000"/>
                <w:sz w:val="20"/>
              </w:rPr>
              <w:t>сатып алуға рұқсат беру"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47" w:id="752"/>
                <w:p>
                  <w:pPr>
                    <w:spacing w:after="20"/>
                    <w:ind w:left="20"/>
                    <w:jc w:val="both"/>
                  </w:pPr>
                </w:p>
                <w:bookmarkEnd w:id="75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53"/>
                <w:p>
                  <w:pPr>
                    <w:spacing w:after="20"/>
                    <w:ind w:left="20"/>
                    <w:jc w:val="both"/>
                  </w:pPr>
                  <w:r>
                    <w:rPr>
                      <w:rFonts w:ascii="Times New Roman"/>
                      <w:b w:val="false"/>
                      <w:i w:val="false"/>
                      <w:color w:val="000000"/>
                      <w:sz w:val="20"/>
                    </w:rPr>
                    <w:t>
Нөмірі:</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пиротехникалық заттар мен олар қолданылып жасалған бұйымдарды сатып алуға рұқсат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450" w:id="754"/>
          <w:p>
            <w:pPr>
              <w:spacing w:after="20"/>
              <w:ind w:left="20"/>
              <w:jc w:val="both"/>
            </w:pPr>
          </w:p>
          <w:bookmarkEnd w:id="754"/>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369 Бұйрыққа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14-қосымша </w:t>
            </w:r>
          </w:p>
        </w:tc>
      </w:tr>
    </w:tbl>
    <w:bookmarkStart w:name="z1453" w:id="755"/>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мемлекеттiк қызмет көрсету қағидалары</w:t>
      </w:r>
    </w:p>
    <w:bookmarkEnd w:id="755"/>
    <w:bookmarkStart w:name="z1454" w:id="756"/>
    <w:p>
      <w:pPr>
        <w:spacing w:after="0"/>
        <w:ind w:left="0"/>
        <w:jc w:val="left"/>
      </w:pPr>
      <w:r>
        <w:rPr>
          <w:rFonts w:ascii="Times New Roman"/>
          <w:b/>
          <w:i w:val="false"/>
          <w:color w:val="000000"/>
        </w:rPr>
        <w:t xml:space="preserve"> 1-тарау. Жалпы ережелер</w:t>
      </w:r>
    </w:p>
    <w:bookmarkEnd w:id="756"/>
    <w:bookmarkStart w:name="z1455" w:id="757"/>
    <w:p>
      <w:pPr>
        <w:spacing w:after="0"/>
        <w:ind w:left="0"/>
        <w:jc w:val="both"/>
      </w:pPr>
      <w:r>
        <w:rPr>
          <w:rFonts w:ascii="Times New Roman"/>
          <w:b w:val="false"/>
          <w:i w:val="false"/>
          <w:color w:val="000000"/>
          <w:sz w:val="28"/>
        </w:rPr>
        <w:t xml:space="preserve">
      1. Осы "Азаматтық пиротехникалық заттарды және оны қолданып жасаған бұйымдарды сақтауға рұқсаттар беру" мемлекеттiк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"Азаматтық пиротехникалық заттарды және оны қолданып жасаған бұйымдарды сақтауға рұқсаттар беру" мемлекеттік қызмет көрсету (бұдан әрі – мемлекеттік қызмет) тәртібін айқындайды.</w:t>
      </w:r>
    </w:p>
    <w:bookmarkEnd w:id="757"/>
    <w:bookmarkStart w:name="z1456" w:id="75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58"/>
    <w:bookmarkStart w:name="z1457" w:id="759"/>
    <w:p>
      <w:pPr>
        <w:spacing w:after="0"/>
        <w:ind w:left="0"/>
        <w:jc w:val="both"/>
      </w:pPr>
      <w:r>
        <w:rPr>
          <w:rFonts w:ascii="Times New Roman"/>
          <w:b w:val="false"/>
          <w:i w:val="false"/>
          <w:color w:val="000000"/>
          <w:sz w:val="28"/>
        </w:rPr>
        <w:t>
      1)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59"/>
    <w:bookmarkStart w:name="z1458" w:id="760"/>
    <w:p>
      <w:pPr>
        <w:spacing w:after="0"/>
        <w:ind w:left="0"/>
        <w:jc w:val="both"/>
      </w:pPr>
      <w:r>
        <w:rPr>
          <w:rFonts w:ascii="Times New Roman"/>
          <w:b w:val="false"/>
          <w:i w:val="false"/>
          <w:color w:val="000000"/>
          <w:sz w:val="28"/>
        </w:rPr>
        <w:t>
      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760"/>
    <w:bookmarkStart w:name="z1459" w:id="761"/>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61"/>
    <w:bookmarkStart w:name="z1460" w:id="762"/>
    <w:p>
      <w:pPr>
        <w:spacing w:after="0"/>
        <w:ind w:left="0"/>
        <w:jc w:val="left"/>
      </w:pPr>
      <w:r>
        <w:rPr>
          <w:rFonts w:ascii="Times New Roman"/>
          <w:b/>
          <w:i w:val="false"/>
          <w:color w:val="000000"/>
        </w:rPr>
        <w:t xml:space="preserve"> 2-тарау. Мемлекеттік қызмет көрсету тәртібі</w:t>
      </w:r>
    </w:p>
    <w:bookmarkEnd w:id="762"/>
    <w:bookmarkStart w:name="z1461" w:id="763"/>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763"/>
    <w:bookmarkStart w:name="z1462" w:id="764"/>
    <w:p>
      <w:pPr>
        <w:spacing w:after="0"/>
        <w:ind w:left="0"/>
        <w:jc w:val="both"/>
      </w:pPr>
      <w:r>
        <w:rPr>
          <w:rFonts w:ascii="Times New Roman"/>
          <w:b w:val="false"/>
          <w:i w:val="false"/>
          <w:color w:val="000000"/>
          <w:sz w:val="28"/>
        </w:rPr>
        <w:t>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1-қосымшаға сәйкес "Азаматтық пиротехникалық заттарды және оны қолданып жасаған бұйымдарды сақтауға рұқсаттар беру" (бұдан әрі – негізгі талаптар Тізбесі) келтірілген.</w:t>
      </w:r>
    </w:p>
    <w:bookmarkEnd w:id="764"/>
    <w:bookmarkStart w:name="z1463" w:id="765"/>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End w:id="765"/>
    <w:bookmarkStart w:name="z1464" w:id="766"/>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766"/>
    <w:bookmarkStart w:name="z1465" w:id="76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767"/>
    <w:bookmarkStart w:name="z1466" w:id="768"/>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10-тармағында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768"/>
    <w:bookmarkStart w:name="z1467" w:id="769"/>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өтінішті қабылдаудан бас тартады.</w:t>
      </w:r>
    </w:p>
    <w:bookmarkEnd w:id="769"/>
    <w:bookmarkStart w:name="z1468" w:id="770"/>
    <w:p>
      <w:pPr>
        <w:spacing w:after="0"/>
        <w:ind w:left="0"/>
        <w:jc w:val="both"/>
      </w:pPr>
      <w:r>
        <w:rPr>
          <w:rFonts w:ascii="Times New Roman"/>
          <w:b w:val="false"/>
          <w:i w:val="false"/>
          <w:color w:val="000000"/>
          <w:sz w:val="28"/>
        </w:rPr>
        <w:t>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bookmarkEnd w:id="770"/>
    <w:bookmarkStart w:name="z1469" w:id="771"/>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bookmarkEnd w:id="771"/>
    <w:bookmarkStart w:name="z1470" w:id="772"/>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цифрлық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bookmarkEnd w:id="772"/>
    <w:bookmarkStart w:name="z1471" w:id="773"/>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(ЦҮТШ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цифрлық жүйелерден цифрлық үкіметтің "шлюзі" арқылы алады.</w:t>
      </w:r>
    </w:p>
    <w:bookmarkEnd w:id="773"/>
    <w:bookmarkStart w:name="z1472" w:id="774"/>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End w:id="774"/>
    <w:bookmarkStart w:name="z1473" w:id="775"/>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775"/>
    <w:bookmarkStart w:name="z1474" w:id="776"/>
    <w:p>
      <w:pPr>
        <w:spacing w:after="0"/>
        <w:ind w:left="0"/>
        <w:jc w:val="both"/>
      </w:pPr>
      <w:r>
        <w:rPr>
          <w:rFonts w:ascii="Times New Roman"/>
          <w:b w:val="false"/>
          <w:i w:val="false"/>
          <w:color w:val="000000"/>
          <w:sz w:val="28"/>
        </w:rPr>
        <w:t>
      Негізгі талаптар Тізбесінің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bookmarkEnd w:id="776"/>
    <w:bookmarkStart w:name="z1475" w:id="777"/>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777"/>
    <w:bookmarkStart w:name="z1476" w:id="778"/>
    <w:p>
      <w:pPr>
        <w:spacing w:after="0"/>
        <w:ind w:left="0"/>
        <w:jc w:val="both"/>
      </w:pPr>
      <w:r>
        <w:rPr>
          <w:rFonts w:ascii="Times New Roman"/>
          <w:b w:val="false"/>
          <w:i w:val="false"/>
          <w:color w:val="000000"/>
          <w:sz w:val="28"/>
        </w:rPr>
        <w:t>
      Тыңдау нәтижелері бойынша портал арқылы көрсетілетін қызметті алушының "жеке кабинетіне" көрсетілетін қызметті берушінің уәкілетті адамының ЭЦҚ-мен қол қойылған электрондық құжат нысанында оң нәтиже не осы Қағидаларға 2-қосымшаға сәйкес (бұдан әрі – уәжді бас тарту) нысан бойынша мемлекеттік қызмет көрсетуден уәжді бас тарту жолданады.</w:t>
      </w:r>
    </w:p>
    <w:bookmarkEnd w:id="778"/>
    <w:bookmarkStart w:name="z1477" w:id="779"/>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779"/>
    <w:bookmarkStart w:name="z1478" w:id="780"/>
    <w:p>
      <w:pPr>
        <w:spacing w:after="0"/>
        <w:ind w:left="0"/>
        <w:jc w:val="both"/>
      </w:pPr>
      <w:r>
        <w:rPr>
          <w:rFonts w:ascii="Times New Roman"/>
          <w:b w:val="false"/>
          <w:i w:val="false"/>
          <w:color w:val="000000"/>
          <w:sz w:val="28"/>
        </w:rPr>
        <w:t>
      9.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операторына хабардар етеді.</w:t>
      </w:r>
    </w:p>
    <w:bookmarkEnd w:id="780"/>
    <w:bookmarkStart w:name="z1479" w:id="781"/>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цифрлық жүйесіне енгізуді қамтамасыз етеді.</w:t>
      </w:r>
    </w:p>
    <w:bookmarkEnd w:id="781"/>
    <w:bookmarkStart w:name="z1480" w:id="78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келіп түседі.</w:t>
      </w:r>
    </w:p>
    <w:bookmarkEnd w:id="782"/>
    <w:bookmarkStart w:name="z1481" w:id="783"/>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End w:id="783"/>
    <w:bookmarkStart w:name="z1482" w:id="78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784"/>
    <w:bookmarkStart w:name="z1483" w:id="78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85"/>
    <w:bookmarkStart w:name="z1484" w:id="78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786"/>
    <w:bookmarkStart w:name="z1485" w:id="78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осы шағым мен әкімшілік істі шағымды қарайтын органға жолдайды.</w:t>
      </w:r>
    </w:p>
    <w:bookmarkEnd w:id="787"/>
    <w:bookmarkStart w:name="z1486" w:id="78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bookmarkEnd w:id="788"/>
    <w:bookmarkStart w:name="z1487" w:id="789"/>
    <w:p>
      <w:pPr>
        <w:spacing w:after="0"/>
        <w:ind w:left="0"/>
        <w:jc w:val="both"/>
      </w:pPr>
      <w:r>
        <w:rPr>
          <w:rFonts w:ascii="Times New Roman"/>
          <w:b w:val="false"/>
          <w:i w:val="false"/>
          <w:color w:val="000000"/>
          <w:sz w:val="28"/>
        </w:rPr>
        <w:t>
      Мемлекеттік қызметті тікелей көрсететін көрсетілетін қызметті алушының мекенжайына келіп түскен көрсетілетін қызметті алушының шағымы Заңның 25-бабы 2-тармағына сәйкес оны тіркеген күннен бастап 5 (бес) жұмыс күні ішінде қарауға жатады.</w:t>
      </w:r>
    </w:p>
    <w:bookmarkEnd w:id="789"/>
    <w:bookmarkStart w:name="z1488" w:id="790"/>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қарауға жатады.</w:t>
      </w:r>
    </w:p>
    <w:bookmarkEnd w:id="790"/>
    <w:bookmarkStart w:name="z1489" w:id="79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заттарды және оны қолданып жасаған</w:t>
            </w:r>
            <w:r>
              <w:br/>
            </w:r>
            <w:r>
              <w:rPr>
                <w:rFonts w:ascii="Times New Roman"/>
                <w:b w:val="false"/>
                <w:i w:val="false"/>
                <w:color w:val="000000"/>
                <w:sz w:val="20"/>
              </w:rPr>
              <w:t>бұйымдарды сақтауға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1-қосымша</w:t>
            </w:r>
          </w:p>
        </w:tc>
      </w:tr>
    </w:tbl>
    <w:bookmarkStart w:name="z1491" w:id="792"/>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мемлекеттік қызметін көрсетуге қойылатын негізгі талаптар тізбесі</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пиротехникалық</w:t>
            </w:r>
            <w:r>
              <w:rPr>
                <w:rFonts w:ascii="Times New Roman"/>
                <w:b w:val="false"/>
                <w:i w:val="false"/>
                <w:color w:val="000000"/>
                <w:sz w:val="20"/>
              </w:rPr>
              <w:t xml:space="preserve"> </w:t>
            </w:r>
            <w:r>
              <w:rPr>
                <w:rFonts w:ascii="Times New Roman"/>
                <w:b/>
                <w:i w:val="false"/>
                <w:color w:val="000000"/>
                <w:sz w:val="20"/>
              </w:rPr>
              <w:t>заттарды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қолданып</w:t>
            </w:r>
            <w:r>
              <w:rPr>
                <w:rFonts w:ascii="Times New Roman"/>
                <w:b w:val="false"/>
                <w:i w:val="false"/>
                <w:color w:val="000000"/>
                <w:sz w:val="20"/>
              </w:rPr>
              <w:t xml:space="preserve"> </w:t>
            </w:r>
            <w:r>
              <w:rPr>
                <w:rFonts w:ascii="Times New Roman"/>
                <w:b/>
                <w:i w:val="false"/>
                <w:color w:val="000000"/>
                <w:sz w:val="20"/>
              </w:rPr>
              <w:t>жасаған</w:t>
            </w:r>
            <w:r>
              <w:rPr>
                <w:rFonts w:ascii="Times New Roman"/>
                <w:b w:val="false"/>
                <w:i w:val="false"/>
                <w:color w:val="000000"/>
                <w:sz w:val="20"/>
              </w:rPr>
              <w:t xml:space="preserve"> </w:t>
            </w:r>
            <w:r>
              <w:rPr>
                <w:rFonts w:ascii="Times New Roman"/>
                <w:b/>
                <w:i w:val="false"/>
                <w:color w:val="000000"/>
                <w:sz w:val="20"/>
              </w:rPr>
              <w:t>бұйымдарды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93"/>
          <w:p>
            <w:pPr>
              <w:spacing w:after="20"/>
              <w:ind w:left="20"/>
              <w:jc w:val="both"/>
            </w:pPr>
            <w:r>
              <w:rPr>
                <w:rFonts w:ascii="Times New Roman"/>
                <w:b w:val="false"/>
                <w:i w:val="false"/>
                <w:color w:val="000000"/>
                <w:sz w:val="20"/>
              </w:rPr>
              <w:t>
Азаматтық пиротехникалық заттар мен олар қолданылып жасаған бұйымдарды сақтауға берілген рұқсат беру не мемлекеттік қызмет көрсетуден уәжді бас тарту.</w:t>
            </w:r>
          </w:p>
          <w:bookmarkEnd w:id="793"/>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азаматтық пиротехникалық заттар мен олар қолданылып жасаған бұйымдарды сақтауға заң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94"/>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95"/>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рұқсаттар беру үшін:</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пиротехникалық бұйымдарды сатуға арналған және оларды сақтауға арналған қоймалар меншік құқығын растайтын құжаттар мәліметтер нысанында көрсетіледі немесе дайын пиротехникалық өнімді сақтауға арналған қойманы жалға алу құқығын растайтын электрондық құжат көшірмесі қоса беріледі.</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(ЦҮТШ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96"/>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xml:space="preserve">
6)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9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bookmarkEnd w:id="797"/>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заттарды</w:t>
            </w:r>
            <w:r>
              <w:br/>
            </w:r>
            <w:r>
              <w:rPr>
                <w:rFonts w:ascii="Times New Roman"/>
                <w:b w:val="false"/>
                <w:i w:val="false"/>
                <w:color w:val="000000"/>
                <w:sz w:val="20"/>
              </w:rPr>
              <w:t>және оны қолданып жасаған</w:t>
            </w:r>
            <w:r>
              <w:br/>
            </w:r>
            <w:r>
              <w:rPr>
                <w:rFonts w:ascii="Times New Roman"/>
                <w:b w:val="false"/>
                <w:i w:val="false"/>
                <w:color w:val="000000"/>
                <w:sz w:val="20"/>
              </w:rPr>
              <w:t>бұйымдарды сақтауға рұқсаттар</w:t>
            </w:r>
            <w:r>
              <w:br/>
            </w:r>
            <w:r>
              <w:rPr>
                <w:rFonts w:ascii="Times New Roman"/>
                <w:b w:val="false"/>
                <w:i w:val="false"/>
                <w:color w:val="000000"/>
                <w:sz w:val="20"/>
              </w:rPr>
              <w:t>беру" мемлекеттік қызметін көрсетуге</w:t>
            </w:r>
            <w:r>
              <w:br/>
            </w:r>
            <w:r>
              <w:rPr>
                <w:rFonts w:ascii="Times New Roman"/>
                <w:b w:val="false"/>
                <w:i w:val="false"/>
                <w:color w:val="000000"/>
                <w:sz w:val="20"/>
              </w:rPr>
              <w:t>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07" w:id="798"/>
    <w:p>
      <w:pPr>
        <w:spacing w:after="0"/>
        <w:ind w:left="0"/>
        <w:jc w:val="left"/>
      </w:pPr>
      <w:r>
        <w:rPr>
          <w:rFonts w:ascii="Times New Roman"/>
          <w:b/>
          <w:i w:val="false"/>
          <w:color w:val="000000"/>
        </w:rPr>
        <w:t xml:space="preserve">              Заңды тұлғаның азаматтық пиротехникалық заттар мен олар</w:t>
      </w:r>
      <w:r>
        <w:br/>
      </w:r>
      <w:r>
        <w:rPr>
          <w:rFonts w:ascii="Times New Roman"/>
          <w:b/>
          <w:i w:val="false"/>
          <w:color w:val="000000"/>
        </w:rPr>
        <w:t xml:space="preserve">             қолданылып жасаған бұйымдарды сақтауға рұқсат алуға өтініші</w:t>
      </w:r>
    </w:p>
    <w:bookmarkEnd w:id="798"/>
    <w:p>
      <w:pPr>
        <w:spacing w:after="0"/>
        <w:ind w:left="0"/>
        <w:jc w:val="both"/>
      </w:pPr>
      <w:bookmarkStart w:name="z1508" w:id="799"/>
      <w:r>
        <w:rPr>
          <w:rFonts w:ascii="Times New Roman"/>
          <w:b w:val="false"/>
          <w:i w:val="false"/>
          <w:color w:val="000000"/>
          <w:sz w:val="28"/>
        </w:rPr>
        <w:t xml:space="preserve">
             _______________________________________________________________________ </w:t>
      </w:r>
    </w:p>
    <w:bookmarkEnd w:id="799"/>
    <w:p>
      <w:pPr>
        <w:spacing w:after="0"/>
        <w:ind w:left="0"/>
        <w:jc w:val="both"/>
      </w:pPr>
      <w:r>
        <w:rPr>
          <w:rFonts w:ascii="Times New Roman"/>
          <w:b w:val="false"/>
          <w:i w:val="false"/>
          <w:color w:val="000000"/>
          <w:sz w:val="28"/>
        </w:rPr>
        <w:t xml:space="preserve">                   (көрсетілетін қызмет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w:t>
      </w:r>
    </w:p>
    <w:p>
      <w:pPr>
        <w:spacing w:after="0"/>
        <w:ind w:left="0"/>
        <w:jc w:val="both"/>
      </w:pPr>
      <w:r>
        <w:rPr>
          <w:rFonts w:ascii="Times New Roman"/>
          <w:b w:val="false"/>
          <w:i w:val="false"/>
          <w:color w:val="000000"/>
          <w:sz w:val="28"/>
        </w:rPr>
        <w:t xml:space="preserve">       Электрондық пошта___________________________________________________</w:t>
      </w:r>
    </w:p>
    <w:p>
      <w:pPr>
        <w:spacing w:after="0"/>
        <w:ind w:left="0"/>
        <w:jc w:val="both"/>
      </w:pPr>
      <w:r>
        <w:rPr>
          <w:rFonts w:ascii="Times New Roman"/>
          <w:b w:val="false"/>
          <w:i w:val="false"/>
          <w:color w:val="000000"/>
          <w:sz w:val="28"/>
        </w:rPr>
        <w:t xml:space="preserve">       Телефондар 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bookmarkStart w:name="z1509" w:id="800"/>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p>
    <w:bookmarkEnd w:id="800"/>
    <w:p>
      <w:pPr>
        <w:spacing w:after="0"/>
        <w:ind w:left="0"/>
        <w:jc w:val="both"/>
      </w:pPr>
      <w:r>
        <w:rPr>
          <w:rFonts w:ascii="Times New Roman"/>
          <w:b w:val="false"/>
          <w:i w:val="false"/>
          <w:color w:val="000000"/>
          <w:sz w:val="28"/>
        </w:rPr>
        <w:t xml:space="preserve">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жіберуге болатыны расталады.</w:t>
      </w:r>
    </w:p>
    <w:p>
      <w:pPr>
        <w:spacing w:after="0"/>
        <w:ind w:left="0"/>
        <w:jc w:val="both"/>
      </w:pPr>
      <w:r>
        <w:rPr>
          <w:rFonts w:ascii="Times New Roman"/>
          <w:b w:val="false"/>
          <w:i w:val="false"/>
          <w:color w:val="000000"/>
          <w:sz w:val="28"/>
        </w:rPr>
        <w:t xml:space="preserve">       Заң тұлғаның басшысы ЭЦК __________</w:t>
      </w:r>
    </w:p>
    <w:p>
      <w:pPr>
        <w:spacing w:after="0"/>
        <w:ind w:left="0"/>
        <w:jc w:val="both"/>
      </w:pPr>
      <w:r>
        <w:rPr>
          <w:rFonts w:ascii="Times New Roman"/>
          <w:b w:val="false"/>
          <w:i w:val="false"/>
          <w:color w:val="000000"/>
          <w:sz w:val="28"/>
        </w:rPr>
        <w:t xml:space="preserve">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заттарды</w:t>
            </w:r>
            <w:r>
              <w:br/>
            </w:r>
            <w:r>
              <w:rPr>
                <w:rFonts w:ascii="Times New Roman"/>
                <w:b w:val="false"/>
                <w:i w:val="false"/>
                <w:color w:val="000000"/>
                <w:sz w:val="20"/>
              </w:rPr>
              <w:t>және оны қолданып жасаған</w:t>
            </w:r>
            <w:r>
              <w:br/>
            </w:r>
            <w:r>
              <w:rPr>
                <w:rFonts w:ascii="Times New Roman"/>
                <w:b w:val="false"/>
                <w:i w:val="false"/>
                <w:color w:val="000000"/>
                <w:sz w:val="20"/>
              </w:rPr>
              <w:t>бұйымдарды сақтауға рұқсаттар</w:t>
            </w:r>
            <w:r>
              <w:br/>
            </w:r>
            <w:r>
              <w:rPr>
                <w:rFonts w:ascii="Times New Roman"/>
                <w:b w:val="false"/>
                <w:i w:val="false"/>
                <w:color w:val="000000"/>
                <w:sz w:val="20"/>
              </w:rPr>
              <w:t>беру" мемлекеттік қызметін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12" w:id="801"/>
    <w:p>
      <w:pPr>
        <w:spacing w:after="0"/>
        <w:ind w:left="0"/>
        <w:jc w:val="left"/>
      </w:pPr>
      <w:r>
        <w:rPr>
          <w:rFonts w:ascii="Times New Roman"/>
          <w:b/>
          <w:i w:val="false"/>
          <w:color w:val="000000"/>
        </w:rPr>
        <w:t xml:space="preserve"> Азаматтық пиротехникалық заттарды </w:t>
      </w:r>
      <w:r>
        <w:br/>
      </w:r>
      <w:r>
        <w:rPr>
          <w:rFonts w:ascii="Times New Roman"/>
          <w:b/>
          <w:i w:val="false"/>
          <w:color w:val="000000"/>
        </w:rPr>
        <w:t xml:space="preserve">       және оны қолданып жасаған бұйымдарды сақтауға рұқсаттар беру </w:t>
      </w:r>
      <w:r>
        <w:br/>
      </w:r>
      <w:r>
        <w:rPr>
          <w:rFonts w:ascii="Times New Roman"/>
          <w:b/>
          <w:i w:val="false"/>
          <w:color w:val="000000"/>
        </w:rPr>
        <w:t xml:space="preserve">                         мәліметтер нысаны</w:t>
      </w:r>
    </w:p>
    <w:bookmarkEnd w:id="801"/>
    <w:p>
      <w:pPr>
        <w:spacing w:after="0"/>
        <w:ind w:left="0"/>
        <w:jc w:val="both"/>
      </w:pPr>
      <w:bookmarkStart w:name="z1513" w:id="802"/>
      <w:r>
        <w:rPr>
          <w:rFonts w:ascii="Times New Roman"/>
          <w:b w:val="false"/>
          <w:i w:val="false"/>
          <w:color w:val="000000"/>
          <w:sz w:val="28"/>
        </w:rPr>
        <w:t>
      Жалпы ақпарат</w:t>
      </w:r>
    </w:p>
    <w:bookmarkEnd w:id="802"/>
    <w:p>
      <w:pPr>
        <w:spacing w:after="0"/>
        <w:ind w:left="0"/>
        <w:jc w:val="both"/>
      </w:pPr>
      <w:r>
        <w:rPr>
          <w:rFonts w:ascii="Times New Roman"/>
          <w:b w:val="false"/>
          <w:i w:val="false"/>
          <w:color w:val="000000"/>
          <w:sz w:val="28"/>
        </w:rPr>
        <w:t>1. 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(заңды тұлға)</w:t>
      </w:r>
    </w:p>
    <w:p>
      <w:pPr>
        <w:spacing w:after="0"/>
        <w:ind w:left="0"/>
        <w:jc w:val="both"/>
      </w:pPr>
      <w:r>
        <w:rPr>
          <w:rFonts w:ascii="Times New Roman"/>
          <w:b w:val="false"/>
          <w:i w:val="false"/>
          <w:color w:val="000000"/>
          <w:sz w:val="28"/>
        </w:rPr>
        <w:t>2. Бизнес сәйкестендіру нөмірі _________________________________</w:t>
      </w:r>
    </w:p>
    <w:p>
      <w:pPr>
        <w:spacing w:after="0"/>
        <w:ind w:left="0"/>
        <w:jc w:val="both"/>
      </w:pPr>
      <w:r>
        <w:rPr>
          <w:rFonts w:ascii="Times New Roman"/>
          <w:b w:val="false"/>
          <w:i w:val="false"/>
          <w:color w:val="000000"/>
          <w:sz w:val="28"/>
        </w:rPr>
        <w:t>3. Заңды тұлғаның атауы _____________________________________</w:t>
      </w:r>
    </w:p>
    <w:p>
      <w:pPr>
        <w:spacing w:after="0"/>
        <w:ind w:left="0"/>
        <w:jc w:val="both"/>
      </w:pPr>
      <w:r>
        <w:rPr>
          <w:rFonts w:ascii="Times New Roman"/>
          <w:b w:val="false"/>
          <w:i w:val="false"/>
          <w:color w:val="000000"/>
          <w:sz w:val="28"/>
        </w:rPr>
        <w:t>4. Пиротехникалық заттар мен бұйымдарға қол жеткізуге үміткер адамдардың тегі, аты,</w:t>
      </w:r>
    </w:p>
    <w:p>
      <w:pPr>
        <w:spacing w:after="0"/>
        <w:ind w:left="0"/>
        <w:jc w:val="both"/>
      </w:pPr>
      <w:r>
        <w:rPr>
          <w:rFonts w:ascii="Times New Roman"/>
          <w:b w:val="false"/>
          <w:i w:val="false"/>
          <w:color w:val="000000"/>
          <w:sz w:val="28"/>
        </w:rPr>
        <w:t>әкесінің аты (бар болса), жеке сәйкестендіру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Лицензиялық-рұқсат беру жүйесі объектісін тексеру актісінің нөмірі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Тексерудің аяқталған күні_____________________________________________</w:t>
      </w:r>
    </w:p>
    <w:p>
      <w:pPr>
        <w:spacing w:after="0"/>
        <w:ind w:left="0"/>
        <w:jc w:val="both"/>
      </w:pPr>
      <w:r>
        <w:rPr>
          <w:rFonts w:ascii="Times New Roman"/>
          <w:b w:val="false"/>
          <w:i w:val="false"/>
          <w:color w:val="000000"/>
          <w:sz w:val="28"/>
        </w:rPr>
        <w:t>Тексеру қорытындысы бойынша қабылданған шешім ___________________________</w:t>
      </w:r>
    </w:p>
    <w:p>
      <w:pPr>
        <w:spacing w:after="0"/>
        <w:ind w:left="0"/>
        <w:jc w:val="both"/>
      </w:pPr>
      <w:r>
        <w:rPr>
          <w:rFonts w:ascii="Times New Roman"/>
          <w:b w:val="false"/>
          <w:i w:val="false"/>
          <w:color w:val="000000"/>
          <w:sz w:val="28"/>
        </w:rPr>
        <w:t>6. Объектінің кадастрлық нөмірі (дайын пиротехникалық өнімді сақтауға арналған</w:t>
      </w:r>
    </w:p>
    <w:p>
      <w:pPr>
        <w:spacing w:after="0"/>
        <w:ind w:left="0"/>
        <w:jc w:val="both"/>
      </w:pPr>
      <w:r>
        <w:rPr>
          <w:rFonts w:ascii="Times New Roman"/>
          <w:b w:val="false"/>
          <w:i w:val="false"/>
          <w:color w:val="000000"/>
          <w:sz w:val="28"/>
        </w:rPr>
        <w:t>арнайы жабдықталған сауда үй-жайының және қойманың меншік құқығында) 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Есеп құжаттамасы _________________________________________________________</w:t>
      </w:r>
    </w:p>
    <w:p>
      <w:pPr>
        <w:spacing w:after="0"/>
        <w:ind w:left="0"/>
        <w:jc w:val="both"/>
      </w:pPr>
      <w:r>
        <w:rPr>
          <w:rFonts w:ascii="Times New Roman"/>
          <w:b w:val="false"/>
          <w:i w:val="false"/>
          <w:color w:val="000000"/>
          <w:sz w:val="28"/>
        </w:rPr>
        <w:t>7. Пиротехникалық заттар мен олар қолданылып жасалған бұйымдардың дайын өнімін</w:t>
      </w:r>
    </w:p>
    <w:p>
      <w:pPr>
        <w:spacing w:after="0"/>
        <w:ind w:left="0"/>
        <w:jc w:val="both"/>
      </w:pPr>
      <w:r>
        <w:rPr>
          <w:rFonts w:ascii="Times New Roman"/>
          <w:b w:val="false"/>
          <w:i w:val="false"/>
          <w:color w:val="000000"/>
          <w:sz w:val="28"/>
        </w:rPr>
        <w:t>және олардың құрамдас компоненттерін есепке алу кітабын ашу күні ______________</w:t>
      </w:r>
    </w:p>
    <w:p>
      <w:pPr>
        <w:spacing w:after="0"/>
        <w:ind w:left="0"/>
        <w:jc w:val="both"/>
      </w:pPr>
      <w:r>
        <w:rPr>
          <w:rFonts w:ascii="Times New Roman"/>
          <w:b w:val="false"/>
          <w:i w:val="false"/>
          <w:color w:val="000000"/>
          <w:sz w:val="28"/>
        </w:rPr>
        <w:t>8. Дайын пиротехникалық заттар мен олар қолданылып жасалған бұйымдарды көтерме</w:t>
      </w:r>
    </w:p>
    <w:p>
      <w:pPr>
        <w:spacing w:after="0"/>
        <w:ind w:left="0"/>
        <w:jc w:val="both"/>
      </w:pPr>
      <w:r>
        <w:rPr>
          <w:rFonts w:ascii="Times New Roman"/>
          <w:b w:val="false"/>
          <w:i w:val="false"/>
          <w:color w:val="000000"/>
          <w:sz w:val="28"/>
        </w:rPr>
        <w:t>тұтынушыларға жіберуді есепке алу кітабын жүргізу күні ______________________</w:t>
      </w:r>
    </w:p>
    <w:p>
      <w:pPr>
        <w:spacing w:after="0"/>
        <w:ind w:left="0"/>
        <w:jc w:val="both"/>
      </w:pPr>
      <w:r>
        <w:rPr>
          <w:rFonts w:ascii="Times New Roman"/>
          <w:b w:val="false"/>
          <w:i w:val="false"/>
          <w:color w:val="000000"/>
          <w:sz w:val="28"/>
        </w:rPr>
        <w:t>9. Түрі бойынша лицензия берген органның атауы, берілген күні, нөмірі</w:t>
      </w:r>
    </w:p>
    <w:p>
      <w:pPr>
        <w:spacing w:after="0"/>
        <w:ind w:left="0"/>
        <w:jc w:val="both"/>
      </w:pPr>
      <w:r>
        <w:rPr>
          <w:rFonts w:ascii="Times New Roman"/>
          <w:b w:val="false"/>
          <w:i w:val="false"/>
          <w:color w:val="000000"/>
          <w:sz w:val="28"/>
        </w:rPr>
        <w:t>қызмет _______________________________________________________</w:t>
      </w:r>
    </w:p>
    <w:p>
      <w:pPr>
        <w:spacing w:after="0"/>
        <w:ind w:left="0"/>
        <w:jc w:val="both"/>
      </w:pPr>
      <w:r>
        <w:rPr>
          <w:rFonts w:ascii="Times New Roman"/>
          <w:b w:val="false"/>
          <w:i w:val="false"/>
          <w:color w:val="000000"/>
          <w:sz w:val="28"/>
        </w:rPr>
        <w:t>10. Сақтауға жататын пиротехникалық заттар мен бұйымдардың атауы және саны</w:t>
      </w:r>
    </w:p>
    <w:p>
      <w:pPr>
        <w:spacing w:after="0"/>
        <w:ind w:left="0"/>
        <w:jc w:val="both"/>
      </w:pPr>
      <w:r>
        <w:rPr>
          <w:rFonts w:ascii="Times New Roman"/>
          <w:b w:val="false"/>
          <w:i w:val="false"/>
          <w:color w:val="000000"/>
          <w:sz w:val="28"/>
        </w:rPr>
        <w:t>(салмағы, мөлшері) ______________________________________________</w:t>
      </w:r>
    </w:p>
    <w:p>
      <w:pPr>
        <w:spacing w:after="0"/>
        <w:ind w:left="0"/>
        <w:jc w:val="both"/>
      </w:pPr>
      <w:r>
        <w:rPr>
          <w:rFonts w:ascii="Times New Roman"/>
          <w:b w:val="false"/>
          <w:i w:val="false"/>
          <w:color w:val="000000"/>
          <w:sz w:val="28"/>
        </w:rPr>
        <w:t>11. Сақтауға жауапты тұлғаны тағайындау туралы бұйрықтың нөмірі, қол қойылған</w:t>
      </w:r>
    </w:p>
    <w:p>
      <w:pPr>
        <w:spacing w:after="0"/>
        <w:ind w:left="0"/>
        <w:jc w:val="both"/>
      </w:pPr>
      <w:r>
        <w:rPr>
          <w:rFonts w:ascii="Times New Roman"/>
          <w:b w:val="false"/>
          <w:i w:val="false"/>
          <w:color w:val="000000"/>
          <w:sz w:val="28"/>
        </w:rPr>
        <w:t>күні __________________________________________________________</w:t>
      </w:r>
    </w:p>
    <w:p>
      <w:pPr>
        <w:spacing w:after="0"/>
        <w:ind w:left="0"/>
        <w:jc w:val="both"/>
      </w:pPr>
      <w:r>
        <w:rPr>
          <w:rFonts w:ascii="Times New Roman"/>
          <w:b w:val="false"/>
          <w:i w:val="false"/>
          <w:color w:val="000000"/>
          <w:sz w:val="28"/>
        </w:rPr>
        <w:t>12. Заң тұлға жұмысшылардың мәліметтері ______________________</w:t>
      </w:r>
    </w:p>
    <w:p>
      <w:pPr>
        <w:spacing w:after="0"/>
        <w:ind w:left="0"/>
        <w:jc w:val="both"/>
      </w:pPr>
      <w:r>
        <w:rPr>
          <w:rFonts w:ascii="Times New Roman"/>
          <w:b w:val="false"/>
          <w:i w:val="false"/>
          <w:color w:val="000000"/>
          <w:sz w:val="28"/>
        </w:rPr>
        <w:t>Өтінім берілген күн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заттарды және оны қолданып жасаған</w:t>
            </w:r>
            <w:r>
              <w:br/>
            </w:r>
            <w:r>
              <w:rPr>
                <w:rFonts w:ascii="Times New Roman"/>
                <w:b w:val="false"/>
                <w:i w:val="false"/>
                <w:color w:val="000000"/>
                <w:sz w:val="20"/>
              </w:rPr>
              <w:t>бұйымдарды сақтауға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16" w:id="803"/>
                <w:p>
                  <w:pPr>
                    <w:spacing w:after="20"/>
                    <w:ind w:left="20"/>
                    <w:jc w:val="both"/>
                  </w:pPr>
                </w:p>
                <w:bookmarkEnd w:id="80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уәжді бас тарту хаты</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804"/>
                <w:p>
                  <w:pPr>
                    <w:spacing w:after="20"/>
                    <w:ind w:left="20"/>
                    <w:jc w:val="both"/>
                  </w:pPr>
                  <w:r>
                    <w:rPr>
                      <w:rFonts w:ascii="Times New Roman"/>
                      <w:b w:val="false"/>
                      <w:i w:val="false"/>
                      <w:color w:val="000000"/>
                      <w:sz w:val="20"/>
                    </w:rPr>
                    <w:t>
Нөмірі:</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заттарды және оны қолданып жасаған бұйымдарды сақтауға рұқсаттар беру (беруде) өтінішті одан әрі қараудан бас тарту туралы хабарлаймыз. [Бас тарту себебі].</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20"/>
              <w:ind w:left="20"/>
              <w:jc w:val="both"/>
            </w:pPr>
          </w:p>
          <w:p>
            <w:pPr>
              <w:spacing w:after="20"/>
              <w:ind w:left="20"/>
              <w:jc w:val="both"/>
            </w:pPr>
          </w:p>
          <w:bookmarkStart w:name="z1519" w:id="805"/>
          <w:p>
            <w:pPr>
              <w:spacing w:after="20"/>
              <w:ind w:left="20"/>
              <w:jc w:val="both"/>
            </w:pPr>
          </w:p>
          <w:bookmarkEnd w:id="805"/>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