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2e00" w14:textId="7992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"Конгломераттардың қызметіне талдау және мониторинг жүргізу қағидаларын бекіту туралы" Қазақстан Республикасының Бәсекелестікті қорғау және дамыту агенттігі төрағасының 2024 жылғы 24 маусымдағы № 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Бәсекелестікті қорғау және дамыту агенттігі Төрағасының 2026 жылғы 21 мамырдағы № 2 бұйрығы. Қазақстан Республикасының Әділет министрлігінде 2026 жылғы 25 мамырда № 38777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12.07.2026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"Конгломераттардың қызметіне талдау және мониторинг жүргізу қағидаларын бекіту туралы" Қазақстан Республикасының Бәсекелестікті қорғау және дамыту агенттігі төрағасының 2024 жылғы 24 маусымдағы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34563 болып тіркелген) мынадай өзгеріс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Конгломераттардың қызметіне талдау және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 көзі ретінде конгломераттардың, уәкілетті мемлекеттік органдардың, мемлекеттік цифрлық жүйелердің және өзге де ашық көздердің мәліметтері пайдаланылады;".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Бәсекелестікті қорғау және дамыту агенттігінің (бұдан әрі — Агенттік) Бәсекелестікті стратегиялық дамыту департаменті заңнамада белгіленген тәртіппен: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Агенттіктің интернет-ресурсында орналастыруды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Агенттік төрағасының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 қорғау және дамыту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