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9850" w14:textId="7349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жетістіктер спорты түрлерінің тізбесін және оларды бюджет қаражаты есебінен қаржыландыру тәртібін айқындау туралы" Қазақстан Республикасы Туризм және спорт министрінің міндетін атқарушысының 2025 жылғы 30 қыркүйектегі № 185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2026 жылғы 15 мамырдағы № 84 бұйрығы. Қазақстан Республикасының Әділет министрлігінде 2026 жылғы 18 мамырда № 38734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жетістіктер спорты түрлерінің тізбесін және оларды бюджет қаражаты есебінен қаржыландыру тәртібін айқындау туралы" Қазақстан Республикасы Туризм және спорт министрінің міндетін атқарушысының 2025 жылғы 30 қыркүйектегі № 185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37006)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жетістіктер спорт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тіркеуді;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үш жұмыс күні ішінде осы бұйрықты Қазақстан Республикасы Туризм және спорт министрлігінің интернет-ресурсында орналастыруды;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ақпараттарды ұсынуды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Туризм және спорт министрінің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жетістіктер спорт түрлерінің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федерациялары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Сурдлимпиадалық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және Параазия ойындарының бағдарламаларына енген спорт түрлері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спорт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Equestrian Federation (FEI)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 спорты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ат спорты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Ату спорт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Shooting Sport Federation (ISSF)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нысана көздеу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Weightlifting Federation (IWF)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Badminton World Federation (BWF)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Boxing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 de Basketball (FIBA)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Boccia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спорт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Union Cycliste Internationale (UCI)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 (тас жол)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 (тас жол, трек)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(BMX)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Volleyball Federation (FIVB)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волейбол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спорт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Gymnastics Federation (FIG)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Батуттық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Blind Sport Federation (IBSA)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Golf Federation (IGF)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Judo Federation (IJF)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спорт түрлері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Rowing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des Sociétés d'Aviron (FISA)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Canoe Federation (ICF)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Байдарка мен каноэде 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слаломы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Sailing (WS)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Желкенді қайық спорты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Athletics (WATH), International Association of Athletics Federations (IAAF)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жеңіл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Hockey Federation (FIH)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United World Wrestling (UWW)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Modern Pentathlon Union (UIPM)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бессайыс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Handball Federation (IHF)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добы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Para Powerlifting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World Rugby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Archery Federation (WA)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садақ 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Internationale Fencing Federation (FIE)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Семсерлесу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Skate (WS)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Sport Climbing (IFSC)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спорт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Aquatics, Fédération Internationale de Natation (FINA)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Әртістік жүзу (үйлесімді жүзу)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жүзу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суда жүзу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Taekwondo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Tennis Federation (ITF)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теннис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Triathlon (WT)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Table Tennis Federation (ITTF)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үстел теннисі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Fédération Internationale de Football Association (FIFA)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5х5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футболы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Assosiation Mundial de Futsal (AMF)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спорт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Biathlon Union (IBU)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Kurling (WC)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Арбадағы 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спорт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Skating Union (ISU)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жүгіру спорты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Ски-альпинизм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Mountaieering Federation (ISMF)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Ски-альпинизм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Ice Hockey Federation (IIHF)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Мұздағы пара хоккей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спорт түрлері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Ski and Snowboard Federation (FIS)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шаңғысы спорты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шаңғы жарыстары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қоссайысы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мен тұғырдан секіру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(акробатика, могул)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және Параазия ойындарының бағдарламаларына енген спорт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Alysh Federation (WAF)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Belt Wrestling Association (IBWA)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 (алыш)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dance sport federation (WDSF)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спорты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Piramid Confederation (IPC)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Fitness and BodyBuilding Federation (IFBB)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dance sport federation (WDSF)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Ju-Jitsu International Federation (JJIF)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Mixed Martial Arts federation (IMMAF)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жекпе-жектің аралас түрлері (ММА)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karate federation (WKF)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Esports Federation (IESF)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World Association of Kickboxing Organizations (WAKO)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Kurash Association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Federation of Muaythai Associations (IFMA)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Padel Federation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қол күресі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WAF world armrestling federation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қол күресі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Pencak Silat Federation (IPSF)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Sambo Federation (FIAS)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 самбо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Wushu Federation (IWUF)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(саньда, таолу)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Federation Internationale des Echecs (FIDE), The International Chess Committee of the Deaf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Шахмат, шахмат (паралимпиадалық емес)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"World Federation of Horseback Wrestling"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"Көшпенділердің Асық спорты халықаралық федерациясы"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"World Tradicional Archery federation"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садақ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"International horseback archery alliance" (IHAA)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жаппай көкпар федерациясы"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"Бүкіләлемдік көкпар қауымдастығы"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KURESI" қауымдастық нысандағы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QUSBEGILIK FEDERATION"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Құсбегілік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теңге ілу ат спорт федерациясы" қауымдастық нысандағы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"Дүниежүзілік тоғызқұмалақ федерациясы" ЗТБ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Тоғызқұмалақ, тоғызқұмалақ (паралимпиадалық емес)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     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ММА – Миксд Мартиал Артс (Мixed Martial Arts);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WKF – Уолд каратэ Федерейшн (World Karate Federation);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WT – Уолд таеквондо (World Taekwondo);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BMX – Байкл мотокросс (Bicycle Motocross).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