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adb0" w14:textId="76ca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ұйымдарын қоспағанда,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және "Жоғары және жоғары оқу орнынан кейінгі білім беру ұйымдарын қоспағанда,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бұйрығына өзгеріс пен толықтыру енгізу туралы" Қазақстан Республикасы Оқу-ағарту министрінің 2025 жылғы 27 қарашадағы № 268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15 мамырдағы № 128-НҚ бұйрығы. Қазақстан Республикасының Әділет министрлігінде 2026 жылғы 15 мамырда № 38723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"Жоғары және жоғары оқу орнынан кейінгі білім беру ұйымдарын қоспағанда,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30721 болып тіркелді)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 беру ұйымдарын қоспағанда, білім беру ұйымдарының білім беру қызметіне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және оларға сәйкестікті растайтын құжаттардың тізбесі:</w:t>
      </w:r>
    </w:p>
    <w:bookmarkEnd w:id="2"/>
    <w:bookmarkStart w:name="z8" w:id="3"/>
    <w:p>
      <w:pPr>
        <w:spacing w:after="0"/>
        <w:ind w:left="0"/>
        <w:jc w:val="both"/>
      </w:pPr>
      <w:r>
        <w:rPr>
          <w:rFonts w:ascii="Times New Roman"/>
          <w:b w:val="false"/>
          <w:i w:val="false"/>
          <w:color w:val="000000"/>
          <w:sz w:val="28"/>
        </w:rPr>
        <w:t>
      1-тармақтың 5 - жолы мынадай редакцияда жазылсын:</w:t>
      </w:r>
    </w:p>
    <w:bookmarkEnd w:id="3"/>
    <w:bookmarkStart w:name="z9"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ДСМ-76-бұйрығ</w:t>
            </w:r>
            <w:r>
              <w:rPr>
                <w:rFonts w:ascii="Times New Roman"/>
                <w:b/>
                <w:i w:val="false"/>
                <w:color w:val="000000"/>
                <w:sz w:val="20"/>
              </w:rPr>
              <w:t>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қауіпсіздігі</w:t>
            </w:r>
            <w:r>
              <w:rPr>
                <w:rFonts w:ascii="Times New Roman"/>
                <w:b w:val="false"/>
                <w:i w:val="false"/>
                <w:color w:val="000000"/>
                <w:sz w:val="20"/>
              </w:rPr>
              <w:t xml:space="preserve"> </w:t>
            </w:r>
            <w:r>
              <w:rPr>
                <w:rFonts w:ascii="Times New Roman"/>
                <w:b/>
                <w:i w:val="false"/>
                <w:color w:val="000000"/>
                <w:sz w:val="20"/>
              </w:rPr>
              <w:t>қағидаларын</w:t>
            </w:r>
            <w:r>
              <w:rPr>
                <w:rFonts w:ascii="Times New Roman"/>
                <w:b w:val="false"/>
                <w:i w:val="false"/>
                <w:color w:val="000000"/>
                <w:sz w:val="20"/>
              </w:rPr>
              <w:t xml:space="preserve"> </w:t>
            </w:r>
            <w:r>
              <w:rPr>
                <w:rFonts w:ascii="Times New Roman"/>
                <w:b/>
                <w:i w:val="false"/>
                <w:color w:val="000000"/>
                <w:sz w:val="20"/>
              </w:rPr>
              <w:t>бекіту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министрінің</w:t>
            </w:r>
            <w:r>
              <w:rPr>
                <w:rFonts w:ascii="Times New Roman"/>
                <w:b w:val="false"/>
                <w:i w:val="false"/>
                <w:color w:val="000000"/>
                <w:sz w:val="20"/>
              </w:rPr>
              <w:t xml:space="preserve"> </w:t>
            </w:r>
            <w:r>
              <w:rPr>
                <w:rFonts w:ascii="Times New Roman"/>
                <w:b/>
                <w:i w:val="false"/>
                <w:color w:val="000000"/>
                <w:sz w:val="20"/>
              </w:rPr>
              <w:t>2022</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ақпандағы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55</w:t>
            </w:r>
            <w:r>
              <w:rPr>
                <w:rFonts w:ascii="Times New Roman"/>
                <w:b w:val="false"/>
                <w:i w:val="false"/>
                <w:color w:val="000000"/>
                <w:sz w:val="20"/>
              </w:rPr>
              <w:t xml:space="preserve"> </w:t>
            </w:r>
            <w:r>
              <w:rPr>
                <w:rFonts w:ascii="Times New Roman"/>
                <w:b w:val="false"/>
                <w:i w:val="false"/>
                <w:color w:val="000000"/>
                <w:sz w:val="20"/>
              </w:rPr>
              <w:t>бұйрығымен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w:t>
            </w:r>
            <w:r>
              <w:rPr>
                <w:rFonts w:ascii="Times New Roman"/>
                <w:b/>
                <w:i w:val="false"/>
                <w:color w:val="000000"/>
                <w:sz w:val="20"/>
              </w:rPr>
              <w:t>6867</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55</w:t>
            </w:r>
            <w:r>
              <w:rPr>
                <w:rFonts w:ascii="Times New Roman"/>
                <w:b w:val="false"/>
                <w:i w:val="false"/>
                <w:color w:val="000000"/>
                <w:sz w:val="20"/>
              </w:rPr>
              <w:t xml:space="preserve"> </w:t>
            </w:r>
            <w:r>
              <w:rPr>
                <w:rFonts w:ascii="Times New Roman"/>
                <w:b/>
                <w:i w:val="false"/>
                <w:color w:val="000000"/>
                <w:sz w:val="20"/>
              </w:rPr>
              <w:t>бұйрық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қауіпсіздігі</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мекемелеріне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сәулет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нормативтеріне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меншікті</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жүргіз</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жедел</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сенімгерлік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құқығында</w:t>
            </w:r>
            <w:r>
              <w:rPr>
                <w:rFonts w:ascii="Times New Roman"/>
                <w:b w:val="false"/>
                <w:i w:val="false"/>
                <w:color w:val="000000"/>
                <w:sz w:val="20"/>
              </w:rPr>
              <w:t xml:space="preserve"> </w:t>
            </w:r>
            <w:r>
              <w:rPr>
                <w:rFonts w:ascii="Times New Roman"/>
                <w:b/>
                <w:i w:val="false"/>
                <w:color w:val="000000"/>
                <w:sz w:val="20"/>
              </w:rPr>
              <w:t>тиесілі</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активтердің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-жайларымен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қызметтерінің</w:t>
            </w:r>
            <w:r>
              <w:rPr>
                <w:rFonts w:ascii="Times New Roman"/>
                <w:b w:val="false"/>
                <w:i w:val="false"/>
                <w:color w:val="000000"/>
                <w:sz w:val="20"/>
              </w:rPr>
              <w:t xml:space="preserve"> </w:t>
            </w:r>
            <w:r>
              <w:rPr>
                <w:rFonts w:ascii="Times New Roman"/>
                <w:b/>
                <w:i w:val="false"/>
                <w:color w:val="000000"/>
                <w:sz w:val="20"/>
              </w:rPr>
              <w:t>сапасын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кемінде</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мерзімімен</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активтерді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залының</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әне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ұйымы</w:t>
            </w:r>
            <w:r>
              <w:rPr>
                <w:rFonts w:ascii="Times New Roman"/>
                <w:b w:val="false"/>
                <w:i w:val="false"/>
                <w:color w:val="000000"/>
                <w:sz w:val="20"/>
              </w:rPr>
              <w:t xml:space="preserve"> </w:t>
            </w:r>
            <w:r>
              <w:rPr>
                <w:rFonts w:ascii="Times New Roman"/>
                <w:b/>
                <w:i w:val="false"/>
                <w:color w:val="000000"/>
                <w:sz w:val="20"/>
              </w:rPr>
              <w:t>ғимаратынан</w:t>
            </w:r>
            <w:r>
              <w:rPr>
                <w:rFonts w:ascii="Times New Roman"/>
                <w:b w:val="false"/>
                <w:i w:val="false"/>
                <w:color w:val="000000"/>
                <w:sz w:val="20"/>
              </w:rPr>
              <w:t xml:space="preserve"> </w:t>
            </w:r>
            <w:r>
              <w:rPr>
                <w:rFonts w:ascii="Times New Roman"/>
                <w:b/>
                <w:i w:val="false"/>
                <w:color w:val="000000"/>
                <w:sz w:val="20"/>
              </w:rPr>
              <w:t>1000</w:t>
            </w:r>
            <w:r>
              <w:rPr>
                <w:rFonts w:ascii="Times New Roman"/>
                <w:b w:val="false"/>
                <w:i w:val="false"/>
                <w:color w:val="000000"/>
                <w:sz w:val="20"/>
              </w:rPr>
              <w:t xml:space="preserve"> </w:t>
            </w:r>
            <w:r>
              <w:rPr>
                <w:rFonts w:ascii="Times New Roman"/>
                <w:b/>
                <w:i w:val="false"/>
                <w:color w:val="000000"/>
                <w:sz w:val="20"/>
              </w:rPr>
              <w:t>метрден</w:t>
            </w:r>
            <w:r>
              <w:rPr>
                <w:rFonts w:ascii="Times New Roman"/>
                <w:b w:val="false"/>
                <w:i w:val="false"/>
                <w:color w:val="000000"/>
                <w:sz w:val="20"/>
              </w:rPr>
              <w:t xml:space="preserve"> </w:t>
            </w:r>
            <w:r>
              <w:rPr>
                <w:rFonts w:ascii="Times New Roman"/>
                <w:b/>
                <w:i w:val="false"/>
                <w:color w:val="000000"/>
                <w:sz w:val="20"/>
              </w:rPr>
              <w:t>астам</w:t>
            </w:r>
            <w:r>
              <w:rPr>
                <w:rFonts w:ascii="Times New Roman"/>
                <w:b w:val="false"/>
                <w:i w:val="false"/>
                <w:color w:val="000000"/>
                <w:sz w:val="20"/>
              </w:rPr>
              <w:t xml:space="preserve"> </w:t>
            </w:r>
            <w:r>
              <w:rPr>
                <w:rFonts w:ascii="Times New Roman"/>
                <w:b/>
                <w:i w:val="false"/>
                <w:color w:val="000000"/>
                <w:sz w:val="20"/>
              </w:rPr>
              <w:t>қашықтықта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объектіге</w:t>
            </w:r>
            <w:r>
              <w:rPr>
                <w:rFonts w:ascii="Times New Roman"/>
                <w:b w:val="false"/>
                <w:i w:val="false"/>
                <w:color w:val="000000"/>
                <w:sz w:val="20"/>
              </w:rPr>
              <w:t xml:space="preserve"> </w:t>
            </w:r>
            <w:r>
              <w:rPr>
                <w:rFonts w:ascii="Times New Roman"/>
                <w:b/>
                <w:i w:val="false"/>
                <w:color w:val="000000"/>
                <w:sz w:val="20"/>
              </w:rPr>
              <w:t>автомагистральдардың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жолдарының</w:t>
            </w:r>
            <w:r>
              <w:rPr>
                <w:rFonts w:ascii="Times New Roman"/>
                <w:b w:val="false"/>
                <w:i w:val="false"/>
                <w:color w:val="000000"/>
                <w:sz w:val="20"/>
              </w:rPr>
              <w:t xml:space="preserve"> </w:t>
            </w:r>
            <w:r>
              <w:rPr>
                <w:rFonts w:ascii="Times New Roman"/>
                <w:b/>
                <w:i w:val="false"/>
                <w:color w:val="000000"/>
                <w:sz w:val="20"/>
              </w:rPr>
              <w:t>қиылысында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жүріс</w:t>
            </w:r>
            <w:r>
              <w:rPr>
                <w:rFonts w:ascii="Times New Roman"/>
                <w:b w:val="false"/>
                <w:i w:val="false"/>
                <w:color w:val="000000"/>
                <w:sz w:val="20"/>
              </w:rPr>
              <w:t xml:space="preserve"> </w:t>
            </w:r>
            <w:r>
              <w:rPr>
                <w:rFonts w:ascii="Times New Roman"/>
                <w:b/>
                <w:i w:val="false"/>
                <w:color w:val="000000"/>
                <w:sz w:val="20"/>
              </w:rPr>
              <w:t>бөлігінің</w:t>
            </w:r>
            <w:r>
              <w:rPr>
                <w:rFonts w:ascii="Times New Roman"/>
                <w:b w:val="false"/>
                <w:i w:val="false"/>
                <w:color w:val="000000"/>
                <w:sz w:val="20"/>
              </w:rPr>
              <w:t xml:space="preserve"> </w:t>
            </w:r>
            <w:r>
              <w:rPr>
                <w:rFonts w:ascii="Times New Roman"/>
                <w:b/>
                <w:i w:val="false"/>
                <w:color w:val="000000"/>
                <w:sz w:val="20"/>
              </w:rPr>
              <w:t>қиылысын</w:t>
            </w:r>
            <w:r>
              <w:rPr>
                <w:rFonts w:ascii="Times New Roman"/>
                <w:b w:val="false"/>
                <w:i w:val="false"/>
                <w:color w:val="000000"/>
                <w:sz w:val="20"/>
              </w:rPr>
              <w:t xml:space="preserve"> </w:t>
            </w:r>
            <w:r>
              <w:rPr>
                <w:rFonts w:ascii="Times New Roman"/>
                <w:b/>
                <w:i w:val="false"/>
                <w:color w:val="000000"/>
                <w:sz w:val="20"/>
              </w:rPr>
              <w:t>қамтитын</w:t>
            </w:r>
            <w:r>
              <w:rPr>
                <w:rFonts w:ascii="Times New Roman"/>
                <w:b w:val="false"/>
                <w:i w:val="false"/>
                <w:color w:val="000000"/>
                <w:sz w:val="20"/>
              </w:rPr>
              <w:t xml:space="preserve"> </w:t>
            </w:r>
            <w:r>
              <w:rPr>
                <w:rFonts w:ascii="Times New Roman"/>
                <w:b/>
                <w:i w:val="false"/>
                <w:color w:val="000000"/>
                <w:sz w:val="20"/>
              </w:rPr>
              <w:t>қашықтықта</w:t>
            </w:r>
            <w:r>
              <w:rPr>
                <w:rFonts w:ascii="Times New Roman"/>
                <w:b w:val="false"/>
                <w:i w:val="false"/>
                <w:color w:val="000000"/>
                <w:sz w:val="20"/>
              </w:rPr>
              <w:t xml:space="preserve"> </w:t>
            </w:r>
            <w:r>
              <w:rPr>
                <w:rFonts w:ascii="Times New Roman"/>
                <w:b/>
                <w:i w:val="false"/>
                <w:color w:val="000000"/>
                <w:sz w:val="20"/>
              </w:rPr>
              <w:t>болмағанда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залын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объектісін</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етіледі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алаңы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материалдық-техникалық</w:t>
            </w:r>
            <w:r>
              <w:rPr>
                <w:rFonts w:ascii="Times New Roman"/>
                <w:b w:val="false"/>
                <w:i w:val="false"/>
                <w:color w:val="000000"/>
                <w:sz w:val="20"/>
              </w:rPr>
              <w:t xml:space="preserve"> </w:t>
            </w:r>
            <w:r>
              <w:rPr>
                <w:rFonts w:ascii="Times New Roman"/>
                <w:b/>
                <w:i w:val="false"/>
                <w:color w:val="000000"/>
                <w:sz w:val="20"/>
              </w:rPr>
              <w:t>базасының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балалар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val="false"/>
                <w:i w:val="false"/>
                <w:color w:val="000000"/>
                <w:sz w:val="20"/>
              </w:rPr>
              <w:t>5-қосымшаға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жедел</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сенімгерлік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құқығын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ғимаратты</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объектіні</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абылдау</w:t>
            </w:r>
            <w:r>
              <w:rPr>
                <w:rFonts w:ascii="Times New Roman"/>
                <w:b w:val="false"/>
                <w:i w:val="false"/>
                <w:color w:val="000000"/>
                <w:sz w:val="20"/>
              </w:rPr>
              <w:t xml:space="preserve"> </w:t>
            </w:r>
            <w:r>
              <w:rPr>
                <w:rFonts w:ascii="Times New Roman"/>
                <w:b/>
                <w:i w:val="false"/>
                <w:color w:val="000000"/>
                <w:sz w:val="20"/>
              </w:rPr>
              <w:t>актісінің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bookmarkEnd w:id="5"/>
          <w:p>
            <w:pPr>
              <w:spacing w:after="20"/>
              <w:ind w:left="20"/>
              <w:jc w:val="both"/>
            </w:pPr>
            <w:r>
              <w:rPr>
                <w:rFonts w:ascii="Times New Roman"/>
                <w:b w:val="false"/>
                <w:i w:val="false"/>
                <w:color w:val="000000"/>
                <w:sz w:val="20"/>
              </w:rPr>
              <w:t>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ғимаратқа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корпусына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кодексіне</w:t>
            </w:r>
            <w:r>
              <w:rPr>
                <w:rFonts w:ascii="Times New Roman"/>
                <w:b w:val="false"/>
                <w:i w:val="false"/>
                <w:color w:val="000000"/>
                <w:sz w:val="20"/>
              </w:rPr>
              <w:t xml:space="preserve"> </w:t>
            </w:r>
            <w:r>
              <w:rPr>
                <w:rFonts w:ascii="Times New Roman"/>
                <w:b/>
                <w:i w:val="false"/>
                <w:color w:val="000000"/>
                <w:sz w:val="20"/>
              </w:rPr>
              <w:t>сәйкес</w:t>
            </w:r>
          </w:p>
          <w:p>
            <w:pPr>
              <w:spacing w:after="20"/>
              <w:ind w:left="20"/>
              <w:jc w:val="both"/>
            </w:pPr>
            <w:r>
              <w:rPr>
                <w:rFonts w:ascii="Times New Roman"/>
                <w:b w:val="false"/>
                <w:i w:val="false"/>
                <w:color w:val="000000"/>
                <w:sz w:val="20"/>
              </w:rPr>
              <w:t>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қауіпсіздігі</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объектісіне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барып</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профилақтикалық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актінің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Жаңадан</w:t>
            </w:r>
            <w:r>
              <w:rPr>
                <w:rFonts w:ascii="Times New Roman"/>
                <w:b w:val="false"/>
                <w:i w:val="false"/>
                <w:color w:val="000000"/>
                <w:sz w:val="20"/>
              </w:rPr>
              <w:t xml:space="preserve"> </w:t>
            </w:r>
            <w:r>
              <w:rPr>
                <w:rFonts w:ascii="Times New Roman"/>
                <w:b/>
                <w:i w:val="false"/>
                <w:color w:val="000000"/>
                <w:sz w:val="20"/>
              </w:rPr>
              <w:t>ашылатын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объектіні</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актісі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қауіпсіздігін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val="false"/>
                <w:i w:val="false"/>
                <w:color w:val="000000"/>
                <w:sz w:val="20"/>
              </w:rPr>
              <w:t xml:space="preserve"> </w:t>
            </w:r>
            <w:r>
              <w:rPr>
                <w:rFonts w:ascii="Times New Roman"/>
                <w:b/>
                <w:i w:val="false"/>
                <w:color w:val="000000"/>
                <w:sz w:val="20"/>
              </w:rPr>
              <w:t>адамдарды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өртке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қауыпсіздік</w:t>
            </w:r>
            <w:r>
              <w:rPr>
                <w:rFonts w:ascii="Times New Roman"/>
                <w:b w:val="false"/>
                <w:i w:val="false"/>
                <w:color w:val="000000"/>
                <w:sz w:val="20"/>
              </w:rPr>
              <w:t xml:space="preserve"> </w:t>
            </w:r>
            <w:r>
              <w:rPr>
                <w:rFonts w:ascii="Times New Roman"/>
                <w:b/>
                <w:i w:val="false"/>
                <w:color w:val="000000"/>
                <w:sz w:val="20"/>
              </w:rPr>
              <w:t>ш</w:t>
            </w:r>
            <w:r>
              <w:rPr>
                <w:rFonts w:ascii="Times New Roman"/>
                <w:b/>
                <w:i w:val="false"/>
                <w:color w:val="000000"/>
                <w:sz w:val="20"/>
              </w:rPr>
              <w:t>аралары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ңұсқаулықтың</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val="false"/>
                <w:i w:val="false"/>
                <w:color w:val="000000"/>
                <w:sz w:val="20"/>
              </w:rPr>
              <w:t xml:space="preserve"> </w:t>
            </w:r>
            <w:r>
              <w:rPr>
                <w:rFonts w:ascii="Times New Roman"/>
                <w:b/>
                <w:i w:val="false"/>
                <w:color w:val="000000"/>
                <w:sz w:val="20"/>
              </w:rPr>
              <w:t>эвакуациялау</w:t>
            </w:r>
            <w:r>
              <w:rPr>
                <w:rFonts w:ascii="Times New Roman"/>
                <w:b w:val="false"/>
                <w:i w:val="false"/>
                <w:color w:val="000000"/>
                <w:sz w:val="20"/>
              </w:rPr>
              <w:t xml:space="preserve"> </w:t>
            </w:r>
            <w:r>
              <w:rPr>
                <w:rFonts w:ascii="Times New Roman"/>
                <w:b/>
                <w:i w:val="false"/>
                <w:color w:val="000000"/>
                <w:sz w:val="20"/>
              </w:rPr>
              <w:t>жоспары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сөндіру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қажетті</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аз</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автоматикасы</w:t>
            </w:r>
            <w:r>
              <w:rPr>
                <w:rFonts w:ascii="Times New Roman"/>
                <w:b w:val="false"/>
                <w:i w:val="false"/>
                <w:color w:val="000000"/>
                <w:sz w:val="20"/>
              </w:rPr>
              <w:t xml:space="preserve"> </w:t>
            </w:r>
            <w:r>
              <w:rPr>
                <w:rFonts w:ascii="Times New Roman"/>
                <w:b/>
                <w:i w:val="false"/>
                <w:color w:val="000000"/>
                <w:sz w:val="20"/>
              </w:rPr>
              <w:t>жүйелі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қондырғыларын</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актісінің</w:t>
            </w:r>
            <w:r>
              <w:rPr>
                <w:rFonts w:ascii="Times New Roman"/>
                <w:b w:val="false"/>
                <w:i w:val="false"/>
                <w:color w:val="000000"/>
                <w:sz w:val="20"/>
              </w:rPr>
              <w:t xml:space="preserve"> </w:t>
            </w:r>
            <w:r>
              <w:rPr>
                <w:rFonts w:ascii="Times New Roman"/>
                <w:b/>
                <w:i w:val="false"/>
                <w:color w:val="000000"/>
                <w:sz w:val="20"/>
              </w:rPr>
              <w:t>көшермесі</w:t>
            </w:r>
            <w:r>
              <w:rPr>
                <w:rFonts w:ascii="Times New Roman"/>
                <w:b/>
                <w:i w:val="false"/>
                <w:color w:val="000000"/>
                <w:sz w:val="20"/>
              </w:rPr>
              <w:t>.</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6"/>
    <w:p>
      <w:pPr>
        <w:spacing w:after="0"/>
        <w:ind w:left="0"/>
        <w:jc w:val="both"/>
      </w:pPr>
      <w:r>
        <w:rPr>
          <w:rFonts w:ascii="Times New Roman"/>
          <w:b w:val="false"/>
          <w:i w:val="false"/>
          <w:color w:val="000000"/>
          <w:sz w:val="28"/>
        </w:rPr>
        <w:t>
      ";</w:t>
      </w:r>
    </w:p>
    <w:bookmarkEnd w:id="6"/>
    <w:bookmarkStart w:name="z15" w:id="7"/>
    <w:p>
      <w:pPr>
        <w:spacing w:after="0"/>
        <w:ind w:left="0"/>
        <w:jc w:val="both"/>
      </w:pPr>
      <w:r>
        <w:rPr>
          <w:rFonts w:ascii="Times New Roman"/>
          <w:b w:val="false"/>
          <w:i w:val="false"/>
          <w:color w:val="000000"/>
          <w:sz w:val="28"/>
        </w:rPr>
        <w:t>
      1-тармақтың 6 және 7 - жолдары мынадай редакцияда жазылсын:</w:t>
      </w:r>
    </w:p>
    <w:bookmarkEnd w:id="7"/>
    <w:bookmarkStart w:name="z16"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w:t>
            </w:r>
            <w:r>
              <w:rPr>
                <w:rFonts w:ascii="Times New Roman"/>
                <w:b w:val="false"/>
                <w:i w:val="false"/>
                <w:color w:val="000000"/>
                <w:sz w:val="20"/>
              </w:rPr>
              <w:t xml:space="preserve"> </w:t>
            </w:r>
            <w:r>
              <w:rPr>
                <w:rFonts w:ascii="Times New Roman"/>
                <w:b/>
                <w:i w:val="false"/>
                <w:color w:val="000000"/>
                <w:sz w:val="20"/>
              </w:rPr>
              <w:t>жабдықтармен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жиһазбен</w:t>
            </w:r>
            <w:r>
              <w:rPr>
                <w:rFonts w:ascii="Times New Roman"/>
                <w:b w:val="false"/>
                <w:i w:val="false"/>
                <w:color w:val="000000"/>
                <w:sz w:val="20"/>
              </w:rPr>
              <w:t xml:space="preserve"> </w:t>
            </w:r>
            <w:r>
              <w:rPr>
                <w:rFonts w:ascii="Times New Roman"/>
                <w:b/>
                <w:i w:val="false"/>
                <w:color w:val="000000"/>
                <w:sz w:val="20"/>
              </w:rPr>
              <w:t>жарақтандыру</w:t>
            </w:r>
            <w:r>
              <w:rPr>
                <w:rFonts w:ascii="Times New Roman"/>
                <w:b w:val="false"/>
                <w:i w:val="false"/>
                <w:color w:val="000000"/>
                <w:sz w:val="20"/>
              </w:rPr>
              <w:t xml:space="preserve"> </w:t>
            </w:r>
            <w:r>
              <w:rPr>
                <w:rFonts w:ascii="Times New Roman"/>
                <w:b/>
                <w:i w:val="false"/>
                <w:color w:val="000000"/>
                <w:sz w:val="20"/>
              </w:rPr>
              <w:t>нормаларын</w:t>
            </w:r>
            <w:r>
              <w:rPr>
                <w:rFonts w:ascii="Times New Roman"/>
                <w:b w:val="false"/>
                <w:i w:val="false"/>
                <w:color w:val="000000"/>
                <w:sz w:val="20"/>
              </w:rPr>
              <w:t xml:space="preserve"> </w:t>
            </w:r>
            <w:r>
              <w:rPr>
                <w:rFonts w:ascii="Times New Roman"/>
                <w:b/>
                <w:i w:val="false"/>
                <w:color w:val="000000"/>
                <w:sz w:val="20"/>
              </w:rPr>
              <w:t>бекіту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ғылым</w:t>
            </w:r>
            <w:r>
              <w:rPr>
                <w:rFonts w:ascii="Times New Roman"/>
                <w:b w:val="false"/>
                <w:i w:val="false"/>
                <w:color w:val="000000"/>
                <w:sz w:val="20"/>
              </w:rPr>
              <w:t xml:space="preserve"> </w:t>
            </w:r>
            <w:r>
              <w:rPr>
                <w:rFonts w:ascii="Times New Roman"/>
                <w:b/>
                <w:i w:val="false"/>
                <w:color w:val="000000"/>
                <w:sz w:val="20"/>
              </w:rPr>
              <w:t>министрінің</w:t>
            </w:r>
            <w:r>
              <w:rPr>
                <w:rFonts w:ascii="Times New Roman"/>
                <w:b w:val="false"/>
                <w:i w:val="false"/>
                <w:color w:val="000000"/>
                <w:sz w:val="20"/>
              </w:rPr>
              <w:t xml:space="preserve"> </w:t>
            </w:r>
            <w:r>
              <w:rPr>
                <w:rFonts w:ascii="Times New Roman"/>
                <w:b/>
                <w:i w:val="false"/>
                <w:color w:val="000000"/>
                <w:sz w:val="20"/>
              </w:rPr>
              <w:t>2016</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қаңтардағы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7</w:t>
            </w:r>
            <w:r>
              <w:rPr>
                <w:rFonts w:ascii="Times New Roman"/>
                <w:b/>
                <w:i w:val="false"/>
                <w:color w:val="000000"/>
                <w:sz w:val="20"/>
              </w:rPr>
              <w:t>0</w:t>
            </w:r>
            <w:r>
              <w:rPr>
                <w:rFonts w:ascii="Times New Roman"/>
                <w:b w:val="false"/>
                <w:i w:val="false"/>
                <w:color w:val="000000"/>
                <w:sz w:val="20"/>
              </w:rPr>
              <w:t xml:space="preserve"> </w:t>
            </w:r>
            <w:r>
              <w:rPr>
                <w:rFonts w:ascii="Times New Roman"/>
                <w:b w:val="false"/>
                <w:i w:val="false"/>
                <w:color w:val="000000"/>
                <w:sz w:val="20"/>
              </w:rPr>
              <w:t>бұйрығымен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13272</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70</w:t>
            </w:r>
            <w:r>
              <w:rPr>
                <w:rFonts w:ascii="Times New Roman"/>
                <w:b w:val="false"/>
                <w:i w:val="false"/>
                <w:color w:val="000000"/>
                <w:sz w:val="20"/>
              </w:rPr>
              <w:t xml:space="preserve"> </w:t>
            </w:r>
            <w:r>
              <w:rPr>
                <w:rFonts w:ascii="Times New Roman"/>
                <w:b/>
                <w:i w:val="false"/>
                <w:color w:val="000000"/>
                <w:sz w:val="20"/>
              </w:rPr>
              <w:t>бұйрық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нормаларына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компьютерлермен</w:t>
            </w:r>
            <w:r>
              <w:rPr>
                <w:rFonts w:ascii="Times New Roman"/>
                <w:b w:val="false"/>
                <w:i w:val="false"/>
                <w:color w:val="000000"/>
                <w:sz w:val="20"/>
              </w:rPr>
              <w:t xml:space="preserve"> </w:t>
            </w:r>
            <w:r>
              <w:rPr>
                <w:rFonts w:ascii="Times New Roman"/>
                <w:b/>
                <w:i w:val="false"/>
                <w:color w:val="000000"/>
                <w:sz w:val="20"/>
              </w:rPr>
              <w:t>жабдықталуы</w:t>
            </w:r>
            <w:r>
              <w:rPr>
                <w:rFonts w:ascii="Times New Roman"/>
                <w:b/>
                <w:i w:val="false"/>
                <w:color w:val="000000"/>
                <w:sz w:val="20"/>
              </w:rPr>
              <w:t>;</w:t>
            </w:r>
          </w:p>
          <w:bookmarkEnd w:id="9"/>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348</w:t>
            </w:r>
            <w:r>
              <w:rPr>
                <w:rFonts w:ascii="Times New Roman"/>
                <w:b w:val="false"/>
                <w:i w:val="false"/>
                <w:color w:val="000000"/>
                <w:sz w:val="20"/>
              </w:rPr>
              <w:t xml:space="preserve"> </w:t>
            </w:r>
            <w:r>
              <w:rPr>
                <w:rFonts w:ascii="Times New Roman"/>
                <w:b/>
                <w:i w:val="false"/>
                <w:color w:val="000000"/>
                <w:sz w:val="20"/>
              </w:rPr>
              <w:t>бұй</w:t>
            </w:r>
            <w:r>
              <w:rPr>
                <w:rFonts w:ascii="Times New Roman"/>
                <w:b/>
                <w:i w:val="false"/>
                <w:color w:val="000000"/>
                <w:sz w:val="20"/>
              </w:rPr>
              <w:t>рыққа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типтердегі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түрлердегі</w:t>
            </w:r>
            <w:r>
              <w:rPr>
                <w:rFonts w:ascii="Times New Roman"/>
                <w:b w:val="false"/>
                <w:i w:val="false"/>
                <w:color w:val="000000"/>
                <w:sz w:val="20"/>
              </w:rPr>
              <w:t xml:space="preserve">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үлгілік</w:t>
            </w:r>
            <w:r>
              <w:rPr>
                <w:rFonts w:ascii="Times New Roman"/>
                <w:b w:val="false"/>
                <w:i w:val="false"/>
                <w:color w:val="000000"/>
                <w:sz w:val="20"/>
              </w:rPr>
              <w:t xml:space="preserve"> </w:t>
            </w:r>
            <w:r>
              <w:rPr>
                <w:rFonts w:ascii="Times New Roman"/>
                <w:b/>
                <w:i w:val="false"/>
                <w:color w:val="000000"/>
                <w:sz w:val="20"/>
              </w:rPr>
              <w:t>қағидаларын</w:t>
            </w:r>
            <w:r>
              <w:rPr>
                <w:rFonts w:ascii="Times New Roman"/>
                <w:b w:val="false"/>
                <w:i w:val="false"/>
                <w:color w:val="000000"/>
                <w:sz w:val="20"/>
              </w:rPr>
              <w:t xml:space="preserve"> </w:t>
            </w:r>
            <w:r>
              <w:rPr>
                <w:rFonts w:ascii="Times New Roman"/>
                <w:b/>
                <w:i w:val="false"/>
                <w:color w:val="000000"/>
                <w:sz w:val="20"/>
              </w:rPr>
              <w:t>бекіту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Оқу-ағарту</w:t>
            </w:r>
            <w:r>
              <w:rPr>
                <w:rFonts w:ascii="Times New Roman"/>
                <w:b w:val="false"/>
                <w:i w:val="false"/>
                <w:color w:val="000000"/>
                <w:sz w:val="20"/>
              </w:rPr>
              <w:t xml:space="preserve"> </w:t>
            </w:r>
            <w:r>
              <w:rPr>
                <w:rFonts w:ascii="Times New Roman"/>
                <w:b/>
                <w:i w:val="false"/>
                <w:color w:val="000000"/>
                <w:sz w:val="20"/>
              </w:rPr>
              <w:t>министрінің</w:t>
            </w:r>
            <w:r>
              <w:rPr>
                <w:rFonts w:ascii="Times New Roman"/>
                <w:b w:val="false"/>
                <w:i w:val="false"/>
                <w:color w:val="000000"/>
                <w:sz w:val="20"/>
              </w:rPr>
              <w:t xml:space="preserve"> </w:t>
            </w:r>
            <w:r>
              <w:rPr>
                <w:rFonts w:ascii="Times New Roman"/>
                <w:b/>
                <w:i w:val="false"/>
                <w:color w:val="000000"/>
                <w:sz w:val="20"/>
              </w:rPr>
              <w:t>2022</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там</w:t>
            </w:r>
            <w:r>
              <w:rPr>
                <w:rFonts w:ascii="Times New Roman"/>
                <w:b/>
                <w:i w:val="false"/>
                <w:color w:val="000000"/>
                <w:sz w:val="20"/>
              </w:rPr>
              <w:t>ыздағы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385</w:t>
            </w:r>
            <w:r>
              <w:rPr>
                <w:rFonts w:ascii="Times New Roman"/>
                <w:b w:val="false"/>
                <w:i w:val="false"/>
                <w:color w:val="000000"/>
                <w:sz w:val="20"/>
              </w:rPr>
              <w:t xml:space="preserve"> </w:t>
            </w:r>
            <w:r>
              <w:rPr>
                <w:rFonts w:ascii="Times New Roman"/>
                <w:b w:val="false"/>
                <w:i w:val="false"/>
                <w:color w:val="000000"/>
                <w:sz w:val="20"/>
              </w:rPr>
              <w:t>бұйрығымен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29329</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385</w:t>
            </w:r>
            <w:r>
              <w:rPr>
                <w:rFonts w:ascii="Times New Roman"/>
                <w:b w:val="false"/>
                <w:i w:val="false"/>
                <w:color w:val="000000"/>
                <w:sz w:val="20"/>
              </w:rPr>
              <w:t xml:space="preserve"> </w:t>
            </w:r>
            <w:r>
              <w:rPr>
                <w:rFonts w:ascii="Times New Roman"/>
                <w:b/>
                <w:i w:val="false"/>
                <w:color w:val="000000"/>
                <w:sz w:val="20"/>
              </w:rPr>
              <w:t>бұйрық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үлгідегі</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үлгілік</w:t>
            </w:r>
            <w:r>
              <w:rPr>
                <w:rFonts w:ascii="Times New Roman"/>
                <w:b w:val="false"/>
                <w:i w:val="false"/>
                <w:color w:val="000000"/>
                <w:sz w:val="20"/>
              </w:rPr>
              <w:t xml:space="preserve"> </w:t>
            </w:r>
            <w:r>
              <w:rPr>
                <w:rFonts w:ascii="Times New Roman"/>
                <w:b/>
                <w:i w:val="false"/>
                <w:color w:val="000000"/>
                <w:sz w:val="20"/>
              </w:rPr>
              <w:t>қағидаларына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кабинеттерімен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залда</w:t>
            </w:r>
            <w:r>
              <w:rPr>
                <w:rFonts w:ascii="Times New Roman"/>
                <w:b/>
                <w:i w:val="false"/>
                <w:color w:val="000000"/>
                <w:sz w:val="20"/>
              </w:rPr>
              <w:t>рымен</w:t>
            </w:r>
            <w:r>
              <w:rPr>
                <w:rFonts w:ascii="Times New Roman"/>
                <w:b w:val="false"/>
                <w:i w:val="false"/>
                <w:color w:val="000000"/>
                <w:sz w:val="20"/>
              </w:rPr>
              <w:t xml:space="preserve"> </w:t>
            </w:r>
            <w:r>
              <w:rPr>
                <w:rFonts w:ascii="Times New Roman"/>
                <w:b/>
                <w:i w:val="false"/>
                <w:color w:val="000000"/>
                <w:sz w:val="20"/>
              </w:rPr>
              <w:t>жабдықталуы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edu</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аймағында</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домендік</w:t>
            </w:r>
            <w:r>
              <w:rPr>
                <w:rFonts w:ascii="Times New Roman"/>
                <w:b w:val="false"/>
                <w:i w:val="false"/>
                <w:color w:val="000000"/>
                <w:sz w:val="20"/>
              </w:rPr>
              <w:t xml:space="preserve"> </w:t>
            </w:r>
            <w:r>
              <w:rPr>
                <w:rFonts w:ascii="Times New Roman"/>
                <w:b/>
                <w:i w:val="false"/>
                <w:color w:val="000000"/>
                <w:sz w:val="20"/>
              </w:rPr>
              <w:t>атаудың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70</w:t>
            </w:r>
            <w:r>
              <w:rPr>
                <w:rFonts w:ascii="Times New Roman"/>
                <w:b w:val="false"/>
                <w:i w:val="false"/>
                <w:color w:val="000000"/>
                <w:sz w:val="20"/>
              </w:rPr>
              <w:t xml:space="preserve"> </w:t>
            </w:r>
            <w:r>
              <w:rPr>
                <w:rFonts w:ascii="Times New Roman"/>
                <w:b/>
                <w:i w:val="false"/>
                <w:color w:val="000000"/>
                <w:sz w:val="20"/>
              </w:rPr>
              <w:t>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жабдықтар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жиһаздардың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385</w:t>
            </w:r>
            <w:r>
              <w:rPr>
                <w:rFonts w:ascii="Times New Roman"/>
                <w:b w:val="false"/>
                <w:i w:val="false"/>
                <w:color w:val="000000"/>
                <w:sz w:val="20"/>
              </w:rPr>
              <w:t xml:space="preserve"> </w:t>
            </w:r>
            <w:r>
              <w:rPr>
                <w:rFonts w:ascii="Times New Roman"/>
                <w:b/>
                <w:i w:val="false"/>
                <w:color w:val="000000"/>
                <w:sz w:val="20"/>
              </w:rPr>
              <w:t>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жабдықталған</w:t>
            </w:r>
            <w:r>
              <w:rPr>
                <w:rFonts w:ascii="Times New Roman"/>
                <w:b w:val="false"/>
                <w:i w:val="false"/>
                <w:color w:val="000000"/>
                <w:sz w:val="20"/>
              </w:rPr>
              <w:t xml:space="preserve"> </w:t>
            </w:r>
            <w:r>
              <w:rPr>
                <w:rFonts w:ascii="Times New Roman"/>
                <w:b/>
                <w:i w:val="false"/>
                <w:color w:val="000000"/>
                <w:sz w:val="20"/>
              </w:rPr>
              <w:t>шкафтардың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ДСМ-76</w:t>
            </w:r>
            <w:r>
              <w:rPr>
                <w:rFonts w:ascii="Times New Roman"/>
                <w:b w:val="false"/>
                <w:i w:val="false"/>
                <w:color w:val="000000"/>
                <w:sz w:val="20"/>
              </w:rPr>
              <w:t xml:space="preserve"> </w:t>
            </w:r>
            <w:r>
              <w:rPr>
                <w:rFonts w:ascii="Times New Roman"/>
                <w:b/>
                <w:i w:val="false"/>
                <w:color w:val="000000"/>
                <w:sz w:val="20"/>
              </w:rPr>
              <w:t>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санитар</w:t>
            </w:r>
            <w:r>
              <w:rPr>
                <w:rFonts w:ascii="Times New Roman"/>
                <w:b/>
                <w:i w:val="false"/>
                <w:color w:val="000000"/>
                <w:sz w:val="20"/>
              </w:rPr>
              <w:t>иялық</w:t>
            </w:r>
            <w:r>
              <w:rPr>
                <w:rFonts w:ascii="Times New Roman"/>
                <w:b w:val="false"/>
                <w:i w:val="false"/>
                <w:color w:val="000000"/>
                <w:sz w:val="20"/>
              </w:rPr>
              <w:t xml:space="preserve"> </w:t>
            </w:r>
            <w:r>
              <w:rPr>
                <w:rFonts w:ascii="Times New Roman"/>
                <w:b/>
                <w:i w:val="false"/>
                <w:color w:val="000000"/>
                <w:sz w:val="20"/>
              </w:rPr>
              <w:t>қағидалардың</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ауыз</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режимін</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400</w:t>
            </w:r>
            <w:r>
              <w:rPr>
                <w:rFonts w:ascii="Times New Roman"/>
                <w:b w:val="false"/>
                <w:i w:val="false"/>
                <w:color w:val="000000"/>
                <w:sz w:val="20"/>
              </w:rPr>
              <w:t xml:space="preserve"> </w:t>
            </w:r>
            <w:r>
              <w:rPr>
                <w:rFonts w:ascii="Times New Roman"/>
                <w:b/>
                <w:i w:val="false"/>
                <w:color w:val="000000"/>
                <w:sz w:val="20"/>
              </w:rPr>
              <w:t>оқушыға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интернеттің</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аз</w:t>
            </w:r>
            <w:r>
              <w:rPr>
                <w:rFonts w:ascii="Times New Roman"/>
                <w:b w:val="false"/>
                <w:i w:val="false"/>
                <w:color w:val="000000"/>
                <w:sz w:val="20"/>
              </w:rPr>
              <w:t xml:space="preserve"> </w:t>
            </w:r>
            <w:r>
              <w:rPr>
                <w:rFonts w:ascii="Times New Roman"/>
                <w:b/>
                <w:i w:val="false"/>
                <w:color w:val="000000"/>
                <w:sz w:val="20"/>
              </w:rPr>
              <w:t>жылдамдығы</w:t>
            </w:r>
            <w:r>
              <w:rPr>
                <w:rFonts w:ascii="Times New Roman"/>
                <w:b w:val="false"/>
                <w:i w:val="false"/>
                <w:color w:val="000000"/>
                <w:sz w:val="20"/>
              </w:rPr>
              <w:t xml:space="preserve"> </w:t>
            </w:r>
            <w:r>
              <w:rPr>
                <w:rFonts w:ascii="Times New Roman"/>
                <w:b/>
                <w:i w:val="false"/>
                <w:color w:val="000000"/>
                <w:sz w:val="20"/>
              </w:rPr>
              <w:t>кемінде</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Мбит/с,</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ауысымдағы</w:t>
            </w:r>
            <w:r>
              <w:rPr>
                <w:rFonts w:ascii="Times New Roman"/>
                <w:b w:val="false"/>
                <w:i w:val="false"/>
                <w:color w:val="000000"/>
                <w:sz w:val="20"/>
              </w:rPr>
              <w:t xml:space="preserve"> </w:t>
            </w:r>
            <w:r>
              <w:rPr>
                <w:rFonts w:ascii="Times New Roman"/>
                <w:b/>
                <w:i w:val="false"/>
                <w:color w:val="000000"/>
                <w:sz w:val="20"/>
              </w:rPr>
              <w:t>контингент</w:t>
            </w:r>
            <w:r>
              <w:rPr>
                <w:rFonts w:ascii="Times New Roman"/>
                <w:b w:val="false"/>
                <w:i w:val="false"/>
                <w:color w:val="000000"/>
                <w:sz w:val="20"/>
              </w:rPr>
              <w:t xml:space="preserve"> </w:t>
            </w:r>
            <w:r>
              <w:rPr>
                <w:rFonts w:ascii="Times New Roman"/>
                <w:b/>
                <w:i w:val="false"/>
                <w:color w:val="000000"/>
                <w:sz w:val="20"/>
              </w:rPr>
              <w:t>санын</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оқушыға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Мбит/</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Ғимаратта</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ДСМ-76-бұйрығына</w:t>
            </w:r>
            <w:r>
              <w:rPr>
                <w:rFonts w:ascii="Times New Roman"/>
                <w:b w:val="false"/>
                <w:i w:val="false"/>
                <w:color w:val="000000"/>
                <w:sz w:val="20"/>
              </w:rPr>
              <w:t xml:space="preserve"> </w:t>
            </w:r>
            <w:r>
              <w:rPr>
                <w:rFonts w:ascii="Times New Roman"/>
                <w:b/>
                <w:i w:val="false"/>
                <w:color w:val="000000"/>
                <w:sz w:val="20"/>
              </w:rPr>
              <w:t>сәй</w:t>
            </w:r>
            <w:r>
              <w:rPr>
                <w:rFonts w:ascii="Times New Roman"/>
                <w:b/>
                <w:i w:val="false"/>
                <w:color w:val="000000"/>
                <w:sz w:val="20"/>
              </w:rPr>
              <w:t>кес</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тораптардың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унитаздар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жуатын</w:t>
            </w:r>
            <w:r>
              <w:rPr>
                <w:rFonts w:ascii="Times New Roman"/>
                <w:b w:val="false"/>
                <w:i w:val="false"/>
                <w:color w:val="000000"/>
                <w:sz w:val="20"/>
              </w:rPr>
              <w:t xml:space="preserve"> </w:t>
            </w:r>
            <w:r>
              <w:rPr>
                <w:rFonts w:ascii="Times New Roman"/>
                <w:b/>
                <w:i w:val="false"/>
                <w:color w:val="000000"/>
                <w:sz w:val="20"/>
              </w:rPr>
              <w:t>раковиналар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террористік</w:t>
            </w:r>
            <w:r>
              <w:rPr>
                <w:rFonts w:ascii="Times New Roman"/>
                <w:b w:val="false"/>
                <w:i w:val="false"/>
                <w:color w:val="000000"/>
                <w:sz w:val="20"/>
              </w:rPr>
              <w:t xml:space="preserve"> </w:t>
            </w:r>
            <w:r>
              <w:rPr>
                <w:rFonts w:ascii="Times New Roman"/>
                <w:b/>
                <w:i w:val="false"/>
                <w:color w:val="000000"/>
                <w:sz w:val="20"/>
              </w:rPr>
              <w:t>тұрғыдан</w:t>
            </w:r>
            <w:r>
              <w:rPr>
                <w:rFonts w:ascii="Times New Roman"/>
                <w:b w:val="false"/>
                <w:i w:val="false"/>
                <w:color w:val="000000"/>
                <w:sz w:val="20"/>
              </w:rPr>
              <w:t xml:space="preserve"> </w:t>
            </w:r>
            <w:r>
              <w:rPr>
                <w:rFonts w:ascii="Times New Roman"/>
                <w:b/>
                <w:i w:val="false"/>
                <w:color w:val="000000"/>
                <w:sz w:val="20"/>
              </w:rPr>
              <w:t>осал</w:t>
            </w:r>
            <w:r>
              <w:rPr>
                <w:rFonts w:ascii="Times New Roman"/>
                <w:b w:val="false"/>
                <w:i w:val="false"/>
                <w:color w:val="000000"/>
                <w:sz w:val="20"/>
              </w:rPr>
              <w:t xml:space="preserve"> </w:t>
            </w:r>
            <w:r>
              <w:rPr>
                <w:rFonts w:ascii="Times New Roman"/>
                <w:b/>
                <w:i w:val="false"/>
                <w:color w:val="000000"/>
                <w:sz w:val="20"/>
              </w:rPr>
              <w:t>объектілерінің</w:t>
            </w:r>
            <w:r>
              <w:rPr>
                <w:rFonts w:ascii="Times New Roman"/>
                <w:b w:val="false"/>
                <w:i w:val="false"/>
                <w:color w:val="000000"/>
                <w:sz w:val="20"/>
              </w:rPr>
              <w:t xml:space="preserve"> </w:t>
            </w:r>
            <w:r>
              <w:rPr>
                <w:rFonts w:ascii="Times New Roman"/>
                <w:b/>
                <w:i w:val="false"/>
                <w:color w:val="000000"/>
                <w:sz w:val="20"/>
              </w:rPr>
              <w:t>терроризмге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қорғалуын</w:t>
            </w:r>
            <w:r>
              <w:rPr>
                <w:rFonts w:ascii="Times New Roman"/>
                <w:b w:val="false"/>
                <w:i w:val="false"/>
                <w:color w:val="000000"/>
                <w:sz w:val="20"/>
              </w:rPr>
              <w:t xml:space="preserve"> </w:t>
            </w:r>
            <w:r>
              <w:rPr>
                <w:rFonts w:ascii="Times New Roman"/>
                <w:b/>
                <w:i w:val="false"/>
                <w:color w:val="000000"/>
                <w:sz w:val="20"/>
              </w:rPr>
              <w:t>ұйымдас</w:t>
            </w:r>
            <w:r>
              <w:rPr>
                <w:rFonts w:ascii="Times New Roman"/>
                <w:b/>
                <w:i w:val="false"/>
                <w:color w:val="000000"/>
                <w:sz w:val="20"/>
              </w:rPr>
              <w:t>тыру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нұсқаулықты</w:t>
            </w:r>
            <w:r>
              <w:rPr>
                <w:rFonts w:ascii="Times New Roman"/>
                <w:b w:val="false"/>
                <w:i w:val="false"/>
                <w:color w:val="000000"/>
                <w:sz w:val="20"/>
              </w:rPr>
              <w:t xml:space="preserve"> </w:t>
            </w:r>
            <w:r>
              <w:rPr>
                <w:rFonts w:ascii="Times New Roman"/>
                <w:b/>
                <w:i w:val="false"/>
                <w:color w:val="000000"/>
                <w:sz w:val="20"/>
              </w:rPr>
              <w:t>бекіту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ғылым</w:t>
            </w:r>
            <w:r>
              <w:rPr>
                <w:rFonts w:ascii="Times New Roman"/>
                <w:b w:val="false"/>
                <w:i w:val="false"/>
                <w:color w:val="000000"/>
                <w:sz w:val="20"/>
              </w:rPr>
              <w:t xml:space="preserve"> </w:t>
            </w:r>
            <w:r>
              <w:rPr>
                <w:rFonts w:ascii="Times New Roman"/>
                <w:b/>
                <w:i w:val="false"/>
                <w:color w:val="000000"/>
                <w:sz w:val="20"/>
              </w:rPr>
              <w:t>министрінің</w:t>
            </w:r>
            <w:r>
              <w:rPr>
                <w:rFonts w:ascii="Times New Roman"/>
                <w:b w:val="false"/>
                <w:i w:val="false"/>
                <w:color w:val="000000"/>
                <w:sz w:val="20"/>
              </w:rPr>
              <w:t xml:space="preserve"> </w:t>
            </w:r>
            <w:r>
              <w:rPr>
                <w:rFonts w:ascii="Times New Roman"/>
                <w:b/>
                <w:i w:val="false"/>
                <w:color w:val="000000"/>
                <w:sz w:val="20"/>
              </w:rPr>
              <w:t>2022</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наурыздағы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117</w:t>
            </w:r>
            <w:r>
              <w:rPr>
                <w:rFonts w:ascii="Times New Roman"/>
                <w:b w:val="false"/>
                <w:i w:val="false"/>
                <w:color w:val="000000"/>
                <w:sz w:val="20"/>
              </w:rPr>
              <w:t xml:space="preserve"> </w:t>
            </w:r>
            <w:r>
              <w:rPr>
                <w:rFonts w:ascii="Times New Roman"/>
                <w:b w:val="false"/>
                <w:i w:val="false"/>
                <w:color w:val="000000"/>
                <w:sz w:val="20"/>
              </w:rPr>
              <w:t>бұйрығына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27414</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117</w:t>
            </w:r>
            <w:r>
              <w:rPr>
                <w:rFonts w:ascii="Times New Roman"/>
                <w:b w:val="false"/>
                <w:i w:val="false"/>
                <w:color w:val="000000"/>
                <w:sz w:val="20"/>
              </w:rPr>
              <w:t xml:space="preserve"> </w:t>
            </w:r>
            <w:r>
              <w:rPr>
                <w:rFonts w:ascii="Times New Roman"/>
                <w:b/>
                <w:i w:val="false"/>
                <w:color w:val="000000"/>
                <w:sz w:val="20"/>
              </w:rPr>
              <w:t>бұйрық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іргелес</w:t>
            </w:r>
            <w:r>
              <w:rPr>
                <w:rFonts w:ascii="Times New Roman"/>
                <w:b w:val="false"/>
                <w:i w:val="false"/>
                <w:color w:val="000000"/>
                <w:sz w:val="20"/>
              </w:rPr>
              <w:t xml:space="preserve"> </w:t>
            </w:r>
            <w:r>
              <w:rPr>
                <w:rFonts w:ascii="Times New Roman"/>
                <w:b/>
                <w:i w:val="false"/>
                <w:color w:val="000000"/>
                <w:sz w:val="20"/>
              </w:rPr>
              <w:t>аумақтарында</w:t>
            </w:r>
            <w:r>
              <w:rPr>
                <w:rFonts w:ascii="Times New Roman"/>
                <w:b w:val="false"/>
                <w:i w:val="false"/>
                <w:color w:val="000000"/>
                <w:sz w:val="20"/>
              </w:rPr>
              <w:t xml:space="preserve"> </w:t>
            </w:r>
            <w:r>
              <w:rPr>
                <w:rFonts w:ascii="Times New Roman"/>
                <w:b/>
                <w:i w:val="false"/>
                <w:color w:val="000000"/>
                <w:sz w:val="20"/>
              </w:rPr>
              <w:t>бейнебақылаудың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процесін</w:t>
            </w:r>
            <w:r>
              <w:rPr>
                <w:rFonts w:ascii="Times New Roman"/>
                <w:b w:val="false"/>
                <w:i w:val="false"/>
                <w:color w:val="000000"/>
                <w:sz w:val="20"/>
              </w:rPr>
              <w:t xml:space="preserve"> </w:t>
            </w:r>
            <w:r>
              <w:rPr>
                <w:rFonts w:ascii="Times New Roman"/>
                <w:b/>
                <w:i w:val="false"/>
                <w:color w:val="000000"/>
                <w:sz w:val="20"/>
              </w:rPr>
              <w:t>материалдық-техникалық</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компьютерлердің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зертханаларының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пәндері</w:t>
            </w:r>
            <w:r>
              <w:rPr>
                <w:rFonts w:ascii="Times New Roman"/>
                <w:b w:val="false"/>
                <w:i w:val="false"/>
                <w:color w:val="000000"/>
                <w:sz w:val="20"/>
              </w:rPr>
              <w:t xml:space="preserve"> </w:t>
            </w:r>
            <w:r>
              <w:rPr>
                <w:rFonts w:ascii="Times New Roman"/>
                <w:b/>
                <w:i w:val="false"/>
                <w:color w:val="000000"/>
                <w:sz w:val="20"/>
              </w:rPr>
              <w:t>кабине</w:t>
            </w:r>
            <w:r>
              <w:rPr>
                <w:rFonts w:ascii="Times New Roman"/>
                <w:b/>
                <w:i w:val="false"/>
                <w:color w:val="000000"/>
                <w:sz w:val="20"/>
              </w:rPr>
              <w:t>ттерінің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ҰБДҚ</w:t>
            </w:r>
            <w:r>
              <w:rPr>
                <w:rFonts w:ascii="Times New Roman"/>
                <w:b/>
                <w:i w:val="false"/>
                <w:color w:val="000000"/>
                <w:sz w:val="20"/>
              </w:rPr>
              <w:t>-</w:t>
            </w:r>
            <w:r>
              <w:rPr>
                <w:rFonts w:ascii="Times New Roman"/>
                <w:b/>
                <w:i w:val="false"/>
                <w:color w:val="000000"/>
                <w:sz w:val="20"/>
              </w:rPr>
              <w:t>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бейнекамералардың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val="false"/>
                <w:i w:val="false"/>
                <w:color w:val="000000"/>
                <w:sz w:val="20"/>
              </w:rPr>
              <w:t>5</w:t>
            </w:r>
            <w:r>
              <w:rPr>
                <w:rFonts w:ascii="Times New Roman"/>
                <w:b/>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6-қосымшаға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w:t>
            </w:r>
            <w:r>
              <w:rPr>
                <w:rFonts w:ascii="Times New Roman"/>
                <w:b/>
                <w:i w:val="false"/>
                <w:color w:val="000000"/>
                <w:sz w:val="20"/>
              </w:rPr>
              <w:t>Интерн</w:t>
            </w:r>
            <w:r>
              <w:rPr>
                <w:rFonts w:ascii="Times New Roman"/>
                <w:b/>
                <w:i w:val="false"/>
                <w:color w:val="000000"/>
                <w:sz w:val="20"/>
              </w:rPr>
              <w:t>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сыныптармен</w:t>
            </w:r>
            <w:r>
              <w:rPr>
                <w:rFonts w:ascii="Times New Roman"/>
                <w:b w:val="false"/>
                <w:i w:val="false"/>
                <w:color w:val="000000"/>
                <w:sz w:val="20"/>
              </w:rPr>
              <w:t xml:space="preserve"> </w:t>
            </w:r>
            <w:r>
              <w:rPr>
                <w:rFonts w:ascii="Times New Roman"/>
                <w:b/>
                <w:i w:val="false"/>
                <w:color w:val="000000"/>
                <w:sz w:val="20"/>
              </w:rPr>
              <w:t>жарақтандыру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талабы</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пенитенциарлық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мекемелерінің</w:t>
            </w:r>
            <w:r>
              <w:rPr>
                <w:rFonts w:ascii="Times New Roman"/>
                <w:b w:val="false"/>
                <w:i w:val="false"/>
                <w:color w:val="000000"/>
                <w:sz w:val="20"/>
              </w:rPr>
              <w:t xml:space="preserve"> </w:t>
            </w:r>
            <w:r>
              <w:rPr>
                <w:rFonts w:ascii="Times New Roman"/>
                <w:b/>
                <w:i w:val="false"/>
                <w:color w:val="000000"/>
                <w:sz w:val="20"/>
              </w:rPr>
              <w:t>жанында</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ұйымдарына</w:t>
            </w:r>
            <w:r>
              <w:rPr>
                <w:rFonts w:ascii="Times New Roman"/>
                <w:b w:val="false"/>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w:t>
            </w:r>
          </w:p>
          <w:bookmarkEnd w:id="10"/>
          <w:p>
            <w:pPr>
              <w:spacing w:after="20"/>
              <w:ind w:left="20"/>
              <w:jc w:val="both"/>
            </w:pPr>
            <w:r>
              <w:rPr>
                <w:rFonts w:ascii="Times New Roman"/>
                <w:b w:val="false"/>
                <w:i w:val="false"/>
                <w:color w:val="000000"/>
                <w:sz w:val="20"/>
              </w:rPr>
              <w:t>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кабинеттерімен</w:t>
            </w:r>
            <w:r>
              <w:rPr>
                <w:rFonts w:ascii="Times New Roman"/>
                <w:b w:val="false"/>
                <w:i w:val="false"/>
                <w:color w:val="000000"/>
                <w:sz w:val="20"/>
              </w:rPr>
              <w:t xml:space="preserve"> </w:t>
            </w:r>
            <w:r>
              <w:rPr>
                <w:rFonts w:ascii="Times New Roman"/>
                <w:b/>
                <w:i w:val="false"/>
                <w:color w:val="000000"/>
                <w:sz w:val="20"/>
              </w:rPr>
              <w:t>жарақтандырылуы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edu.kz</w:t>
            </w:r>
            <w:r>
              <w:rPr>
                <w:rFonts w:ascii="Times New Roman"/>
                <w:b w:val="false"/>
                <w:i w:val="false"/>
                <w:color w:val="000000"/>
                <w:sz w:val="20"/>
              </w:rPr>
              <w:t xml:space="preserve"> </w:t>
            </w:r>
            <w:r>
              <w:rPr>
                <w:rFonts w:ascii="Times New Roman"/>
                <w:b/>
                <w:i w:val="false"/>
                <w:color w:val="000000"/>
                <w:sz w:val="20"/>
              </w:rPr>
              <w:t>аймағында</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домендік</w:t>
            </w:r>
            <w:r>
              <w:rPr>
                <w:rFonts w:ascii="Times New Roman"/>
                <w:b w:val="false"/>
                <w:i w:val="false"/>
                <w:color w:val="000000"/>
                <w:sz w:val="20"/>
              </w:rPr>
              <w:t xml:space="preserve"> </w:t>
            </w:r>
            <w:r>
              <w:rPr>
                <w:rFonts w:ascii="Times New Roman"/>
                <w:b/>
                <w:i w:val="false"/>
                <w:color w:val="000000"/>
                <w:sz w:val="20"/>
              </w:rPr>
              <w:t>атаудың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іргелес</w:t>
            </w:r>
            <w:r>
              <w:rPr>
                <w:rFonts w:ascii="Times New Roman"/>
                <w:b w:val="false"/>
                <w:i w:val="false"/>
                <w:color w:val="000000"/>
                <w:sz w:val="20"/>
              </w:rPr>
              <w:t xml:space="preserve"> </w:t>
            </w:r>
            <w:r>
              <w:rPr>
                <w:rFonts w:ascii="Times New Roman"/>
                <w:b/>
                <w:i w:val="false"/>
                <w:color w:val="000000"/>
                <w:sz w:val="20"/>
              </w:rPr>
              <w:t>аумақтарда</w:t>
            </w:r>
            <w:r>
              <w:rPr>
                <w:rFonts w:ascii="Times New Roman"/>
                <w:b w:val="false"/>
                <w:i w:val="false"/>
                <w:color w:val="000000"/>
                <w:sz w:val="20"/>
              </w:rPr>
              <w:t xml:space="preserve"> </w:t>
            </w:r>
            <w:r>
              <w:rPr>
                <w:rFonts w:ascii="Times New Roman"/>
                <w:b/>
                <w:i w:val="false"/>
                <w:color w:val="000000"/>
                <w:sz w:val="20"/>
              </w:rPr>
              <w:t>бейнебақылаудың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w:t>
            </w:r>
            <w:r>
              <w:rPr>
                <w:rFonts w:ascii="Times New Roman"/>
                <w:b w:val="false"/>
                <w:i w:val="false"/>
                <w:color w:val="000000"/>
                <w:sz w:val="20"/>
              </w:rPr>
              <w:t xml:space="preserve">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жинақталған</w:t>
            </w:r>
            <w:r>
              <w:rPr>
                <w:rFonts w:ascii="Times New Roman"/>
                <w:b w:val="false"/>
                <w:i w:val="false"/>
                <w:color w:val="000000"/>
                <w:sz w:val="20"/>
              </w:rPr>
              <w:t xml:space="preserve"> </w:t>
            </w:r>
            <w:r>
              <w:rPr>
                <w:rFonts w:ascii="Times New Roman"/>
                <w:b/>
                <w:i w:val="false"/>
                <w:color w:val="000000"/>
                <w:sz w:val="20"/>
              </w:rPr>
              <w:t>мектептерге</w:t>
            </w:r>
            <w:r>
              <w:rPr>
                <w:rFonts w:ascii="Times New Roman"/>
                <w:b w:val="false"/>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жинақталған</w:t>
            </w:r>
            <w:r>
              <w:rPr>
                <w:rFonts w:ascii="Times New Roman"/>
                <w:b w:val="false"/>
                <w:i w:val="false"/>
                <w:color w:val="000000"/>
                <w:sz w:val="20"/>
              </w:rPr>
              <w:t xml:space="preserve"> </w:t>
            </w:r>
            <w:r>
              <w:rPr>
                <w:rFonts w:ascii="Times New Roman"/>
                <w:b/>
                <w:i w:val="false"/>
                <w:color w:val="000000"/>
                <w:sz w:val="20"/>
              </w:rPr>
              <w:t>мектептерде</w:t>
            </w:r>
            <w:r>
              <w:rPr>
                <w:rFonts w:ascii="Times New Roman"/>
                <w:b w:val="false"/>
                <w:i w:val="false"/>
                <w:color w:val="000000"/>
                <w:sz w:val="20"/>
              </w:rPr>
              <w:t xml:space="preserve"> </w:t>
            </w:r>
            <w:r>
              <w:rPr>
                <w:rFonts w:ascii="Times New Roman"/>
                <w:b/>
                <w:i w:val="false"/>
                <w:color w:val="000000"/>
                <w:sz w:val="20"/>
              </w:rPr>
              <w:t>бейімделген</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залының</w:t>
            </w:r>
            <w:r>
              <w:rPr>
                <w:rFonts w:ascii="Times New Roman"/>
                <w:b w:val="false"/>
                <w:i w:val="false"/>
                <w:color w:val="000000"/>
                <w:sz w:val="20"/>
              </w:rPr>
              <w:t xml:space="preserve"> </w:t>
            </w:r>
            <w:r>
              <w:rPr>
                <w:rFonts w:ascii="Times New Roman"/>
                <w:b/>
                <w:i w:val="false"/>
                <w:color w:val="000000"/>
                <w:sz w:val="20"/>
              </w:rPr>
              <w:t>болуына</w:t>
            </w:r>
            <w:r>
              <w:rPr>
                <w:rFonts w:ascii="Times New Roman"/>
                <w:b w:val="false"/>
                <w:i w:val="false"/>
                <w:color w:val="000000"/>
                <w:sz w:val="20"/>
              </w:rPr>
              <w:t xml:space="preserve"> </w:t>
            </w:r>
            <w:r>
              <w:rPr>
                <w:rFonts w:ascii="Times New Roman"/>
                <w:b/>
                <w:i w:val="false"/>
                <w:color w:val="000000"/>
                <w:sz w:val="20"/>
              </w:rPr>
              <w:t>рұ</w:t>
            </w:r>
            <w:r>
              <w:rPr>
                <w:rFonts w:ascii="Times New Roman"/>
                <w:b/>
                <w:i w:val="false"/>
                <w:color w:val="000000"/>
                <w:sz w:val="20"/>
              </w:rPr>
              <w:t>қсат</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кәрізсіз</w:t>
            </w:r>
            <w:r>
              <w:rPr>
                <w:rFonts w:ascii="Times New Roman"/>
                <w:b w:val="false"/>
                <w:i w:val="false"/>
                <w:color w:val="000000"/>
                <w:sz w:val="20"/>
              </w:rPr>
              <w:t xml:space="preserve"> </w:t>
            </w:r>
            <w:r>
              <w:rPr>
                <w:rFonts w:ascii="Times New Roman"/>
                <w:b/>
                <w:i w:val="false"/>
                <w:color w:val="000000"/>
                <w:sz w:val="20"/>
              </w:rPr>
              <w:t>жерлерде</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тораптарды</w:t>
            </w:r>
            <w:r>
              <w:rPr>
                <w:rFonts w:ascii="Times New Roman"/>
                <w:b w:val="false"/>
                <w:i w:val="false"/>
                <w:color w:val="000000"/>
                <w:sz w:val="20"/>
              </w:rPr>
              <w:t xml:space="preserve"> </w:t>
            </w:r>
            <w:r>
              <w:rPr>
                <w:rFonts w:ascii="Times New Roman"/>
                <w:b/>
                <w:i w:val="false"/>
                <w:color w:val="000000"/>
                <w:sz w:val="20"/>
              </w:rPr>
              <w:t>орнатуға</w:t>
            </w:r>
            <w:r>
              <w:rPr>
                <w:rFonts w:ascii="Times New Roman"/>
                <w:b w:val="false"/>
                <w:i w:val="false"/>
                <w:color w:val="000000"/>
                <w:sz w:val="20"/>
              </w:rPr>
              <w:t xml:space="preserve"> </w:t>
            </w:r>
            <w:r>
              <w:rPr>
                <w:rFonts w:ascii="Times New Roman"/>
                <w:b/>
                <w:i w:val="false"/>
                <w:color w:val="000000"/>
                <w:sz w:val="20"/>
              </w:rPr>
              <w:t>(75</w:t>
            </w:r>
            <w:r>
              <w:rPr>
                <w:rFonts w:ascii="Times New Roman"/>
                <w:b w:val="false"/>
                <w:i w:val="false"/>
                <w:color w:val="000000"/>
                <w:sz w:val="20"/>
              </w:rPr>
              <w:t xml:space="preserve"> </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құймалы</w:t>
            </w:r>
            <w:r>
              <w:rPr>
                <w:rFonts w:ascii="Times New Roman"/>
                <w:b w:val="false"/>
                <w:i w:val="false"/>
                <w:color w:val="000000"/>
                <w:sz w:val="20"/>
              </w:rPr>
              <w:t xml:space="preserve"> </w:t>
            </w:r>
            <w:r>
              <w:rPr>
                <w:rFonts w:ascii="Times New Roman"/>
                <w:b/>
                <w:i w:val="false"/>
                <w:color w:val="000000"/>
                <w:sz w:val="20"/>
              </w:rPr>
              <w:t>қолжуғыштарды</w:t>
            </w:r>
            <w:r>
              <w:rPr>
                <w:rFonts w:ascii="Times New Roman"/>
                <w:b w:val="false"/>
                <w:i w:val="false"/>
                <w:color w:val="000000"/>
                <w:sz w:val="20"/>
              </w:rPr>
              <w:t xml:space="preserve"> </w:t>
            </w:r>
            <w:r>
              <w:rPr>
                <w:rFonts w:ascii="Times New Roman"/>
                <w:b/>
                <w:i w:val="false"/>
                <w:color w:val="000000"/>
                <w:sz w:val="20"/>
              </w:rPr>
              <w:t>орнатуға</w:t>
            </w:r>
            <w:r>
              <w:rPr>
                <w:rFonts w:ascii="Times New Roman"/>
                <w:b w:val="false"/>
                <w:i w:val="false"/>
                <w:color w:val="000000"/>
                <w:sz w:val="20"/>
              </w:rPr>
              <w:t xml:space="preserve">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Жаңадан</w:t>
            </w:r>
            <w:r>
              <w:rPr>
                <w:rFonts w:ascii="Times New Roman"/>
                <w:b w:val="false"/>
                <w:i w:val="false"/>
                <w:color w:val="000000"/>
                <w:sz w:val="20"/>
              </w:rPr>
              <w:t xml:space="preserve"> </w:t>
            </w:r>
            <w:r>
              <w:rPr>
                <w:rFonts w:ascii="Times New Roman"/>
                <w:b/>
                <w:i w:val="false"/>
                <w:color w:val="000000"/>
                <w:sz w:val="20"/>
              </w:rPr>
              <w:t>құрылған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ұйымдарында</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жабдықталған</w:t>
            </w:r>
            <w:r>
              <w:rPr>
                <w:rFonts w:ascii="Times New Roman"/>
                <w:b w:val="false"/>
                <w:i w:val="false"/>
                <w:color w:val="000000"/>
                <w:sz w:val="20"/>
              </w:rPr>
              <w:t xml:space="preserve"> </w:t>
            </w:r>
            <w:r>
              <w:rPr>
                <w:rFonts w:ascii="Times New Roman"/>
                <w:b/>
                <w:i w:val="false"/>
                <w:color w:val="000000"/>
                <w:sz w:val="20"/>
              </w:rPr>
              <w:t>шкафтардың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болжамды</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істеп</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ұйымдарында</w:t>
            </w:r>
            <w:r>
              <w:rPr>
                <w:rFonts w:ascii="Times New Roman"/>
                <w:b w:val="false"/>
                <w:i w:val="false"/>
                <w:color w:val="000000"/>
                <w:sz w:val="20"/>
              </w:rPr>
              <w:t xml:space="preserve"> </w:t>
            </w:r>
            <w:r>
              <w:rPr>
                <w:rFonts w:ascii="Times New Roman"/>
                <w:b/>
                <w:i w:val="false"/>
                <w:color w:val="000000"/>
                <w:sz w:val="20"/>
              </w:rPr>
              <w:t>контингенті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айқындалады</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8369 болып тіркелген) (бұдан әрі – № 570 бұйрық) бекітілген білім беру мониторингі шеңберінде әкімшілік деректер нысандарына сәйкес өзекті дерекқорлары бар "Ұлттық білім беру деректер қоры" (бұдан әрі – ҰБДҚ) және әкімшілік деректері ҰБДҚ-мен сәйкес келетін білім беруді басқарудың цифрлық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цифрлық жүйесінің, ҰБДҚ-нің, білім беру ұйымдарының үй-жайларында және аумағында бейнекамералардың болуы туралы мәліметтер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1"/>
    <w:p>
      <w:pPr>
        <w:spacing w:after="0"/>
        <w:ind w:left="0"/>
        <w:jc w:val="both"/>
      </w:pPr>
      <w:r>
        <w:rPr>
          <w:rFonts w:ascii="Times New Roman"/>
          <w:b w:val="false"/>
          <w:i w:val="false"/>
          <w:color w:val="000000"/>
          <w:sz w:val="28"/>
        </w:rPr>
        <w:t>
      ";</w:t>
      </w:r>
    </w:p>
    <w:bookmarkEnd w:id="11"/>
    <w:bookmarkStart w:name="z29" w:id="12"/>
    <w:p>
      <w:pPr>
        <w:spacing w:after="0"/>
        <w:ind w:left="0"/>
        <w:jc w:val="both"/>
      </w:pPr>
      <w:r>
        <w:rPr>
          <w:rFonts w:ascii="Times New Roman"/>
          <w:b w:val="false"/>
          <w:i w:val="false"/>
          <w:color w:val="000000"/>
          <w:sz w:val="28"/>
        </w:rPr>
        <w:t>
      2-тармақтың 12- жолы мынадай редакцияда жазылсын:</w:t>
      </w:r>
    </w:p>
    <w:bookmarkEnd w:id="12"/>
    <w:bookmarkStart w:name="z30"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ДСМ-76-бұйрығына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мекемелеріне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сәулет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ме</w:t>
            </w:r>
            <w:r>
              <w:rPr>
                <w:rFonts w:ascii="Times New Roman"/>
                <w:b/>
                <w:i w:val="false"/>
                <w:color w:val="000000"/>
                <w:sz w:val="20"/>
              </w:rPr>
              <w:t>млекеттік</w:t>
            </w:r>
            <w:r>
              <w:rPr>
                <w:rFonts w:ascii="Times New Roman"/>
                <w:b w:val="false"/>
                <w:i w:val="false"/>
                <w:color w:val="000000"/>
                <w:sz w:val="20"/>
              </w:rPr>
              <w:t xml:space="preserve"> </w:t>
            </w:r>
            <w:r>
              <w:rPr>
                <w:rFonts w:ascii="Times New Roman"/>
                <w:b/>
                <w:i w:val="false"/>
                <w:color w:val="000000"/>
                <w:sz w:val="20"/>
              </w:rPr>
              <w:t>нормативтеріне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val="false"/>
                <w:i w:val="false"/>
                <w:color w:val="000000"/>
                <w:sz w:val="20"/>
              </w:rPr>
              <w:t>№ 55 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қауіпсіздігі</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мекемелеріне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сәулет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нормативтеріне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меншікті</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емесе</w:t>
            </w:r>
            <w:r>
              <w:rPr>
                <w:rFonts w:ascii="Times New Roman"/>
                <w:b w:val="false"/>
                <w:i w:val="false"/>
                <w:color w:val="000000"/>
                <w:sz w:val="20"/>
              </w:rPr>
              <w:t xml:space="preserve"> </w:t>
            </w:r>
            <w:r>
              <w:rPr>
                <w:rFonts w:ascii="Times New Roman"/>
                <w:b/>
                <w:i w:val="false"/>
                <w:color w:val="000000"/>
                <w:sz w:val="20"/>
              </w:rPr>
              <w:t>жедел</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сенімгерлік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құқығында</w:t>
            </w:r>
            <w:r>
              <w:rPr>
                <w:rFonts w:ascii="Times New Roman"/>
                <w:b w:val="false"/>
                <w:i w:val="false"/>
                <w:color w:val="000000"/>
                <w:sz w:val="20"/>
              </w:rPr>
              <w:t xml:space="preserve"> </w:t>
            </w:r>
            <w:r>
              <w:rPr>
                <w:rFonts w:ascii="Times New Roman"/>
                <w:b/>
                <w:i w:val="false"/>
                <w:color w:val="000000"/>
                <w:sz w:val="20"/>
              </w:rPr>
              <w:t>тиесілі</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активтердің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-жайларымен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қызметтерінің</w:t>
            </w:r>
            <w:r>
              <w:rPr>
                <w:rFonts w:ascii="Times New Roman"/>
                <w:b w:val="false"/>
                <w:i w:val="false"/>
                <w:color w:val="000000"/>
                <w:sz w:val="20"/>
              </w:rPr>
              <w:t xml:space="preserve"> </w:t>
            </w:r>
            <w:r>
              <w:rPr>
                <w:rFonts w:ascii="Times New Roman"/>
                <w:b/>
                <w:i w:val="false"/>
                <w:color w:val="000000"/>
                <w:sz w:val="20"/>
              </w:rPr>
              <w:t>сапасын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кемінде</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мерзімімен</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активтерді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залының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ұйымы</w:t>
            </w:r>
            <w:r>
              <w:rPr>
                <w:rFonts w:ascii="Times New Roman"/>
                <w:b w:val="false"/>
                <w:i w:val="false"/>
                <w:color w:val="000000"/>
                <w:sz w:val="20"/>
              </w:rPr>
              <w:t xml:space="preserve"> </w:t>
            </w:r>
            <w:r>
              <w:rPr>
                <w:rFonts w:ascii="Times New Roman"/>
                <w:b/>
                <w:i w:val="false"/>
                <w:color w:val="000000"/>
                <w:sz w:val="20"/>
              </w:rPr>
              <w:t>ғимаратынан</w:t>
            </w:r>
            <w:r>
              <w:rPr>
                <w:rFonts w:ascii="Times New Roman"/>
                <w:b w:val="false"/>
                <w:i w:val="false"/>
                <w:color w:val="000000"/>
                <w:sz w:val="20"/>
              </w:rPr>
              <w:t xml:space="preserve"> </w:t>
            </w:r>
            <w:r>
              <w:rPr>
                <w:rFonts w:ascii="Times New Roman"/>
                <w:b/>
                <w:i w:val="false"/>
                <w:color w:val="000000"/>
                <w:sz w:val="20"/>
              </w:rPr>
              <w:t>1000</w:t>
            </w:r>
            <w:r>
              <w:rPr>
                <w:rFonts w:ascii="Times New Roman"/>
                <w:b w:val="false"/>
                <w:i w:val="false"/>
                <w:color w:val="000000"/>
                <w:sz w:val="20"/>
              </w:rPr>
              <w:t xml:space="preserve"> </w:t>
            </w:r>
            <w:r>
              <w:rPr>
                <w:rFonts w:ascii="Times New Roman"/>
                <w:b/>
                <w:i w:val="false"/>
                <w:color w:val="000000"/>
                <w:sz w:val="20"/>
              </w:rPr>
              <w:t>метрден</w:t>
            </w:r>
            <w:r>
              <w:rPr>
                <w:rFonts w:ascii="Times New Roman"/>
                <w:b w:val="false"/>
                <w:i w:val="false"/>
                <w:color w:val="000000"/>
                <w:sz w:val="20"/>
              </w:rPr>
              <w:t xml:space="preserve"> </w:t>
            </w:r>
            <w:r>
              <w:rPr>
                <w:rFonts w:ascii="Times New Roman"/>
                <w:b/>
                <w:i w:val="false"/>
                <w:color w:val="000000"/>
                <w:sz w:val="20"/>
              </w:rPr>
              <w:t>астам</w:t>
            </w:r>
            <w:r>
              <w:rPr>
                <w:rFonts w:ascii="Times New Roman"/>
                <w:b w:val="false"/>
                <w:i w:val="false"/>
                <w:color w:val="000000"/>
                <w:sz w:val="20"/>
              </w:rPr>
              <w:t xml:space="preserve"> </w:t>
            </w:r>
            <w:r>
              <w:rPr>
                <w:rFonts w:ascii="Times New Roman"/>
                <w:b/>
                <w:i w:val="false"/>
                <w:color w:val="000000"/>
                <w:sz w:val="20"/>
              </w:rPr>
              <w:t>қашықтықта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объектіге</w:t>
            </w:r>
            <w:r>
              <w:rPr>
                <w:rFonts w:ascii="Times New Roman"/>
                <w:b w:val="false"/>
                <w:i w:val="false"/>
                <w:color w:val="000000"/>
                <w:sz w:val="20"/>
              </w:rPr>
              <w:t xml:space="preserve"> </w:t>
            </w:r>
            <w:r>
              <w:rPr>
                <w:rFonts w:ascii="Times New Roman"/>
                <w:b/>
                <w:i w:val="false"/>
                <w:color w:val="000000"/>
                <w:sz w:val="20"/>
              </w:rPr>
              <w:t>автомагистральдардың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жолдарының</w:t>
            </w:r>
            <w:r>
              <w:rPr>
                <w:rFonts w:ascii="Times New Roman"/>
                <w:b w:val="false"/>
                <w:i w:val="false"/>
                <w:color w:val="000000"/>
                <w:sz w:val="20"/>
              </w:rPr>
              <w:t xml:space="preserve"> </w:t>
            </w:r>
            <w:r>
              <w:rPr>
                <w:rFonts w:ascii="Times New Roman"/>
                <w:b/>
                <w:i w:val="false"/>
                <w:color w:val="000000"/>
                <w:sz w:val="20"/>
              </w:rPr>
              <w:t>қиылысында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жүріс</w:t>
            </w:r>
            <w:r>
              <w:rPr>
                <w:rFonts w:ascii="Times New Roman"/>
                <w:b w:val="false"/>
                <w:i w:val="false"/>
                <w:color w:val="000000"/>
                <w:sz w:val="20"/>
              </w:rPr>
              <w:t xml:space="preserve"> </w:t>
            </w:r>
            <w:r>
              <w:rPr>
                <w:rFonts w:ascii="Times New Roman"/>
                <w:b/>
                <w:i w:val="false"/>
                <w:color w:val="000000"/>
                <w:sz w:val="20"/>
              </w:rPr>
              <w:t>бөлігінің</w:t>
            </w:r>
            <w:r>
              <w:rPr>
                <w:rFonts w:ascii="Times New Roman"/>
                <w:b w:val="false"/>
                <w:i w:val="false"/>
                <w:color w:val="000000"/>
                <w:sz w:val="20"/>
              </w:rPr>
              <w:t xml:space="preserve"> </w:t>
            </w:r>
            <w:r>
              <w:rPr>
                <w:rFonts w:ascii="Times New Roman"/>
                <w:b/>
                <w:i w:val="false"/>
                <w:color w:val="000000"/>
                <w:sz w:val="20"/>
              </w:rPr>
              <w:t>қиылысын</w:t>
            </w:r>
            <w:r>
              <w:rPr>
                <w:rFonts w:ascii="Times New Roman"/>
                <w:b w:val="false"/>
                <w:i w:val="false"/>
                <w:color w:val="000000"/>
                <w:sz w:val="20"/>
              </w:rPr>
              <w:t xml:space="preserve"> </w:t>
            </w:r>
            <w:r>
              <w:rPr>
                <w:rFonts w:ascii="Times New Roman"/>
                <w:b/>
                <w:i w:val="false"/>
                <w:color w:val="000000"/>
                <w:sz w:val="20"/>
              </w:rPr>
              <w:t>қамтитын</w:t>
            </w:r>
            <w:r>
              <w:rPr>
                <w:rFonts w:ascii="Times New Roman"/>
                <w:b w:val="false"/>
                <w:i w:val="false"/>
                <w:color w:val="000000"/>
                <w:sz w:val="20"/>
              </w:rPr>
              <w:t xml:space="preserve"> </w:t>
            </w:r>
            <w:r>
              <w:rPr>
                <w:rFonts w:ascii="Times New Roman"/>
                <w:b/>
                <w:i w:val="false"/>
                <w:color w:val="000000"/>
                <w:sz w:val="20"/>
              </w:rPr>
              <w:t>қашықтықта</w:t>
            </w:r>
            <w:r>
              <w:rPr>
                <w:rFonts w:ascii="Times New Roman"/>
                <w:b w:val="false"/>
                <w:i w:val="false"/>
                <w:color w:val="000000"/>
                <w:sz w:val="20"/>
              </w:rPr>
              <w:t xml:space="preserve"> </w:t>
            </w:r>
            <w:r>
              <w:rPr>
                <w:rFonts w:ascii="Times New Roman"/>
                <w:b/>
                <w:i w:val="false"/>
                <w:color w:val="000000"/>
                <w:sz w:val="20"/>
              </w:rPr>
              <w:t>болмағанда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залын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объ</w:t>
            </w:r>
            <w:r>
              <w:rPr>
                <w:rFonts w:ascii="Times New Roman"/>
                <w:b/>
                <w:i w:val="false"/>
                <w:color w:val="000000"/>
                <w:sz w:val="20"/>
              </w:rPr>
              <w:t>ектісін</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етіледі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алаңы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материалдық-техникалық</w:t>
            </w:r>
            <w:r>
              <w:rPr>
                <w:rFonts w:ascii="Times New Roman"/>
                <w:b w:val="false"/>
                <w:i w:val="false"/>
                <w:color w:val="000000"/>
                <w:sz w:val="20"/>
              </w:rPr>
              <w:t xml:space="preserve"> </w:t>
            </w:r>
            <w:r>
              <w:rPr>
                <w:rFonts w:ascii="Times New Roman"/>
                <w:b/>
                <w:i w:val="false"/>
                <w:color w:val="000000"/>
                <w:sz w:val="20"/>
              </w:rPr>
              <w:t>базасының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балалар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val="false"/>
                <w:i w:val="false"/>
                <w:color w:val="000000"/>
                <w:sz w:val="20"/>
              </w:rPr>
              <w:t>5-қосымшаға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жедел</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сенімгерлік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құқығын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ғимаратты</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объектіні</w:t>
            </w:r>
            <w:r>
              <w:rPr>
                <w:rFonts w:ascii="Times New Roman"/>
                <w:b w:val="false"/>
                <w:i w:val="false"/>
                <w:color w:val="000000"/>
                <w:sz w:val="20"/>
              </w:rPr>
              <w:t xml:space="preserve"> </w:t>
            </w:r>
            <w:r>
              <w:rPr>
                <w:rFonts w:ascii="Times New Roman"/>
                <w:b/>
                <w:i w:val="false"/>
                <w:color w:val="000000"/>
                <w:sz w:val="20"/>
              </w:rPr>
              <w:t>па</w:t>
            </w:r>
            <w:r>
              <w:rPr>
                <w:rFonts w:ascii="Times New Roman"/>
                <w:b/>
                <w:i w:val="false"/>
                <w:color w:val="000000"/>
                <w:sz w:val="20"/>
              </w:rPr>
              <w:t>йдалануға</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актісінің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bookmarkEnd w:id="14"/>
          <w:p>
            <w:pPr>
              <w:spacing w:after="20"/>
              <w:ind w:left="20"/>
              <w:jc w:val="both"/>
            </w:pPr>
            <w:r>
              <w:rPr>
                <w:rFonts w:ascii="Times New Roman"/>
                <w:b w:val="false"/>
                <w:i w:val="false"/>
                <w:color w:val="000000"/>
                <w:sz w:val="20"/>
              </w:rPr>
              <w:t>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ғимаратқа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корпусына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val="false"/>
                <w:i w:val="false"/>
                <w:color w:val="000000"/>
                <w:sz w:val="20"/>
              </w:rPr>
              <w:t>Кәсіпкерлік кодексіне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қауіпсіздігі</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объектісіне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барып</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профилақтикалық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актінің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Жаңадан</w:t>
            </w:r>
            <w:r>
              <w:rPr>
                <w:rFonts w:ascii="Times New Roman"/>
                <w:b w:val="false"/>
                <w:i w:val="false"/>
                <w:color w:val="000000"/>
                <w:sz w:val="20"/>
              </w:rPr>
              <w:t xml:space="preserve"> </w:t>
            </w:r>
            <w:r>
              <w:rPr>
                <w:rFonts w:ascii="Times New Roman"/>
                <w:b/>
                <w:i w:val="false"/>
                <w:color w:val="000000"/>
                <w:sz w:val="20"/>
              </w:rPr>
              <w:t>ашылатын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объектіні</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актісі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қауіпсіздігін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val="false"/>
                <w:i w:val="false"/>
                <w:color w:val="000000"/>
                <w:sz w:val="20"/>
              </w:rPr>
              <w:t xml:space="preserve"> </w:t>
            </w:r>
            <w:r>
              <w:rPr>
                <w:rFonts w:ascii="Times New Roman"/>
                <w:b/>
                <w:i w:val="false"/>
                <w:color w:val="000000"/>
                <w:sz w:val="20"/>
              </w:rPr>
              <w:t>адамдарды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w:t>
            </w:r>
            <w:r>
              <w:rPr>
                <w:rFonts w:ascii="Times New Roman"/>
                <w:b/>
                <w:i w:val="false"/>
                <w:color w:val="000000"/>
                <w:sz w:val="20"/>
              </w:rPr>
              <w:t>рықтың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өртке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қауыпсіздік</w:t>
            </w:r>
            <w:r>
              <w:rPr>
                <w:rFonts w:ascii="Times New Roman"/>
                <w:b w:val="false"/>
                <w:i w:val="false"/>
                <w:color w:val="000000"/>
                <w:sz w:val="20"/>
              </w:rPr>
              <w:t xml:space="preserve"> </w:t>
            </w:r>
            <w:r>
              <w:rPr>
                <w:rFonts w:ascii="Times New Roman"/>
                <w:b/>
                <w:i w:val="false"/>
                <w:color w:val="000000"/>
                <w:sz w:val="20"/>
              </w:rPr>
              <w:t>шаралары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ңұсқаулықтың</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val="false"/>
                <w:i w:val="false"/>
                <w:color w:val="000000"/>
                <w:sz w:val="20"/>
              </w:rPr>
              <w:t xml:space="preserve"> </w:t>
            </w:r>
            <w:r>
              <w:rPr>
                <w:rFonts w:ascii="Times New Roman"/>
                <w:b/>
                <w:i w:val="false"/>
                <w:color w:val="000000"/>
                <w:sz w:val="20"/>
              </w:rPr>
              <w:t>эвакуациялау</w:t>
            </w:r>
            <w:r>
              <w:rPr>
                <w:rFonts w:ascii="Times New Roman"/>
                <w:b w:val="false"/>
                <w:i w:val="false"/>
                <w:color w:val="000000"/>
                <w:sz w:val="20"/>
              </w:rPr>
              <w:t xml:space="preserve"> </w:t>
            </w:r>
            <w:r>
              <w:rPr>
                <w:rFonts w:ascii="Times New Roman"/>
                <w:b/>
                <w:i w:val="false"/>
                <w:color w:val="000000"/>
                <w:sz w:val="20"/>
              </w:rPr>
              <w:t>жоспары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сөндіру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қажетті</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аз</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автоматикасы</w:t>
            </w:r>
            <w:r>
              <w:rPr>
                <w:rFonts w:ascii="Times New Roman"/>
                <w:b w:val="false"/>
                <w:i w:val="false"/>
                <w:color w:val="000000"/>
                <w:sz w:val="20"/>
              </w:rPr>
              <w:t xml:space="preserve"> </w:t>
            </w:r>
            <w:r>
              <w:rPr>
                <w:rFonts w:ascii="Times New Roman"/>
                <w:b/>
                <w:i w:val="false"/>
                <w:color w:val="000000"/>
                <w:sz w:val="20"/>
              </w:rPr>
              <w:t>жүйелі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қондырғыларын</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актісінің</w:t>
            </w:r>
            <w:r>
              <w:rPr>
                <w:rFonts w:ascii="Times New Roman"/>
                <w:b w:val="false"/>
                <w:i w:val="false"/>
                <w:color w:val="000000"/>
                <w:sz w:val="20"/>
              </w:rPr>
              <w:t xml:space="preserve"> </w:t>
            </w:r>
            <w:r>
              <w:rPr>
                <w:rFonts w:ascii="Times New Roman"/>
                <w:b/>
                <w:i w:val="false"/>
                <w:color w:val="000000"/>
                <w:sz w:val="20"/>
              </w:rPr>
              <w:t>көшермесі</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15"/>
    <w:p>
      <w:pPr>
        <w:spacing w:after="0"/>
        <w:ind w:left="0"/>
        <w:jc w:val="both"/>
      </w:pPr>
      <w:r>
        <w:rPr>
          <w:rFonts w:ascii="Times New Roman"/>
          <w:b w:val="false"/>
          <w:i w:val="false"/>
          <w:color w:val="000000"/>
          <w:sz w:val="28"/>
        </w:rPr>
        <w:t>
      ";</w:t>
      </w:r>
    </w:p>
    <w:bookmarkEnd w:id="15"/>
    <w:bookmarkStart w:name="z35" w:id="16"/>
    <w:p>
      <w:pPr>
        <w:spacing w:after="0"/>
        <w:ind w:left="0"/>
        <w:jc w:val="both"/>
      </w:pPr>
      <w:r>
        <w:rPr>
          <w:rFonts w:ascii="Times New Roman"/>
          <w:b w:val="false"/>
          <w:i w:val="false"/>
          <w:color w:val="000000"/>
          <w:sz w:val="28"/>
        </w:rPr>
        <w:t>
      2-тармақтың 13 және 14 - жолдары мынадай редакцияда жазылсын:</w:t>
      </w:r>
    </w:p>
    <w:bookmarkEnd w:id="16"/>
    <w:bookmarkStart w:name="z36"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70</w:t>
            </w:r>
            <w:r>
              <w:rPr>
                <w:rFonts w:ascii="Times New Roman"/>
                <w:b w:val="false"/>
                <w:i w:val="false"/>
                <w:color w:val="000000"/>
                <w:sz w:val="20"/>
              </w:rPr>
              <w:t xml:space="preserve"> </w:t>
            </w:r>
            <w:r>
              <w:rPr>
                <w:rFonts w:ascii="Times New Roman"/>
                <w:b/>
                <w:i w:val="false"/>
                <w:color w:val="000000"/>
                <w:sz w:val="20"/>
              </w:rPr>
              <w:t>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нормаларға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компьютерлермен</w:t>
            </w:r>
            <w:r>
              <w:rPr>
                <w:rFonts w:ascii="Times New Roman"/>
                <w:b w:val="false"/>
                <w:i w:val="false"/>
                <w:color w:val="000000"/>
                <w:sz w:val="20"/>
              </w:rPr>
              <w:t xml:space="preserve"> </w:t>
            </w:r>
            <w:r>
              <w:rPr>
                <w:rFonts w:ascii="Times New Roman"/>
                <w:b/>
                <w:i w:val="false"/>
                <w:color w:val="000000"/>
                <w:sz w:val="20"/>
              </w:rPr>
              <w:t>жабдықталуы</w:t>
            </w:r>
            <w:r>
              <w:rPr>
                <w:rFonts w:ascii="Times New Roman"/>
                <w:b/>
                <w:i w:val="false"/>
                <w:color w:val="000000"/>
                <w:sz w:val="20"/>
              </w:rPr>
              <w:t>;</w:t>
            </w:r>
          </w:p>
          <w:bookmarkEnd w:id="1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348,</w:t>
            </w:r>
            <w:r>
              <w:rPr>
                <w:rFonts w:ascii="Times New Roman"/>
                <w:b w:val="false"/>
                <w:i w:val="false"/>
                <w:color w:val="000000"/>
                <w:sz w:val="20"/>
              </w:rPr>
              <w:t xml:space="preserve"> </w:t>
            </w:r>
            <w:r>
              <w:rPr>
                <w:rFonts w:ascii="Times New Roman"/>
                <w:b w:val="false"/>
                <w:i w:val="false"/>
                <w:color w:val="000000"/>
                <w:sz w:val="20"/>
              </w:rPr>
              <w:t>№ 385</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бұйрықтарға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пәндік</w:t>
            </w:r>
            <w:r>
              <w:rPr>
                <w:rFonts w:ascii="Times New Roman"/>
                <w:b w:val="false"/>
                <w:i w:val="false"/>
                <w:color w:val="000000"/>
                <w:sz w:val="20"/>
              </w:rPr>
              <w:t xml:space="preserve"> </w:t>
            </w:r>
            <w:r>
              <w:rPr>
                <w:rFonts w:ascii="Times New Roman"/>
                <w:b/>
                <w:i w:val="false"/>
                <w:color w:val="000000"/>
                <w:sz w:val="20"/>
              </w:rPr>
              <w:t>кабинеттермен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зертханалармен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залдарымен</w:t>
            </w:r>
            <w:r>
              <w:rPr>
                <w:rFonts w:ascii="Times New Roman"/>
                <w:b w:val="false"/>
                <w:i w:val="false"/>
                <w:color w:val="000000"/>
                <w:sz w:val="20"/>
              </w:rPr>
              <w:t xml:space="preserve"> </w:t>
            </w:r>
            <w:r>
              <w:rPr>
                <w:rFonts w:ascii="Times New Roman"/>
                <w:b/>
                <w:i w:val="false"/>
                <w:color w:val="000000"/>
                <w:sz w:val="20"/>
              </w:rPr>
              <w:t>жабдықталуы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жинақталған</w:t>
            </w:r>
            <w:r>
              <w:rPr>
                <w:rFonts w:ascii="Times New Roman"/>
                <w:b w:val="false"/>
                <w:i w:val="false"/>
                <w:color w:val="000000"/>
                <w:sz w:val="20"/>
              </w:rPr>
              <w:t xml:space="preserve"> </w:t>
            </w:r>
            <w:r>
              <w:rPr>
                <w:rFonts w:ascii="Times New Roman"/>
                <w:b/>
                <w:i w:val="false"/>
                <w:color w:val="000000"/>
                <w:sz w:val="20"/>
              </w:rPr>
              <w:t>мектептер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мектептер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оқу-сауықтыру</w:t>
            </w:r>
            <w:r>
              <w:rPr>
                <w:rFonts w:ascii="Times New Roman"/>
                <w:b w:val="false"/>
                <w:i w:val="false"/>
                <w:color w:val="000000"/>
                <w:sz w:val="20"/>
              </w:rPr>
              <w:t xml:space="preserve"> </w:t>
            </w:r>
            <w:r>
              <w:rPr>
                <w:rFonts w:ascii="Times New Roman"/>
                <w:b/>
                <w:i w:val="false"/>
                <w:color w:val="000000"/>
                <w:sz w:val="20"/>
              </w:rPr>
              <w:t>орталықтары</w:t>
            </w:r>
            <w:r>
              <w:rPr>
                <w:rFonts w:ascii="Times New Roman"/>
                <w:b w:val="false"/>
                <w:i w:val="false"/>
                <w:color w:val="000000"/>
                <w:sz w:val="20"/>
              </w:rPr>
              <w:t xml:space="preserve"> </w:t>
            </w:r>
            <w:r>
              <w:rPr>
                <w:rFonts w:ascii="Times New Roman"/>
                <w:b/>
                <w:i w:val="false"/>
                <w:color w:val="000000"/>
                <w:sz w:val="20"/>
              </w:rPr>
              <w:t>жанындағы</w:t>
            </w:r>
            <w:r>
              <w:rPr>
                <w:rFonts w:ascii="Times New Roman"/>
                <w:b w:val="false"/>
                <w:i w:val="false"/>
                <w:color w:val="000000"/>
                <w:sz w:val="20"/>
              </w:rPr>
              <w:t xml:space="preserve"> </w:t>
            </w:r>
            <w:r>
              <w:rPr>
                <w:rFonts w:ascii="Times New Roman"/>
                <w:b/>
                <w:i w:val="false"/>
                <w:color w:val="000000"/>
                <w:sz w:val="20"/>
              </w:rPr>
              <w:t>мектептер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-физика,</w:t>
            </w:r>
            <w:r>
              <w:rPr>
                <w:rFonts w:ascii="Times New Roman"/>
                <w:b w:val="false"/>
                <w:i w:val="false"/>
                <w:color w:val="000000"/>
                <w:sz w:val="20"/>
              </w:rPr>
              <w:t xml:space="preserve"> </w:t>
            </w:r>
            <w:r>
              <w:rPr>
                <w:rFonts w:ascii="Times New Roman"/>
                <w:b/>
                <w:i w:val="false"/>
                <w:color w:val="000000"/>
                <w:sz w:val="20"/>
              </w:rPr>
              <w:t>химия,</w:t>
            </w:r>
            <w:r>
              <w:rPr>
                <w:rFonts w:ascii="Times New Roman"/>
                <w:b w:val="false"/>
                <w:i w:val="false"/>
                <w:color w:val="000000"/>
                <w:sz w:val="20"/>
              </w:rPr>
              <w:t xml:space="preserve"> </w:t>
            </w:r>
            <w:r>
              <w:rPr>
                <w:rFonts w:ascii="Times New Roman"/>
                <w:b/>
                <w:i w:val="false"/>
                <w:color w:val="000000"/>
                <w:sz w:val="20"/>
              </w:rPr>
              <w:t>биология</w:t>
            </w:r>
            <w:r>
              <w:rPr>
                <w:rFonts w:ascii="Times New Roman"/>
                <w:b w:val="false"/>
                <w:i w:val="false"/>
                <w:color w:val="000000"/>
                <w:sz w:val="20"/>
              </w:rPr>
              <w:t xml:space="preserve"> </w:t>
            </w:r>
            <w:r>
              <w:rPr>
                <w:rFonts w:ascii="Times New Roman"/>
                <w:b/>
                <w:i w:val="false"/>
                <w:color w:val="000000"/>
                <w:sz w:val="20"/>
              </w:rPr>
              <w:t>пәндері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ұсынылатын</w:t>
            </w:r>
            <w:r>
              <w:rPr>
                <w:rFonts w:ascii="Times New Roman"/>
                <w:b w:val="false"/>
                <w:i w:val="false"/>
                <w:color w:val="000000"/>
                <w:sz w:val="20"/>
              </w:rPr>
              <w:t xml:space="preserve"> </w:t>
            </w:r>
            <w:r>
              <w:rPr>
                <w:rFonts w:ascii="Times New Roman"/>
                <w:b/>
                <w:i w:val="false"/>
                <w:color w:val="000000"/>
                <w:sz w:val="20"/>
              </w:rPr>
              <w:t>оқу-зертханалық</w:t>
            </w:r>
            <w:r>
              <w:rPr>
                <w:rFonts w:ascii="Times New Roman"/>
                <w:b w:val="false"/>
                <w:i w:val="false"/>
                <w:color w:val="000000"/>
                <w:sz w:val="20"/>
              </w:rPr>
              <w:t xml:space="preserve"> </w:t>
            </w:r>
            <w:r>
              <w:rPr>
                <w:rFonts w:ascii="Times New Roman"/>
                <w:b/>
                <w:i w:val="false"/>
                <w:color w:val="000000"/>
                <w:sz w:val="20"/>
              </w:rPr>
              <w:t>жабдықтардың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жеткілікті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edu</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аймағында</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дең</w:t>
            </w:r>
            <w:r>
              <w:rPr>
                <w:rFonts w:ascii="Times New Roman"/>
                <w:b/>
                <w:i w:val="false"/>
                <w:color w:val="000000"/>
                <w:sz w:val="20"/>
              </w:rPr>
              <w:t>гейдегі</w:t>
            </w:r>
            <w:r>
              <w:rPr>
                <w:rFonts w:ascii="Times New Roman"/>
                <w:b w:val="false"/>
                <w:i w:val="false"/>
                <w:color w:val="000000"/>
                <w:sz w:val="20"/>
              </w:rPr>
              <w:t xml:space="preserve"> </w:t>
            </w:r>
            <w:r>
              <w:rPr>
                <w:rFonts w:ascii="Times New Roman"/>
                <w:b/>
                <w:i w:val="false"/>
                <w:color w:val="000000"/>
                <w:sz w:val="20"/>
              </w:rPr>
              <w:t>домендік</w:t>
            </w:r>
            <w:r>
              <w:rPr>
                <w:rFonts w:ascii="Times New Roman"/>
                <w:b w:val="false"/>
                <w:i w:val="false"/>
                <w:color w:val="000000"/>
                <w:sz w:val="20"/>
              </w:rPr>
              <w:t xml:space="preserve"> </w:t>
            </w:r>
            <w:r>
              <w:rPr>
                <w:rFonts w:ascii="Times New Roman"/>
                <w:b/>
                <w:i w:val="false"/>
                <w:color w:val="000000"/>
                <w:sz w:val="20"/>
              </w:rPr>
              <w:t>атаудың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70</w:t>
            </w:r>
            <w:r>
              <w:rPr>
                <w:rFonts w:ascii="Times New Roman"/>
                <w:b w:val="false"/>
                <w:i w:val="false"/>
                <w:color w:val="000000"/>
                <w:sz w:val="20"/>
              </w:rPr>
              <w:t xml:space="preserve"> </w:t>
            </w:r>
            <w:r>
              <w:rPr>
                <w:rFonts w:ascii="Times New Roman"/>
                <w:b/>
                <w:i w:val="false"/>
                <w:color w:val="000000"/>
                <w:sz w:val="20"/>
              </w:rPr>
              <w:t>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жабдықтар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жиһаздардың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ДСМ-76</w:t>
            </w:r>
            <w:r>
              <w:rPr>
                <w:rFonts w:ascii="Times New Roman"/>
                <w:b w:val="false"/>
                <w:i w:val="false"/>
                <w:color w:val="000000"/>
                <w:sz w:val="20"/>
              </w:rPr>
              <w:t xml:space="preserve"> </w:t>
            </w:r>
            <w:r>
              <w:rPr>
                <w:rFonts w:ascii="Times New Roman"/>
                <w:b/>
                <w:i w:val="false"/>
                <w:color w:val="000000"/>
                <w:sz w:val="20"/>
              </w:rPr>
              <w:t>бұйрығымен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қағидалардың</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ауыз</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режимін</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400</w:t>
            </w:r>
            <w:r>
              <w:rPr>
                <w:rFonts w:ascii="Times New Roman"/>
                <w:b w:val="false"/>
                <w:i w:val="false"/>
                <w:color w:val="000000"/>
                <w:sz w:val="20"/>
              </w:rPr>
              <w:t xml:space="preserve"> </w:t>
            </w:r>
            <w:r>
              <w:rPr>
                <w:rFonts w:ascii="Times New Roman"/>
                <w:b/>
                <w:i w:val="false"/>
                <w:color w:val="000000"/>
                <w:sz w:val="20"/>
              </w:rPr>
              <w:t>оқушыға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интернеттің</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аз</w:t>
            </w:r>
            <w:r>
              <w:rPr>
                <w:rFonts w:ascii="Times New Roman"/>
                <w:b w:val="false"/>
                <w:i w:val="false"/>
                <w:color w:val="000000"/>
                <w:sz w:val="20"/>
              </w:rPr>
              <w:t xml:space="preserve"> </w:t>
            </w:r>
            <w:r>
              <w:rPr>
                <w:rFonts w:ascii="Times New Roman"/>
                <w:b/>
                <w:i w:val="false"/>
                <w:color w:val="000000"/>
                <w:sz w:val="20"/>
              </w:rPr>
              <w:t>жылдамдығы</w:t>
            </w:r>
            <w:r>
              <w:rPr>
                <w:rFonts w:ascii="Times New Roman"/>
                <w:b w:val="false"/>
                <w:i w:val="false"/>
                <w:color w:val="000000"/>
                <w:sz w:val="20"/>
              </w:rPr>
              <w:t xml:space="preserve"> </w:t>
            </w:r>
            <w:r>
              <w:rPr>
                <w:rFonts w:ascii="Times New Roman"/>
                <w:b/>
                <w:i w:val="false"/>
                <w:color w:val="000000"/>
                <w:sz w:val="20"/>
              </w:rPr>
              <w:t>кемінде</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Мбит/с,</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ауысымдағы</w:t>
            </w:r>
            <w:r>
              <w:rPr>
                <w:rFonts w:ascii="Times New Roman"/>
                <w:b w:val="false"/>
                <w:i w:val="false"/>
                <w:color w:val="000000"/>
                <w:sz w:val="20"/>
              </w:rPr>
              <w:t xml:space="preserve"> </w:t>
            </w:r>
            <w:r>
              <w:rPr>
                <w:rFonts w:ascii="Times New Roman"/>
                <w:b/>
                <w:i w:val="false"/>
                <w:color w:val="000000"/>
                <w:sz w:val="20"/>
              </w:rPr>
              <w:t>контингент</w:t>
            </w:r>
            <w:r>
              <w:rPr>
                <w:rFonts w:ascii="Times New Roman"/>
                <w:b w:val="false"/>
                <w:i w:val="false"/>
                <w:color w:val="000000"/>
                <w:sz w:val="20"/>
              </w:rPr>
              <w:t xml:space="preserve"> </w:t>
            </w:r>
            <w:r>
              <w:rPr>
                <w:rFonts w:ascii="Times New Roman"/>
                <w:b/>
                <w:i w:val="false"/>
                <w:color w:val="000000"/>
                <w:sz w:val="20"/>
              </w:rPr>
              <w:t>санын</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оқушыға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Мбит/с.</w:t>
            </w:r>
          </w:p>
          <w:p>
            <w:pPr>
              <w:spacing w:after="20"/>
              <w:ind w:left="20"/>
              <w:jc w:val="both"/>
            </w:pPr>
            <w:r>
              <w:rPr>
                <w:rFonts w:ascii="Times New Roman"/>
                <w:b w:val="false"/>
                <w:i w:val="false"/>
                <w:color w:val="000000"/>
                <w:sz w:val="20"/>
              </w:rPr>
              <w:t>
</w:t>
            </w:r>
            <w:r>
              <w:rPr>
                <w:rFonts w:ascii="Times New Roman"/>
                <w:b/>
                <w:i w:val="false"/>
                <w:color w:val="000000"/>
                <w:sz w:val="20"/>
              </w:rPr>
              <w:t>Ғимаратта</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ДСМ-76-бұйрығына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тораптардың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унитаздар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жуатын</w:t>
            </w:r>
            <w:r>
              <w:rPr>
                <w:rFonts w:ascii="Times New Roman"/>
                <w:b w:val="false"/>
                <w:i w:val="false"/>
                <w:color w:val="000000"/>
                <w:sz w:val="20"/>
              </w:rPr>
              <w:t xml:space="preserve"> </w:t>
            </w:r>
            <w:r>
              <w:rPr>
                <w:rFonts w:ascii="Times New Roman"/>
                <w:b/>
                <w:i w:val="false"/>
                <w:color w:val="000000"/>
                <w:sz w:val="20"/>
              </w:rPr>
              <w:t>раковиналар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val="false"/>
                <w:i w:val="false"/>
                <w:color w:val="000000"/>
                <w:sz w:val="20"/>
              </w:rPr>
              <w:t>№ 117 бұйрығына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іргелес</w:t>
            </w:r>
            <w:r>
              <w:rPr>
                <w:rFonts w:ascii="Times New Roman"/>
                <w:b w:val="false"/>
                <w:i w:val="false"/>
                <w:color w:val="000000"/>
                <w:sz w:val="20"/>
              </w:rPr>
              <w:t xml:space="preserve"> </w:t>
            </w:r>
            <w:r>
              <w:rPr>
                <w:rFonts w:ascii="Times New Roman"/>
                <w:b/>
                <w:i w:val="false"/>
                <w:color w:val="000000"/>
                <w:sz w:val="20"/>
              </w:rPr>
              <w:t>аумақтарында</w:t>
            </w:r>
            <w:r>
              <w:rPr>
                <w:rFonts w:ascii="Times New Roman"/>
                <w:b w:val="false"/>
                <w:i w:val="false"/>
                <w:color w:val="000000"/>
                <w:sz w:val="20"/>
              </w:rPr>
              <w:t xml:space="preserve"> </w:t>
            </w:r>
            <w:r>
              <w:rPr>
                <w:rFonts w:ascii="Times New Roman"/>
                <w:b/>
                <w:i w:val="false"/>
                <w:color w:val="000000"/>
                <w:sz w:val="20"/>
              </w:rPr>
              <w:t>бейнебақылаудың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процесін</w:t>
            </w:r>
            <w:r>
              <w:rPr>
                <w:rFonts w:ascii="Times New Roman"/>
                <w:b w:val="false"/>
                <w:i w:val="false"/>
                <w:color w:val="000000"/>
                <w:sz w:val="20"/>
              </w:rPr>
              <w:t xml:space="preserve"> </w:t>
            </w:r>
            <w:r>
              <w:rPr>
                <w:rFonts w:ascii="Times New Roman"/>
                <w:b/>
                <w:i w:val="false"/>
                <w:color w:val="000000"/>
                <w:sz w:val="20"/>
              </w:rPr>
              <w:t>материалдық-техникалық</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компьютерлердің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зертханаларының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пәндері</w:t>
            </w:r>
            <w:r>
              <w:rPr>
                <w:rFonts w:ascii="Times New Roman"/>
                <w:b w:val="false"/>
                <w:i w:val="false"/>
                <w:color w:val="000000"/>
                <w:sz w:val="20"/>
              </w:rPr>
              <w:t xml:space="preserve"> </w:t>
            </w:r>
            <w:r>
              <w:rPr>
                <w:rFonts w:ascii="Times New Roman"/>
                <w:b/>
                <w:i w:val="false"/>
                <w:color w:val="000000"/>
                <w:sz w:val="20"/>
              </w:rPr>
              <w:t>кабинеттерінің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ҰБДҚ</w:t>
            </w:r>
            <w:r>
              <w:rPr>
                <w:rFonts w:ascii="Times New Roman"/>
                <w:b/>
                <w:i w:val="false"/>
                <w:color w:val="000000"/>
                <w:sz w:val="20"/>
              </w:rPr>
              <w:t>-</w:t>
            </w:r>
            <w:r>
              <w:rPr>
                <w:rFonts w:ascii="Times New Roman"/>
                <w:b/>
                <w:i w:val="false"/>
                <w:color w:val="000000"/>
                <w:sz w:val="20"/>
              </w:rPr>
              <w:t>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бейнекамералардың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val="false"/>
                <w:i w:val="false"/>
                <w:color w:val="000000"/>
                <w:sz w:val="20"/>
              </w:rPr>
              <w:t>5</w:t>
            </w:r>
            <w:r>
              <w:rPr>
                <w:rFonts w:ascii="Times New Roman"/>
                <w:b/>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6-қосымшаға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9"/>
          <w:p>
            <w:pPr>
              <w:spacing w:after="20"/>
              <w:ind w:left="20"/>
              <w:jc w:val="both"/>
            </w:pPr>
            <w:r>
              <w:rPr>
                <w:rFonts w:ascii="Times New Roman"/>
                <w:b w:val="false"/>
                <w:i w:val="false"/>
                <w:color w:val="000000"/>
                <w:sz w:val="20"/>
              </w:rPr>
              <w:t>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сыныптармен</w:t>
            </w:r>
            <w:r>
              <w:rPr>
                <w:rFonts w:ascii="Times New Roman"/>
                <w:b w:val="false"/>
                <w:i w:val="false"/>
                <w:color w:val="000000"/>
                <w:sz w:val="20"/>
              </w:rPr>
              <w:t xml:space="preserve"> </w:t>
            </w:r>
            <w:r>
              <w:rPr>
                <w:rFonts w:ascii="Times New Roman"/>
                <w:b/>
                <w:i w:val="false"/>
                <w:color w:val="000000"/>
                <w:sz w:val="20"/>
              </w:rPr>
              <w:t>жарақтандыру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талабы</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пенитенциарлық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мекемелерінің</w:t>
            </w:r>
            <w:r>
              <w:rPr>
                <w:rFonts w:ascii="Times New Roman"/>
                <w:b w:val="false"/>
                <w:i w:val="false"/>
                <w:color w:val="000000"/>
                <w:sz w:val="20"/>
              </w:rPr>
              <w:t xml:space="preserve"> </w:t>
            </w:r>
            <w:r>
              <w:rPr>
                <w:rFonts w:ascii="Times New Roman"/>
                <w:b/>
                <w:i w:val="false"/>
                <w:color w:val="000000"/>
                <w:sz w:val="20"/>
              </w:rPr>
              <w:t>жанында</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ұйымдарына</w:t>
            </w:r>
            <w:r>
              <w:rPr>
                <w:rFonts w:ascii="Times New Roman"/>
                <w:b w:val="false"/>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w:t>
            </w:r>
          </w:p>
          <w:bookmarkEnd w:id="19"/>
          <w:p>
            <w:pPr>
              <w:spacing w:after="20"/>
              <w:ind w:left="20"/>
              <w:jc w:val="both"/>
            </w:pPr>
            <w:r>
              <w:rPr>
                <w:rFonts w:ascii="Times New Roman"/>
                <w:b w:val="false"/>
                <w:i w:val="false"/>
                <w:color w:val="000000"/>
                <w:sz w:val="20"/>
              </w:rPr>
              <w:t>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кабинеттерімен</w:t>
            </w:r>
            <w:r>
              <w:rPr>
                <w:rFonts w:ascii="Times New Roman"/>
                <w:b w:val="false"/>
                <w:i w:val="false"/>
                <w:color w:val="000000"/>
                <w:sz w:val="20"/>
              </w:rPr>
              <w:t xml:space="preserve"> </w:t>
            </w:r>
            <w:r>
              <w:rPr>
                <w:rFonts w:ascii="Times New Roman"/>
                <w:b/>
                <w:i w:val="false"/>
                <w:color w:val="000000"/>
                <w:sz w:val="20"/>
              </w:rPr>
              <w:t>жарақтандырылуы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edu.kz</w:t>
            </w:r>
            <w:r>
              <w:rPr>
                <w:rFonts w:ascii="Times New Roman"/>
                <w:b w:val="false"/>
                <w:i w:val="false"/>
                <w:color w:val="000000"/>
                <w:sz w:val="20"/>
              </w:rPr>
              <w:t xml:space="preserve"> </w:t>
            </w:r>
            <w:r>
              <w:rPr>
                <w:rFonts w:ascii="Times New Roman"/>
                <w:b/>
                <w:i w:val="false"/>
                <w:color w:val="000000"/>
                <w:sz w:val="20"/>
              </w:rPr>
              <w:t>аймағында</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домендік</w:t>
            </w:r>
            <w:r>
              <w:rPr>
                <w:rFonts w:ascii="Times New Roman"/>
                <w:b w:val="false"/>
                <w:i w:val="false"/>
                <w:color w:val="000000"/>
                <w:sz w:val="20"/>
              </w:rPr>
              <w:t xml:space="preserve"> </w:t>
            </w:r>
            <w:r>
              <w:rPr>
                <w:rFonts w:ascii="Times New Roman"/>
                <w:b/>
                <w:i w:val="false"/>
                <w:color w:val="000000"/>
                <w:sz w:val="20"/>
              </w:rPr>
              <w:t>атаудың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іргелес</w:t>
            </w:r>
            <w:r>
              <w:rPr>
                <w:rFonts w:ascii="Times New Roman"/>
                <w:b w:val="false"/>
                <w:i w:val="false"/>
                <w:color w:val="000000"/>
                <w:sz w:val="20"/>
              </w:rPr>
              <w:t xml:space="preserve"> </w:t>
            </w:r>
            <w:r>
              <w:rPr>
                <w:rFonts w:ascii="Times New Roman"/>
                <w:b/>
                <w:i w:val="false"/>
                <w:color w:val="000000"/>
                <w:sz w:val="20"/>
              </w:rPr>
              <w:t>аумақтарда</w:t>
            </w:r>
            <w:r>
              <w:rPr>
                <w:rFonts w:ascii="Times New Roman"/>
                <w:b w:val="false"/>
                <w:i w:val="false"/>
                <w:color w:val="000000"/>
                <w:sz w:val="20"/>
              </w:rPr>
              <w:t xml:space="preserve"> </w:t>
            </w:r>
            <w:r>
              <w:rPr>
                <w:rFonts w:ascii="Times New Roman"/>
                <w:b/>
                <w:i w:val="false"/>
                <w:color w:val="000000"/>
                <w:sz w:val="20"/>
              </w:rPr>
              <w:t>бейнебақылаудың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w:t>
            </w:r>
            <w:r>
              <w:rPr>
                <w:rFonts w:ascii="Times New Roman"/>
                <w:b w:val="false"/>
                <w:i w:val="false"/>
                <w:color w:val="000000"/>
                <w:sz w:val="20"/>
              </w:rPr>
              <w:t xml:space="preserve">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жинақталған</w:t>
            </w:r>
            <w:r>
              <w:rPr>
                <w:rFonts w:ascii="Times New Roman"/>
                <w:b w:val="false"/>
                <w:i w:val="false"/>
                <w:color w:val="000000"/>
                <w:sz w:val="20"/>
              </w:rPr>
              <w:t xml:space="preserve"> </w:t>
            </w:r>
            <w:r>
              <w:rPr>
                <w:rFonts w:ascii="Times New Roman"/>
                <w:b/>
                <w:i w:val="false"/>
                <w:color w:val="000000"/>
                <w:sz w:val="20"/>
              </w:rPr>
              <w:t>мектептерге</w:t>
            </w:r>
            <w:r>
              <w:rPr>
                <w:rFonts w:ascii="Times New Roman"/>
                <w:b w:val="false"/>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жинақталған</w:t>
            </w:r>
            <w:r>
              <w:rPr>
                <w:rFonts w:ascii="Times New Roman"/>
                <w:b w:val="false"/>
                <w:i w:val="false"/>
                <w:color w:val="000000"/>
                <w:sz w:val="20"/>
              </w:rPr>
              <w:t xml:space="preserve"> </w:t>
            </w:r>
            <w:r>
              <w:rPr>
                <w:rFonts w:ascii="Times New Roman"/>
                <w:b/>
                <w:i w:val="false"/>
                <w:color w:val="000000"/>
                <w:sz w:val="20"/>
              </w:rPr>
              <w:t>мектептерде</w:t>
            </w:r>
            <w:r>
              <w:rPr>
                <w:rFonts w:ascii="Times New Roman"/>
                <w:b w:val="false"/>
                <w:i w:val="false"/>
                <w:color w:val="000000"/>
                <w:sz w:val="20"/>
              </w:rPr>
              <w:t xml:space="preserve"> </w:t>
            </w:r>
            <w:r>
              <w:rPr>
                <w:rFonts w:ascii="Times New Roman"/>
                <w:b/>
                <w:i w:val="false"/>
                <w:color w:val="000000"/>
                <w:sz w:val="20"/>
              </w:rPr>
              <w:t>бейімделген</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залының</w:t>
            </w:r>
            <w:r>
              <w:rPr>
                <w:rFonts w:ascii="Times New Roman"/>
                <w:b w:val="false"/>
                <w:i w:val="false"/>
                <w:color w:val="000000"/>
                <w:sz w:val="20"/>
              </w:rPr>
              <w:t xml:space="preserve"> </w:t>
            </w:r>
            <w:r>
              <w:rPr>
                <w:rFonts w:ascii="Times New Roman"/>
                <w:b/>
                <w:i w:val="false"/>
                <w:color w:val="000000"/>
                <w:sz w:val="20"/>
              </w:rPr>
              <w:t>болуына</w:t>
            </w:r>
            <w:r>
              <w:rPr>
                <w:rFonts w:ascii="Times New Roman"/>
                <w:b w:val="false"/>
                <w:i w:val="false"/>
                <w:color w:val="000000"/>
                <w:sz w:val="20"/>
              </w:rPr>
              <w:t xml:space="preserve"> </w:t>
            </w:r>
            <w:r>
              <w:rPr>
                <w:rFonts w:ascii="Times New Roman"/>
                <w:b/>
                <w:i w:val="false"/>
                <w:color w:val="000000"/>
                <w:sz w:val="20"/>
              </w:rPr>
              <w:t>рұ</w:t>
            </w:r>
            <w:r>
              <w:rPr>
                <w:rFonts w:ascii="Times New Roman"/>
                <w:b/>
                <w:i w:val="false"/>
                <w:color w:val="000000"/>
                <w:sz w:val="20"/>
              </w:rPr>
              <w:t>қсат</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кәрізсіз</w:t>
            </w:r>
            <w:r>
              <w:rPr>
                <w:rFonts w:ascii="Times New Roman"/>
                <w:b w:val="false"/>
                <w:i w:val="false"/>
                <w:color w:val="000000"/>
                <w:sz w:val="20"/>
              </w:rPr>
              <w:t xml:space="preserve"> </w:t>
            </w:r>
            <w:r>
              <w:rPr>
                <w:rFonts w:ascii="Times New Roman"/>
                <w:b/>
                <w:i w:val="false"/>
                <w:color w:val="000000"/>
                <w:sz w:val="20"/>
              </w:rPr>
              <w:t>жерлерде</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тораптарды</w:t>
            </w:r>
            <w:r>
              <w:rPr>
                <w:rFonts w:ascii="Times New Roman"/>
                <w:b w:val="false"/>
                <w:i w:val="false"/>
                <w:color w:val="000000"/>
                <w:sz w:val="20"/>
              </w:rPr>
              <w:t xml:space="preserve"> </w:t>
            </w:r>
            <w:r>
              <w:rPr>
                <w:rFonts w:ascii="Times New Roman"/>
                <w:b/>
                <w:i w:val="false"/>
                <w:color w:val="000000"/>
                <w:sz w:val="20"/>
              </w:rPr>
              <w:t>орнатуға</w:t>
            </w:r>
            <w:r>
              <w:rPr>
                <w:rFonts w:ascii="Times New Roman"/>
                <w:b w:val="false"/>
                <w:i w:val="false"/>
                <w:color w:val="000000"/>
                <w:sz w:val="20"/>
              </w:rPr>
              <w:t xml:space="preserve"> </w:t>
            </w:r>
            <w:r>
              <w:rPr>
                <w:rFonts w:ascii="Times New Roman"/>
                <w:b/>
                <w:i w:val="false"/>
                <w:color w:val="000000"/>
                <w:sz w:val="20"/>
              </w:rPr>
              <w:t>(75</w:t>
            </w:r>
            <w:r>
              <w:rPr>
                <w:rFonts w:ascii="Times New Roman"/>
                <w:b w:val="false"/>
                <w:i w:val="false"/>
                <w:color w:val="000000"/>
                <w:sz w:val="20"/>
              </w:rPr>
              <w:t xml:space="preserve"> </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құймалы</w:t>
            </w:r>
            <w:r>
              <w:rPr>
                <w:rFonts w:ascii="Times New Roman"/>
                <w:b w:val="false"/>
                <w:i w:val="false"/>
                <w:color w:val="000000"/>
                <w:sz w:val="20"/>
              </w:rPr>
              <w:t xml:space="preserve"> </w:t>
            </w:r>
            <w:r>
              <w:rPr>
                <w:rFonts w:ascii="Times New Roman"/>
                <w:b/>
                <w:i w:val="false"/>
                <w:color w:val="000000"/>
                <w:sz w:val="20"/>
              </w:rPr>
              <w:t>қолжуғыштарды</w:t>
            </w:r>
            <w:r>
              <w:rPr>
                <w:rFonts w:ascii="Times New Roman"/>
                <w:b w:val="false"/>
                <w:i w:val="false"/>
                <w:color w:val="000000"/>
                <w:sz w:val="20"/>
              </w:rPr>
              <w:t xml:space="preserve"> </w:t>
            </w:r>
            <w:r>
              <w:rPr>
                <w:rFonts w:ascii="Times New Roman"/>
                <w:b/>
                <w:i w:val="false"/>
                <w:color w:val="000000"/>
                <w:sz w:val="20"/>
              </w:rPr>
              <w:t>орнатуға</w:t>
            </w:r>
            <w:r>
              <w:rPr>
                <w:rFonts w:ascii="Times New Roman"/>
                <w:b w:val="false"/>
                <w:i w:val="false"/>
                <w:color w:val="000000"/>
                <w:sz w:val="20"/>
              </w:rPr>
              <w:t xml:space="preserve">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570 бұйрықпен</w:t>
            </w:r>
            <w:r>
              <w:rPr>
                <w:rFonts w:ascii="Times New Roman"/>
                <w:b w:val="false"/>
                <w:i w:val="false"/>
                <w:color w:val="000000"/>
                <w:sz w:val="20"/>
              </w:rPr>
              <w:t xml:space="preserve"> бекітілген білім беру мониторингі шеңберінде әкімшілік деректер нысандарына сәйкес өзекті дерекқорлары бар ҰБДҚ және әкімшілік деректері ҰБДҚ-мен сәйкес келетін білім беруді басқарудың цифрлық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цифрлық жүйесінің, ҰБДҚ-нің, білім беру ұйымдарының үй-жайларында және аумағында бейнекамералардың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bl>
    <w:bookmarkStart w:name="z47" w:id="20"/>
    <w:p>
      <w:pPr>
        <w:spacing w:after="0"/>
        <w:ind w:left="0"/>
        <w:jc w:val="both"/>
      </w:pPr>
      <w:r>
        <w:rPr>
          <w:rFonts w:ascii="Times New Roman"/>
          <w:b w:val="false"/>
          <w:i w:val="false"/>
          <w:color w:val="000000"/>
          <w:sz w:val="28"/>
        </w:rPr>
        <w:t>
      ";</w:t>
      </w:r>
    </w:p>
    <w:bookmarkEnd w:id="20"/>
    <w:bookmarkStart w:name="z48" w:id="21"/>
    <w:p>
      <w:pPr>
        <w:spacing w:after="0"/>
        <w:ind w:left="0"/>
        <w:jc w:val="both"/>
      </w:pPr>
      <w:r>
        <w:rPr>
          <w:rFonts w:ascii="Times New Roman"/>
          <w:b w:val="false"/>
          <w:i w:val="false"/>
          <w:color w:val="000000"/>
          <w:sz w:val="28"/>
        </w:rPr>
        <w:t>
      3-тармақтың 19 - жолы мынадай редакцияда жазылсын:</w:t>
      </w:r>
    </w:p>
    <w:bookmarkEnd w:id="21"/>
    <w:bookmarkStart w:name="z49"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ДСМ-76-бұйрығына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сани</w:t>
            </w:r>
            <w:r>
              <w:rPr>
                <w:rFonts w:ascii="Times New Roman"/>
                <w:b/>
                <w:i w:val="false"/>
                <w:color w:val="000000"/>
                <w:sz w:val="20"/>
              </w:rPr>
              <w:t>тариялық</w:t>
            </w:r>
            <w:r>
              <w:rPr>
                <w:rFonts w:ascii="Times New Roman"/>
                <w:b w:val="false"/>
                <w:i w:val="false"/>
                <w:color w:val="000000"/>
                <w:sz w:val="20"/>
              </w:rPr>
              <w:t xml:space="preserve">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мекемелеріне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сәулет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нормативтеріне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val="false"/>
                <w:i w:val="false"/>
                <w:color w:val="000000"/>
                <w:sz w:val="20"/>
              </w:rPr>
              <w:t>№ 55 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қауіпсіздігі</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мекемелеріне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сә</w:t>
            </w:r>
            <w:r>
              <w:rPr>
                <w:rFonts w:ascii="Times New Roman"/>
                <w:b/>
                <w:i w:val="false"/>
                <w:color w:val="000000"/>
                <w:sz w:val="20"/>
              </w:rPr>
              <w:t>улет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нормативтеріне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меншікті</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жедел</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сенімгерлік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құқығында</w:t>
            </w:r>
            <w:r>
              <w:rPr>
                <w:rFonts w:ascii="Times New Roman"/>
                <w:b w:val="false"/>
                <w:i w:val="false"/>
                <w:color w:val="000000"/>
                <w:sz w:val="20"/>
              </w:rPr>
              <w:t xml:space="preserve"> </w:t>
            </w:r>
            <w:r>
              <w:rPr>
                <w:rFonts w:ascii="Times New Roman"/>
                <w:b/>
                <w:i w:val="false"/>
                <w:color w:val="000000"/>
                <w:sz w:val="20"/>
              </w:rPr>
              <w:t>тиесілі</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активтердің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-жайларымен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i w:val="false"/>
                <w:color w:val="000000"/>
                <w:sz w:val="20"/>
              </w:rPr>
              <w:t>нің</w:t>
            </w:r>
            <w:r>
              <w:rPr>
                <w:rFonts w:ascii="Times New Roman"/>
                <w:b w:val="false"/>
                <w:i w:val="false"/>
                <w:color w:val="000000"/>
                <w:sz w:val="20"/>
              </w:rPr>
              <w:t xml:space="preserve"> </w:t>
            </w:r>
            <w:r>
              <w:rPr>
                <w:rFonts w:ascii="Times New Roman"/>
                <w:b/>
                <w:i w:val="false"/>
                <w:color w:val="000000"/>
                <w:sz w:val="20"/>
              </w:rPr>
              <w:t>сапасын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кемінде</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мерзімімен</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активтерді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залының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ұйымы</w:t>
            </w:r>
            <w:r>
              <w:rPr>
                <w:rFonts w:ascii="Times New Roman"/>
                <w:b w:val="false"/>
                <w:i w:val="false"/>
                <w:color w:val="000000"/>
                <w:sz w:val="20"/>
              </w:rPr>
              <w:t xml:space="preserve"> </w:t>
            </w:r>
            <w:r>
              <w:rPr>
                <w:rFonts w:ascii="Times New Roman"/>
                <w:b/>
                <w:i w:val="false"/>
                <w:color w:val="000000"/>
                <w:sz w:val="20"/>
              </w:rPr>
              <w:t>ғимаратынан</w:t>
            </w:r>
            <w:r>
              <w:rPr>
                <w:rFonts w:ascii="Times New Roman"/>
                <w:b w:val="false"/>
                <w:i w:val="false"/>
                <w:color w:val="000000"/>
                <w:sz w:val="20"/>
              </w:rPr>
              <w:t xml:space="preserve"> </w:t>
            </w:r>
            <w:r>
              <w:rPr>
                <w:rFonts w:ascii="Times New Roman"/>
                <w:b/>
                <w:i w:val="false"/>
                <w:color w:val="000000"/>
                <w:sz w:val="20"/>
              </w:rPr>
              <w:t>1000</w:t>
            </w:r>
            <w:r>
              <w:rPr>
                <w:rFonts w:ascii="Times New Roman"/>
                <w:b w:val="false"/>
                <w:i w:val="false"/>
                <w:color w:val="000000"/>
                <w:sz w:val="20"/>
              </w:rPr>
              <w:t xml:space="preserve"> </w:t>
            </w:r>
            <w:r>
              <w:rPr>
                <w:rFonts w:ascii="Times New Roman"/>
                <w:b/>
                <w:i w:val="false"/>
                <w:color w:val="000000"/>
                <w:sz w:val="20"/>
              </w:rPr>
              <w:t>метрден</w:t>
            </w:r>
            <w:r>
              <w:rPr>
                <w:rFonts w:ascii="Times New Roman"/>
                <w:b w:val="false"/>
                <w:i w:val="false"/>
                <w:color w:val="000000"/>
                <w:sz w:val="20"/>
              </w:rPr>
              <w:t xml:space="preserve"> </w:t>
            </w:r>
            <w:r>
              <w:rPr>
                <w:rFonts w:ascii="Times New Roman"/>
                <w:b/>
                <w:i w:val="false"/>
                <w:color w:val="000000"/>
                <w:sz w:val="20"/>
              </w:rPr>
              <w:t>астам</w:t>
            </w:r>
            <w:r>
              <w:rPr>
                <w:rFonts w:ascii="Times New Roman"/>
                <w:b w:val="false"/>
                <w:i w:val="false"/>
                <w:color w:val="000000"/>
                <w:sz w:val="20"/>
              </w:rPr>
              <w:t xml:space="preserve"> </w:t>
            </w:r>
            <w:r>
              <w:rPr>
                <w:rFonts w:ascii="Times New Roman"/>
                <w:b/>
                <w:i w:val="false"/>
                <w:color w:val="000000"/>
                <w:sz w:val="20"/>
              </w:rPr>
              <w:t>қашықтықта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объектіге</w:t>
            </w:r>
            <w:r>
              <w:rPr>
                <w:rFonts w:ascii="Times New Roman"/>
                <w:b w:val="false"/>
                <w:i w:val="false"/>
                <w:color w:val="000000"/>
                <w:sz w:val="20"/>
              </w:rPr>
              <w:t xml:space="preserve"> </w:t>
            </w:r>
            <w:r>
              <w:rPr>
                <w:rFonts w:ascii="Times New Roman"/>
                <w:b/>
                <w:i w:val="false"/>
                <w:color w:val="000000"/>
                <w:sz w:val="20"/>
              </w:rPr>
              <w:t>автомагистральдардың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теміржо</w:t>
            </w:r>
            <w:r>
              <w:rPr>
                <w:rFonts w:ascii="Times New Roman"/>
                <w:b/>
                <w:i w:val="false"/>
                <w:color w:val="000000"/>
                <w:sz w:val="20"/>
              </w:rPr>
              <w:t>л</w:t>
            </w:r>
            <w:r>
              <w:rPr>
                <w:rFonts w:ascii="Times New Roman"/>
                <w:b w:val="false"/>
                <w:i w:val="false"/>
                <w:color w:val="000000"/>
                <w:sz w:val="20"/>
              </w:rPr>
              <w:t xml:space="preserve"> </w:t>
            </w:r>
            <w:r>
              <w:rPr>
                <w:rFonts w:ascii="Times New Roman"/>
                <w:b/>
                <w:i w:val="false"/>
                <w:color w:val="000000"/>
                <w:sz w:val="20"/>
              </w:rPr>
              <w:t>жолдарының</w:t>
            </w:r>
            <w:r>
              <w:rPr>
                <w:rFonts w:ascii="Times New Roman"/>
                <w:b w:val="false"/>
                <w:i w:val="false"/>
                <w:color w:val="000000"/>
                <w:sz w:val="20"/>
              </w:rPr>
              <w:t xml:space="preserve"> </w:t>
            </w:r>
            <w:r>
              <w:rPr>
                <w:rFonts w:ascii="Times New Roman"/>
                <w:b/>
                <w:i w:val="false"/>
                <w:color w:val="000000"/>
                <w:sz w:val="20"/>
              </w:rPr>
              <w:t>қиылысында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жүріс</w:t>
            </w:r>
            <w:r>
              <w:rPr>
                <w:rFonts w:ascii="Times New Roman"/>
                <w:b w:val="false"/>
                <w:i w:val="false"/>
                <w:color w:val="000000"/>
                <w:sz w:val="20"/>
              </w:rPr>
              <w:t xml:space="preserve"> </w:t>
            </w:r>
            <w:r>
              <w:rPr>
                <w:rFonts w:ascii="Times New Roman"/>
                <w:b/>
                <w:i w:val="false"/>
                <w:color w:val="000000"/>
                <w:sz w:val="20"/>
              </w:rPr>
              <w:t>бөлігінің</w:t>
            </w:r>
            <w:r>
              <w:rPr>
                <w:rFonts w:ascii="Times New Roman"/>
                <w:b w:val="false"/>
                <w:i w:val="false"/>
                <w:color w:val="000000"/>
                <w:sz w:val="20"/>
              </w:rPr>
              <w:t xml:space="preserve"> </w:t>
            </w:r>
            <w:r>
              <w:rPr>
                <w:rFonts w:ascii="Times New Roman"/>
                <w:b/>
                <w:i w:val="false"/>
                <w:color w:val="000000"/>
                <w:sz w:val="20"/>
              </w:rPr>
              <w:t>қиылысын</w:t>
            </w:r>
            <w:r>
              <w:rPr>
                <w:rFonts w:ascii="Times New Roman"/>
                <w:b w:val="false"/>
                <w:i w:val="false"/>
                <w:color w:val="000000"/>
                <w:sz w:val="20"/>
              </w:rPr>
              <w:t xml:space="preserve"> </w:t>
            </w:r>
            <w:r>
              <w:rPr>
                <w:rFonts w:ascii="Times New Roman"/>
                <w:b/>
                <w:i w:val="false"/>
                <w:color w:val="000000"/>
                <w:sz w:val="20"/>
              </w:rPr>
              <w:t>қамтитын</w:t>
            </w:r>
            <w:r>
              <w:rPr>
                <w:rFonts w:ascii="Times New Roman"/>
                <w:b w:val="false"/>
                <w:i w:val="false"/>
                <w:color w:val="000000"/>
                <w:sz w:val="20"/>
              </w:rPr>
              <w:t xml:space="preserve"> </w:t>
            </w:r>
            <w:r>
              <w:rPr>
                <w:rFonts w:ascii="Times New Roman"/>
                <w:b/>
                <w:i w:val="false"/>
                <w:color w:val="000000"/>
                <w:sz w:val="20"/>
              </w:rPr>
              <w:t>қашықтықта</w:t>
            </w:r>
            <w:r>
              <w:rPr>
                <w:rFonts w:ascii="Times New Roman"/>
                <w:b w:val="false"/>
                <w:i w:val="false"/>
                <w:color w:val="000000"/>
                <w:sz w:val="20"/>
              </w:rPr>
              <w:t xml:space="preserve"> </w:t>
            </w:r>
            <w:r>
              <w:rPr>
                <w:rFonts w:ascii="Times New Roman"/>
                <w:b/>
                <w:i w:val="false"/>
                <w:color w:val="000000"/>
                <w:sz w:val="20"/>
              </w:rPr>
              <w:t>болмағанда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залын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объектісін</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етіледі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3"/>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алаңы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материалдық-техникалық</w:t>
            </w:r>
            <w:r>
              <w:rPr>
                <w:rFonts w:ascii="Times New Roman"/>
                <w:b w:val="false"/>
                <w:i w:val="false"/>
                <w:color w:val="000000"/>
                <w:sz w:val="20"/>
              </w:rPr>
              <w:t xml:space="preserve"> </w:t>
            </w:r>
            <w:r>
              <w:rPr>
                <w:rFonts w:ascii="Times New Roman"/>
                <w:b/>
                <w:i w:val="false"/>
                <w:color w:val="000000"/>
                <w:sz w:val="20"/>
              </w:rPr>
              <w:t>базасының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балалар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val="false"/>
                <w:i w:val="false"/>
                <w:color w:val="000000"/>
                <w:sz w:val="20"/>
              </w:rPr>
              <w:t>5-қосымшаға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жедел</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енімгерлік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құқығын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ғимаратты</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объектіні</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актісінің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bookmarkEnd w:id="23"/>
          <w:p>
            <w:pPr>
              <w:spacing w:after="20"/>
              <w:ind w:left="20"/>
              <w:jc w:val="both"/>
            </w:pPr>
            <w:r>
              <w:rPr>
                <w:rFonts w:ascii="Times New Roman"/>
                <w:b w:val="false"/>
                <w:i w:val="false"/>
                <w:color w:val="000000"/>
                <w:sz w:val="20"/>
              </w:rPr>
              <w:t>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ғимаратқа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корпусына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w:t>
            </w:r>
            <w:r>
              <w:rPr>
                <w:rFonts w:ascii="Times New Roman"/>
                <w:b/>
                <w:i w:val="false"/>
                <w:color w:val="000000"/>
                <w:sz w:val="20"/>
              </w:rPr>
              <w:t>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val="false"/>
                <w:i w:val="false"/>
                <w:color w:val="000000"/>
                <w:sz w:val="20"/>
              </w:rPr>
              <w:t>Кәсіпкерлік кодексіне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қауіпсіздігі</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объектісіне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барып</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профилақтикалық</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актінің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Жаңадан</w:t>
            </w:r>
            <w:r>
              <w:rPr>
                <w:rFonts w:ascii="Times New Roman"/>
                <w:b w:val="false"/>
                <w:i w:val="false"/>
                <w:color w:val="000000"/>
                <w:sz w:val="20"/>
              </w:rPr>
              <w:t xml:space="preserve"> </w:t>
            </w:r>
            <w:r>
              <w:rPr>
                <w:rFonts w:ascii="Times New Roman"/>
                <w:b/>
                <w:i w:val="false"/>
                <w:color w:val="000000"/>
                <w:sz w:val="20"/>
              </w:rPr>
              <w:t>ашылатын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объ</w:t>
            </w:r>
            <w:r>
              <w:rPr>
                <w:rFonts w:ascii="Times New Roman"/>
                <w:b/>
                <w:i w:val="false"/>
                <w:color w:val="000000"/>
                <w:sz w:val="20"/>
              </w:rPr>
              <w:t>ектіні</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актісі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қауіпсіздігін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val="false"/>
                <w:i w:val="false"/>
                <w:color w:val="000000"/>
                <w:sz w:val="20"/>
              </w:rPr>
              <w:t xml:space="preserve"> </w:t>
            </w:r>
            <w:r>
              <w:rPr>
                <w:rFonts w:ascii="Times New Roman"/>
                <w:b/>
                <w:i w:val="false"/>
                <w:color w:val="000000"/>
                <w:sz w:val="20"/>
              </w:rPr>
              <w:t>адамдарды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өртке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қауыпсіздік</w:t>
            </w:r>
            <w:r>
              <w:rPr>
                <w:rFonts w:ascii="Times New Roman"/>
                <w:b w:val="false"/>
                <w:i w:val="false"/>
                <w:color w:val="000000"/>
                <w:sz w:val="20"/>
              </w:rPr>
              <w:t xml:space="preserve"> </w:t>
            </w:r>
            <w:r>
              <w:rPr>
                <w:rFonts w:ascii="Times New Roman"/>
                <w:b/>
                <w:i w:val="false"/>
                <w:color w:val="000000"/>
                <w:sz w:val="20"/>
              </w:rPr>
              <w:t>шаралары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ңұсқаулықтың</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val="false"/>
                <w:i w:val="false"/>
                <w:color w:val="000000"/>
                <w:sz w:val="20"/>
              </w:rPr>
              <w:t xml:space="preserve"> </w:t>
            </w:r>
            <w:r>
              <w:rPr>
                <w:rFonts w:ascii="Times New Roman"/>
                <w:b/>
                <w:i w:val="false"/>
                <w:color w:val="000000"/>
                <w:sz w:val="20"/>
              </w:rPr>
              <w:t>эвакуациялау</w:t>
            </w:r>
            <w:r>
              <w:rPr>
                <w:rFonts w:ascii="Times New Roman"/>
                <w:b w:val="false"/>
                <w:i w:val="false"/>
                <w:color w:val="000000"/>
                <w:sz w:val="20"/>
              </w:rPr>
              <w:t xml:space="preserve"> </w:t>
            </w:r>
            <w:r>
              <w:rPr>
                <w:rFonts w:ascii="Times New Roman"/>
                <w:b/>
                <w:i w:val="false"/>
                <w:color w:val="000000"/>
                <w:sz w:val="20"/>
              </w:rPr>
              <w:t>жоспары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сөндіру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қажетті</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аз</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автоматикас</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жүйелі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қондырғыларын</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актісінің</w:t>
            </w:r>
            <w:r>
              <w:rPr>
                <w:rFonts w:ascii="Times New Roman"/>
                <w:b w:val="false"/>
                <w:i w:val="false"/>
                <w:color w:val="000000"/>
                <w:sz w:val="20"/>
              </w:rPr>
              <w:t xml:space="preserve"> </w:t>
            </w:r>
            <w:r>
              <w:rPr>
                <w:rFonts w:ascii="Times New Roman"/>
                <w:b/>
                <w:i w:val="false"/>
                <w:color w:val="000000"/>
                <w:sz w:val="20"/>
              </w:rPr>
              <w:t>көшермесі</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24"/>
    <w:p>
      <w:pPr>
        <w:spacing w:after="0"/>
        <w:ind w:left="0"/>
        <w:jc w:val="both"/>
      </w:pPr>
      <w:r>
        <w:rPr>
          <w:rFonts w:ascii="Times New Roman"/>
          <w:b w:val="false"/>
          <w:i w:val="false"/>
          <w:color w:val="000000"/>
          <w:sz w:val="28"/>
        </w:rPr>
        <w:t>
      ";</w:t>
      </w:r>
    </w:p>
    <w:bookmarkEnd w:id="24"/>
    <w:bookmarkStart w:name="z53" w:id="25"/>
    <w:p>
      <w:pPr>
        <w:spacing w:after="0"/>
        <w:ind w:left="0"/>
        <w:jc w:val="both"/>
      </w:pPr>
      <w:r>
        <w:rPr>
          <w:rFonts w:ascii="Times New Roman"/>
          <w:b w:val="false"/>
          <w:i w:val="false"/>
          <w:color w:val="000000"/>
          <w:sz w:val="28"/>
        </w:rPr>
        <w:t>
      3-тармақтың 20 және 21 - жолдары мынадай редакцияда жазылсын:</w:t>
      </w:r>
    </w:p>
    <w:bookmarkEnd w:id="25"/>
    <w:bookmarkStart w:name="z54"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w:t>
            </w:r>
            <w:r>
              <w:rPr>
                <w:rFonts w:ascii="Times New Roman"/>
                <w:b w:val="false"/>
                <w:i w:val="false"/>
                <w:color w:val="000000"/>
                <w:sz w:val="20"/>
              </w:rPr>
              <w:t>№ 70 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нормаларға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компьютер</w:t>
            </w:r>
            <w:r>
              <w:rPr>
                <w:rFonts w:ascii="Times New Roman"/>
                <w:b/>
                <w:i w:val="false"/>
                <w:color w:val="000000"/>
                <w:sz w:val="20"/>
              </w:rPr>
              <w:t>лермен</w:t>
            </w:r>
            <w:r>
              <w:rPr>
                <w:rFonts w:ascii="Times New Roman"/>
                <w:b w:val="false"/>
                <w:i w:val="false"/>
                <w:color w:val="000000"/>
                <w:sz w:val="20"/>
              </w:rPr>
              <w:t xml:space="preserve"> </w:t>
            </w:r>
            <w:r>
              <w:rPr>
                <w:rFonts w:ascii="Times New Roman"/>
                <w:b/>
                <w:i w:val="false"/>
                <w:color w:val="000000"/>
                <w:sz w:val="20"/>
              </w:rPr>
              <w:t>жабдықталуы</w:t>
            </w:r>
            <w:r>
              <w:rPr>
                <w:rFonts w:ascii="Times New Roman"/>
                <w:b/>
                <w:i w:val="false"/>
                <w:color w:val="000000"/>
                <w:sz w:val="20"/>
              </w:rPr>
              <w:t>;</w:t>
            </w:r>
          </w:p>
          <w:bookmarkEnd w:id="2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348,</w:t>
            </w:r>
            <w:r>
              <w:rPr>
                <w:rFonts w:ascii="Times New Roman"/>
                <w:b w:val="false"/>
                <w:i w:val="false"/>
                <w:color w:val="000000"/>
                <w:sz w:val="20"/>
              </w:rPr>
              <w:t xml:space="preserve"> </w:t>
            </w:r>
            <w:r>
              <w:rPr>
                <w:rFonts w:ascii="Times New Roman"/>
                <w:b w:val="false"/>
                <w:i w:val="false"/>
                <w:color w:val="000000"/>
                <w:sz w:val="20"/>
              </w:rPr>
              <w:t>№ 385</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бұйрықтарға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пәндік</w:t>
            </w:r>
            <w:r>
              <w:rPr>
                <w:rFonts w:ascii="Times New Roman"/>
                <w:b w:val="false"/>
                <w:i w:val="false"/>
                <w:color w:val="000000"/>
                <w:sz w:val="20"/>
              </w:rPr>
              <w:t xml:space="preserve"> </w:t>
            </w:r>
            <w:r>
              <w:rPr>
                <w:rFonts w:ascii="Times New Roman"/>
                <w:b/>
                <w:i w:val="false"/>
                <w:color w:val="000000"/>
                <w:sz w:val="20"/>
              </w:rPr>
              <w:t>кабинеттермен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зертханалармен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залдарымен</w:t>
            </w:r>
            <w:r>
              <w:rPr>
                <w:rFonts w:ascii="Times New Roman"/>
                <w:b w:val="false"/>
                <w:i w:val="false"/>
                <w:color w:val="000000"/>
                <w:sz w:val="20"/>
              </w:rPr>
              <w:t xml:space="preserve"> </w:t>
            </w:r>
            <w:r>
              <w:rPr>
                <w:rFonts w:ascii="Times New Roman"/>
                <w:b/>
                <w:i w:val="false"/>
                <w:color w:val="000000"/>
                <w:sz w:val="20"/>
              </w:rPr>
              <w:t>жабдықталуы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жинақталған</w:t>
            </w:r>
            <w:r>
              <w:rPr>
                <w:rFonts w:ascii="Times New Roman"/>
                <w:b w:val="false"/>
                <w:i w:val="false"/>
                <w:color w:val="000000"/>
                <w:sz w:val="20"/>
              </w:rPr>
              <w:t xml:space="preserve"> </w:t>
            </w:r>
            <w:r>
              <w:rPr>
                <w:rFonts w:ascii="Times New Roman"/>
                <w:b/>
                <w:i w:val="false"/>
                <w:color w:val="000000"/>
                <w:sz w:val="20"/>
              </w:rPr>
              <w:t>мектептер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мектептер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оқу-сауықтыру</w:t>
            </w:r>
            <w:r>
              <w:rPr>
                <w:rFonts w:ascii="Times New Roman"/>
                <w:b w:val="false"/>
                <w:i w:val="false"/>
                <w:color w:val="000000"/>
                <w:sz w:val="20"/>
              </w:rPr>
              <w:t xml:space="preserve"> </w:t>
            </w:r>
            <w:r>
              <w:rPr>
                <w:rFonts w:ascii="Times New Roman"/>
                <w:b/>
                <w:i w:val="false"/>
                <w:color w:val="000000"/>
                <w:sz w:val="20"/>
              </w:rPr>
              <w:t>орталықтары</w:t>
            </w:r>
            <w:r>
              <w:rPr>
                <w:rFonts w:ascii="Times New Roman"/>
                <w:b w:val="false"/>
                <w:i w:val="false"/>
                <w:color w:val="000000"/>
                <w:sz w:val="20"/>
              </w:rPr>
              <w:t xml:space="preserve"> </w:t>
            </w:r>
            <w:r>
              <w:rPr>
                <w:rFonts w:ascii="Times New Roman"/>
                <w:b/>
                <w:i w:val="false"/>
                <w:color w:val="000000"/>
                <w:sz w:val="20"/>
              </w:rPr>
              <w:t>жанындағы</w:t>
            </w:r>
            <w:r>
              <w:rPr>
                <w:rFonts w:ascii="Times New Roman"/>
                <w:b w:val="false"/>
                <w:i w:val="false"/>
                <w:color w:val="000000"/>
                <w:sz w:val="20"/>
              </w:rPr>
              <w:t xml:space="preserve"> </w:t>
            </w:r>
            <w:r>
              <w:rPr>
                <w:rFonts w:ascii="Times New Roman"/>
                <w:b/>
                <w:i w:val="false"/>
                <w:color w:val="000000"/>
                <w:sz w:val="20"/>
              </w:rPr>
              <w:t>мектептер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-физика,</w:t>
            </w:r>
            <w:r>
              <w:rPr>
                <w:rFonts w:ascii="Times New Roman"/>
                <w:b w:val="false"/>
                <w:i w:val="false"/>
                <w:color w:val="000000"/>
                <w:sz w:val="20"/>
              </w:rPr>
              <w:t xml:space="preserve"> </w:t>
            </w:r>
            <w:r>
              <w:rPr>
                <w:rFonts w:ascii="Times New Roman"/>
                <w:b/>
                <w:i w:val="false"/>
                <w:color w:val="000000"/>
                <w:sz w:val="20"/>
              </w:rPr>
              <w:t>химия,</w:t>
            </w:r>
            <w:r>
              <w:rPr>
                <w:rFonts w:ascii="Times New Roman"/>
                <w:b w:val="false"/>
                <w:i w:val="false"/>
                <w:color w:val="000000"/>
                <w:sz w:val="20"/>
              </w:rPr>
              <w:t xml:space="preserve"> </w:t>
            </w:r>
            <w:r>
              <w:rPr>
                <w:rFonts w:ascii="Times New Roman"/>
                <w:b/>
                <w:i w:val="false"/>
                <w:color w:val="000000"/>
                <w:sz w:val="20"/>
              </w:rPr>
              <w:t>биология</w:t>
            </w:r>
            <w:r>
              <w:rPr>
                <w:rFonts w:ascii="Times New Roman"/>
                <w:b w:val="false"/>
                <w:i w:val="false"/>
                <w:color w:val="000000"/>
                <w:sz w:val="20"/>
              </w:rPr>
              <w:t xml:space="preserve"> </w:t>
            </w:r>
            <w:r>
              <w:rPr>
                <w:rFonts w:ascii="Times New Roman"/>
                <w:b/>
                <w:i w:val="false"/>
                <w:color w:val="000000"/>
                <w:sz w:val="20"/>
              </w:rPr>
              <w:t>пән</w:t>
            </w:r>
            <w:r>
              <w:rPr>
                <w:rFonts w:ascii="Times New Roman"/>
                <w:b/>
                <w:i w:val="false"/>
                <w:color w:val="000000"/>
                <w:sz w:val="20"/>
              </w:rPr>
              <w:t>дері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ұсынылатын</w:t>
            </w:r>
            <w:r>
              <w:rPr>
                <w:rFonts w:ascii="Times New Roman"/>
                <w:b w:val="false"/>
                <w:i w:val="false"/>
                <w:color w:val="000000"/>
                <w:sz w:val="20"/>
              </w:rPr>
              <w:t xml:space="preserve"> </w:t>
            </w:r>
            <w:r>
              <w:rPr>
                <w:rFonts w:ascii="Times New Roman"/>
                <w:b/>
                <w:i w:val="false"/>
                <w:color w:val="000000"/>
                <w:sz w:val="20"/>
              </w:rPr>
              <w:t>оқу-зертханалық</w:t>
            </w:r>
            <w:r>
              <w:rPr>
                <w:rFonts w:ascii="Times New Roman"/>
                <w:b w:val="false"/>
                <w:i w:val="false"/>
                <w:color w:val="000000"/>
                <w:sz w:val="20"/>
              </w:rPr>
              <w:t xml:space="preserve"> </w:t>
            </w:r>
            <w:r>
              <w:rPr>
                <w:rFonts w:ascii="Times New Roman"/>
                <w:b/>
                <w:i w:val="false"/>
                <w:color w:val="000000"/>
                <w:sz w:val="20"/>
              </w:rPr>
              <w:t>жабдықтардың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жеткілікті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edu</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аймағында</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домендік</w:t>
            </w:r>
            <w:r>
              <w:rPr>
                <w:rFonts w:ascii="Times New Roman"/>
                <w:b w:val="false"/>
                <w:i w:val="false"/>
                <w:color w:val="000000"/>
                <w:sz w:val="20"/>
              </w:rPr>
              <w:t xml:space="preserve"> </w:t>
            </w:r>
            <w:r>
              <w:rPr>
                <w:rFonts w:ascii="Times New Roman"/>
                <w:b/>
                <w:i w:val="false"/>
                <w:color w:val="000000"/>
                <w:sz w:val="20"/>
              </w:rPr>
              <w:t>атаудың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70 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жабдықтар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жиһаздардың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ДСМ-76</w:t>
            </w:r>
            <w:r>
              <w:rPr>
                <w:rFonts w:ascii="Times New Roman"/>
                <w:b w:val="false"/>
                <w:i w:val="false"/>
                <w:color w:val="000000"/>
                <w:sz w:val="20"/>
              </w:rPr>
              <w:t xml:space="preserve"> </w:t>
            </w:r>
            <w:r>
              <w:rPr>
                <w:rFonts w:ascii="Times New Roman"/>
                <w:b/>
                <w:i w:val="false"/>
                <w:color w:val="000000"/>
                <w:sz w:val="20"/>
              </w:rPr>
              <w:t>бұйрығымен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қағидалардың</w:t>
            </w:r>
            <w:r>
              <w:rPr>
                <w:rFonts w:ascii="Times New Roman"/>
                <w:b w:val="false"/>
                <w:i w:val="false"/>
                <w:color w:val="000000"/>
                <w:sz w:val="20"/>
              </w:rPr>
              <w:t xml:space="preserve"> </w:t>
            </w:r>
            <w:r>
              <w:rPr>
                <w:rFonts w:ascii="Times New Roman"/>
                <w:b/>
                <w:i w:val="false"/>
                <w:color w:val="000000"/>
                <w:sz w:val="20"/>
              </w:rPr>
              <w:t>талапт</w:t>
            </w:r>
            <w:r>
              <w:rPr>
                <w:rFonts w:ascii="Times New Roman"/>
                <w:b/>
                <w:i w:val="false"/>
                <w:color w:val="000000"/>
                <w:sz w:val="20"/>
              </w:rPr>
              <w:t>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ауыз</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режимін</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400</w:t>
            </w:r>
            <w:r>
              <w:rPr>
                <w:rFonts w:ascii="Times New Roman"/>
                <w:b w:val="false"/>
                <w:i w:val="false"/>
                <w:color w:val="000000"/>
                <w:sz w:val="20"/>
              </w:rPr>
              <w:t xml:space="preserve"> </w:t>
            </w:r>
            <w:r>
              <w:rPr>
                <w:rFonts w:ascii="Times New Roman"/>
                <w:b/>
                <w:i w:val="false"/>
                <w:color w:val="000000"/>
                <w:sz w:val="20"/>
              </w:rPr>
              <w:t>оқушыға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интернеттің</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аз</w:t>
            </w:r>
            <w:r>
              <w:rPr>
                <w:rFonts w:ascii="Times New Roman"/>
                <w:b w:val="false"/>
                <w:i w:val="false"/>
                <w:color w:val="000000"/>
                <w:sz w:val="20"/>
              </w:rPr>
              <w:t xml:space="preserve"> </w:t>
            </w:r>
            <w:r>
              <w:rPr>
                <w:rFonts w:ascii="Times New Roman"/>
                <w:b/>
                <w:i w:val="false"/>
                <w:color w:val="000000"/>
                <w:sz w:val="20"/>
              </w:rPr>
              <w:t>жылдамдығы</w:t>
            </w:r>
            <w:r>
              <w:rPr>
                <w:rFonts w:ascii="Times New Roman"/>
                <w:b w:val="false"/>
                <w:i w:val="false"/>
                <w:color w:val="000000"/>
                <w:sz w:val="20"/>
              </w:rPr>
              <w:t xml:space="preserve"> </w:t>
            </w:r>
            <w:r>
              <w:rPr>
                <w:rFonts w:ascii="Times New Roman"/>
                <w:b/>
                <w:i w:val="false"/>
                <w:color w:val="000000"/>
                <w:sz w:val="20"/>
              </w:rPr>
              <w:t>кемінде</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Мбит/с,</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ауысымдағы</w:t>
            </w:r>
            <w:r>
              <w:rPr>
                <w:rFonts w:ascii="Times New Roman"/>
                <w:b w:val="false"/>
                <w:i w:val="false"/>
                <w:color w:val="000000"/>
                <w:sz w:val="20"/>
              </w:rPr>
              <w:t xml:space="preserve"> </w:t>
            </w:r>
            <w:r>
              <w:rPr>
                <w:rFonts w:ascii="Times New Roman"/>
                <w:b/>
                <w:i w:val="false"/>
                <w:color w:val="000000"/>
                <w:sz w:val="20"/>
              </w:rPr>
              <w:t>контингент</w:t>
            </w:r>
            <w:r>
              <w:rPr>
                <w:rFonts w:ascii="Times New Roman"/>
                <w:b w:val="false"/>
                <w:i w:val="false"/>
                <w:color w:val="000000"/>
                <w:sz w:val="20"/>
              </w:rPr>
              <w:t xml:space="preserve"> </w:t>
            </w:r>
            <w:r>
              <w:rPr>
                <w:rFonts w:ascii="Times New Roman"/>
                <w:b/>
                <w:i w:val="false"/>
                <w:color w:val="000000"/>
                <w:sz w:val="20"/>
              </w:rPr>
              <w:t>санын</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оқушыға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Мбит/</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Ғимаратта</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ДСМ-76-бұйрығына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тораптардың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унитаздар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жуатын</w:t>
            </w:r>
            <w:r>
              <w:rPr>
                <w:rFonts w:ascii="Times New Roman"/>
                <w:b w:val="false"/>
                <w:i w:val="false"/>
                <w:color w:val="000000"/>
                <w:sz w:val="20"/>
              </w:rPr>
              <w:t xml:space="preserve"> </w:t>
            </w:r>
            <w:r>
              <w:rPr>
                <w:rFonts w:ascii="Times New Roman"/>
                <w:b/>
                <w:i w:val="false"/>
                <w:color w:val="000000"/>
                <w:sz w:val="20"/>
              </w:rPr>
              <w:t>раковиналар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val="false"/>
                <w:i w:val="false"/>
                <w:color w:val="000000"/>
                <w:sz w:val="20"/>
              </w:rPr>
              <w:t>№ 117 бұйрығына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іргелес</w:t>
            </w:r>
            <w:r>
              <w:rPr>
                <w:rFonts w:ascii="Times New Roman"/>
                <w:b w:val="false"/>
                <w:i w:val="false"/>
                <w:color w:val="000000"/>
                <w:sz w:val="20"/>
              </w:rPr>
              <w:t xml:space="preserve"> </w:t>
            </w:r>
            <w:r>
              <w:rPr>
                <w:rFonts w:ascii="Times New Roman"/>
                <w:b/>
                <w:i w:val="false"/>
                <w:color w:val="000000"/>
                <w:sz w:val="20"/>
              </w:rPr>
              <w:t>аумақтарында</w:t>
            </w:r>
            <w:r>
              <w:rPr>
                <w:rFonts w:ascii="Times New Roman"/>
                <w:b w:val="false"/>
                <w:i w:val="false"/>
                <w:color w:val="000000"/>
                <w:sz w:val="20"/>
              </w:rPr>
              <w:t xml:space="preserve"> </w:t>
            </w:r>
            <w:r>
              <w:rPr>
                <w:rFonts w:ascii="Times New Roman"/>
                <w:b/>
                <w:i w:val="false"/>
                <w:color w:val="000000"/>
                <w:sz w:val="20"/>
              </w:rPr>
              <w:t>бейнебақылаудың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процесін</w:t>
            </w:r>
            <w:r>
              <w:rPr>
                <w:rFonts w:ascii="Times New Roman"/>
                <w:b w:val="false"/>
                <w:i w:val="false"/>
                <w:color w:val="000000"/>
                <w:sz w:val="20"/>
              </w:rPr>
              <w:t xml:space="preserve"> </w:t>
            </w:r>
            <w:r>
              <w:rPr>
                <w:rFonts w:ascii="Times New Roman"/>
                <w:b/>
                <w:i w:val="false"/>
                <w:color w:val="000000"/>
                <w:sz w:val="20"/>
              </w:rPr>
              <w:t>материалдық-техникалық</w:t>
            </w:r>
            <w:r>
              <w:rPr>
                <w:rFonts w:ascii="Times New Roman"/>
                <w:b w:val="false"/>
                <w:i w:val="false"/>
                <w:color w:val="000000"/>
                <w:sz w:val="20"/>
              </w:rPr>
              <w:t xml:space="preserve"> </w:t>
            </w:r>
            <w:r>
              <w:rPr>
                <w:rFonts w:ascii="Times New Roman"/>
                <w:b/>
                <w:i w:val="false"/>
                <w:color w:val="000000"/>
                <w:sz w:val="20"/>
              </w:rPr>
              <w:t>қа</w:t>
            </w:r>
            <w:r>
              <w:rPr>
                <w:rFonts w:ascii="Times New Roman"/>
                <w:b/>
                <w:i w:val="false"/>
                <w:color w:val="000000"/>
                <w:sz w:val="20"/>
              </w:rPr>
              <w:t>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компьютерлердің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зертханаларының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пәндері</w:t>
            </w:r>
            <w:r>
              <w:rPr>
                <w:rFonts w:ascii="Times New Roman"/>
                <w:b w:val="false"/>
                <w:i w:val="false"/>
                <w:color w:val="000000"/>
                <w:sz w:val="20"/>
              </w:rPr>
              <w:t xml:space="preserve"> </w:t>
            </w:r>
            <w:r>
              <w:rPr>
                <w:rFonts w:ascii="Times New Roman"/>
                <w:b/>
                <w:i w:val="false"/>
                <w:color w:val="000000"/>
                <w:sz w:val="20"/>
              </w:rPr>
              <w:t>кабинеттерінің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ҰБДҚ</w:t>
            </w:r>
            <w:r>
              <w:rPr>
                <w:rFonts w:ascii="Times New Roman"/>
                <w:b/>
                <w:i w:val="false"/>
                <w:color w:val="000000"/>
                <w:sz w:val="20"/>
              </w:rPr>
              <w:t>-</w:t>
            </w:r>
            <w:r>
              <w:rPr>
                <w:rFonts w:ascii="Times New Roman"/>
                <w:b/>
                <w:i w:val="false"/>
                <w:color w:val="000000"/>
                <w:sz w:val="20"/>
              </w:rPr>
              <w:t>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аумағын</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бейнекамералардың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val="false"/>
                <w:i w:val="false"/>
                <w:color w:val="000000"/>
                <w:sz w:val="20"/>
              </w:rPr>
              <w:t>5</w:t>
            </w:r>
            <w:r>
              <w:rPr>
                <w:rFonts w:ascii="Times New Roman"/>
                <w:b/>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6-қосымшаға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8"/>
          <w:p>
            <w:pPr>
              <w:spacing w:after="20"/>
              <w:ind w:left="20"/>
              <w:jc w:val="both"/>
            </w:pPr>
            <w:r>
              <w:rPr>
                <w:rFonts w:ascii="Times New Roman"/>
                <w:b w:val="false"/>
                <w:i w:val="false"/>
                <w:color w:val="000000"/>
                <w:sz w:val="20"/>
              </w:rPr>
              <w:t>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сыныптармен</w:t>
            </w:r>
            <w:r>
              <w:rPr>
                <w:rFonts w:ascii="Times New Roman"/>
                <w:b w:val="false"/>
                <w:i w:val="false"/>
                <w:color w:val="000000"/>
                <w:sz w:val="20"/>
              </w:rPr>
              <w:t xml:space="preserve"> </w:t>
            </w:r>
            <w:r>
              <w:rPr>
                <w:rFonts w:ascii="Times New Roman"/>
                <w:b/>
                <w:i w:val="false"/>
                <w:color w:val="000000"/>
                <w:sz w:val="20"/>
              </w:rPr>
              <w:t>жарақтандыру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талабы</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пенитенциарлық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мекемелерінің</w:t>
            </w:r>
            <w:r>
              <w:rPr>
                <w:rFonts w:ascii="Times New Roman"/>
                <w:b w:val="false"/>
                <w:i w:val="false"/>
                <w:color w:val="000000"/>
                <w:sz w:val="20"/>
              </w:rPr>
              <w:t xml:space="preserve"> </w:t>
            </w:r>
            <w:r>
              <w:rPr>
                <w:rFonts w:ascii="Times New Roman"/>
                <w:b/>
                <w:i w:val="false"/>
                <w:color w:val="000000"/>
                <w:sz w:val="20"/>
              </w:rPr>
              <w:t>жа</w:t>
            </w:r>
            <w:r>
              <w:rPr>
                <w:rFonts w:ascii="Times New Roman"/>
                <w:b/>
                <w:i w:val="false"/>
                <w:color w:val="000000"/>
                <w:sz w:val="20"/>
              </w:rPr>
              <w:t>нында</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ұйымдарына</w:t>
            </w:r>
            <w:r>
              <w:rPr>
                <w:rFonts w:ascii="Times New Roman"/>
                <w:b w:val="false"/>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w:t>
            </w:r>
          </w:p>
          <w:bookmarkEnd w:id="28"/>
          <w:p>
            <w:pPr>
              <w:spacing w:after="20"/>
              <w:ind w:left="20"/>
              <w:jc w:val="both"/>
            </w:pPr>
            <w:r>
              <w:rPr>
                <w:rFonts w:ascii="Times New Roman"/>
                <w:b w:val="false"/>
                <w:i w:val="false"/>
                <w:color w:val="000000"/>
                <w:sz w:val="20"/>
              </w:rPr>
              <w:t>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кабинеттерімен</w:t>
            </w:r>
            <w:r>
              <w:rPr>
                <w:rFonts w:ascii="Times New Roman"/>
                <w:b w:val="false"/>
                <w:i w:val="false"/>
                <w:color w:val="000000"/>
                <w:sz w:val="20"/>
              </w:rPr>
              <w:t xml:space="preserve"> </w:t>
            </w:r>
            <w:r>
              <w:rPr>
                <w:rFonts w:ascii="Times New Roman"/>
                <w:b/>
                <w:i w:val="false"/>
                <w:color w:val="000000"/>
                <w:sz w:val="20"/>
              </w:rPr>
              <w:t>жарақтандырылуы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edu.kz</w:t>
            </w:r>
            <w:r>
              <w:rPr>
                <w:rFonts w:ascii="Times New Roman"/>
                <w:b w:val="false"/>
                <w:i w:val="false"/>
                <w:color w:val="000000"/>
                <w:sz w:val="20"/>
              </w:rPr>
              <w:t xml:space="preserve"> </w:t>
            </w:r>
            <w:r>
              <w:rPr>
                <w:rFonts w:ascii="Times New Roman"/>
                <w:b/>
                <w:i w:val="false"/>
                <w:color w:val="000000"/>
                <w:sz w:val="20"/>
              </w:rPr>
              <w:t>аймағында</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домендік</w:t>
            </w:r>
            <w:r>
              <w:rPr>
                <w:rFonts w:ascii="Times New Roman"/>
                <w:b w:val="false"/>
                <w:i w:val="false"/>
                <w:color w:val="000000"/>
                <w:sz w:val="20"/>
              </w:rPr>
              <w:t xml:space="preserve"> </w:t>
            </w:r>
            <w:r>
              <w:rPr>
                <w:rFonts w:ascii="Times New Roman"/>
                <w:b/>
                <w:i w:val="false"/>
                <w:color w:val="000000"/>
                <w:sz w:val="20"/>
              </w:rPr>
              <w:t>атаудың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іргелес</w:t>
            </w:r>
            <w:r>
              <w:rPr>
                <w:rFonts w:ascii="Times New Roman"/>
                <w:b w:val="false"/>
                <w:i w:val="false"/>
                <w:color w:val="000000"/>
                <w:sz w:val="20"/>
              </w:rPr>
              <w:t xml:space="preserve"> </w:t>
            </w:r>
            <w:r>
              <w:rPr>
                <w:rFonts w:ascii="Times New Roman"/>
                <w:b/>
                <w:i w:val="false"/>
                <w:color w:val="000000"/>
                <w:sz w:val="20"/>
              </w:rPr>
              <w:t>аумақтарда</w:t>
            </w:r>
            <w:r>
              <w:rPr>
                <w:rFonts w:ascii="Times New Roman"/>
                <w:b w:val="false"/>
                <w:i w:val="false"/>
                <w:color w:val="000000"/>
                <w:sz w:val="20"/>
              </w:rPr>
              <w:t xml:space="preserve"> </w:t>
            </w:r>
            <w:r>
              <w:rPr>
                <w:rFonts w:ascii="Times New Roman"/>
                <w:b/>
                <w:i w:val="false"/>
                <w:color w:val="000000"/>
                <w:sz w:val="20"/>
              </w:rPr>
              <w:t>бейнебақылаудың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w:t>
            </w:r>
            <w:r>
              <w:rPr>
                <w:rFonts w:ascii="Times New Roman"/>
                <w:b w:val="false"/>
                <w:i w:val="false"/>
                <w:color w:val="000000"/>
                <w:sz w:val="20"/>
              </w:rPr>
              <w:t xml:space="preserve">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жинақт</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мектептерге</w:t>
            </w:r>
            <w:r>
              <w:rPr>
                <w:rFonts w:ascii="Times New Roman"/>
                <w:b w:val="false"/>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жинақталған</w:t>
            </w:r>
            <w:r>
              <w:rPr>
                <w:rFonts w:ascii="Times New Roman"/>
                <w:b w:val="false"/>
                <w:i w:val="false"/>
                <w:color w:val="000000"/>
                <w:sz w:val="20"/>
              </w:rPr>
              <w:t xml:space="preserve"> </w:t>
            </w:r>
            <w:r>
              <w:rPr>
                <w:rFonts w:ascii="Times New Roman"/>
                <w:b/>
                <w:i w:val="false"/>
                <w:color w:val="000000"/>
                <w:sz w:val="20"/>
              </w:rPr>
              <w:t>мектептерде</w:t>
            </w:r>
            <w:r>
              <w:rPr>
                <w:rFonts w:ascii="Times New Roman"/>
                <w:b w:val="false"/>
                <w:i w:val="false"/>
                <w:color w:val="000000"/>
                <w:sz w:val="20"/>
              </w:rPr>
              <w:t xml:space="preserve"> </w:t>
            </w:r>
            <w:r>
              <w:rPr>
                <w:rFonts w:ascii="Times New Roman"/>
                <w:b/>
                <w:i w:val="false"/>
                <w:color w:val="000000"/>
                <w:sz w:val="20"/>
              </w:rPr>
              <w:t>бейімделген</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залының</w:t>
            </w:r>
            <w:r>
              <w:rPr>
                <w:rFonts w:ascii="Times New Roman"/>
                <w:b w:val="false"/>
                <w:i w:val="false"/>
                <w:color w:val="000000"/>
                <w:sz w:val="20"/>
              </w:rPr>
              <w:t xml:space="preserve"> </w:t>
            </w:r>
            <w:r>
              <w:rPr>
                <w:rFonts w:ascii="Times New Roman"/>
                <w:b/>
                <w:i w:val="false"/>
                <w:color w:val="000000"/>
                <w:sz w:val="20"/>
              </w:rPr>
              <w:t>болуына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кәрізсіз</w:t>
            </w:r>
            <w:r>
              <w:rPr>
                <w:rFonts w:ascii="Times New Roman"/>
                <w:b w:val="false"/>
                <w:i w:val="false"/>
                <w:color w:val="000000"/>
                <w:sz w:val="20"/>
              </w:rPr>
              <w:t xml:space="preserve"> </w:t>
            </w:r>
            <w:r>
              <w:rPr>
                <w:rFonts w:ascii="Times New Roman"/>
                <w:b/>
                <w:i w:val="false"/>
                <w:color w:val="000000"/>
                <w:sz w:val="20"/>
              </w:rPr>
              <w:t>жерлерде</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тораптарды</w:t>
            </w:r>
            <w:r>
              <w:rPr>
                <w:rFonts w:ascii="Times New Roman"/>
                <w:b w:val="false"/>
                <w:i w:val="false"/>
                <w:color w:val="000000"/>
                <w:sz w:val="20"/>
              </w:rPr>
              <w:t xml:space="preserve"> </w:t>
            </w:r>
            <w:r>
              <w:rPr>
                <w:rFonts w:ascii="Times New Roman"/>
                <w:b/>
                <w:i w:val="false"/>
                <w:color w:val="000000"/>
                <w:sz w:val="20"/>
              </w:rPr>
              <w:t>орнатуға</w:t>
            </w:r>
            <w:r>
              <w:rPr>
                <w:rFonts w:ascii="Times New Roman"/>
                <w:b w:val="false"/>
                <w:i w:val="false"/>
                <w:color w:val="000000"/>
                <w:sz w:val="20"/>
              </w:rPr>
              <w:t xml:space="preserve"> </w:t>
            </w:r>
            <w:r>
              <w:rPr>
                <w:rFonts w:ascii="Times New Roman"/>
                <w:b/>
                <w:i w:val="false"/>
                <w:color w:val="000000"/>
                <w:sz w:val="20"/>
              </w:rPr>
              <w:t>(75</w:t>
            </w:r>
            <w:r>
              <w:rPr>
                <w:rFonts w:ascii="Times New Roman"/>
                <w:b w:val="false"/>
                <w:i w:val="false"/>
                <w:color w:val="000000"/>
                <w:sz w:val="20"/>
              </w:rPr>
              <w:t xml:space="preserve"> </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құймалы</w:t>
            </w:r>
            <w:r>
              <w:rPr>
                <w:rFonts w:ascii="Times New Roman"/>
                <w:b w:val="false"/>
                <w:i w:val="false"/>
                <w:color w:val="000000"/>
                <w:sz w:val="20"/>
              </w:rPr>
              <w:t xml:space="preserve"> </w:t>
            </w:r>
            <w:r>
              <w:rPr>
                <w:rFonts w:ascii="Times New Roman"/>
                <w:b/>
                <w:i w:val="false"/>
                <w:color w:val="000000"/>
                <w:sz w:val="20"/>
              </w:rPr>
              <w:t>қолжуғыштарды</w:t>
            </w:r>
            <w:r>
              <w:rPr>
                <w:rFonts w:ascii="Times New Roman"/>
                <w:b w:val="false"/>
                <w:i w:val="false"/>
                <w:color w:val="000000"/>
                <w:sz w:val="20"/>
              </w:rPr>
              <w:t xml:space="preserve"> </w:t>
            </w:r>
            <w:r>
              <w:rPr>
                <w:rFonts w:ascii="Times New Roman"/>
                <w:b/>
                <w:i w:val="false"/>
                <w:color w:val="000000"/>
                <w:sz w:val="20"/>
              </w:rPr>
              <w:t>орнатуға</w:t>
            </w:r>
            <w:r>
              <w:rPr>
                <w:rFonts w:ascii="Times New Roman"/>
                <w:b w:val="false"/>
                <w:i w:val="false"/>
                <w:color w:val="000000"/>
                <w:sz w:val="20"/>
              </w:rPr>
              <w:t xml:space="preserve">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570 бұйрықпен</w:t>
            </w:r>
            <w:r>
              <w:rPr>
                <w:rFonts w:ascii="Times New Roman"/>
                <w:b w:val="false"/>
                <w:i w:val="false"/>
                <w:color w:val="000000"/>
                <w:sz w:val="20"/>
              </w:rPr>
              <w:t xml:space="preserve"> бекітілген білім беру мониторингі шеңберінде әкімшілік деректер нысандарына сәйкес өзекті дерекқорлары бар ҰБДҚ және әкімшілік деректері ҰБДҚ-мен сәйкес келетін білім беруді басқарудың цифрлық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цифрлық жүйесінің, ҰБДҚ-нің, білім беру ұйымдарының үй-жайларында және аумағында бейнекамералардың болуы туралы мәліметтер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bl>
    <w:bookmarkStart w:name="z65" w:id="29"/>
    <w:p>
      <w:pPr>
        <w:spacing w:after="0"/>
        <w:ind w:left="0"/>
        <w:jc w:val="both"/>
      </w:pPr>
      <w:r>
        <w:rPr>
          <w:rFonts w:ascii="Times New Roman"/>
          <w:b w:val="false"/>
          <w:i w:val="false"/>
          <w:color w:val="000000"/>
          <w:sz w:val="28"/>
        </w:rPr>
        <w:t>
      ";</w:t>
      </w:r>
    </w:p>
    <w:bookmarkEnd w:id="29"/>
    <w:bookmarkStart w:name="z66" w:id="30"/>
    <w:p>
      <w:pPr>
        <w:spacing w:after="0"/>
        <w:ind w:left="0"/>
        <w:jc w:val="both"/>
      </w:pPr>
      <w:r>
        <w:rPr>
          <w:rFonts w:ascii="Times New Roman"/>
          <w:b w:val="false"/>
          <w:i w:val="false"/>
          <w:color w:val="000000"/>
          <w:sz w:val="28"/>
        </w:rPr>
        <w:t>
      4-тармақтың 24 - жолы мынадай редакцияда жазылсын:</w:t>
      </w:r>
    </w:p>
    <w:bookmarkEnd w:id="30"/>
    <w:bookmarkStart w:name="z67"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w:t>
            </w:r>
            <w:r>
              <w:rPr>
                <w:rFonts w:ascii="Times New Roman"/>
                <w:b w:val="false"/>
                <w:i w:val="false"/>
                <w:color w:val="000000"/>
                <w:sz w:val="20"/>
              </w:rPr>
              <w:t xml:space="preserve"> </w:t>
            </w:r>
            <w:r>
              <w:rPr>
                <w:rFonts w:ascii="Times New Roman"/>
                <w:b/>
                <w:i w:val="false"/>
                <w:color w:val="000000"/>
                <w:sz w:val="20"/>
              </w:rPr>
              <w:t>ашылатын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колледждер</w:t>
            </w:r>
            <w:r>
              <w:rPr>
                <w:rFonts w:ascii="Times New Roman"/>
                <w:b w:val="false"/>
                <w:i w:val="false"/>
                <w:color w:val="000000"/>
                <w:sz w:val="20"/>
              </w:rPr>
              <w:t xml:space="preserve"> </w:t>
            </w:r>
            <w:r>
              <w:rPr>
                <w:rFonts w:ascii="Times New Roman"/>
                <w:b/>
                <w:i w:val="false"/>
                <w:color w:val="000000"/>
                <w:sz w:val="20"/>
              </w:rPr>
              <w:t>даярланатын</w:t>
            </w:r>
            <w:r>
              <w:rPr>
                <w:rFonts w:ascii="Times New Roman"/>
                <w:b w:val="false"/>
                <w:i w:val="false"/>
                <w:color w:val="000000"/>
                <w:sz w:val="20"/>
              </w:rPr>
              <w:t xml:space="preserve"> </w:t>
            </w:r>
            <w:r>
              <w:rPr>
                <w:rFonts w:ascii="Times New Roman"/>
                <w:b/>
                <w:i w:val="false"/>
                <w:color w:val="000000"/>
                <w:sz w:val="20"/>
              </w:rPr>
              <w:t>мамандық</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алушыларды</w:t>
            </w:r>
            <w:r>
              <w:rPr>
                <w:rFonts w:ascii="Times New Roman"/>
                <w:b w:val="false"/>
                <w:i w:val="false"/>
                <w:color w:val="000000"/>
                <w:sz w:val="20"/>
              </w:rPr>
              <w:t xml:space="preserve"> </w:t>
            </w:r>
            <w:r>
              <w:rPr>
                <w:rFonts w:ascii="Times New Roman"/>
                <w:b/>
                <w:i w:val="false"/>
                <w:color w:val="000000"/>
                <w:sz w:val="20"/>
              </w:rPr>
              <w:t>қабылдауды</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жылда</w:t>
            </w:r>
            <w:r>
              <w:rPr>
                <w:rFonts w:ascii="Times New Roman"/>
                <w:b w:val="false"/>
                <w:i w:val="false"/>
                <w:color w:val="000000"/>
                <w:sz w:val="20"/>
              </w:rPr>
              <w:t xml:space="preserve"> </w:t>
            </w:r>
            <w:r>
              <w:rPr>
                <w:rFonts w:ascii="Times New Roman"/>
                <w:b/>
                <w:i w:val="false"/>
                <w:color w:val="000000"/>
                <w:sz w:val="20"/>
              </w:rPr>
              <w:t>кемінде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процесін</w:t>
            </w:r>
            <w:r>
              <w:rPr>
                <w:rFonts w:ascii="Times New Roman"/>
                <w:b w:val="false"/>
                <w:i w:val="false"/>
                <w:color w:val="000000"/>
                <w:sz w:val="20"/>
              </w:rPr>
              <w:t xml:space="preserve"> </w:t>
            </w:r>
            <w:r>
              <w:rPr>
                <w:rFonts w:ascii="Times New Roman"/>
                <w:b/>
                <w:i w:val="false"/>
                <w:color w:val="000000"/>
                <w:sz w:val="20"/>
              </w:rPr>
              <w:t>материалдық-техникалық</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компьютерлердің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зертханаларының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пәндері</w:t>
            </w:r>
            <w:r>
              <w:rPr>
                <w:rFonts w:ascii="Times New Roman"/>
                <w:b w:val="false"/>
                <w:i w:val="false"/>
                <w:color w:val="000000"/>
                <w:sz w:val="20"/>
              </w:rPr>
              <w:t xml:space="preserve"> </w:t>
            </w:r>
            <w:r>
              <w:rPr>
                <w:rFonts w:ascii="Times New Roman"/>
                <w:b/>
                <w:i w:val="false"/>
                <w:color w:val="000000"/>
                <w:sz w:val="20"/>
              </w:rPr>
              <w:t>кабинеттерінің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ҰБДҚ</w:t>
            </w:r>
            <w:r>
              <w:rPr>
                <w:rFonts w:ascii="Times New Roman"/>
                <w:b/>
                <w:i w:val="false"/>
                <w:color w:val="000000"/>
                <w:sz w:val="20"/>
              </w:rPr>
              <w:t>-</w:t>
            </w:r>
            <w:r>
              <w:rPr>
                <w:rFonts w:ascii="Times New Roman"/>
                <w:b/>
                <w:i w:val="false"/>
                <w:color w:val="000000"/>
                <w:sz w:val="20"/>
              </w:rPr>
              <w:t>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ү</w:t>
            </w:r>
            <w:r>
              <w:rPr>
                <w:rFonts w:ascii="Times New Roman"/>
                <w:b/>
                <w:i w:val="false"/>
                <w:color w:val="000000"/>
                <w:sz w:val="20"/>
              </w:rPr>
              <w:t>й-жайларында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бейнекамералардың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val="false"/>
                <w:i w:val="false"/>
                <w:color w:val="000000"/>
                <w:sz w:val="20"/>
              </w:rPr>
              <w:t>6-қосымшаға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орындарына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пенитенциарлық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мекемелерінің</w:t>
            </w:r>
            <w:r>
              <w:rPr>
                <w:rFonts w:ascii="Times New Roman"/>
                <w:b w:val="false"/>
                <w:i w:val="false"/>
                <w:color w:val="000000"/>
                <w:sz w:val="20"/>
              </w:rPr>
              <w:t xml:space="preserve"> </w:t>
            </w:r>
            <w:r>
              <w:rPr>
                <w:rFonts w:ascii="Times New Roman"/>
                <w:b/>
                <w:i w:val="false"/>
                <w:color w:val="000000"/>
                <w:sz w:val="20"/>
              </w:rPr>
              <w:t>жанынан</w:t>
            </w:r>
            <w:r>
              <w:rPr>
                <w:rFonts w:ascii="Times New Roman"/>
                <w:b w:val="false"/>
                <w:i w:val="false"/>
                <w:color w:val="000000"/>
                <w:sz w:val="20"/>
              </w:rPr>
              <w:t xml:space="preserve"> </w:t>
            </w:r>
            <w:r>
              <w:rPr>
                <w:rFonts w:ascii="Times New Roman"/>
                <w:b/>
                <w:i w:val="false"/>
                <w:color w:val="000000"/>
                <w:sz w:val="20"/>
              </w:rPr>
              <w:t>орналастыр</w:t>
            </w:r>
            <w:r>
              <w:rPr>
                <w:rFonts w:ascii="Times New Roman"/>
                <w:b/>
                <w:i w:val="false"/>
                <w:color w:val="000000"/>
                <w:sz w:val="20"/>
              </w:rPr>
              <w:t>ылған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лицензияны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лицензияға</w:t>
            </w:r>
            <w:r>
              <w:rPr>
                <w:rFonts w:ascii="Times New Roman"/>
                <w:b w:val="false"/>
                <w:i w:val="false"/>
                <w:color w:val="000000"/>
                <w:sz w:val="20"/>
              </w:rPr>
              <w:t xml:space="preserve"> </w:t>
            </w:r>
            <w:r>
              <w:rPr>
                <w:rFonts w:ascii="Times New Roman"/>
                <w:b/>
                <w:i w:val="false"/>
                <w:color w:val="000000"/>
                <w:sz w:val="20"/>
              </w:rPr>
              <w:t>қосымшаны</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w:t>
            </w:r>
          </w:p>
        </w:tc>
      </w:tr>
    </w:tbl>
    <w:bookmarkStart w:name="z68" w:id="32"/>
    <w:p>
      <w:pPr>
        <w:spacing w:after="0"/>
        <w:ind w:left="0"/>
        <w:jc w:val="both"/>
      </w:pPr>
      <w:r>
        <w:rPr>
          <w:rFonts w:ascii="Times New Roman"/>
          <w:b w:val="false"/>
          <w:i w:val="false"/>
          <w:color w:val="000000"/>
          <w:sz w:val="28"/>
        </w:rPr>
        <w:t>
      ";</w:t>
      </w:r>
    </w:p>
    <w:bookmarkEnd w:id="32"/>
    <w:bookmarkStart w:name="z69" w:id="33"/>
    <w:p>
      <w:pPr>
        <w:spacing w:after="0"/>
        <w:ind w:left="0"/>
        <w:jc w:val="both"/>
      </w:pPr>
      <w:r>
        <w:rPr>
          <w:rFonts w:ascii="Times New Roman"/>
          <w:b w:val="false"/>
          <w:i w:val="false"/>
          <w:color w:val="000000"/>
          <w:sz w:val="28"/>
        </w:rPr>
        <w:t>
      4-тармақтың 35 - жолы мынадай редакцияда жазылсын:</w:t>
      </w:r>
    </w:p>
    <w:bookmarkEnd w:id="33"/>
    <w:bookmarkStart w:name="z70"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570 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мониторингі</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нысандары</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өзекті</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қоры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деректердің</w:t>
            </w:r>
            <w:r>
              <w:rPr>
                <w:rFonts w:ascii="Times New Roman"/>
                <w:b w:val="false"/>
                <w:i w:val="false"/>
                <w:color w:val="000000"/>
                <w:sz w:val="20"/>
              </w:rPr>
              <w:t xml:space="preserve"> </w:t>
            </w:r>
            <w:r>
              <w:rPr>
                <w:rFonts w:ascii="Times New Roman"/>
                <w:b/>
                <w:i w:val="false"/>
                <w:color w:val="000000"/>
                <w:sz w:val="20"/>
              </w:rPr>
              <w:t>ҰБДҚ</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сәйкестігі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Edu</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аймағында</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домендік</w:t>
            </w:r>
            <w:r>
              <w:rPr>
                <w:rFonts w:ascii="Times New Roman"/>
                <w:b w:val="false"/>
                <w:i w:val="false"/>
                <w:color w:val="000000"/>
                <w:sz w:val="20"/>
              </w:rPr>
              <w:t xml:space="preserve"> </w:t>
            </w:r>
            <w:r>
              <w:rPr>
                <w:rFonts w:ascii="Times New Roman"/>
                <w:b/>
                <w:i w:val="false"/>
                <w:color w:val="000000"/>
                <w:sz w:val="20"/>
              </w:rPr>
              <w:t>атаудың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процесін</w:t>
            </w:r>
            <w:r>
              <w:rPr>
                <w:rFonts w:ascii="Times New Roman"/>
                <w:b w:val="false"/>
                <w:i w:val="false"/>
                <w:color w:val="000000"/>
                <w:sz w:val="20"/>
              </w:rPr>
              <w:t xml:space="preserve"> </w:t>
            </w:r>
            <w:r>
              <w:rPr>
                <w:rFonts w:ascii="Times New Roman"/>
                <w:b/>
                <w:i w:val="false"/>
                <w:color w:val="000000"/>
                <w:sz w:val="20"/>
              </w:rPr>
              <w:t>материалдық-техникалық</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компьютерлердің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зертханаларының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пәндері</w:t>
            </w:r>
            <w:r>
              <w:rPr>
                <w:rFonts w:ascii="Times New Roman"/>
                <w:b w:val="false"/>
                <w:i w:val="false"/>
                <w:color w:val="000000"/>
                <w:sz w:val="20"/>
              </w:rPr>
              <w:t xml:space="preserve"> </w:t>
            </w:r>
            <w:r>
              <w:rPr>
                <w:rFonts w:ascii="Times New Roman"/>
                <w:b/>
                <w:i w:val="false"/>
                <w:color w:val="000000"/>
                <w:sz w:val="20"/>
              </w:rPr>
              <w:t>кабинеттерінің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ҰБДҚ</w:t>
            </w:r>
            <w:r>
              <w:rPr>
                <w:rFonts w:ascii="Times New Roman"/>
                <w:b/>
                <w:i w:val="false"/>
                <w:color w:val="000000"/>
                <w:sz w:val="20"/>
              </w:rPr>
              <w:t>-</w:t>
            </w:r>
            <w:r>
              <w:rPr>
                <w:rFonts w:ascii="Times New Roman"/>
                <w:b/>
                <w:i w:val="false"/>
                <w:color w:val="000000"/>
                <w:sz w:val="20"/>
              </w:rPr>
              <w:t>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бейнекамералардың</w:t>
            </w:r>
            <w:r>
              <w:rPr>
                <w:rFonts w:ascii="Times New Roman"/>
                <w:b w:val="false"/>
                <w:i w:val="false"/>
                <w:color w:val="000000"/>
                <w:sz w:val="20"/>
              </w:rPr>
              <w:t xml:space="preserve"> </w:t>
            </w:r>
            <w:r>
              <w:rPr>
                <w:rFonts w:ascii="Times New Roman"/>
                <w:b/>
                <w:i w:val="false"/>
                <w:color w:val="000000"/>
                <w:sz w:val="20"/>
              </w:rPr>
              <w:t>бол</w:t>
            </w:r>
            <w:r>
              <w:rPr>
                <w:rFonts w:ascii="Times New Roman"/>
                <w:b/>
                <w:i w:val="false"/>
                <w:color w:val="000000"/>
                <w:sz w:val="20"/>
              </w:rPr>
              <w:t>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val="false"/>
                <w:i w:val="false"/>
                <w:color w:val="000000"/>
                <w:sz w:val="20"/>
              </w:rPr>
              <w:t>6-қосымшаға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Қорғаныс</w:t>
            </w:r>
            <w:r>
              <w:rPr>
                <w:rFonts w:ascii="Times New Roman"/>
                <w:b w:val="false"/>
                <w:i w:val="false"/>
                <w:color w:val="000000"/>
                <w:sz w:val="20"/>
              </w:rPr>
              <w:t xml:space="preserve"> </w:t>
            </w:r>
            <w:r>
              <w:rPr>
                <w:rFonts w:ascii="Times New Roman"/>
                <w:b/>
                <w:i w:val="false"/>
                <w:color w:val="000000"/>
                <w:sz w:val="20"/>
              </w:rPr>
              <w:t>министрлігіне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министрлігіне</w:t>
            </w:r>
            <w:r>
              <w:rPr>
                <w:rFonts w:ascii="Times New Roman"/>
                <w:b w:val="false"/>
                <w:i w:val="false"/>
                <w:color w:val="000000"/>
                <w:sz w:val="20"/>
              </w:rPr>
              <w:t xml:space="preserve"> </w:t>
            </w:r>
            <w:r>
              <w:rPr>
                <w:rFonts w:ascii="Times New Roman"/>
                <w:b/>
                <w:i w:val="false"/>
                <w:color w:val="000000"/>
                <w:sz w:val="20"/>
              </w:rPr>
              <w:t>ведомстволық</w:t>
            </w:r>
            <w:r>
              <w:rPr>
                <w:rFonts w:ascii="Times New Roman"/>
                <w:b w:val="false"/>
                <w:i w:val="false"/>
                <w:color w:val="000000"/>
                <w:sz w:val="20"/>
              </w:rPr>
              <w:t xml:space="preserve"> </w:t>
            </w:r>
            <w:r>
              <w:rPr>
                <w:rFonts w:ascii="Times New Roman"/>
                <w:b/>
                <w:i w:val="false"/>
                <w:color w:val="000000"/>
                <w:sz w:val="20"/>
              </w:rPr>
              <w:t>бағынысты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i w:val="false"/>
                <w:color w:val="000000"/>
                <w:sz w:val="20"/>
              </w:rPr>
              <w:t>-ат</w:t>
            </w:r>
            <w:r>
              <w:rPr>
                <w:rFonts w:ascii="Times New Roman"/>
                <w:b/>
                <w:i w:val="false"/>
                <w:color w:val="000000"/>
                <w:sz w:val="20"/>
              </w:rPr>
              <w:t>қару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пенитенциарлық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мекемелерінің</w:t>
            </w:r>
            <w:r>
              <w:rPr>
                <w:rFonts w:ascii="Times New Roman"/>
                <w:b w:val="false"/>
                <w:i w:val="false"/>
                <w:color w:val="000000"/>
                <w:sz w:val="20"/>
              </w:rPr>
              <w:t xml:space="preserve"> </w:t>
            </w:r>
            <w:r>
              <w:rPr>
                <w:rFonts w:ascii="Times New Roman"/>
                <w:b/>
                <w:i w:val="false"/>
                <w:color w:val="000000"/>
                <w:sz w:val="20"/>
              </w:rPr>
              <w:t>жанында</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ұйымдарына</w:t>
            </w:r>
            <w:r>
              <w:rPr>
                <w:rFonts w:ascii="Times New Roman"/>
                <w:b w:val="false"/>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w:t>
            </w:r>
          </w:p>
        </w:tc>
      </w:tr>
    </w:tbl>
    <w:bookmarkStart w:name="z72" w:id="35"/>
    <w:p>
      <w:pPr>
        <w:spacing w:after="0"/>
        <w:ind w:left="0"/>
        <w:jc w:val="both"/>
      </w:pPr>
      <w:r>
        <w:rPr>
          <w:rFonts w:ascii="Times New Roman"/>
          <w:b w:val="false"/>
          <w:i w:val="false"/>
          <w:color w:val="000000"/>
          <w:sz w:val="28"/>
        </w:rPr>
        <w:t>
      ";</w:t>
      </w:r>
    </w:p>
    <w:bookmarkEnd w:id="35"/>
    <w:bookmarkStart w:name="z73" w:id="36"/>
    <w:p>
      <w:pPr>
        <w:spacing w:after="0"/>
        <w:ind w:left="0"/>
        <w:jc w:val="both"/>
      </w:pPr>
      <w:r>
        <w:rPr>
          <w:rFonts w:ascii="Times New Roman"/>
          <w:b w:val="false"/>
          <w:i w:val="false"/>
          <w:color w:val="000000"/>
          <w:sz w:val="28"/>
        </w:rPr>
        <w:t>
      5-тармақтың 49 - жолы мынадай редакцияда жазылсын:</w:t>
      </w:r>
    </w:p>
    <w:bookmarkEnd w:id="36"/>
    <w:bookmarkStart w:name="z74"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8"/>
          <w:p>
            <w:pPr>
              <w:spacing w:after="20"/>
              <w:ind w:left="20"/>
              <w:jc w:val="both"/>
            </w:pPr>
            <w:r>
              <w:rPr>
                <w:rFonts w:ascii="Times New Roman"/>
                <w:b w:val="false"/>
                <w:i w:val="false"/>
                <w:color w:val="000000"/>
                <w:sz w:val="20"/>
              </w:rPr>
              <w:t>
</w:t>
            </w:r>
            <w:r>
              <w:rPr>
                <w:rFonts w:ascii="Times New Roman"/>
                <w:b/>
                <w:i w:val="false"/>
                <w:color w:val="000000"/>
                <w:sz w:val="20"/>
              </w:rPr>
              <w:t>Даярланатын</w:t>
            </w:r>
            <w:r>
              <w:rPr>
                <w:rFonts w:ascii="Times New Roman"/>
                <w:b w:val="false"/>
                <w:i w:val="false"/>
                <w:color w:val="000000"/>
                <w:sz w:val="20"/>
              </w:rPr>
              <w:t xml:space="preserve"> </w:t>
            </w:r>
            <w:r>
              <w:rPr>
                <w:rFonts w:ascii="Times New Roman"/>
                <w:b/>
                <w:i w:val="false"/>
                <w:color w:val="000000"/>
                <w:sz w:val="20"/>
              </w:rPr>
              <w:t>мамандықтар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оқу-зертханалық</w:t>
            </w:r>
            <w:r>
              <w:rPr>
                <w:rFonts w:ascii="Times New Roman"/>
                <w:b w:val="false"/>
                <w:i w:val="false"/>
                <w:color w:val="000000"/>
                <w:sz w:val="20"/>
              </w:rPr>
              <w:t xml:space="preserve"> </w:t>
            </w:r>
            <w:r>
              <w:rPr>
                <w:rFonts w:ascii="Times New Roman"/>
                <w:b/>
                <w:i w:val="false"/>
                <w:color w:val="000000"/>
                <w:sz w:val="20"/>
              </w:rPr>
              <w:t>жабдықтармен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құралдарымен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97</w:t>
            </w:r>
            <w:r>
              <w:rPr>
                <w:rFonts w:ascii="Times New Roman"/>
                <w:b w:val="false"/>
                <w:i w:val="false"/>
                <w:color w:val="000000"/>
                <w:sz w:val="20"/>
              </w:rPr>
              <w:t xml:space="preserve"> </w:t>
            </w:r>
            <w:r>
              <w:rPr>
                <w:rFonts w:ascii="Times New Roman"/>
                <w:b/>
                <w:i w:val="false"/>
                <w:color w:val="000000"/>
                <w:sz w:val="20"/>
              </w:rPr>
              <w:t>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нормаларға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компьютерлермен</w:t>
            </w:r>
            <w:r>
              <w:rPr>
                <w:rFonts w:ascii="Times New Roman"/>
                <w:b w:val="false"/>
                <w:i w:val="false"/>
                <w:color w:val="000000"/>
                <w:sz w:val="20"/>
              </w:rPr>
              <w:t xml:space="preserve"> </w:t>
            </w:r>
            <w:r>
              <w:rPr>
                <w:rFonts w:ascii="Times New Roman"/>
                <w:b/>
                <w:i w:val="false"/>
                <w:color w:val="000000"/>
                <w:sz w:val="20"/>
              </w:rPr>
              <w:t>жабдықталуы</w:t>
            </w:r>
            <w:r>
              <w:rPr>
                <w:rFonts w:ascii="Times New Roman"/>
                <w:b/>
                <w:i w:val="false"/>
                <w:color w:val="000000"/>
                <w:sz w:val="20"/>
              </w:rPr>
              <w:t>.</w:t>
            </w:r>
          </w:p>
          <w:bookmarkEnd w:id="38"/>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кодекстің</w:t>
            </w:r>
            <w:r>
              <w:rPr>
                <w:rFonts w:ascii="Times New Roman"/>
                <w:b w:val="false"/>
                <w:i w:val="false"/>
                <w:color w:val="000000"/>
                <w:sz w:val="20"/>
              </w:rPr>
              <w:t xml:space="preserve"> </w:t>
            </w:r>
            <w:r>
              <w:rPr>
                <w:rFonts w:ascii="Times New Roman"/>
                <w:b/>
                <w:i w:val="false"/>
                <w:color w:val="000000"/>
                <w:sz w:val="20"/>
              </w:rPr>
              <w:t>220-бабының</w:t>
            </w:r>
            <w:r>
              <w:rPr>
                <w:rFonts w:ascii="Times New Roman"/>
                <w:b w:val="false"/>
                <w:i w:val="false"/>
                <w:color w:val="000000"/>
                <w:sz w:val="20"/>
              </w:rPr>
              <w:t xml:space="preserve"> </w:t>
            </w:r>
            <w:r>
              <w:rPr>
                <w:rFonts w:ascii="Times New Roman"/>
                <w:b w:val="false"/>
                <w:i w:val="false"/>
                <w:color w:val="000000"/>
                <w:sz w:val="20"/>
              </w:rPr>
              <w:t>3-тармағына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құрылымында</w:t>
            </w:r>
            <w:r>
              <w:rPr>
                <w:rFonts w:ascii="Times New Roman"/>
                <w:b w:val="false"/>
                <w:i w:val="false"/>
                <w:color w:val="000000"/>
                <w:sz w:val="20"/>
              </w:rPr>
              <w:t xml:space="preserve"> </w:t>
            </w:r>
            <w:r>
              <w:rPr>
                <w:rFonts w:ascii="Times New Roman"/>
                <w:b/>
                <w:i w:val="false"/>
                <w:color w:val="000000"/>
                <w:sz w:val="20"/>
              </w:rPr>
              <w:t>симуляциялық</w:t>
            </w:r>
            <w:r>
              <w:rPr>
                <w:rFonts w:ascii="Times New Roman"/>
                <w:b w:val="false"/>
                <w:i w:val="false"/>
                <w:color w:val="000000"/>
                <w:sz w:val="20"/>
              </w:rPr>
              <w:t xml:space="preserve"> </w:t>
            </w:r>
            <w:r>
              <w:rPr>
                <w:rFonts w:ascii="Times New Roman"/>
                <w:b/>
                <w:i w:val="false"/>
                <w:color w:val="000000"/>
                <w:sz w:val="20"/>
              </w:rPr>
              <w:t>кабинеттің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орталықтың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Қорғаныс</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орындары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бөлімдер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val="false"/>
                <w:i w:val="false"/>
                <w:color w:val="000000"/>
                <w:sz w:val="20"/>
              </w:rPr>
              <w:t xml:space="preserve"> </w:t>
            </w:r>
            <w:r>
              <w:rPr>
                <w:rFonts w:ascii="Times New Roman"/>
                <w:b/>
                <w:i w:val="false"/>
                <w:color w:val="000000"/>
                <w:sz w:val="20"/>
              </w:rPr>
              <w:t>оқу-материалдық</w:t>
            </w:r>
            <w:r>
              <w:rPr>
                <w:rFonts w:ascii="Times New Roman"/>
                <w:b w:val="false"/>
                <w:i w:val="false"/>
                <w:color w:val="000000"/>
                <w:sz w:val="20"/>
              </w:rPr>
              <w:t xml:space="preserve"> </w:t>
            </w:r>
            <w:r>
              <w:rPr>
                <w:rFonts w:ascii="Times New Roman"/>
                <w:b/>
                <w:i w:val="false"/>
                <w:color w:val="000000"/>
                <w:sz w:val="20"/>
              </w:rPr>
              <w:t>базасын</w:t>
            </w:r>
            <w:r>
              <w:rPr>
                <w:rFonts w:ascii="Times New Roman"/>
                <w:b w:val="false"/>
                <w:i w:val="false"/>
                <w:color w:val="000000"/>
                <w:sz w:val="20"/>
              </w:rPr>
              <w:t xml:space="preserve"> </w:t>
            </w:r>
            <w:r>
              <w:rPr>
                <w:rFonts w:ascii="Times New Roman"/>
                <w:b/>
                <w:i w:val="false"/>
                <w:color w:val="000000"/>
                <w:sz w:val="20"/>
              </w:rPr>
              <w:t>пай</w:t>
            </w:r>
            <w:r>
              <w:rPr>
                <w:rFonts w:ascii="Times New Roman"/>
                <w:b/>
                <w:i w:val="false"/>
                <w:color w:val="000000"/>
                <w:sz w:val="20"/>
              </w:rPr>
              <w:t>далану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ведомстволық</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кафедралардың</w:t>
            </w:r>
            <w:r>
              <w:rPr>
                <w:rFonts w:ascii="Times New Roman"/>
                <w:b w:val="false"/>
                <w:i w:val="false"/>
                <w:color w:val="000000"/>
                <w:sz w:val="20"/>
              </w:rPr>
              <w:t xml:space="preserve"> </w:t>
            </w:r>
            <w:r>
              <w:rPr>
                <w:rFonts w:ascii="Times New Roman"/>
                <w:b/>
                <w:i w:val="false"/>
                <w:color w:val="000000"/>
                <w:sz w:val="20"/>
              </w:rPr>
              <w:t>оқу-материалдық</w:t>
            </w:r>
            <w:r>
              <w:rPr>
                <w:rFonts w:ascii="Times New Roman"/>
                <w:b w:val="false"/>
                <w:i w:val="false"/>
                <w:color w:val="000000"/>
                <w:sz w:val="20"/>
              </w:rPr>
              <w:t xml:space="preserve"> </w:t>
            </w:r>
            <w:r>
              <w:rPr>
                <w:rFonts w:ascii="Times New Roman"/>
                <w:b/>
                <w:i w:val="false"/>
                <w:color w:val="000000"/>
                <w:sz w:val="20"/>
              </w:rPr>
              <w:t>базасын</w:t>
            </w:r>
            <w:r>
              <w:rPr>
                <w:rFonts w:ascii="Times New Roman"/>
                <w:b w:val="false"/>
                <w:i w:val="false"/>
                <w:color w:val="000000"/>
                <w:sz w:val="20"/>
              </w:rPr>
              <w:t xml:space="preserve"> </w:t>
            </w:r>
            <w:r>
              <w:rPr>
                <w:rFonts w:ascii="Times New Roman"/>
                <w:b/>
                <w:i w:val="false"/>
                <w:color w:val="000000"/>
                <w:sz w:val="20"/>
              </w:rPr>
              <w:t>бірлесіп</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іс-қимыл</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ЖЖОКББҰ</w:t>
            </w:r>
            <w:r>
              <w:rPr>
                <w:rFonts w:ascii="Times New Roman"/>
                <w:b w:val="false"/>
                <w:i w:val="false"/>
                <w:color w:val="000000"/>
                <w:sz w:val="20"/>
              </w:rPr>
              <w:t xml:space="preserve"> </w:t>
            </w:r>
            <w:r>
              <w:rPr>
                <w:rFonts w:ascii="Times New Roman"/>
                <w:b/>
                <w:i w:val="false"/>
                <w:color w:val="000000"/>
                <w:sz w:val="20"/>
              </w:rPr>
              <w:t>ұйымдарымен</w:t>
            </w:r>
            <w:r>
              <w:rPr>
                <w:rFonts w:ascii="Times New Roman"/>
                <w:b w:val="false"/>
                <w:i w:val="false"/>
                <w:color w:val="000000"/>
                <w:sz w:val="20"/>
              </w:rPr>
              <w:t xml:space="preserve"> </w:t>
            </w:r>
            <w:r>
              <w:rPr>
                <w:rFonts w:ascii="Times New Roman"/>
                <w:b/>
                <w:i w:val="false"/>
                <w:color w:val="000000"/>
                <w:sz w:val="20"/>
              </w:rPr>
              <w:t>меморандумдардың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процесін</w:t>
            </w:r>
            <w:r>
              <w:rPr>
                <w:rFonts w:ascii="Times New Roman"/>
                <w:b w:val="false"/>
                <w:i w:val="false"/>
                <w:color w:val="000000"/>
                <w:sz w:val="20"/>
              </w:rPr>
              <w:t xml:space="preserve"> </w:t>
            </w:r>
            <w:r>
              <w:rPr>
                <w:rFonts w:ascii="Times New Roman"/>
                <w:b/>
                <w:i w:val="false"/>
                <w:color w:val="000000"/>
                <w:sz w:val="20"/>
              </w:rPr>
              <w:t>материалдық-техникалық</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компьютерлердің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зертханаларының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пәндері</w:t>
            </w:r>
            <w:r>
              <w:rPr>
                <w:rFonts w:ascii="Times New Roman"/>
                <w:b w:val="false"/>
                <w:i w:val="false"/>
                <w:color w:val="000000"/>
                <w:sz w:val="20"/>
              </w:rPr>
              <w:t xml:space="preserve"> </w:t>
            </w:r>
            <w:r>
              <w:rPr>
                <w:rFonts w:ascii="Times New Roman"/>
                <w:b/>
                <w:i w:val="false"/>
                <w:color w:val="000000"/>
                <w:sz w:val="20"/>
              </w:rPr>
              <w:t>кабинеттерінің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ҰБДҚ</w:t>
            </w:r>
            <w:r>
              <w:rPr>
                <w:rFonts w:ascii="Times New Roman"/>
                <w:b/>
                <w:i w:val="false"/>
                <w:color w:val="000000"/>
                <w:sz w:val="20"/>
              </w:rPr>
              <w:t>-</w:t>
            </w:r>
            <w:r>
              <w:rPr>
                <w:rFonts w:ascii="Times New Roman"/>
                <w:b/>
                <w:i w:val="false"/>
                <w:color w:val="000000"/>
                <w:sz w:val="20"/>
              </w:rPr>
              <w:t>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бейнекамералардың</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олуы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6-қосымшаға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Қорғаныс</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орындары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ЖЖОКББҰ-мен</w:t>
            </w:r>
            <w:r>
              <w:rPr>
                <w:rFonts w:ascii="Times New Roman"/>
                <w:b w:val="false"/>
                <w:i w:val="false"/>
                <w:color w:val="000000"/>
                <w:sz w:val="20"/>
              </w:rPr>
              <w:t xml:space="preserve"> </w:t>
            </w:r>
            <w:r>
              <w:rPr>
                <w:rFonts w:ascii="Times New Roman"/>
                <w:b/>
                <w:i w:val="false"/>
                <w:color w:val="000000"/>
                <w:sz w:val="20"/>
              </w:rPr>
              <w:t>бұйрықтар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меморандумдар</w:t>
            </w:r>
            <w:r>
              <w:rPr>
                <w:rFonts w:ascii="Times New Roman"/>
                <w:b w:val="false"/>
                <w:i w:val="false"/>
                <w:color w:val="000000"/>
                <w:sz w:val="20"/>
              </w:rPr>
              <w:t xml:space="preserve"> </w:t>
            </w:r>
            <w:r>
              <w:rPr>
                <w:rFonts w:ascii="Times New Roman"/>
                <w:b/>
                <w:i w:val="false"/>
                <w:color w:val="000000"/>
                <w:sz w:val="20"/>
              </w:rPr>
              <w:t>көшірмелерінің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компьютерлі</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сыныппен</w:t>
            </w:r>
            <w:r>
              <w:rPr>
                <w:rFonts w:ascii="Times New Roman"/>
                <w:b w:val="false"/>
                <w:i w:val="false"/>
                <w:color w:val="000000"/>
                <w:sz w:val="20"/>
              </w:rPr>
              <w:t xml:space="preserve"> </w:t>
            </w:r>
            <w:r>
              <w:rPr>
                <w:rFonts w:ascii="Times New Roman"/>
                <w:b/>
                <w:i w:val="false"/>
                <w:color w:val="000000"/>
                <w:sz w:val="20"/>
              </w:rPr>
              <w:t>жарақталуы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Қорғаныс</w:t>
            </w:r>
            <w:r>
              <w:rPr>
                <w:rFonts w:ascii="Times New Roman"/>
                <w:b w:val="false"/>
                <w:i w:val="false"/>
                <w:color w:val="000000"/>
                <w:sz w:val="20"/>
              </w:rPr>
              <w:t xml:space="preserve"> </w:t>
            </w:r>
            <w:r>
              <w:rPr>
                <w:rFonts w:ascii="Times New Roman"/>
                <w:b/>
                <w:i w:val="false"/>
                <w:color w:val="000000"/>
                <w:sz w:val="20"/>
              </w:rPr>
              <w:t>министрлігіне</w:t>
            </w:r>
            <w:r>
              <w:rPr>
                <w:rFonts w:ascii="Times New Roman"/>
                <w:b w:val="false"/>
                <w:i w:val="false"/>
                <w:color w:val="000000"/>
                <w:sz w:val="20"/>
              </w:rPr>
              <w:t xml:space="preserve"> </w:t>
            </w:r>
            <w:r>
              <w:rPr>
                <w:rFonts w:ascii="Times New Roman"/>
                <w:b/>
                <w:i w:val="false"/>
                <w:color w:val="000000"/>
                <w:sz w:val="20"/>
              </w:rPr>
              <w:t>ведомстволық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министрлігіне</w:t>
            </w:r>
            <w:r>
              <w:rPr>
                <w:rFonts w:ascii="Times New Roman"/>
                <w:b w:val="false"/>
                <w:i w:val="false"/>
                <w:color w:val="000000"/>
                <w:sz w:val="20"/>
              </w:rPr>
              <w:t xml:space="preserve"> </w:t>
            </w:r>
            <w:r>
              <w:rPr>
                <w:rFonts w:ascii="Times New Roman"/>
                <w:b/>
                <w:i w:val="false"/>
                <w:color w:val="000000"/>
                <w:sz w:val="20"/>
              </w:rPr>
              <w:t>ведомстволық</w:t>
            </w:r>
            <w:r>
              <w:rPr>
                <w:rFonts w:ascii="Times New Roman"/>
                <w:b w:val="false"/>
                <w:i w:val="false"/>
                <w:color w:val="000000"/>
                <w:sz w:val="20"/>
              </w:rPr>
              <w:t xml:space="preserve"> </w:t>
            </w:r>
            <w:r>
              <w:rPr>
                <w:rFonts w:ascii="Times New Roman"/>
                <w:b/>
                <w:i w:val="false"/>
                <w:color w:val="000000"/>
                <w:sz w:val="20"/>
              </w:rPr>
              <w:t>бағынысты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пенитенциарлық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мекем</w:t>
            </w:r>
            <w:r>
              <w:rPr>
                <w:rFonts w:ascii="Times New Roman"/>
                <w:b/>
                <w:i w:val="false"/>
                <w:color w:val="000000"/>
                <w:sz w:val="20"/>
              </w:rPr>
              <w:t>елерінің</w:t>
            </w:r>
            <w:r>
              <w:rPr>
                <w:rFonts w:ascii="Times New Roman"/>
                <w:b w:val="false"/>
                <w:i w:val="false"/>
                <w:color w:val="000000"/>
                <w:sz w:val="20"/>
              </w:rPr>
              <w:t xml:space="preserve"> </w:t>
            </w:r>
            <w:r>
              <w:rPr>
                <w:rFonts w:ascii="Times New Roman"/>
                <w:b/>
                <w:i w:val="false"/>
                <w:color w:val="000000"/>
                <w:sz w:val="20"/>
              </w:rPr>
              <w:t>жанында</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ұйымдарына</w:t>
            </w:r>
            <w:r>
              <w:rPr>
                <w:rFonts w:ascii="Times New Roman"/>
                <w:b w:val="false"/>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w:t>
            </w:r>
          </w:p>
        </w:tc>
      </w:tr>
    </w:tbl>
    <w:bookmarkStart w:name="z77" w:id="39"/>
    <w:p>
      <w:pPr>
        <w:spacing w:after="0"/>
        <w:ind w:left="0"/>
        <w:jc w:val="both"/>
      </w:pPr>
      <w:r>
        <w:rPr>
          <w:rFonts w:ascii="Times New Roman"/>
          <w:b w:val="false"/>
          <w:i w:val="false"/>
          <w:color w:val="000000"/>
          <w:sz w:val="28"/>
        </w:rPr>
        <w:t>
      ";</w:t>
      </w:r>
    </w:p>
    <w:bookmarkEnd w:id="39"/>
    <w:bookmarkStart w:name="z78" w:id="40"/>
    <w:p>
      <w:pPr>
        <w:spacing w:after="0"/>
        <w:ind w:left="0"/>
        <w:jc w:val="both"/>
      </w:pPr>
      <w:r>
        <w:rPr>
          <w:rFonts w:ascii="Times New Roman"/>
          <w:b w:val="false"/>
          <w:i w:val="false"/>
          <w:color w:val="000000"/>
          <w:sz w:val="28"/>
        </w:rPr>
        <w:t>
      6-тармақтың 51 - жолы мынадай редакцияда жазылсын:</w:t>
      </w:r>
    </w:p>
    <w:bookmarkEnd w:id="40"/>
    <w:bookmarkStart w:name="z79"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570 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мониторингі</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нысандарына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өзекті</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қоры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деректердің</w:t>
            </w:r>
            <w:r>
              <w:rPr>
                <w:rFonts w:ascii="Times New Roman"/>
                <w:b w:val="false"/>
                <w:i w:val="false"/>
                <w:color w:val="000000"/>
                <w:sz w:val="20"/>
              </w:rPr>
              <w:t xml:space="preserve"> </w:t>
            </w:r>
            <w:r>
              <w:rPr>
                <w:rFonts w:ascii="Times New Roman"/>
                <w:b/>
                <w:i w:val="false"/>
                <w:color w:val="000000"/>
                <w:sz w:val="20"/>
              </w:rPr>
              <w:t>ҰБДҚ</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сәйкестігі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Edu</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аймағында</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домендік</w:t>
            </w:r>
            <w:r>
              <w:rPr>
                <w:rFonts w:ascii="Times New Roman"/>
                <w:b w:val="false"/>
                <w:i w:val="false"/>
                <w:color w:val="000000"/>
                <w:sz w:val="20"/>
              </w:rPr>
              <w:t xml:space="preserve"> </w:t>
            </w:r>
            <w:r>
              <w:rPr>
                <w:rFonts w:ascii="Times New Roman"/>
                <w:b/>
                <w:i w:val="false"/>
                <w:color w:val="000000"/>
                <w:sz w:val="20"/>
              </w:rPr>
              <w:t>атаудың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процесін</w:t>
            </w:r>
            <w:r>
              <w:rPr>
                <w:rFonts w:ascii="Times New Roman"/>
                <w:b w:val="false"/>
                <w:i w:val="false"/>
                <w:color w:val="000000"/>
                <w:sz w:val="20"/>
              </w:rPr>
              <w:t xml:space="preserve"> </w:t>
            </w:r>
            <w:r>
              <w:rPr>
                <w:rFonts w:ascii="Times New Roman"/>
                <w:b/>
                <w:i w:val="false"/>
                <w:color w:val="000000"/>
                <w:sz w:val="20"/>
              </w:rPr>
              <w:t>материалдық-техникалық</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компьютерлердің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зертханаларының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пәндері</w:t>
            </w:r>
            <w:r>
              <w:rPr>
                <w:rFonts w:ascii="Times New Roman"/>
                <w:b w:val="false"/>
                <w:i w:val="false"/>
                <w:color w:val="000000"/>
                <w:sz w:val="20"/>
              </w:rPr>
              <w:t xml:space="preserve"> </w:t>
            </w:r>
            <w:r>
              <w:rPr>
                <w:rFonts w:ascii="Times New Roman"/>
                <w:b/>
                <w:i w:val="false"/>
                <w:color w:val="000000"/>
                <w:sz w:val="20"/>
              </w:rPr>
              <w:t>кабинеттерінің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ҰБДҚ</w:t>
            </w:r>
            <w:r>
              <w:rPr>
                <w:rFonts w:ascii="Times New Roman"/>
                <w:b/>
                <w:i w:val="false"/>
                <w:color w:val="000000"/>
                <w:sz w:val="20"/>
              </w:rPr>
              <w:t>-</w:t>
            </w:r>
            <w:r>
              <w:rPr>
                <w:rFonts w:ascii="Times New Roman"/>
                <w:b/>
                <w:i w:val="false"/>
                <w:color w:val="000000"/>
                <w:sz w:val="20"/>
              </w:rPr>
              <w:t>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бейнекамералардың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val="false"/>
                <w:i w:val="false"/>
                <w:color w:val="000000"/>
                <w:sz w:val="20"/>
              </w:rPr>
              <w:t>6-қосымшаға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Қорғаныс</w:t>
            </w:r>
            <w:r>
              <w:rPr>
                <w:rFonts w:ascii="Times New Roman"/>
                <w:b w:val="false"/>
                <w:i w:val="false"/>
                <w:color w:val="000000"/>
                <w:sz w:val="20"/>
              </w:rPr>
              <w:t xml:space="preserve"> </w:t>
            </w:r>
            <w:r>
              <w:rPr>
                <w:rFonts w:ascii="Times New Roman"/>
                <w:b/>
                <w:i w:val="false"/>
                <w:color w:val="000000"/>
                <w:sz w:val="20"/>
              </w:rPr>
              <w:t>министрлігіне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министрлігіне</w:t>
            </w:r>
            <w:r>
              <w:rPr>
                <w:rFonts w:ascii="Times New Roman"/>
                <w:b w:val="false"/>
                <w:i w:val="false"/>
                <w:color w:val="000000"/>
                <w:sz w:val="20"/>
              </w:rPr>
              <w:t xml:space="preserve"> </w:t>
            </w:r>
            <w:r>
              <w:rPr>
                <w:rFonts w:ascii="Times New Roman"/>
                <w:b/>
                <w:i w:val="false"/>
                <w:color w:val="000000"/>
                <w:sz w:val="20"/>
              </w:rPr>
              <w:t>ведомстволық</w:t>
            </w:r>
            <w:r>
              <w:rPr>
                <w:rFonts w:ascii="Times New Roman"/>
                <w:b w:val="false"/>
                <w:i w:val="false"/>
                <w:color w:val="000000"/>
                <w:sz w:val="20"/>
              </w:rPr>
              <w:t xml:space="preserve"> </w:t>
            </w:r>
            <w:r>
              <w:rPr>
                <w:rFonts w:ascii="Times New Roman"/>
                <w:b/>
                <w:i w:val="false"/>
                <w:color w:val="000000"/>
                <w:sz w:val="20"/>
              </w:rPr>
              <w:t>бағынысты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пенитенциарлық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мекеме</w:t>
            </w:r>
            <w:r>
              <w:rPr>
                <w:rFonts w:ascii="Times New Roman"/>
                <w:b/>
                <w:i w:val="false"/>
                <w:color w:val="000000"/>
                <w:sz w:val="20"/>
              </w:rPr>
              <w:t>лерінің</w:t>
            </w:r>
            <w:r>
              <w:rPr>
                <w:rFonts w:ascii="Times New Roman"/>
                <w:b w:val="false"/>
                <w:i w:val="false"/>
                <w:color w:val="000000"/>
                <w:sz w:val="20"/>
              </w:rPr>
              <w:t xml:space="preserve"> </w:t>
            </w:r>
            <w:r>
              <w:rPr>
                <w:rFonts w:ascii="Times New Roman"/>
                <w:b/>
                <w:i w:val="false"/>
                <w:color w:val="000000"/>
                <w:sz w:val="20"/>
              </w:rPr>
              <w:t>жанында</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ұйымдарына</w:t>
            </w:r>
            <w:r>
              <w:rPr>
                <w:rFonts w:ascii="Times New Roman"/>
                <w:b w:val="false"/>
                <w:i w:val="false"/>
                <w:color w:val="000000"/>
                <w:sz w:val="20"/>
              </w:rPr>
              <w:t xml:space="preserve"> </w:t>
            </w:r>
            <w:r>
              <w:rPr>
                <w:rFonts w:ascii="Times New Roman"/>
                <w:b/>
                <w:i w:val="false"/>
                <w:color w:val="000000"/>
                <w:sz w:val="20"/>
              </w:rPr>
              <w:t>қолданылмайды</w:t>
            </w:r>
            <w:r>
              <w:rPr>
                <w:rFonts w:ascii="Times New Roman"/>
                <w:b/>
                <w:i w:val="false"/>
                <w:color w:val="000000"/>
                <w:sz w:val="20"/>
              </w:rPr>
              <w:t>.</w:t>
            </w:r>
          </w:p>
        </w:tc>
      </w:tr>
    </w:tbl>
    <w:bookmarkStart w:name="z81" w:id="42"/>
    <w:p>
      <w:pPr>
        <w:spacing w:after="0"/>
        <w:ind w:left="0"/>
        <w:jc w:val="both"/>
      </w:pPr>
      <w:r>
        <w:rPr>
          <w:rFonts w:ascii="Times New Roman"/>
          <w:b w:val="false"/>
          <w:i w:val="false"/>
          <w:color w:val="000000"/>
          <w:sz w:val="28"/>
        </w:rPr>
        <w:t>
      ";</w:t>
      </w:r>
    </w:p>
    <w:bookmarkEnd w:id="42"/>
    <w:bookmarkStart w:name="z82" w:id="43"/>
    <w:p>
      <w:pPr>
        <w:spacing w:after="0"/>
        <w:ind w:left="0"/>
        <w:jc w:val="both"/>
      </w:pPr>
      <w:r>
        <w:rPr>
          <w:rFonts w:ascii="Times New Roman"/>
          <w:b w:val="false"/>
          <w:i w:val="false"/>
          <w:color w:val="000000"/>
          <w:sz w:val="28"/>
        </w:rPr>
        <w:t>
      6-тармақтың 60 - жолы мынадай редакцияда жазылсын:</w:t>
      </w:r>
    </w:p>
    <w:bookmarkEnd w:id="43"/>
    <w:bookmarkStart w:name="z83"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жарақталуы. Edu.kz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цифрлық жүйесінің, ҰБДҚ-нің, білім беру ұйымдарының үй-жайларында және аумағында бейнекамералардың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45"/>
    <w:p>
      <w:pPr>
        <w:spacing w:after="0"/>
        <w:ind w:left="0"/>
        <w:jc w:val="both"/>
      </w:pPr>
      <w:r>
        <w:rPr>
          <w:rFonts w:ascii="Times New Roman"/>
          <w:b w:val="false"/>
          <w:i w:val="false"/>
          <w:color w:val="000000"/>
          <w:sz w:val="28"/>
        </w:rPr>
        <w:t>
      ";</w:t>
      </w:r>
    </w:p>
    <w:bookmarkEnd w:id="45"/>
    <w:bookmarkStart w:name="z85" w:id="46"/>
    <w:p>
      <w:pPr>
        <w:spacing w:after="0"/>
        <w:ind w:left="0"/>
        <w:jc w:val="both"/>
      </w:pPr>
      <w:r>
        <w:rPr>
          <w:rFonts w:ascii="Times New Roman"/>
          <w:b w:val="false"/>
          <w:i w:val="false"/>
          <w:color w:val="000000"/>
          <w:sz w:val="28"/>
        </w:rPr>
        <w:t>
      7-тармақтың 62 және 63 - жолдары мынадай редакцияда жазылсын:</w:t>
      </w:r>
    </w:p>
    <w:bookmarkEnd w:id="46"/>
    <w:bookmarkStart w:name="z86"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толмағандарға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i w:val="false"/>
                <w:color w:val="000000"/>
                <w:sz w:val="20"/>
              </w:rPr>
              <w:t>сауықтыру</w:t>
            </w:r>
            <w:r>
              <w:rPr>
                <w:rFonts w:ascii="Times New Roman"/>
                <w:b w:val="false"/>
                <w:i w:val="false"/>
                <w:color w:val="000000"/>
                <w:sz w:val="20"/>
              </w:rPr>
              <w:t xml:space="preserve"> </w:t>
            </w:r>
            <w:r>
              <w:rPr>
                <w:rFonts w:ascii="Times New Roman"/>
                <w:b/>
                <w:i w:val="false"/>
                <w:color w:val="000000"/>
                <w:sz w:val="20"/>
              </w:rPr>
              <w:t>бағдарламаларының</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Үкіметінің</w:t>
            </w:r>
            <w:r>
              <w:rPr>
                <w:rFonts w:ascii="Times New Roman"/>
                <w:b w:val="false"/>
                <w:i w:val="false"/>
                <w:color w:val="000000"/>
                <w:sz w:val="20"/>
              </w:rPr>
              <w:t xml:space="preserve"> </w:t>
            </w:r>
            <w:r>
              <w:rPr>
                <w:rFonts w:ascii="Times New Roman"/>
                <w:b/>
                <w:i w:val="false"/>
                <w:color w:val="000000"/>
                <w:sz w:val="20"/>
              </w:rPr>
              <w:t>2022</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тамыздағы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581</w:t>
            </w:r>
            <w:r>
              <w:rPr>
                <w:rFonts w:ascii="Times New Roman"/>
                <w:b w:val="false"/>
                <w:i w:val="false"/>
                <w:color w:val="000000"/>
                <w:sz w:val="20"/>
              </w:rPr>
              <w:t xml:space="preserve"> </w:t>
            </w:r>
            <w:r>
              <w:rPr>
                <w:rFonts w:ascii="Times New Roman"/>
                <w:b/>
                <w:i w:val="false"/>
                <w:color w:val="000000"/>
                <w:sz w:val="20"/>
              </w:rPr>
              <w:t>қаулысымен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Оқу-ағарту</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ереженің</w:t>
            </w:r>
            <w:r>
              <w:rPr>
                <w:rFonts w:ascii="Times New Roman"/>
                <w:b w:val="false"/>
                <w:i w:val="false"/>
                <w:color w:val="000000"/>
                <w:sz w:val="20"/>
              </w:rPr>
              <w:t xml:space="preserve"> </w:t>
            </w:r>
            <w:r>
              <w:rPr>
                <w:rFonts w:ascii="Times New Roman"/>
                <w:b/>
                <w:i w:val="false"/>
                <w:color w:val="000000"/>
                <w:sz w:val="20"/>
              </w:rPr>
              <w:t>15-</w:t>
            </w:r>
            <w:r>
              <w:rPr>
                <w:rFonts w:ascii="Times New Roman"/>
                <w:b w:val="false"/>
                <w:i w:val="false"/>
                <w:color w:val="000000"/>
                <w:sz w:val="20"/>
              </w:rPr>
              <w:t>тармағының 68-1)</w:t>
            </w:r>
            <w:r>
              <w:rPr>
                <w:rFonts w:ascii="Times New Roman"/>
                <w:b w:val="false"/>
                <w:i w:val="false"/>
                <w:color w:val="000000"/>
                <w:sz w:val="20"/>
              </w:rPr>
              <w:t xml:space="preserve"> </w:t>
            </w:r>
            <w:r>
              <w:rPr>
                <w:rFonts w:ascii="Times New Roman"/>
                <w:b/>
                <w:i w:val="false"/>
                <w:color w:val="000000"/>
                <w:sz w:val="20"/>
              </w:rPr>
              <w:t>тармақшасында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тә</w:t>
            </w:r>
            <w:r>
              <w:rPr>
                <w:rFonts w:ascii="Times New Roman"/>
                <w:b/>
                <w:i w:val="false"/>
                <w:color w:val="000000"/>
                <w:sz w:val="20"/>
              </w:rPr>
              <w:t>ртіпке</w:t>
            </w:r>
            <w:r>
              <w:rPr>
                <w:rFonts w:ascii="Times New Roman"/>
                <w:b w:val="false"/>
                <w:i w:val="false"/>
                <w:color w:val="000000"/>
                <w:sz w:val="20"/>
              </w:rPr>
              <w:t xml:space="preserve"> </w:t>
            </w:r>
            <w:r>
              <w:rPr>
                <w:rFonts w:ascii="Times New Roman"/>
                <w:b/>
                <w:i w:val="false"/>
                <w:color w:val="000000"/>
                <w:sz w:val="20"/>
              </w:rPr>
              <w:t>сәйкестігі</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толмағандарға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i w:val="false"/>
                <w:color w:val="000000"/>
                <w:sz w:val="20"/>
              </w:rPr>
              <w:t>сауықтыру</w:t>
            </w:r>
            <w:r>
              <w:rPr>
                <w:rFonts w:ascii="Times New Roman"/>
                <w:b w:val="false"/>
                <w:i w:val="false"/>
                <w:color w:val="000000"/>
                <w:sz w:val="20"/>
              </w:rPr>
              <w:t xml:space="preserve"> </w:t>
            </w:r>
            <w:r>
              <w:rPr>
                <w:rFonts w:ascii="Times New Roman"/>
                <w:b/>
                <w:i w:val="false"/>
                <w:color w:val="000000"/>
                <w:sz w:val="20"/>
              </w:rPr>
              <w:t>бағдарламаларының</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8"/>
          <w:p>
            <w:pPr>
              <w:spacing w:after="20"/>
              <w:ind w:left="20"/>
              <w:jc w:val="both"/>
            </w:pPr>
            <w:r>
              <w:rPr>
                <w:rFonts w:ascii="Times New Roman"/>
                <w:b w:val="false"/>
                <w:i w:val="false"/>
                <w:color w:val="000000"/>
                <w:sz w:val="20"/>
              </w:rPr>
              <w:t>
Маусымдық сипаттағы білім беру-сауықтыру ұйымдарын қоспағанда, 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Маусымдық сипаттағы білім беру-сауықтыру ұйымдарын қоспағанда, педагогтердің жалпы санынан негізгі жұмыс орны лицензиат болып табылатын педагогтердің үлесі педагогтердің жалпы санының кемінде 50%.</w:t>
            </w:r>
          </w:p>
          <w:p>
            <w:pPr>
              <w:spacing w:after="20"/>
              <w:ind w:left="20"/>
              <w:jc w:val="both"/>
            </w:pPr>
            <w:r>
              <w:rPr>
                <w:rFonts w:ascii="Times New Roman"/>
                <w:b w:val="false"/>
                <w:i w:val="false"/>
                <w:color w:val="000000"/>
                <w:sz w:val="20"/>
              </w:rPr>
              <w:t>
</w:t>
            </w:r>
            <w:r>
              <w:rPr>
                <w:rFonts w:ascii="Times New Roman"/>
                <w:b w:val="false"/>
                <w:i w:val="false"/>
                <w:color w:val="000000"/>
                <w:sz w:val="20"/>
              </w:rPr>
              <w:t>Маусымдық сипаттағы білім беру-сауықтыру ұйымдарын қоспағанда, педагогтердің жалпы санынан негізгі жұмыс орны лицензиат болып табылатын педагог-сарапшылардың, педагог-зерттеушілердің, педагог-шеберлердің үлесі кемінде 25 %.</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ұйымы басшысының және педагогтерінің білімі, жұмыс өтілі №338 бұйрық талаптарына сәйкес болуы.</w:t>
            </w:r>
          </w:p>
          <w:p>
            <w:pPr>
              <w:spacing w:after="20"/>
              <w:ind w:left="20"/>
              <w:jc w:val="both"/>
            </w:pPr>
            <w:r>
              <w:rPr>
                <w:rFonts w:ascii="Times New Roman"/>
                <w:b w:val="false"/>
                <w:i w:val="false"/>
                <w:color w:val="000000"/>
                <w:sz w:val="20"/>
              </w:rPr>
              <w:t xml:space="preserve">
Қазақстан Республикасы Оқу-ағарту министрінің м.а. 2023 жылғы 21 шiлдедегi "Мемлекеттік білім беру ұйымдары қызметкерлерінің үлгі штаттарын бекіту туралы" № 224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33166 болып тіркелді) бұйрыққа сәйкес штатта қызметкерлердің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оқытушы және басшы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балалардың санына қарай білім беру-сауықтыру орталығының (бұдан әрі – БСО) басшысы лауазымы мен оқу-тәрбие кешенінің (орталық жанындағы мектеп) директорының лауазымы біріктірілуі мүмкін.</w:t>
            </w:r>
          </w:p>
        </w:tc>
      </w:tr>
    </w:tbl>
    <w:bookmarkStart w:name="z91" w:id="49"/>
    <w:p>
      <w:pPr>
        <w:spacing w:after="0"/>
        <w:ind w:left="0"/>
        <w:jc w:val="both"/>
      </w:pPr>
      <w:r>
        <w:rPr>
          <w:rFonts w:ascii="Times New Roman"/>
          <w:b w:val="false"/>
          <w:i w:val="false"/>
          <w:color w:val="000000"/>
          <w:sz w:val="28"/>
        </w:rPr>
        <w:t>
      ";</w:t>
      </w:r>
    </w:p>
    <w:bookmarkEnd w:id="49"/>
    <w:bookmarkStart w:name="z92" w:id="50"/>
    <w:p>
      <w:pPr>
        <w:spacing w:after="0"/>
        <w:ind w:left="0"/>
        <w:jc w:val="both"/>
      </w:pPr>
      <w:r>
        <w:rPr>
          <w:rFonts w:ascii="Times New Roman"/>
          <w:b w:val="false"/>
          <w:i w:val="false"/>
          <w:color w:val="000000"/>
          <w:sz w:val="28"/>
        </w:rPr>
        <w:t>
      7-тармақтың 64 және 65 жолдары мынадай редакцияда жазылсын:</w:t>
      </w:r>
    </w:p>
    <w:bookmarkEnd w:id="50"/>
    <w:bookmarkStart w:name="z93"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2"/>
          <w:p>
            <w:pPr>
              <w:spacing w:after="20"/>
              <w:ind w:left="20"/>
              <w:jc w:val="both"/>
            </w:pPr>
            <w:r>
              <w:rPr>
                <w:rFonts w:ascii="Times New Roman"/>
                <w:b w:val="false"/>
                <w:i w:val="false"/>
                <w:color w:val="000000"/>
                <w:sz w:val="20"/>
              </w:rPr>
              <w:t>
Маусымдық сипаттағы білім беру-сауықтыру ұйымдарын қоспағанда, №44 бұйрықпен бекітілген нормаларға оқулықтар тізбесіне сәйкес оқу және көркем әдебиеттің кітапханалық қорының болуы.</w:t>
            </w:r>
          </w:p>
          <w:bookmarkEnd w:id="52"/>
          <w:p>
            <w:pPr>
              <w:spacing w:after="20"/>
              <w:ind w:left="20"/>
              <w:jc w:val="both"/>
            </w:pPr>
            <w:r>
              <w:rPr>
                <w:rFonts w:ascii="Times New Roman"/>
                <w:b w:val="false"/>
                <w:i w:val="false"/>
                <w:color w:val="000000"/>
                <w:sz w:val="20"/>
              </w:rPr>
              <w:t>
Жыл бойы жұмыс істейтін білім беру-сауықтыру ұйымы үшін № 216 бұйрықпен бекітілген нормаларға сәйкес оқулықтардың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3"/>
          <w:p>
            <w:pPr>
              <w:spacing w:after="20"/>
              <w:ind w:left="20"/>
              <w:jc w:val="both"/>
            </w:pPr>
            <w:r>
              <w:rPr>
                <w:rFonts w:ascii="Times New Roman"/>
                <w:b w:val="false"/>
                <w:i w:val="false"/>
                <w:color w:val="000000"/>
                <w:sz w:val="20"/>
              </w:rPr>
              <w:t>
Оқу, көркем және ғылыми әдебиет қорының болуы туралы мәліметтер осы біліктілік талаптарына</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білім беру-сауықтыру қызметтерін көрсететін білім беру ұйымдары жеке кітапхана қоры болмаған жағдайда шарт/акт бойынша өзге білім беру ұйымы пайдалануға берген оқу және көркем әдебиетті пайдаланады.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4"/>
          <w:p>
            <w:pPr>
              <w:spacing w:after="20"/>
              <w:ind w:left="20"/>
              <w:jc w:val="both"/>
            </w:pPr>
            <w:r>
              <w:rPr>
                <w:rFonts w:ascii="Times New Roman"/>
                <w:b w:val="false"/>
                <w:i w:val="false"/>
                <w:color w:val="000000"/>
                <w:sz w:val="20"/>
              </w:rPr>
              <w:t xml:space="preserve">
Ғимараттардың (оқу корпустарының) жабдықталған медициналық пункттермен қамтамасыз етілуі № 37 бұйрығына,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21381 болып тіркелген) (бұдан әрі - № ҚР ДСМ-116/2020 бұйрығы), "Медициналық және фармацевтикалық қызметке қойылатын біліктілік талаптарын бекіту туралы" Қазақстан Республикасы Денсаулық сақтау министрінің 2020 жылғы 22 қазандағы № ҚР ДСМ-148/2020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21502 болып тіркелген),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24094 болып тіркелген),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27833 болып тіркелген),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27218 болып тіркелген),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 -96/2020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21080 болып тіркелген), "Балалардың сауықтыру және санаторий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м.а. 2022 жылғы 10 тамыздағы № ҚР ДСМ-78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29092 болып тіркелген) (бұдан әрі - № 78 бұйрығы), "Сауықтыру және ұйымдастырылған демалыс кезеңінде балаларға медициналық көмек көрсету қағидаларын бекіту туралы" Қазақстан Республикасы Денсаулық сақтау министрінің 2020 жылғы 20 желтоқсандағы № ҚР ДСМ-292/2020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21842 болып тіркелген),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21560 болып тіркелген) сәйкес балаларға медициналық қызмет көрсету құқығымен медициналық қызметке лицензияның, емханамен жасалға келісімшарттың болуы.</w:t>
            </w:r>
          </w:p>
          <w:bookmarkEnd w:id="54"/>
          <w:p>
            <w:pPr>
              <w:spacing w:after="20"/>
              <w:ind w:left="20"/>
              <w:jc w:val="both"/>
            </w:pPr>
            <w:r>
              <w:rPr>
                <w:rFonts w:ascii="Times New Roman"/>
                <w:b w:val="false"/>
                <w:i w:val="false"/>
                <w:color w:val="000000"/>
                <w:sz w:val="20"/>
              </w:rPr>
              <w:t xml:space="preserve">
"Медициналық оңалту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32263 болып тіркелген) сәйкес штаттық медицина қызметкерлерінің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 ішкі өткелдермен қосқан жағдайда бір медициналық пункттің болуына жол беріледі.</w:t>
            </w:r>
          </w:p>
        </w:tc>
      </w:tr>
    </w:tbl>
    <w:bookmarkStart w:name="z97" w:id="55"/>
    <w:p>
      <w:pPr>
        <w:spacing w:after="0"/>
        <w:ind w:left="0"/>
        <w:jc w:val="both"/>
      </w:pPr>
      <w:r>
        <w:rPr>
          <w:rFonts w:ascii="Times New Roman"/>
          <w:b w:val="false"/>
          <w:i w:val="false"/>
          <w:color w:val="000000"/>
          <w:sz w:val="28"/>
        </w:rPr>
        <w:t>
      ";</w:t>
      </w:r>
    </w:p>
    <w:bookmarkEnd w:id="55"/>
    <w:bookmarkStart w:name="z98" w:id="56"/>
    <w:p>
      <w:pPr>
        <w:spacing w:after="0"/>
        <w:ind w:left="0"/>
        <w:jc w:val="both"/>
      </w:pPr>
      <w:r>
        <w:rPr>
          <w:rFonts w:ascii="Times New Roman"/>
          <w:b w:val="false"/>
          <w:i w:val="false"/>
          <w:color w:val="000000"/>
          <w:sz w:val="28"/>
        </w:rPr>
        <w:t>
      7-тармақтың 67, 68 және 69 - жолдары мынадай редакцияда жазылсын:</w:t>
      </w:r>
    </w:p>
    <w:bookmarkEnd w:id="56"/>
    <w:bookmarkStart w:name="z99"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ДСМ-76 бұйрығына, № ҚР ДСМ-78 бұйрығына, сәулет, қала құрылысы және құрылыс саласындағы мемлекеттік нормативтеріне және № </w:t>
            </w:r>
            <w:r>
              <w:rPr>
                <w:rFonts w:ascii="Times New Roman"/>
                <w:b w:val="false"/>
                <w:i w:val="false"/>
                <w:color w:val="000000"/>
                <w:sz w:val="20"/>
              </w:rPr>
              <w:t>55 бұйрықтың</w:t>
            </w:r>
            <w:r>
              <w:rPr>
                <w:rFonts w:ascii="Times New Roman"/>
                <w:b w:val="false"/>
                <w:i w:val="false"/>
                <w:color w:val="000000"/>
                <w:sz w:val="20"/>
              </w:rPr>
              <w:t xml:space="preserve"> өрт қауіпсіздігі талаптарына сәйкес келетін меншікті не шаруашылық жүргізу немесе жедел басқару не сенімгерлік басқару құқығында тиесілі материалдық активтердің болуы немесе оқу үй-жайларымен білім беру қызметтерінің сапасын қамтамасыз ететін, кемінде 5 жыл қолданылу мерзімімен материалдық активтерді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8"/>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Меншік немесе шаруашылық жүргізу немесе жедел басқару немесе сенімгерлік басқару құқығын растайтын құжаттардың немесе ғимаратты жалға алу шартының көшірмелері, оның ішінде объектіні пайдалануға қабылдау актісінің көшірмесі.</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Әрбір ғимаратқа, санитариялық -эпидемиологиялық қорытындының көшірмесі.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өрт қауіпсіздігі саласындағы бақылау және қадағалау субъектісіне (объектісіне) барып тексеру немесе профилақтикалық бақылау нәтижелері туралы актінің көшірмесі.</w:t>
            </w:r>
          </w:p>
          <w:p>
            <w:pPr>
              <w:spacing w:after="20"/>
              <w:ind w:left="20"/>
              <w:jc w:val="both"/>
            </w:pPr>
            <w:r>
              <w:rPr>
                <w:rFonts w:ascii="Times New Roman"/>
                <w:b w:val="false"/>
                <w:i w:val="false"/>
                <w:color w:val="000000"/>
                <w:sz w:val="20"/>
              </w:rPr>
              <w:t>
Жаңадан ашылатын білім беру ұйымдары үшін - объектіні пайдалануға беру актісі, өрт қауіпсіздігін қамтамасыз ететін адамдарды тағайындау туралы бұйрықтың, өртке қарсы қауыпсіздік шаралары туралы ңұсқаулықтың көшірмелері эвакуациялау жоспары, өрт сөндіру құралдарының қажетті ең аз көлемі, өрт автоматикасы жүйелі мен қондырғыларын пайдалануға қабылдау актісінің көшермесі.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9"/>
          <w:p>
            <w:pPr>
              <w:spacing w:after="20"/>
              <w:ind w:left="20"/>
              <w:jc w:val="both"/>
            </w:pPr>
            <w:r>
              <w:rPr>
                <w:rFonts w:ascii="Times New Roman"/>
                <w:b w:val="false"/>
                <w:i w:val="false"/>
                <w:color w:val="000000"/>
                <w:sz w:val="20"/>
              </w:rPr>
              <w:t>
Маусымдық сипаттағы білім беру-сауықтыру ұйымдарын қоспағанда, бекітілген № ҚР ДСМ-76 бұйрығына сәйкес жабдықтар мен жиһаздың болуы.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edu. kz аймағында үшінші деңгейдегі домендік атаудың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ДСМ-76 бұйрығымен бекітілген санитариялық қағидалардың талаптарына сәйкес ауыз су режимін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Маусымдық жұмыс істейтін білім беру-сауықтыру ұйымдарын қоспағанда 400 оқушыға дейін интернеттің ең аз жылдамдығы кемінде 20 Мбит/с, оған қосымша бір ауысымдағы контингент санын ескере отырып, әрбір 20 оқушыға 1 Мбит/с.</w:t>
            </w:r>
          </w:p>
          <w:p>
            <w:pPr>
              <w:spacing w:after="20"/>
              <w:ind w:left="20"/>
              <w:jc w:val="both"/>
            </w:pPr>
            <w:r>
              <w:rPr>
                <w:rFonts w:ascii="Times New Roman"/>
                <w:b w:val="false"/>
                <w:i w:val="false"/>
                <w:color w:val="000000"/>
                <w:sz w:val="20"/>
              </w:rPr>
              <w:t>
</w:t>
            </w:r>
            <w:r>
              <w:rPr>
                <w:rFonts w:ascii="Times New Roman"/>
                <w:b w:val="false"/>
                <w:i w:val="false"/>
                <w:color w:val="000000"/>
                <w:sz w:val="20"/>
              </w:rPr>
              <w:t>№ ҚР ДСМ-76-бұйрығына сәйкес келетін санитариялық тораптардың (унитаздар, қол жуатын раковиналар) болуы.</w:t>
            </w:r>
          </w:p>
          <w:p>
            <w:pPr>
              <w:spacing w:after="20"/>
              <w:ind w:left="20"/>
              <w:jc w:val="both"/>
            </w:pPr>
            <w:r>
              <w:rPr>
                <w:rFonts w:ascii="Times New Roman"/>
                <w:b w:val="false"/>
                <w:i w:val="false"/>
                <w:color w:val="000000"/>
                <w:sz w:val="20"/>
              </w:rPr>
              <w:t xml:space="preserve">
Білім беру ұйымдары үшін </w:t>
            </w:r>
            <w:r>
              <w:rPr>
                <w:rFonts w:ascii="Times New Roman"/>
                <w:b w:val="false"/>
                <w:i w:val="false"/>
                <w:color w:val="000000"/>
                <w:sz w:val="20"/>
              </w:rPr>
              <w:t>№ 117 бұйрығына</w:t>
            </w:r>
            <w:r>
              <w:rPr>
                <w:rFonts w:ascii="Times New Roman"/>
                <w:b w:val="false"/>
                <w:i w:val="false"/>
                <w:color w:val="000000"/>
                <w:sz w:val="20"/>
              </w:rPr>
              <w:t xml:space="preserve"> сәйкес білім беру ұйымдарының үй-жайларында және (немесе) іргелес аумақтарында бейнебақылаудың және күзет қызметі субъектілерінің, дабыл түймесінің, өткізу режимінің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ҰБДҚ-нің, білім беру ұйымдарының үй-жайларында және аумағында бейнекамералардың болуы туралы мәліметтер осы біліктілік талаптарына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0"/>
          <w:p>
            <w:pPr>
              <w:spacing w:after="20"/>
              <w:ind w:left="20"/>
              <w:jc w:val="both"/>
            </w:pPr>
            <w:r>
              <w:rPr>
                <w:rFonts w:ascii="Times New Roman"/>
                <w:b w:val="false"/>
                <w:i w:val="false"/>
                <w:color w:val="000000"/>
                <w:sz w:val="20"/>
              </w:rPr>
              <w:t xml:space="preserve">
Физика, химия және биология кабинеттерінің біріктірілген оқу зертханалары рұқсат етіледі. </w:t>
            </w:r>
          </w:p>
          <w:bookmarkEnd w:id="60"/>
          <w:p>
            <w:pPr>
              <w:spacing w:after="20"/>
              <w:ind w:left="20"/>
              <w:jc w:val="both"/>
            </w:pPr>
            <w:r>
              <w:rPr>
                <w:rFonts w:ascii="Times New Roman"/>
                <w:b w:val="false"/>
                <w:i w:val="false"/>
                <w:color w:val="000000"/>
                <w:sz w:val="20"/>
              </w:rPr>
              <w:t>
Физика, химия, биология пәндеріне арналған зертханалық жабдық кабинеттерде орналаса алады, реагенттерден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1"/>
          <w:p>
            <w:pPr>
              <w:spacing w:after="20"/>
              <w:ind w:left="20"/>
              <w:jc w:val="both"/>
            </w:pPr>
            <w:r>
              <w:rPr>
                <w:rFonts w:ascii="Times New Roman"/>
                <w:b w:val="false"/>
                <w:i w:val="false"/>
                <w:color w:val="000000"/>
                <w:sz w:val="20"/>
              </w:rPr>
              <w:t xml:space="preserve">
"Білім туралы" Қазақстан Республикасы Заңының 37-бабының </w:t>
            </w:r>
            <w:r>
              <w:rPr>
                <w:rFonts w:ascii="Times New Roman"/>
                <w:b w:val="false"/>
                <w:i w:val="false"/>
                <w:color w:val="000000"/>
                <w:sz w:val="20"/>
              </w:rPr>
              <w:t>4-тармағына</w:t>
            </w:r>
            <w:r>
              <w:rPr>
                <w:rFonts w:ascii="Times New Roman"/>
                <w:b w:val="false"/>
                <w:i w:val="false"/>
                <w:color w:val="000000"/>
                <w:sz w:val="20"/>
              </w:rPr>
              <w:t xml:space="preserve"> және "Педагог мәртебесі туралы" Қазақстан Республикасы Заңының 18-бабының </w:t>
            </w:r>
            <w:r>
              <w:rPr>
                <w:rFonts w:ascii="Times New Roman"/>
                <w:b w:val="false"/>
                <w:i w:val="false"/>
                <w:color w:val="000000"/>
                <w:sz w:val="20"/>
              </w:rPr>
              <w:t>1-тармағына</w:t>
            </w:r>
            <w:r>
              <w:rPr>
                <w:rFonts w:ascii="Times New Roman"/>
                <w:b w:val="false"/>
                <w:i w:val="false"/>
                <w:color w:val="000000"/>
                <w:sz w:val="20"/>
              </w:rPr>
              <w:t xml:space="preserve"> сәйкес тиісті бейіні бойынша педагогтердің біліктілігін арттыруды қамтамасыз ету 3 жылда кемінде 1 рет және 36 сағаттан кем болмауы тиіс. Білім беру-сауықтыру қызметтерін көрсететін</w:t>
            </w:r>
          </w:p>
          <w:bookmarkEnd w:id="61"/>
          <w:p>
            <w:pPr>
              <w:spacing w:after="20"/>
              <w:ind w:left="20"/>
              <w:jc w:val="both"/>
            </w:pPr>
            <w:r>
              <w:rPr>
                <w:rFonts w:ascii="Times New Roman"/>
                <w:b w:val="false"/>
                <w:i w:val="false"/>
                <w:color w:val="000000"/>
                <w:sz w:val="20"/>
              </w:rPr>
              <w:t>
ұйымдарының басшылары үшін тиісті бейін және білім беру саласында менеджмент бойынша біліктілікті арттыру - 3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 мен басшы кадрлардың пәннің бейініне, білім беру бағдарламаларына сәйкес біліктілігін арттырудан және қайта даярлаудан өткені туралы мәліметтер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2"/>
          <w:p>
            <w:pPr>
              <w:spacing w:after="20"/>
              <w:ind w:left="20"/>
              <w:jc w:val="both"/>
            </w:pPr>
            <w:r>
              <w:rPr>
                <w:rFonts w:ascii="Times New Roman"/>
                <w:b w:val="false"/>
                <w:i w:val="false"/>
                <w:color w:val="000000"/>
                <w:sz w:val="20"/>
              </w:rPr>
              <w:t xml:space="preserve">
Біліктілік талаптары жыл бойы жұмыс істейтін білім беру-сауықтыру ұйымдары үшін белгіленген және </w:t>
            </w:r>
          </w:p>
          <w:bookmarkEnd w:id="62"/>
          <w:p>
            <w:pPr>
              <w:spacing w:after="20"/>
              <w:ind w:left="20"/>
              <w:jc w:val="both"/>
            </w:pPr>
            <w:r>
              <w:rPr>
                <w:rFonts w:ascii="Times New Roman"/>
                <w:b w:val="false"/>
                <w:i w:val="false"/>
                <w:color w:val="000000"/>
                <w:sz w:val="20"/>
              </w:rPr>
              <w:t>
жұмысқа орналастырылғаннан кейін үш жыл ішінде еңбек қызметін жүзеге асыратын педагогтерге қолданылмайды.</w:t>
            </w:r>
          </w:p>
        </w:tc>
      </w:tr>
    </w:tbl>
    <w:bookmarkStart w:name="z110" w:id="63"/>
    <w:p>
      <w:pPr>
        <w:spacing w:after="0"/>
        <w:ind w:left="0"/>
        <w:jc w:val="both"/>
      </w:pPr>
      <w:r>
        <w:rPr>
          <w:rFonts w:ascii="Times New Roman"/>
          <w:b w:val="false"/>
          <w:i w:val="false"/>
          <w:color w:val="000000"/>
          <w:sz w:val="28"/>
        </w:rPr>
        <w:t>
      ";</w:t>
      </w:r>
    </w:p>
    <w:bookmarkEnd w:id="63"/>
    <w:bookmarkStart w:name="z111" w:id="64"/>
    <w:p>
      <w:pPr>
        <w:spacing w:after="0"/>
        <w:ind w:left="0"/>
        <w:jc w:val="both"/>
      </w:pPr>
      <w:r>
        <w:rPr>
          <w:rFonts w:ascii="Times New Roman"/>
          <w:b w:val="false"/>
          <w:i w:val="false"/>
          <w:color w:val="000000"/>
          <w:sz w:val="28"/>
        </w:rPr>
        <w:t>
      7-тармақтың 70 - жолы мынадай редакцияда жазылсын:</w:t>
      </w:r>
    </w:p>
    <w:bookmarkEnd w:id="64"/>
    <w:bookmarkStart w:name="z112"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570 бұйрықпен</w:t>
            </w:r>
            <w:r>
              <w:rPr>
                <w:rFonts w:ascii="Times New Roman"/>
                <w:b w:val="false"/>
                <w:i w:val="false"/>
                <w:color w:val="000000"/>
                <w:sz w:val="20"/>
              </w:rPr>
              <w:t xml:space="preserve"> бекітілген білім беру мониторингі шеңберінде әкімшілік деректер нысандарына сәйкес өзекті дерекқорлары бар ҰБДҚ және әкімшілік деректері ҰБДҚ-мен сәйкес келетін білім беруді басқарудың цифрлық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цифрлық жүйесінің, ҰБДҚ-нің, білім беру ұйымдарының үй-жайларында және аумағында бейнекамералардың болуы туралы мәліметтер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66"/>
    <w:p>
      <w:pPr>
        <w:spacing w:after="0"/>
        <w:ind w:left="0"/>
        <w:jc w:val="both"/>
      </w:pPr>
      <w:r>
        <w:rPr>
          <w:rFonts w:ascii="Times New Roman"/>
          <w:b w:val="false"/>
          <w:i w:val="false"/>
          <w:color w:val="000000"/>
          <w:sz w:val="28"/>
        </w:rPr>
        <w:t>
      ";</w:t>
      </w:r>
    </w:p>
    <w:bookmarkEnd w:id="66"/>
    <w:bookmarkStart w:name="z114" w:id="67"/>
    <w:p>
      <w:pPr>
        <w:spacing w:after="0"/>
        <w:ind w:left="0"/>
        <w:jc w:val="both"/>
      </w:pPr>
      <w:r>
        <w:rPr>
          <w:rFonts w:ascii="Times New Roman"/>
          <w:b w:val="false"/>
          <w:i w:val="false"/>
          <w:color w:val="000000"/>
          <w:sz w:val="28"/>
        </w:rPr>
        <w:t>
      ескертпенің 1) және 2) тармақшалары мынадай редакцияда жазылсын:</w:t>
      </w:r>
    </w:p>
    <w:bookmarkEnd w:id="67"/>
    <w:bookmarkStart w:name="z115" w:id="68"/>
    <w:p>
      <w:pPr>
        <w:spacing w:after="0"/>
        <w:ind w:left="0"/>
        <w:jc w:val="both"/>
      </w:pPr>
      <w:r>
        <w:rPr>
          <w:rFonts w:ascii="Times New Roman"/>
          <w:b w:val="false"/>
          <w:i w:val="false"/>
          <w:color w:val="000000"/>
          <w:sz w:val="28"/>
        </w:rPr>
        <w:t>
       "1) "e-license.kz" – лицензиарлар беретін лицензиялардың сәйкестендіру нөмірін орталықтандырылған түрде қалыптастыратын лицензиаттардың берілген, қайта ресімделген, тоқтатылған, жаңартылған және қолданысын тоқтатқан лицензиялары туралы мәліметтерді қамтитын цифрлық жүйе;</w:t>
      </w:r>
    </w:p>
    <w:bookmarkEnd w:id="68"/>
    <w:bookmarkStart w:name="z116" w:id="69"/>
    <w:p>
      <w:pPr>
        <w:spacing w:after="0"/>
        <w:ind w:left="0"/>
        <w:jc w:val="both"/>
      </w:pPr>
      <w:r>
        <w:rPr>
          <w:rFonts w:ascii="Times New Roman"/>
          <w:b w:val="false"/>
          <w:i w:val="false"/>
          <w:color w:val="000000"/>
          <w:sz w:val="28"/>
        </w:rPr>
        <w:t>
      2) "Жылжымайтын мүліктің бірыңғай мемлекеттік кадастры" МҚ ЦЖ – жер және құқықтық кадастрлардың мәліметтерін қамтитын цифрлық жүйе.";</w:t>
      </w:r>
    </w:p>
    <w:bookmarkEnd w:id="69"/>
    <w:bookmarkStart w:name="z117" w:id="70"/>
    <w:p>
      <w:pPr>
        <w:spacing w:after="0"/>
        <w:ind w:left="0"/>
        <w:jc w:val="both"/>
      </w:pPr>
      <w:r>
        <w:rPr>
          <w:rFonts w:ascii="Times New Roman"/>
          <w:b w:val="false"/>
          <w:i w:val="false"/>
          <w:color w:val="000000"/>
          <w:sz w:val="28"/>
        </w:rPr>
        <w:t xml:space="preserve">
      білім беру қызметіне қойылатын біліктілік талаптарына және оларға сәйкестікті растайтын құжаттардың тізбесіне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 осы бұйрыққа 1, 2 және 3 - қосымшаларға сәйкес жаңа редакцияда жазылсын.</w:t>
      </w:r>
    </w:p>
    <w:bookmarkEnd w:id="70"/>
    <w:bookmarkStart w:name="z118" w:id="71"/>
    <w:p>
      <w:pPr>
        <w:spacing w:after="0"/>
        <w:ind w:left="0"/>
        <w:jc w:val="both"/>
      </w:pPr>
      <w:r>
        <w:rPr>
          <w:rFonts w:ascii="Times New Roman"/>
          <w:b w:val="false"/>
          <w:i w:val="false"/>
          <w:color w:val="000000"/>
          <w:sz w:val="28"/>
        </w:rPr>
        <w:t xml:space="preserve">
      2. "Жоғары және жоғары оқу орнынан кейінгі білім беру ұйымдарын қоспағанда,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бұйрығына өзгеріс пен толықтыру енгізу туралы Қазақстан Республикасы Оқу-ағарту министрінің 2025 жылғы 27 қарашадағы № 268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37500 болып тіркелді) мынадай өзгерістер енгізілсін: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абзацында:</w:t>
      </w:r>
    </w:p>
    <w:bookmarkStart w:name="z120" w:id="72"/>
    <w:p>
      <w:pPr>
        <w:spacing w:after="0"/>
        <w:ind w:left="0"/>
        <w:jc w:val="both"/>
      </w:pPr>
      <w:r>
        <w:rPr>
          <w:rFonts w:ascii="Times New Roman"/>
          <w:b w:val="false"/>
          <w:i w:val="false"/>
          <w:color w:val="000000"/>
          <w:sz w:val="28"/>
        </w:rPr>
        <w:t>
      79 - жол мынадай редакцияда жазылсын:</w:t>
      </w:r>
    </w:p>
    <w:bookmarkEnd w:id="72"/>
    <w:bookmarkStart w:name="z121"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70 бұйрықпен </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нормаларға</w:t>
            </w:r>
            <w:r>
              <w:rPr>
                <w:rFonts w:ascii="Times New Roman"/>
                <w:b w:val="false"/>
                <w:i w:val="false"/>
                <w:color w:val="000000"/>
                <w:sz w:val="20"/>
              </w:rPr>
              <w:t xml:space="preserve"> </w:t>
            </w:r>
            <w:r>
              <w:rPr>
                <w:rFonts w:ascii="Times New Roman"/>
                <w:b/>
                <w:i w:val="false"/>
                <w:color w:val="000000"/>
                <w:sz w:val="20"/>
              </w:rPr>
              <w:t>сәйк</w:t>
            </w:r>
            <w:r>
              <w:rPr>
                <w:rFonts w:ascii="Times New Roman"/>
                <w:b/>
                <w:i w:val="false"/>
                <w:color w:val="000000"/>
                <w:sz w:val="20"/>
              </w:rPr>
              <w:t>ес</w:t>
            </w:r>
            <w:r>
              <w:rPr>
                <w:rFonts w:ascii="Times New Roman"/>
                <w:b w:val="false"/>
                <w:i w:val="false"/>
                <w:color w:val="000000"/>
                <w:sz w:val="20"/>
              </w:rPr>
              <w:t xml:space="preserve"> </w:t>
            </w:r>
            <w:r>
              <w:rPr>
                <w:rFonts w:ascii="Times New Roman"/>
                <w:b/>
                <w:i w:val="false"/>
                <w:color w:val="000000"/>
                <w:sz w:val="20"/>
              </w:rPr>
              <w:t>жабдықтармен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жиһазбен</w:t>
            </w:r>
            <w:r>
              <w:rPr>
                <w:rFonts w:ascii="Times New Roman"/>
                <w:b w:val="false"/>
                <w:i w:val="false"/>
                <w:color w:val="000000"/>
                <w:sz w:val="20"/>
              </w:rPr>
              <w:t xml:space="preserve"> </w:t>
            </w:r>
            <w:r>
              <w:rPr>
                <w:rFonts w:ascii="Times New Roman"/>
                <w:b/>
                <w:i w:val="false"/>
                <w:color w:val="000000"/>
                <w:sz w:val="20"/>
              </w:rPr>
              <w:t>жарақтандыру</w:t>
            </w:r>
            <w:r>
              <w:rPr>
                <w:rFonts w:ascii="Times New Roman"/>
                <w:b/>
                <w:i w:val="false"/>
                <w:color w:val="000000"/>
                <w:sz w:val="20"/>
              </w:rPr>
              <w:t>;</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385 бұйрыққа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топтарының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толықтығы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edu.kz</w:t>
            </w:r>
            <w:r>
              <w:rPr>
                <w:rFonts w:ascii="Times New Roman"/>
                <w:b w:val="false"/>
                <w:i w:val="false"/>
                <w:color w:val="000000"/>
                <w:sz w:val="20"/>
              </w:rPr>
              <w:t xml:space="preserve"> </w:t>
            </w:r>
            <w:r>
              <w:rPr>
                <w:rFonts w:ascii="Times New Roman"/>
                <w:b/>
                <w:i w:val="false"/>
                <w:color w:val="000000"/>
                <w:sz w:val="20"/>
              </w:rPr>
              <w:t>аймағында</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домендік</w:t>
            </w:r>
            <w:r>
              <w:rPr>
                <w:rFonts w:ascii="Times New Roman"/>
                <w:b w:val="false"/>
                <w:i w:val="false"/>
                <w:color w:val="000000"/>
                <w:sz w:val="20"/>
              </w:rPr>
              <w:t xml:space="preserve"> </w:t>
            </w:r>
            <w:r>
              <w:rPr>
                <w:rFonts w:ascii="Times New Roman"/>
                <w:b/>
                <w:i w:val="false"/>
                <w:color w:val="000000"/>
                <w:sz w:val="20"/>
              </w:rPr>
              <w:t>атаудың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70 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киіміне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жабдықталған</w:t>
            </w:r>
            <w:r>
              <w:rPr>
                <w:rFonts w:ascii="Times New Roman"/>
                <w:b w:val="false"/>
                <w:i w:val="false"/>
                <w:color w:val="000000"/>
                <w:sz w:val="20"/>
              </w:rPr>
              <w:t xml:space="preserve"> </w:t>
            </w:r>
            <w:r>
              <w:rPr>
                <w:rFonts w:ascii="Times New Roman"/>
                <w:b/>
                <w:i w:val="false"/>
                <w:color w:val="000000"/>
                <w:sz w:val="20"/>
              </w:rPr>
              <w:t>шкафтардың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балалардың</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олық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орталықты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мектепалды</w:t>
            </w:r>
            <w:r>
              <w:rPr>
                <w:rFonts w:ascii="Times New Roman"/>
                <w:b w:val="false"/>
                <w:i w:val="false"/>
                <w:color w:val="000000"/>
                <w:sz w:val="20"/>
              </w:rPr>
              <w:t xml:space="preserve"> </w:t>
            </w:r>
            <w:r>
              <w:rPr>
                <w:rFonts w:ascii="Times New Roman"/>
                <w:b/>
                <w:i w:val="false"/>
                <w:color w:val="000000"/>
                <w:sz w:val="20"/>
              </w:rPr>
              <w:t>тобын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мектептердің</w:t>
            </w:r>
            <w:r>
              <w:rPr>
                <w:rFonts w:ascii="Times New Roman"/>
                <w:b w:val="false"/>
                <w:i w:val="false"/>
                <w:color w:val="000000"/>
                <w:sz w:val="20"/>
              </w:rPr>
              <w:t xml:space="preserve"> </w:t>
            </w:r>
            <w:r>
              <w:rPr>
                <w:rFonts w:ascii="Times New Roman"/>
                <w:b/>
                <w:i w:val="false"/>
                <w:color w:val="000000"/>
                <w:sz w:val="20"/>
              </w:rPr>
              <w:t>мектепалды</w:t>
            </w:r>
            <w:r>
              <w:rPr>
                <w:rFonts w:ascii="Times New Roman"/>
                <w:b w:val="false"/>
                <w:i w:val="false"/>
                <w:color w:val="000000"/>
                <w:sz w:val="20"/>
              </w:rPr>
              <w:t xml:space="preserve"> </w:t>
            </w:r>
            <w:r>
              <w:rPr>
                <w:rFonts w:ascii="Times New Roman"/>
                <w:b/>
                <w:i w:val="false"/>
                <w:color w:val="000000"/>
                <w:sz w:val="20"/>
              </w:rPr>
              <w:t>тобын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мектептердің</w:t>
            </w:r>
            <w:r>
              <w:rPr>
                <w:rFonts w:ascii="Times New Roman"/>
                <w:b w:val="false"/>
                <w:i w:val="false"/>
                <w:color w:val="000000"/>
                <w:sz w:val="20"/>
              </w:rPr>
              <w:t xml:space="preserve"> </w:t>
            </w:r>
            <w:r>
              <w:rPr>
                <w:rFonts w:ascii="Times New Roman"/>
                <w:b/>
                <w:i w:val="false"/>
                <w:color w:val="000000"/>
                <w:sz w:val="20"/>
              </w:rPr>
              <w:t>мектепалды</w:t>
            </w:r>
            <w:r>
              <w:rPr>
                <w:rFonts w:ascii="Times New Roman"/>
                <w:b w:val="false"/>
                <w:i w:val="false"/>
                <w:color w:val="000000"/>
                <w:sz w:val="20"/>
              </w:rPr>
              <w:t xml:space="preserve"> </w:t>
            </w:r>
            <w:r>
              <w:rPr>
                <w:rFonts w:ascii="Times New Roman"/>
                <w:b/>
                <w:i w:val="false"/>
                <w:color w:val="000000"/>
                <w:sz w:val="20"/>
              </w:rPr>
              <w:t>сыныбын</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кісілік</w:t>
            </w:r>
            <w:r>
              <w:rPr>
                <w:rFonts w:ascii="Times New Roman"/>
                <w:b/>
                <w:i w:val="false"/>
                <w:color w:val="000000"/>
                <w:sz w:val="20"/>
              </w:rPr>
              <w:t>/</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қабатты</w:t>
            </w:r>
            <w:r>
              <w:rPr>
                <w:rFonts w:ascii="Times New Roman"/>
                <w:b w:val="false"/>
                <w:i w:val="false"/>
                <w:color w:val="000000"/>
                <w:sz w:val="20"/>
              </w:rPr>
              <w:t xml:space="preserve"> </w:t>
            </w:r>
            <w:r>
              <w:rPr>
                <w:rFonts w:ascii="Times New Roman"/>
                <w:b/>
                <w:i w:val="false"/>
                <w:color w:val="000000"/>
                <w:sz w:val="20"/>
              </w:rPr>
              <w:t>кереуеттердің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Ғимаратта</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ДСМ-76-бұйрығына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тораптардың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унитаздар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жуатын</w:t>
            </w:r>
            <w:r>
              <w:rPr>
                <w:rFonts w:ascii="Times New Roman"/>
                <w:b w:val="false"/>
                <w:i w:val="false"/>
                <w:color w:val="000000"/>
                <w:sz w:val="20"/>
              </w:rPr>
              <w:t xml:space="preserve"> </w:t>
            </w:r>
            <w:r>
              <w:rPr>
                <w:rFonts w:ascii="Times New Roman"/>
                <w:b/>
                <w:i w:val="false"/>
                <w:color w:val="000000"/>
                <w:sz w:val="20"/>
              </w:rPr>
              <w:t>раковиналар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117 бұйрыққа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терроризмге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қорғалуына</w:t>
            </w:r>
            <w:r>
              <w:rPr>
                <w:rFonts w:ascii="Times New Roman"/>
                <w:b w:val="false"/>
                <w:i w:val="false"/>
                <w:color w:val="000000"/>
                <w:sz w:val="20"/>
              </w:rPr>
              <w:t xml:space="preserve"> </w:t>
            </w:r>
            <w:r>
              <w:rPr>
                <w:rFonts w:ascii="Times New Roman"/>
                <w:b/>
                <w:i w:val="false"/>
                <w:color w:val="000000"/>
                <w:sz w:val="20"/>
              </w:rPr>
              <w:t>жабдықтардың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5-қосымшаға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ал</w:t>
            </w:r>
            <w:r>
              <w:rPr>
                <w:rFonts w:ascii="Times New Roman"/>
                <w:b/>
                <w:i w:val="false"/>
                <w:color w:val="000000"/>
                <w:sz w:val="20"/>
              </w:rPr>
              <w:t>аңы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материалдық-техникалық</w:t>
            </w:r>
            <w:r>
              <w:rPr>
                <w:rFonts w:ascii="Times New Roman"/>
                <w:b w:val="false"/>
                <w:i w:val="false"/>
                <w:color w:val="000000"/>
                <w:sz w:val="20"/>
              </w:rPr>
              <w:t xml:space="preserve"> </w:t>
            </w:r>
            <w:r>
              <w:rPr>
                <w:rFonts w:ascii="Times New Roman"/>
                <w:b/>
                <w:i w:val="false"/>
                <w:color w:val="000000"/>
                <w:sz w:val="20"/>
              </w:rPr>
              <w:t>базасының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балалар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процесін</w:t>
            </w:r>
            <w:r>
              <w:rPr>
                <w:rFonts w:ascii="Times New Roman"/>
                <w:b w:val="false"/>
                <w:i w:val="false"/>
                <w:color w:val="000000"/>
                <w:sz w:val="20"/>
              </w:rPr>
              <w:t xml:space="preserve"> </w:t>
            </w:r>
            <w:r>
              <w:rPr>
                <w:rFonts w:ascii="Times New Roman"/>
                <w:b/>
                <w:i w:val="false"/>
                <w:color w:val="000000"/>
                <w:sz w:val="20"/>
              </w:rPr>
              <w:t>материалдық-техникалық</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компьютерлерді</w:t>
            </w:r>
            <w:r>
              <w:rPr>
                <w:rFonts w:ascii="Times New Roman"/>
                <w:b/>
                <w:i w:val="false"/>
                <w:color w:val="000000"/>
                <w:sz w:val="20"/>
              </w:rPr>
              <w:t>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зертханаларының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пәндері</w:t>
            </w:r>
            <w:r>
              <w:rPr>
                <w:rFonts w:ascii="Times New Roman"/>
                <w:b w:val="false"/>
                <w:i w:val="false"/>
                <w:color w:val="000000"/>
                <w:sz w:val="20"/>
              </w:rPr>
              <w:t xml:space="preserve"> </w:t>
            </w:r>
            <w:r>
              <w:rPr>
                <w:rFonts w:ascii="Times New Roman"/>
                <w:b/>
                <w:i w:val="false"/>
                <w:color w:val="000000"/>
                <w:sz w:val="20"/>
              </w:rPr>
              <w:t>кабинеттерінің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ҰБДҚ</w:t>
            </w:r>
            <w:r>
              <w:rPr>
                <w:rFonts w:ascii="Times New Roman"/>
                <w:b/>
                <w:i w:val="false"/>
                <w:color w:val="000000"/>
                <w:sz w:val="20"/>
              </w:rPr>
              <w:t>-</w:t>
            </w:r>
            <w:r>
              <w:rPr>
                <w:rFonts w:ascii="Times New Roman"/>
                <w:b/>
                <w:i w:val="false"/>
                <w:color w:val="000000"/>
                <w:sz w:val="20"/>
              </w:rPr>
              <w:t>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бейнекамералардың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6</w:t>
            </w:r>
            <w:r>
              <w:rPr>
                <w:rFonts w:ascii="Times New Roman"/>
                <w:b/>
                <w:i w:val="false"/>
                <w:color w:val="000000"/>
                <w:sz w:val="20"/>
              </w:rPr>
              <w:t>-қосымшаға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w:t>
            </w:r>
            <w:r>
              <w:rPr>
                <w:rFonts w:ascii="Times New Roman"/>
                <w:b w:val="false"/>
                <w:i w:val="false"/>
                <w:color w:val="000000"/>
                <w:sz w:val="20"/>
              </w:rPr>
              <w:t xml:space="preserve"> </w:t>
            </w:r>
            <w:r>
              <w:rPr>
                <w:rFonts w:ascii="Times New Roman"/>
                <w:b/>
                <w:i w:val="false"/>
                <w:color w:val="000000"/>
                <w:sz w:val="20"/>
              </w:rPr>
              <w:t>ашылған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ұйымдарында</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киіміне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жабдықталған</w:t>
            </w:r>
            <w:r>
              <w:rPr>
                <w:rFonts w:ascii="Times New Roman"/>
                <w:b w:val="false"/>
                <w:i w:val="false"/>
                <w:color w:val="000000"/>
                <w:sz w:val="20"/>
              </w:rPr>
              <w:t xml:space="preserve"> </w:t>
            </w:r>
            <w:r>
              <w:rPr>
                <w:rFonts w:ascii="Times New Roman"/>
                <w:b/>
                <w:i w:val="false"/>
                <w:color w:val="000000"/>
                <w:sz w:val="20"/>
              </w:rPr>
              <w:t>шкафтардың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кісілік</w:t>
            </w:r>
            <w:r>
              <w:rPr>
                <w:rFonts w:ascii="Times New Roman"/>
                <w:b/>
                <w:i w:val="false"/>
                <w:color w:val="000000"/>
                <w:sz w:val="20"/>
              </w:rPr>
              <w:t>/</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қабатты</w:t>
            </w:r>
            <w:r>
              <w:rPr>
                <w:rFonts w:ascii="Times New Roman"/>
                <w:b w:val="false"/>
                <w:i w:val="false"/>
                <w:color w:val="000000"/>
                <w:sz w:val="20"/>
              </w:rPr>
              <w:t xml:space="preserve"> </w:t>
            </w:r>
            <w:r>
              <w:rPr>
                <w:rFonts w:ascii="Times New Roman"/>
                <w:b/>
                <w:i w:val="false"/>
                <w:color w:val="000000"/>
                <w:sz w:val="20"/>
              </w:rPr>
              <w:t>кереуеттердің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болжамды</w:t>
            </w:r>
            <w:r>
              <w:rPr>
                <w:rFonts w:ascii="Times New Roman"/>
                <w:b w:val="false"/>
                <w:i w:val="false"/>
                <w:color w:val="000000"/>
                <w:sz w:val="20"/>
              </w:rPr>
              <w:t xml:space="preserve"> </w:t>
            </w:r>
            <w:r>
              <w:rPr>
                <w:rFonts w:ascii="Times New Roman"/>
                <w:b/>
                <w:i w:val="false"/>
                <w:color w:val="000000"/>
                <w:sz w:val="20"/>
              </w:rPr>
              <w:t>жиын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істеп</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ұйымдарында</w:t>
            </w:r>
            <w:r>
              <w:rPr>
                <w:rFonts w:ascii="Times New Roman"/>
                <w:b w:val="false"/>
                <w:i w:val="false"/>
                <w:color w:val="000000"/>
                <w:sz w:val="20"/>
              </w:rPr>
              <w:t xml:space="preserve"> </w:t>
            </w:r>
            <w:r>
              <w:rPr>
                <w:rFonts w:ascii="Times New Roman"/>
                <w:b/>
                <w:i w:val="false"/>
                <w:color w:val="000000"/>
                <w:sz w:val="20"/>
              </w:rPr>
              <w:t>тәрбиеленушілер</w:t>
            </w:r>
            <w:r>
              <w:rPr>
                <w:rFonts w:ascii="Times New Roman"/>
                <w:b w:val="false"/>
                <w:i w:val="false"/>
                <w:color w:val="000000"/>
                <w:sz w:val="20"/>
              </w:rPr>
              <w:t xml:space="preserve"> </w:t>
            </w:r>
            <w:r>
              <w:rPr>
                <w:rFonts w:ascii="Times New Roman"/>
                <w:b/>
                <w:i w:val="false"/>
                <w:color w:val="000000"/>
                <w:sz w:val="20"/>
              </w:rPr>
              <w:t>контингент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айқындалады</w:t>
            </w:r>
            <w:r>
              <w:rPr>
                <w:rFonts w:ascii="Times New Roman"/>
                <w:b/>
                <w:i w:val="false"/>
                <w:color w:val="000000"/>
                <w:sz w:val="20"/>
              </w:rPr>
              <w:t>.</w:t>
            </w:r>
          </w:p>
        </w:tc>
      </w:tr>
    </w:tbl>
    <w:bookmarkStart w:name="z128" w:id="75"/>
    <w:p>
      <w:pPr>
        <w:spacing w:after="0"/>
        <w:ind w:left="0"/>
        <w:jc w:val="both"/>
      </w:pPr>
      <w:r>
        <w:rPr>
          <w:rFonts w:ascii="Times New Roman"/>
          <w:b w:val="false"/>
          <w:i w:val="false"/>
          <w:color w:val="000000"/>
          <w:sz w:val="28"/>
        </w:rPr>
        <w:t>
      ";</w:t>
      </w:r>
    </w:p>
    <w:bookmarkEnd w:id="75"/>
    <w:bookmarkStart w:name="z129" w:id="76"/>
    <w:p>
      <w:pPr>
        <w:spacing w:after="0"/>
        <w:ind w:left="0"/>
        <w:jc w:val="both"/>
      </w:pPr>
      <w:r>
        <w:rPr>
          <w:rFonts w:ascii="Times New Roman"/>
          <w:b w:val="false"/>
          <w:i w:val="false"/>
          <w:color w:val="000000"/>
          <w:sz w:val="28"/>
        </w:rPr>
        <w:t>
      81 - жол мынадай редакцияда жазылсын:</w:t>
      </w:r>
    </w:p>
    <w:bookmarkEnd w:id="76"/>
    <w:bookmarkStart w:name="z130"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570 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мониторингі</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нысандарына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өзекті</w:t>
            </w:r>
            <w:r>
              <w:rPr>
                <w:rFonts w:ascii="Times New Roman"/>
                <w:b w:val="false"/>
                <w:i w:val="false"/>
                <w:color w:val="000000"/>
                <w:sz w:val="20"/>
              </w:rPr>
              <w:t xml:space="preserve"> </w:t>
            </w:r>
            <w:r>
              <w:rPr>
                <w:rFonts w:ascii="Times New Roman"/>
                <w:b/>
                <w:i w:val="false"/>
                <w:color w:val="000000"/>
                <w:sz w:val="20"/>
              </w:rPr>
              <w:t>дерекқорлары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ҰБДҚ</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жүйесінде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ҰБДҚ</w:t>
            </w:r>
            <w:r>
              <w:rPr>
                <w:rFonts w:ascii="Times New Roman"/>
                <w:b/>
                <w:i w:val="false"/>
                <w:color w:val="000000"/>
                <w:sz w:val="20"/>
              </w:rPr>
              <w:t>-</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деректеріне</w:t>
            </w:r>
            <w:r>
              <w:rPr>
                <w:rFonts w:ascii="Times New Roman"/>
                <w:b w:val="false"/>
                <w:i w:val="false"/>
                <w:color w:val="000000"/>
                <w:sz w:val="20"/>
              </w:rPr>
              <w:t xml:space="preserve"> </w:t>
            </w:r>
            <w:r>
              <w:rPr>
                <w:rFonts w:ascii="Times New Roman"/>
                <w:b/>
                <w:i w:val="false"/>
                <w:color w:val="000000"/>
                <w:sz w:val="20"/>
              </w:rPr>
              <w:t>сәй</w:t>
            </w:r>
            <w:r>
              <w:rPr>
                <w:rFonts w:ascii="Times New Roman"/>
                <w:b/>
                <w:i w:val="false"/>
                <w:color w:val="000000"/>
                <w:sz w:val="20"/>
              </w:rPr>
              <w:t>кес</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жүйесінде</w:t>
            </w:r>
            <w:r>
              <w:rPr>
                <w:rFonts w:ascii="Times New Roman"/>
                <w:b w:val="false"/>
                <w:i w:val="false"/>
                <w:color w:val="000000"/>
                <w:sz w:val="20"/>
              </w:rPr>
              <w:t xml:space="preserve"> </w:t>
            </w:r>
            <w:r>
              <w:rPr>
                <w:rFonts w:ascii="Times New Roman"/>
                <w:b/>
                <w:i w:val="false"/>
                <w:color w:val="000000"/>
                <w:sz w:val="20"/>
              </w:rPr>
              <w:t>мәліметтердің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6-қосымшаға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процесін</w:t>
            </w:r>
            <w:r>
              <w:rPr>
                <w:rFonts w:ascii="Times New Roman"/>
                <w:b w:val="false"/>
                <w:i w:val="false"/>
                <w:color w:val="000000"/>
                <w:sz w:val="20"/>
              </w:rPr>
              <w:t xml:space="preserve"> </w:t>
            </w:r>
            <w:r>
              <w:rPr>
                <w:rFonts w:ascii="Times New Roman"/>
                <w:b/>
                <w:i w:val="false"/>
                <w:color w:val="000000"/>
                <w:sz w:val="20"/>
              </w:rPr>
              <w:t>материалдық-техникалық</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сыныптардың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компьютерлердің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зертханаларының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пәндері</w:t>
            </w:r>
            <w:r>
              <w:rPr>
                <w:rFonts w:ascii="Times New Roman"/>
                <w:b w:val="false"/>
                <w:i w:val="false"/>
                <w:color w:val="000000"/>
                <w:sz w:val="20"/>
              </w:rPr>
              <w:t xml:space="preserve"> </w:t>
            </w:r>
            <w:r>
              <w:rPr>
                <w:rFonts w:ascii="Times New Roman"/>
                <w:b/>
                <w:i w:val="false"/>
                <w:color w:val="000000"/>
                <w:sz w:val="20"/>
              </w:rPr>
              <w:t>кабинеттерінің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ҰБДҚ</w:t>
            </w:r>
            <w:r>
              <w:rPr>
                <w:rFonts w:ascii="Times New Roman"/>
                <w:b/>
                <w:i w:val="false"/>
                <w:color w:val="000000"/>
                <w:sz w:val="20"/>
              </w:rPr>
              <w:t>-</w:t>
            </w:r>
            <w:r>
              <w:rPr>
                <w:rFonts w:ascii="Times New Roman"/>
                <w:b/>
                <w:i w:val="false"/>
                <w:color w:val="000000"/>
                <w:sz w:val="20"/>
              </w:rPr>
              <w:t>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ұйымдарының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бейнекамералардың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78"/>
    <w:p>
      <w:pPr>
        <w:spacing w:after="0"/>
        <w:ind w:left="0"/>
        <w:jc w:val="both"/>
      </w:pPr>
      <w:r>
        <w:rPr>
          <w:rFonts w:ascii="Times New Roman"/>
          <w:b w:val="false"/>
          <w:i w:val="false"/>
          <w:color w:val="000000"/>
          <w:sz w:val="28"/>
        </w:rPr>
        <w:t>
      ".</w:t>
      </w:r>
    </w:p>
    <w:bookmarkEnd w:id="78"/>
    <w:bookmarkStart w:name="z132" w:id="79"/>
    <w:p>
      <w:pPr>
        <w:spacing w:after="0"/>
        <w:ind w:left="0"/>
        <w:jc w:val="both"/>
      </w:pPr>
      <w:r>
        <w:rPr>
          <w:rFonts w:ascii="Times New Roman"/>
          <w:b w:val="false"/>
          <w:i w:val="false"/>
          <w:color w:val="000000"/>
          <w:sz w:val="28"/>
        </w:rPr>
        <w:t>
      3. Қазақстан Республикасы Оқу-ағарту министрлігінің Білім және ғылым саласында сапаны қамтамасыз ету комитеті заңнамада белгіленген тәртіппен:</w:t>
      </w:r>
    </w:p>
    <w:bookmarkEnd w:id="79"/>
    <w:bookmarkStart w:name="z133" w:id="8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0"/>
    <w:bookmarkStart w:name="z134" w:id="8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81"/>
    <w:bookmarkStart w:name="z135" w:id="8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2"/>
    <w:bookmarkStart w:name="z136" w:id="8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83"/>
    <w:bookmarkStart w:name="z137" w:id="84"/>
    <w:p>
      <w:pPr>
        <w:spacing w:after="0"/>
        <w:ind w:left="0"/>
        <w:jc w:val="both"/>
      </w:pPr>
      <w:r>
        <w:rPr>
          <w:rFonts w:ascii="Times New Roman"/>
          <w:b w:val="false"/>
          <w:i w:val="false"/>
          <w:color w:val="000000"/>
          <w:sz w:val="28"/>
        </w:rPr>
        <w:t>
      5. Алғашқы ресми жарияланған күнінен кейін он күн өткен соң қолданысқа енгізілетін осы бұйрықтың 1-тармағының үшінші, төртінші, жетінші, сегізінші, он бірінші, он екінші, жиырма бесінші, жиырма алтыншы, жиырма жетінші, жиырма сегізінші, жиырма тоғызыншы, отызыншы абзацтарын қоспағанда, осы бұйрық 2026 жылғы 12 шілдеден бастап қолданысқа енгізіледі және ресми жариялануға тиіс.</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p>
      <w:pPr>
        <w:spacing w:after="0"/>
        <w:ind w:left="0"/>
        <w:jc w:val="both"/>
      </w:pPr>
      <w:bookmarkStart w:name="z139" w:id="85"/>
      <w:r>
        <w:rPr>
          <w:rFonts w:ascii="Times New Roman"/>
          <w:b w:val="false"/>
          <w:i w:val="false"/>
          <w:color w:val="000000"/>
          <w:sz w:val="28"/>
        </w:rPr>
        <w:t>
      "КЕЛІСІЛДІ"</w:t>
      </w:r>
    </w:p>
    <w:bookmarkEnd w:id="8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140" w:id="86"/>
      <w:r>
        <w:rPr>
          <w:rFonts w:ascii="Times New Roman"/>
          <w:b w:val="false"/>
          <w:i w:val="false"/>
          <w:color w:val="000000"/>
          <w:sz w:val="28"/>
        </w:rPr>
        <w:t>
      "КЕЛІСІЛДІ"</w:t>
      </w:r>
    </w:p>
    <w:bookmarkEnd w:id="86"/>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41" w:id="87"/>
      <w:r>
        <w:rPr>
          <w:rFonts w:ascii="Times New Roman"/>
          <w:b w:val="false"/>
          <w:i w:val="false"/>
          <w:color w:val="000000"/>
          <w:sz w:val="28"/>
        </w:rPr>
        <w:t>
      "КЕЛІСІЛДІ"</w:t>
      </w:r>
    </w:p>
    <w:bookmarkEnd w:id="8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Қорғаныс министрлігі</w:t>
      </w:r>
    </w:p>
    <w:p>
      <w:pPr>
        <w:spacing w:after="0"/>
        <w:ind w:left="0"/>
        <w:jc w:val="both"/>
      </w:pPr>
      <w:bookmarkStart w:name="z142" w:id="88"/>
      <w:r>
        <w:rPr>
          <w:rFonts w:ascii="Times New Roman"/>
          <w:b w:val="false"/>
          <w:i w:val="false"/>
          <w:color w:val="000000"/>
          <w:sz w:val="28"/>
        </w:rPr>
        <w:t>
      "КЕЛІСІЛДІ"</w:t>
      </w:r>
    </w:p>
    <w:bookmarkEnd w:id="8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both"/>
      </w:pPr>
      <w:bookmarkStart w:name="z143" w:id="89"/>
      <w:r>
        <w:rPr>
          <w:rFonts w:ascii="Times New Roman"/>
          <w:b w:val="false"/>
          <w:i w:val="false"/>
          <w:color w:val="000000"/>
          <w:sz w:val="28"/>
        </w:rPr>
        <w:t>
      "КЕЛІСІЛДІ"</w:t>
      </w:r>
    </w:p>
    <w:bookmarkEnd w:id="8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bookmarkStart w:name="z144" w:id="90"/>
      <w:r>
        <w:rPr>
          <w:rFonts w:ascii="Times New Roman"/>
          <w:b w:val="false"/>
          <w:i w:val="false"/>
          <w:color w:val="000000"/>
          <w:sz w:val="28"/>
        </w:rPr>
        <w:t>
      "КЕЛІСІЛДІ"</w:t>
      </w:r>
    </w:p>
    <w:bookmarkEnd w:id="9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45" w:id="91"/>
      <w:r>
        <w:rPr>
          <w:rFonts w:ascii="Times New Roman"/>
          <w:b w:val="false"/>
          <w:i w:val="false"/>
          <w:color w:val="000000"/>
          <w:sz w:val="28"/>
        </w:rPr>
        <w:t>
      "КЕЛІСІЛДІ"</w:t>
      </w:r>
    </w:p>
    <w:bookmarkEnd w:id="9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15 мамырдағы</w:t>
            </w:r>
            <w:r>
              <w:br/>
            </w:r>
            <w:r>
              <w:rPr>
                <w:rFonts w:ascii="Times New Roman"/>
                <w:b w:val="false"/>
                <w:i w:val="false"/>
                <w:color w:val="000000"/>
                <w:sz w:val="20"/>
              </w:rPr>
              <w:t>№ 128-НҚ</w:t>
            </w:r>
            <w:r>
              <w:br/>
            </w:r>
            <w:r>
              <w:rPr>
                <w:rFonts w:ascii="Times New Roman"/>
                <w:b w:val="false"/>
                <w:i w:val="false"/>
                <w:color w:val="000000"/>
                <w:sz w:val="20"/>
              </w:rPr>
              <w:t>Бұйрығына 1 қосымша</w:t>
            </w:r>
            <w:r>
              <w:br/>
            </w: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3-қосымша</w:t>
            </w:r>
          </w:p>
        </w:tc>
      </w:tr>
    </w:tbl>
    <w:bookmarkStart w:name="z147" w:id="92"/>
    <w:p>
      <w:pPr>
        <w:spacing w:after="0"/>
        <w:ind w:left="0"/>
        <w:jc w:val="left"/>
      </w:pPr>
      <w:r>
        <w:rPr>
          <w:rFonts w:ascii="Times New Roman"/>
          <w:b/>
          <w:i w:val="false"/>
          <w:color w:val="000000"/>
        </w:rPr>
        <w:t xml:space="preserve">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w:t>
      </w:r>
    </w:p>
    <w:bookmarkEnd w:id="92"/>
    <w:p>
      <w:pPr>
        <w:spacing w:after="0"/>
        <w:ind w:left="0"/>
        <w:jc w:val="both"/>
      </w:pPr>
      <w:bookmarkStart w:name="z148" w:id="93"/>
      <w:r>
        <w:rPr>
          <w:rFonts w:ascii="Times New Roman"/>
          <w:b w:val="false"/>
          <w:i w:val="false"/>
          <w:color w:val="000000"/>
          <w:sz w:val="28"/>
        </w:rPr>
        <w:t>
      _________________________________________________________________</w:t>
      </w:r>
    </w:p>
    <w:bookmarkEnd w:id="93"/>
    <w:p>
      <w:pPr>
        <w:spacing w:after="0"/>
        <w:ind w:left="0"/>
        <w:jc w:val="both"/>
      </w:pPr>
      <w:r>
        <w:rPr>
          <w:rFonts w:ascii="Times New Roman"/>
          <w:b w:val="false"/>
          <w:i w:val="false"/>
          <w:color w:val="000000"/>
          <w:sz w:val="28"/>
        </w:rPr>
        <w:t>(білім беру/денсаулық сақтау ұйымының атауы)</w:t>
      </w:r>
    </w:p>
    <w:p>
      <w:pPr>
        <w:spacing w:after="0"/>
        <w:ind w:left="0"/>
        <w:jc w:val="both"/>
      </w:pPr>
      <w:r>
        <w:rPr>
          <w:rFonts w:ascii="Times New Roman"/>
          <w:b w:val="false"/>
          <w:i w:val="false"/>
          <w:color w:val="000000"/>
          <w:sz w:val="28"/>
        </w:rPr>
        <w:t xml:space="preserve">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w:t>
            </w:r>
            <w:r>
              <w:rPr>
                <w:rFonts w:ascii="Times New Roman"/>
                <w:b w:val="false"/>
                <w:i w:val="false"/>
                <w:color w:val="000000"/>
                <w:sz w:val="20"/>
              </w:rPr>
              <w:t xml:space="preserve"> </w:t>
            </w:r>
            <w:r>
              <w:rPr>
                <w:rFonts w:ascii="Times New Roman"/>
                <w:b/>
                <w:i w:val="false"/>
                <w:color w:val="000000"/>
                <w:sz w:val="20"/>
              </w:rPr>
              <w:t>жүргізілетін</w:t>
            </w:r>
            <w:r>
              <w:rPr>
                <w:rFonts w:ascii="Times New Roman"/>
                <w:b w:val="false"/>
                <w:i w:val="false"/>
                <w:color w:val="000000"/>
                <w:sz w:val="20"/>
              </w:rPr>
              <w:t xml:space="preserve"> </w:t>
            </w:r>
            <w:r>
              <w:rPr>
                <w:rFonts w:ascii="Times New Roman"/>
                <w:b/>
                <w:i w:val="false"/>
                <w:color w:val="000000"/>
                <w:sz w:val="20"/>
              </w:rPr>
              <w:t>құрылыстың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қызметке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нөмірі</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94"/>
    <w:p>
      <w:pPr>
        <w:spacing w:after="0"/>
        <w:ind w:left="0"/>
        <w:jc w:val="both"/>
      </w:pPr>
      <w:r>
        <w:rPr>
          <w:rFonts w:ascii="Times New Roman"/>
          <w:b w:val="false"/>
          <w:i w:val="false"/>
          <w:color w:val="000000"/>
          <w:sz w:val="28"/>
        </w:rPr>
        <w:t>
       Лицензияның мәртебесі "e-license.kz" МҚ ЦЖ-ны пайдалана отырып тексеріледі.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 қосымша</w:t>
            </w:r>
            <w:r>
              <w:br/>
            </w: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95"/>
    <w:p>
      <w:pPr>
        <w:spacing w:after="0"/>
        <w:ind w:left="0"/>
        <w:jc w:val="left"/>
      </w:pPr>
      <w:r>
        <w:rPr>
          <w:rFonts w:ascii="Times New Roman"/>
          <w:b/>
          <w:i w:val="false"/>
          <w:color w:val="00000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w:t>
      </w:r>
    </w:p>
    <w:bookmarkEnd w:id="95"/>
    <w:p>
      <w:pPr>
        <w:spacing w:after="0"/>
        <w:ind w:left="0"/>
        <w:jc w:val="both"/>
      </w:pPr>
      <w:bookmarkStart w:name="z154" w:id="96"/>
      <w:r>
        <w:rPr>
          <w:rFonts w:ascii="Times New Roman"/>
          <w:b w:val="false"/>
          <w:i w:val="false"/>
          <w:color w:val="000000"/>
          <w:sz w:val="28"/>
        </w:rPr>
        <w:t>
      ________________________________________________________</w:t>
      </w:r>
    </w:p>
    <w:bookmarkEnd w:id="96"/>
    <w:p>
      <w:pPr>
        <w:spacing w:after="0"/>
        <w:ind w:left="0"/>
        <w:jc w:val="both"/>
      </w:pPr>
      <w:r>
        <w:rPr>
          <w:rFonts w:ascii="Times New Roman"/>
          <w:b w:val="false"/>
          <w:i w:val="false"/>
          <w:color w:val="000000"/>
          <w:sz w:val="28"/>
        </w:rPr>
        <w:t>(білім беру ұйымының атауы)</w:t>
      </w:r>
    </w:p>
    <w:p>
      <w:pPr>
        <w:spacing w:after="0"/>
        <w:ind w:left="0"/>
        <w:jc w:val="both"/>
      </w:pPr>
      <w:r>
        <w:rPr>
          <w:rFonts w:ascii="Times New Roman"/>
          <w:b w:val="false"/>
          <w:i w:val="false"/>
          <w:color w:val="000000"/>
          <w:sz w:val="28"/>
        </w:rPr>
        <w:t xml:space="preserve">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w:t>
            </w:r>
            <w:r>
              <w:rPr>
                <w:rFonts w:ascii="Times New Roman"/>
                <w:b w:val="false"/>
                <w:i w:val="false"/>
                <w:color w:val="000000"/>
                <w:sz w:val="20"/>
              </w:rPr>
              <w:t xml:space="preserve"> </w:t>
            </w:r>
            <w:r>
              <w:rPr>
                <w:rFonts w:ascii="Times New Roman"/>
                <w:b/>
                <w:i w:val="false"/>
                <w:color w:val="000000"/>
                <w:sz w:val="20"/>
              </w:rPr>
              <w:t>типі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типтік</w:t>
            </w:r>
            <w:r>
              <w:rPr>
                <w:rFonts w:ascii="Times New Roman"/>
                <w:b w:val="false"/>
                <w:i w:val="false"/>
                <w:color w:val="000000"/>
                <w:sz w:val="20"/>
              </w:rPr>
              <w:t xml:space="preserve"> </w:t>
            </w:r>
            <w:r>
              <w:rPr>
                <w:rFonts w:ascii="Times New Roman"/>
                <w:b/>
                <w:i w:val="false"/>
                <w:color w:val="000000"/>
                <w:sz w:val="20"/>
              </w:rPr>
              <w:t>жоба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ыңғайластырылған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өзге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w:t>
            </w:r>
            <w:r>
              <w:rPr>
                <w:rFonts w:ascii="Times New Roman"/>
                <w:b w:val="false"/>
                <w:i w:val="false"/>
                <w:color w:val="000000"/>
                <w:sz w:val="20"/>
              </w:rPr>
              <w:t xml:space="preserve"> </w:t>
            </w:r>
            <w:r>
              <w:rPr>
                <w:rFonts w:ascii="Times New Roman"/>
                <w:b/>
                <w:i w:val="false"/>
                <w:color w:val="000000"/>
                <w:sz w:val="20"/>
              </w:rPr>
              <w:t>жүргізілетін</w:t>
            </w:r>
            <w:r>
              <w:rPr>
                <w:rFonts w:ascii="Times New Roman"/>
                <w:b w:val="false"/>
                <w:i w:val="false"/>
                <w:color w:val="000000"/>
                <w:sz w:val="20"/>
              </w:rPr>
              <w:t xml:space="preserve"> </w:t>
            </w:r>
            <w:r>
              <w:rPr>
                <w:rFonts w:ascii="Times New Roman"/>
                <w:b/>
                <w:i w:val="false"/>
                <w:color w:val="000000"/>
                <w:sz w:val="20"/>
              </w:rPr>
              <w:t>құрылыстың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Материалдық-қар</w:t>
            </w:r>
            <w:r>
              <w:rPr>
                <w:rFonts w:ascii="Times New Roman"/>
                <w:b/>
                <w:i w:val="false"/>
                <w:color w:val="000000"/>
                <w:sz w:val="20"/>
              </w:rPr>
              <w:t>жылық</w:t>
            </w:r>
            <w:r>
              <w:rPr>
                <w:rFonts w:ascii="Times New Roman"/>
                <w:b w:val="false"/>
                <w:i w:val="false"/>
                <w:color w:val="000000"/>
                <w:sz w:val="20"/>
              </w:rPr>
              <w:t xml:space="preserve"> </w:t>
            </w:r>
            <w:r>
              <w:rPr>
                <w:rFonts w:ascii="Times New Roman"/>
                <w:b/>
                <w:i w:val="false"/>
                <w:color w:val="000000"/>
                <w:sz w:val="20"/>
              </w:rPr>
              <w:t>активтердің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меншік</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жедел</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сенімгерлік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тиесілі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активтерді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-жайлардың</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кабинеттер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дәрісхана</w:t>
            </w:r>
            <w:r>
              <w:rPr>
                <w:rFonts w:ascii="Times New Roman"/>
                <w:b w:val="false"/>
                <w:i w:val="false"/>
                <w:color w:val="000000"/>
                <w:sz w:val="20"/>
              </w:rPr>
              <w:t xml:space="preserve"> </w:t>
            </w:r>
            <w:r>
              <w:rPr>
                <w:rFonts w:ascii="Times New Roman"/>
                <w:b/>
                <w:i w:val="false"/>
                <w:color w:val="000000"/>
                <w:sz w:val="20"/>
              </w:rPr>
              <w:t>аудиториялары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практикалық</w:t>
            </w:r>
            <w:r>
              <w:rPr>
                <w:rFonts w:ascii="Times New Roman"/>
                <w:b w:val="false"/>
                <w:i w:val="false"/>
                <w:color w:val="000000"/>
                <w:sz w:val="20"/>
              </w:rPr>
              <w:t xml:space="preserve"> </w:t>
            </w:r>
            <w:r>
              <w:rPr>
                <w:rFonts w:ascii="Times New Roman"/>
                <w:b/>
                <w:i w:val="false"/>
                <w:color w:val="000000"/>
                <w:sz w:val="20"/>
              </w:rPr>
              <w:t>сабақтарға</w:t>
            </w:r>
            <w:r>
              <w:rPr>
                <w:rFonts w:ascii="Times New Roman"/>
                <w:b w:val="false"/>
                <w:i w:val="false"/>
                <w:color w:val="000000"/>
                <w:sz w:val="20"/>
              </w:rPr>
              <w:t xml:space="preserve"> </w:t>
            </w:r>
            <w:r>
              <w:rPr>
                <w:rFonts w:ascii="Times New Roman"/>
                <w:b/>
                <w:i w:val="false"/>
                <w:color w:val="000000"/>
                <w:sz w:val="20"/>
              </w:rPr>
              <w:t>арн</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мамандықтар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кәсіптер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зертханалар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шеберханалар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мәжіліс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залдары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пункттерінің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тораптардың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унитаздар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жуғыштар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-жайларында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ірге</w:t>
            </w:r>
            <w:r>
              <w:rPr>
                <w:rFonts w:ascii="Times New Roman"/>
                <w:b/>
                <w:i w:val="false"/>
                <w:color w:val="000000"/>
                <w:sz w:val="20"/>
              </w:rPr>
              <w:t>лес</w:t>
            </w:r>
            <w:r>
              <w:rPr>
                <w:rFonts w:ascii="Times New Roman"/>
                <w:b w:val="false"/>
                <w:i w:val="false"/>
                <w:color w:val="000000"/>
                <w:sz w:val="20"/>
              </w:rPr>
              <w:t xml:space="preserve"> </w:t>
            </w:r>
            <w:r>
              <w:rPr>
                <w:rFonts w:ascii="Times New Roman"/>
                <w:b/>
                <w:i w:val="false"/>
                <w:color w:val="000000"/>
                <w:sz w:val="20"/>
              </w:rPr>
              <w:t>жатқан</w:t>
            </w:r>
            <w:r>
              <w:rPr>
                <w:rFonts w:ascii="Times New Roman"/>
                <w:b w:val="false"/>
                <w:i w:val="false"/>
                <w:color w:val="000000"/>
                <w:sz w:val="20"/>
              </w:rPr>
              <w:t xml:space="preserve"> </w:t>
            </w:r>
            <w:r>
              <w:rPr>
                <w:rFonts w:ascii="Times New Roman"/>
                <w:b/>
                <w:i w:val="false"/>
                <w:color w:val="000000"/>
                <w:sz w:val="20"/>
              </w:rPr>
              <w:t>аумақтарында</w:t>
            </w:r>
            <w:r>
              <w:rPr>
                <w:rFonts w:ascii="Times New Roman"/>
                <w:b w:val="false"/>
                <w:i w:val="false"/>
                <w:color w:val="000000"/>
                <w:sz w:val="20"/>
              </w:rPr>
              <w:t xml:space="preserve"> </w:t>
            </w:r>
            <w:r>
              <w:rPr>
                <w:rFonts w:ascii="Times New Roman"/>
                <w:b/>
                <w:i w:val="false"/>
                <w:color w:val="000000"/>
                <w:sz w:val="20"/>
              </w:rPr>
              <w:t>бейнебақылаудың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қажеттіліктері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балалар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жағдайлардың</w:t>
            </w:r>
            <w:r>
              <w:rPr>
                <w:rFonts w:ascii="Times New Roman"/>
                <w:b w:val="false"/>
                <w:i w:val="false"/>
                <w:color w:val="000000"/>
                <w:sz w:val="20"/>
              </w:rPr>
              <w:t xml:space="preserve"> </w:t>
            </w:r>
            <w:r>
              <w:rPr>
                <w:rFonts w:ascii="Times New Roman"/>
                <w:b/>
                <w:i w:val="false"/>
                <w:color w:val="000000"/>
                <w:sz w:val="20"/>
              </w:rPr>
              <w:t>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алаңы</w:t>
            </w:r>
            <w:r>
              <w:rPr>
                <w:rFonts w:ascii="Times New Roman"/>
                <w:b w:val="false"/>
                <w:i w:val="false"/>
                <w:color w:val="000000"/>
                <w:sz w:val="20"/>
              </w:rPr>
              <w:t xml:space="preserve"> </w:t>
            </w:r>
            <w:r>
              <w:rPr>
                <w:rFonts w:ascii="Times New Roman"/>
                <w:b/>
                <w:i w:val="false"/>
                <w:color w:val="000000"/>
                <w:sz w:val="20"/>
              </w:rPr>
              <w:t>(м</w:t>
            </w:r>
            <w:r>
              <w:rPr>
                <w:rFonts w:ascii="Times New Roman"/>
                <w:b w:val="false"/>
                <w:i w:val="false"/>
                <w:color w:val="000000"/>
                <w:vertAlign w:val="superscript"/>
              </w:rPr>
              <w:t>2</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97"/>
    <w:p>
      <w:pPr>
        <w:spacing w:after="0"/>
        <w:ind w:left="0"/>
        <w:jc w:val="both"/>
      </w:pPr>
      <w:r>
        <w:rPr>
          <w:rFonts w:ascii="Times New Roman"/>
          <w:b w:val="false"/>
          <w:i w:val="false"/>
          <w:color w:val="000000"/>
          <w:sz w:val="28"/>
        </w:rPr>
        <w:t>
      Ескертпе: *жылжымайтын мүлікке тіркелген құқықтар және оның техникалық сипаттамалары туралы ақпарат "Жылжымайтын мүліктің бірыңғай мемлекеттік кадастры" МҚ ЦЖ-дан деректерді алу мүмкіндігі болған жағдайда ұсынылмайды.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 қосымша</w:t>
            </w:r>
            <w:r>
              <w:br/>
            </w: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 талаптарына</w:t>
            </w:r>
            <w:r>
              <w:br/>
            </w:r>
            <w:r>
              <w:rPr>
                <w:rFonts w:ascii="Times New Roman"/>
                <w:b w:val="false"/>
                <w:i w:val="false"/>
                <w:color w:val="000000"/>
                <w:sz w:val="20"/>
              </w:rPr>
              <w:t>және 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98"/>
    <w:p>
      <w:pPr>
        <w:spacing w:after="0"/>
        <w:ind w:left="0"/>
        <w:jc w:val="left"/>
      </w:pPr>
      <w:r>
        <w:rPr>
          <w:rFonts w:ascii="Times New Roman"/>
          <w:b/>
          <w:i w:val="false"/>
          <w:color w:val="000000"/>
        </w:rPr>
        <w:t xml:space="preserve">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цифрлылдқ жүйесінің, ҰБДҚ-нің, білім беру ұйымдарының үй-жайларында және аумағында бейнекамералардың болуы туралы мәліметтер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алаңының</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(м</w:t>
            </w:r>
            <w:r>
              <w:rPr>
                <w:rFonts w:ascii="Times New Roman"/>
                <w:b w:val="false"/>
                <w:i w:val="false"/>
                <w:color w:val="000000"/>
                <w:vertAlign w:val="superscript"/>
              </w:rPr>
              <w:t>2</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ғимараттың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құрылыстың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Жарақтандырылуы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мәлеметтер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w:t>
            </w:r>
            <w:r>
              <w:rPr>
                <w:rFonts w:ascii="Times New Roman"/>
                <w:b w:val="false"/>
                <w:i w:val="false"/>
                <w:color w:val="000000"/>
                <w:vertAlign w:val="superscript"/>
              </w:rPr>
              <w:t>2</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w:t>
            </w:r>
            <w:r>
              <w:rPr>
                <w:rFonts w:ascii="Times New Roman"/>
                <w:b w:val="false"/>
                <w:i w:val="false"/>
                <w:color w:val="000000"/>
                <w:vertAlign w:val="superscript"/>
              </w:rPr>
              <w:t>2</w:t>
            </w:r>
            <w:r>
              <w:rPr>
                <w:rFonts w:ascii="Times New Roman"/>
                <w:b w:val="false"/>
                <w:i w:val="false"/>
                <w:color w:val="000000"/>
                <w:sz w:val="20"/>
              </w:rPr>
              <w:t>), кітапхана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қолдануға арналған шкафтар, бейнекамералар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жабдықтардың болуы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туралы өзекті деректер базасымен білім беруді басқарудың цифрлық жүйесі, аймақтағы үшінші деңгейлі домендік атау edu.kz туралы мәліметтер. Интернеттің болуы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99"/>
    <w:p>
      <w:pPr>
        <w:spacing w:after="0"/>
        <w:ind w:left="0"/>
        <w:jc w:val="both"/>
      </w:pPr>
      <w:r>
        <w:rPr>
          <w:rFonts w:ascii="Times New Roman"/>
          <w:b w:val="false"/>
          <w:i w:val="false"/>
          <w:color w:val="000000"/>
          <w:sz w:val="28"/>
        </w:rPr>
        <w:t xml:space="preserve">
      Ескертпе: * техникалық және кәсіптік, орта білімнен кейінгі білім беру ұйымдары үшін сұратылып отырған мамандық бойынша ақпарат ұсынылады. </w:t>
      </w:r>
    </w:p>
    <w:bookmarkEnd w:id="99"/>
    <w:bookmarkStart w:name="z161" w:id="100"/>
    <w:p>
      <w:pPr>
        <w:spacing w:after="0"/>
        <w:ind w:left="0"/>
        <w:jc w:val="both"/>
      </w:pPr>
      <w:r>
        <w:rPr>
          <w:rFonts w:ascii="Times New Roman"/>
          <w:b w:val="false"/>
          <w:i w:val="false"/>
          <w:color w:val="000000"/>
          <w:sz w:val="28"/>
        </w:rPr>
        <w:t>
      Компьютерлік сыныптардың болуы туралы біліктілік талаптары шағын жинақталған мектептерге қолданылмайды.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