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2589" w14:textId="0812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2026 жылғы 13 мамырдағы № 58-н/қ. Қазақстан Республикасының Әділет министрлігінде 2026 жылғы 15 мамырда № 38717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енгізілетін Қазақстан Республикасы Энергетика министрінің кейбір бұйрықтарының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өзгерістер енгізілетін Қазақстан Республикасы Энергетика министрінің кейбір бұйрықтарының тізбесі.</w:t>
      </w:r>
    </w:p>
    <w:bookmarkEnd w:id="3"/>
    <w:bookmarkStart w:name="z8" w:id="4"/>
    <w:p>
      <w:pPr>
        <w:spacing w:after="0"/>
        <w:ind w:left="0"/>
        <w:jc w:val="both"/>
      </w:pPr>
      <w:r>
        <w:rPr>
          <w:rFonts w:ascii="Times New Roman"/>
          <w:b w:val="false"/>
          <w:i w:val="false"/>
          <w:color w:val="000000"/>
          <w:sz w:val="28"/>
        </w:rPr>
        <w:t>
      2. Қазақстан Республикасы Атом энергиясы жөніндегі агенттігінің Атомдық қадағалау және бақылау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Атом энергиясы жөніндегі агенттігінің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10 (он) жұмыс күні ішінде осы тармақтың 1) және 2) тармақшаларында көзделген іс-шаралардың орындалуы туралы мәліметтерді Қазақстан Республикасының Атом энергиясы жөніндегі агенттігінің Заң қызметі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Атом энергиясы жөніндегі агенттігі Төрағасының орынбасарына жүктелсін.</w:t>
      </w:r>
    </w:p>
    <w:bookmarkEnd w:id="8"/>
    <w:bookmarkStart w:name="z13" w:id="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Жасанды интеллект және цифрлық даму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Өнеркәсіп және құрылыс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Ішкі істер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13 мамырдағы</w:t>
            </w:r>
            <w:r>
              <w:br/>
            </w:r>
            <w:r>
              <w:rPr>
                <w:rFonts w:ascii="Times New Roman"/>
                <w:b w:val="false"/>
                <w:i w:val="false"/>
                <w:color w:val="000000"/>
                <w:sz w:val="20"/>
              </w:rPr>
              <w:t>№ 58-н/қ бұйрыққа 1-қосымша</w:t>
            </w:r>
          </w:p>
        </w:tc>
      </w:tr>
    </w:tbl>
    <w:bookmarkStart w:name="z28" w:id="22"/>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22"/>
    <w:bookmarkStart w:name="z29" w:id="23"/>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w:t>
      </w:r>
    </w:p>
    <w:bookmarkEnd w:id="23"/>
    <w:bookmarkStart w:name="z30" w:id="24"/>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2" w:id="25"/>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әрі – Қағидалар)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әзірленді және және атом энергиясы пайдаланылатын объектілерде жұмыс істейтін персоналды аттестаттау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4" w:id="26"/>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персоналды бастапқы аттестаттау жұмыскер лауазымға тағайындалғаннан кейін бір ай ішінде жүргізіледі.</w:t>
      </w:r>
    </w:p>
    <w:bookmarkEnd w:id="26"/>
    <w:bookmarkStart w:name="z35" w:id="27"/>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персоналды бастапқы аттестаттаудан өткізу үшін негіз болып жұмыскерді тиісті лауазымға қабылдау немесе ауыстыру туралы заңды тұлға басшылығының өкімдік құжаты (бұйрығы), радиациялық қауіпсіздік жөніндегі бақылауға, иондаушы сәулелену көздерін есепке алуға және бақылауға жауапты адамдар үшін заңды тұлға басшылығының жауапты болып тағайындау туралы өкімдік құжаты (бұйрығы) табылады.</w:t>
      </w:r>
    </w:p>
    <w:bookmarkEnd w:id="27"/>
    <w:bookmarkStart w:name="z36" w:id="28"/>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персоналды мерзімді аттестаттау үш жылда бір рет өткізіледі.</w:t>
      </w:r>
    </w:p>
    <w:bookmarkEnd w:id="28"/>
    <w:bookmarkStart w:name="z37" w:id="29"/>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персоналды кезектен тыс аттестаттау мынадай жағдайларда:</w:t>
      </w:r>
    </w:p>
    <w:bookmarkEnd w:id="29"/>
    <w:bookmarkStart w:name="z38" w:id="30"/>
    <w:p>
      <w:pPr>
        <w:spacing w:after="0"/>
        <w:ind w:left="0"/>
        <w:jc w:val="both"/>
      </w:pPr>
      <w:r>
        <w:rPr>
          <w:rFonts w:ascii="Times New Roman"/>
          <w:b w:val="false"/>
          <w:i w:val="false"/>
          <w:color w:val="000000"/>
          <w:sz w:val="28"/>
        </w:rPr>
        <w:t>
      1) атом энергиясы пайдаланылатын объектілерде оқыс оқиғалар туындағанда – олардың туындауына жол берген адамдарға қатысты;</w:t>
      </w:r>
    </w:p>
    <w:bookmarkEnd w:id="30"/>
    <w:bookmarkStart w:name="z39" w:id="31"/>
    <w:p>
      <w:pPr>
        <w:spacing w:after="0"/>
        <w:ind w:left="0"/>
        <w:jc w:val="both"/>
      </w:pPr>
      <w:r>
        <w:rPr>
          <w:rFonts w:ascii="Times New Roman"/>
          <w:b w:val="false"/>
          <w:i w:val="false"/>
          <w:color w:val="000000"/>
          <w:sz w:val="28"/>
        </w:rPr>
        <w:t>
      2) уәкілетті органның тексерулері нәтижесінде анықталған, ядролық және (немесе) радиациялық, және (немесе) ядролық физикалық қауіпсіздік талаптары, ядролық материалдарды, иондандырушы сәуле шығару көздерін есепке алу талаптары бұзылғанда – бұзушылыққа жол берген адамдарға қатысты;</w:t>
      </w:r>
    </w:p>
    <w:bookmarkEnd w:id="31"/>
    <w:bookmarkStart w:name="z40" w:id="32"/>
    <w:p>
      <w:pPr>
        <w:spacing w:after="0"/>
        <w:ind w:left="0"/>
        <w:jc w:val="both"/>
      </w:pPr>
      <w:r>
        <w:rPr>
          <w:rFonts w:ascii="Times New Roman"/>
          <w:b w:val="false"/>
          <w:i w:val="false"/>
          <w:color w:val="000000"/>
          <w:sz w:val="28"/>
        </w:rPr>
        <w:t>
      3) атом энергиясын пайдалану саласындағы қызметті жүзеге асыратын жеке немесе заңды тұлғаның шешімі бойынша;</w:t>
      </w:r>
    </w:p>
    <w:bookmarkEnd w:id="32"/>
    <w:bookmarkStart w:name="z41" w:id="33"/>
    <w:p>
      <w:pPr>
        <w:spacing w:after="0"/>
        <w:ind w:left="0"/>
        <w:jc w:val="both"/>
      </w:pPr>
      <w:r>
        <w:rPr>
          <w:rFonts w:ascii="Times New Roman"/>
          <w:b w:val="false"/>
          <w:i w:val="false"/>
          <w:color w:val="000000"/>
          <w:sz w:val="28"/>
        </w:rPr>
        <w:t>
      4) бастапқы немесе мерзімді аттестаттаудан өту бойынша осы Қағидаларда белгіленген мерзімдерді бұзылған жағдайда тағайындалады.</w:t>
      </w:r>
    </w:p>
    <w:bookmarkEnd w:id="33"/>
    <w:bookmarkStart w:name="z42" w:id="34"/>
    <w:p>
      <w:pPr>
        <w:spacing w:after="0"/>
        <w:ind w:left="0"/>
        <w:jc w:val="both"/>
      </w:pPr>
      <w:r>
        <w:rPr>
          <w:rFonts w:ascii="Times New Roman"/>
          <w:b w:val="false"/>
          <w:i w:val="false"/>
          <w:color w:val="000000"/>
          <w:sz w:val="28"/>
        </w:rPr>
        <w:t>
      Қайта аттестаттау бастапқы немесе мерзімдік немесе кезектен тыс аттестаттау қорытындылары бойынша теріс нәтиже алған жағдайда тағайындалады.</w:t>
      </w:r>
    </w:p>
    <w:bookmarkEnd w:id="34"/>
    <w:bookmarkStart w:name="z43" w:id="35"/>
    <w:p>
      <w:pPr>
        <w:spacing w:after="0"/>
        <w:ind w:left="0"/>
        <w:jc w:val="both"/>
      </w:pPr>
      <w:r>
        <w:rPr>
          <w:rFonts w:ascii="Times New Roman"/>
          <w:b w:val="false"/>
          <w:i w:val="false"/>
          <w:color w:val="000000"/>
          <w:sz w:val="28"/>
        </w:rPr>
        <w:t>
      Бастапқы немесе мерзімдік немесе кезектен тыс аттестаттаудың нәтижелері бойынша теріс нәтиже алған жеке тұлғалар осы тармақтың төртінші бөлігінде көрсетілген бір реттен артық емес және бір айдан кешіктірмей қайта аттестаттауға жіберіледі.</w:t>
      </w:r>
    </w:p>
    <w:bookmarkEnd w:id="35"/>
    <w:bookmarkStart w:name="z44" w:id="36"/>
    <w:p>
      <w:pPr>
        <w:spacing w:after="0"/>
        <w:ind w:left="0"/>
        <w:jc w:val="both"/>
      </w:pPr>
      <w:r>
        <w:rPr>
          <w:rFonts w:ascii="Times New Roman"/>
          <w:b w:val="false"/>
          <w:i w:val="false"/>
          <w:color w:val="000000"/>
          <w:sz w:val="28"/>
        </w:rPr>
        <w:t xml:space="preserve">
      Заңның 21-бабының 6-тармағына сәйкес, егер жұмыскер бастапқы немесе мерзімдік немесе кезектен тыс аттестаттау нәтижелері бойынша теріс нәтиже алған жағдайда, жұмыскер Қазақстан Республикасының еңбек заңнамасына сәйкес қайта аттестаттау нәтижелері алынғанға дейін жұмыстан шеттетіледі.";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6" w:id="37"/>
    <w:p>
      <w:pPr>
        <w:spacing w:after="0"/>
        <w:ind w:left="0"/>
        <w:jc w:val="both"/>
      </w:pPr>
      <w:r>
        <w:rPr>
          <w:rFonts w:ascii="Times New Roman"/>
          <w:b w:val="false"/>
          <w:i w:val="false"/>
          <w:color w:val="000000"/>
          <w:sz w:val="28"/>
        </w:rPr>
        <w:t>
      "7. Аттестаттау тестілеу және әңгімелесу арқылы өткізіледі.</w:t>
      </w:r>
    </w:p>
    <w:bookmarkEnd w:id="37"/>
    <w:bookmarkStart w:name="z47" w:id="38"/>
    <w:p>
      <w:pPr>
        <w:spacing w:after="0"/>
        <w:ind w:left="0"/>
        <w:jc w:val="both"/>
      </w:pPr>
      <w:r>
        <w:rPr>
          <w:rFonts w:ascii="Times New Roman"/>
          <w:b w:val="false"/>
          <w:i w:val="false"/>
          <w:color w:val="000000"/>
          <w:sz w:val="28"/>
        </w:rPr>
        <w:t>
      Әңгімелесу ядролық немесе ядролық материалдармен жұмыс істеу жүзеге асырылатын радиациялық қондырғының бірінші басшысы, оның өндіріс (өндірістік және техникалық мәселелер) жөніндегі орынбасары, ядролық немесе радиациялық қондырғының бас инженері, ядролық материалдармен жұмыс істеу жүзеге асырылатын радиациялық қондырғы кенішінің басшысы, ядролық немесе радиациялық қондырғының ядролық және (немесе) радиациялық қауіпсіздік қызметінің (департаментінің, бөлімінің, басқармасының) басшысы үшін немесе радиациялық қауіпсіздік бойынша бақылауға жауапты адамы үшін жүргізіледі.";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49" w:id="39"/>
    <w:p>
      <w:pPr>
        <w:spacing w:after="0"/>
        <w:ind w:left="0"/>
        <w:jc w:val="both"/>
      </w:pPr>
      <w:r>
        <w:rPr>
          <w:rFonts w:ascii="Times New Roman"/>
          <w:b w:val="false"/>
          <w:i w:val="false"/>
          <w:color w:val="000000"/>
          <w:sz w:val="28"/>
        </w:rPr>
        <w:t>
      "9. Аттестатталатын адамдардың санаттары және оларға тест сұрақтары жұмыскердің лауазымдық міндеттеріне, жұмыста пайдаланылатын қондырғылардың, аспаптардың, материалдардың түрлеріне және атом энергиясын пайдалану саласындағы қызметті жүзеге асыратын жеке және заңды тұлғалардың қызметіне байланысты анықталады.</w:t>
      </w:r>
    </w:p>
    <w:bookmarkEnd w:id="39"/>
    <w:bookmarkStart w:name="z50" w:id="40"/>
    <w:p>
      <w:pPr>
        <w:spacing w:after="0"/>
        <w:ind w:left="0"/>
        <w:jc w:val="both"/>
      </w:pPr>
      <w:r>
        <w:rPr>
          <w:rFonts w:ascii="Times New Roman"/>
          <w:b w:val="false"/>
          <w:i w:val="false"/>
          <w:color w:val="000000"/>
          <w:sz w:val="28"/>
        </w:rPr>
        <w:t>
      Аттестатталатын адамдардың санаттары, сұрақтар саны, тест өтті деп тануға негіз болатын дұрыс жауаптардың шекті деңгейі, сондай-ақ тестілеу уақыты осы Қағидаларға 1-қосымшаға сәйкес атом энергиясы пайдаланылатын объектілерде жұмыс істейтін персонал үшін тестілеу көрсеткішімен анықталады.</w:t>
      </w:r>
    </w:p>
    <w:bookmarkEnd w:id="40"/>
    <w:bookmarkStart w:name="z51" w:id="41"/>
    <w:p>
      <w:pPr>
        <w:spacing w:after="0"/>
        <w:ind w:left="0"/>
        <w:jc w:val="both"/>
      </w:pPr>
      <w:r>
        <w:rPr>
          <w:rFonts w:ascii="Times New Roman"/>
          <w:b w:val="false"/>
          <w:i w:val="false"/>
          <w:color w:val="000000"/>
          <w:sz w:val="28"/>
        </w:rPr>
        <w:t xml:space="preserve">
      10. Әңгімелесу барысында комиссия мүшелері аттестатталатын адамға ядролық, радиациялық, ядролық физикалық қауіпсіздік нормалары мен талаптарын білуін тексеру, сондай-ақ жұмыста пайдаланылатын қондырғылардың, аспаптардың, материалдардың түрлеріне және атом энергиясын пайдалану саласындағы қызметті жүзеге асыратын жеке және заңды тұлғалардың қызметіне байланысты еңбек міндеттерін атқару кезінде шешімдер қабылдау қабілетін айқындау мақсатында сұрақтар қояды.";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3" w:id="42"/>
    <w:p>
      <w:pPr>
        <w:spacing w:after="0"/>
        <w:ind w:left="0"/>
        <w:jc w:val="both"/>
      </w:pPr>
      <w:r>
        <w:rPr>
          <w:rFonts w:ascii="Times New Roman"/>
          <w:b w:val="false"/>
          <w:i w:val="false"/>
          <w:color w:val="000000"/>
          <w:sz w:val="28"/>
        </w:rPr>
        <w:t>
      "13.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42"/>
    <w:bookmarkStart w:name="z54" w:id="43"/>
    <w:p>
      <w:pPr>
        <w:spacing w:after="0"/>
        <w:ind w:left="0"/>
        <w:jc w:val="both"/>
      </w:pPr>
      <w:r>
        <w:rPr>
          <w:rFonts w:ascii="Times New Roman"/>
          <w:b w:val="false"/>
          <w:i w:val="false"/>
          <w:color w:val="000000"/>
          <w:sz w:val="28"/>
        </w:rPr>
        <w:t xml:space="preserve">
      Көрсетілетін қызметті алушы барлық қажетті құжаттарды ұсынған жағдайда портал арқылы өтініштің қабылданғанын растауы ретінде көрсетілетін қызметті алушының "жеке кабинетінде" көрсетілетін сұратуды қабылдау туралы мәртебе болып табылады.";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56" w:id="44"/>
    <w:p>
      <w:pPr>
        <w:spacing w:after="0"/>
        <w:ind w:left="0"/>
        <w:jc w:val="both"/>
      </w:pPr>
      <w:r>
        <w:rPr>
          <w:rFonts w:ascii="Times New Roman"/>
          <w:b w:val="false"/>
          <w:i w:val="false"/>
          <w:color w:val="000000"/>
          <w:sz w:val="28"/>
        </w:rPr>
        <w:t>
      "16.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жұмыскері осы Қағидалардың 15-тармағының бірінші бөлігінде көрсетілген мерзім ішінде оларды қарастырады, аттестаттаудан өту күні, уақыты және орны туралы хабарламаны немесе мемлекеттік қызмет көрсетуге қойылатын негізгі талаптар тізбесінің 9-тармағында көрсетілген негіздер бойынша осы Қағидаларға 4-қосымшаға сәйкес нысан бойынша мемлекеттік қызмет көрсетуден дәлелді бас тартуды дайындайды.</w:t>
      </w:r>
    </w:p>
    <w:bookmarkEnd w:id="44"/>
    <w:bookmarkStart w:name="z57" w:id="45"/>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мемлекеттік қызметті көрсетуден дәлелді бас тарту электрондық құжат нысанында өтініш берушінің "жеке кабинетіне" жіберіледі.</w:t>
      </w:r>
    </w:p>
    <w:bookmarkEnd w:id="45"/>
    <w:bookmarkStart w:name="z58" w:id="46"/>
    <w:p>
      <w:pPr>
        <w:spacing w:after="0"/>
        <w:ind w:left="0"/>
        <w:jc w:val="both"/>
      </w:pPr>
      <w:r>
        <w:rPr>
          <w:rFonts w:ascii="Times New Roman"/>
          <w:b w:val="false"/>
          <w:i w:val="false"/>
          <w:color w:val="000000"/>
          <w:sz w:val="28"/>
        </w:rPr>
        <w:t>
      Тестілеу және әңгімелесу барысы техникалық жазба құралдарының көмегімен тіркеледі.</w:t>
      </w:r>
    </w:p>
    <w:bookmarkEnd w:id="46"/>
    <w:bookmarkStart w:name="z59" w:id="47"/>
    <w:p>
      <w:pPr>
        <w:spacing w:after="0"/>
        <w:ind w:left="0"/>
        <w:jc w:val="both"/>
      </w:pPr>
      <w:r>
        <w:rPr>
          <w:rFonts w:ascii="Times New Roman"/>
          <w:b w:val="false"/>
          <w:i w:val="false"/>
          <w:color w:val="000000"/>
          <w:sz w:val="28"/>
        </w:rPr>
        <w:t>
      Техникалық жазба құралдарының көмегімен тіркелген материалдар аттестаттау өткізген сәттен бастап 1 (бір) ай ішінде сақталады.</w:t>
      </w:r>
    </w:p>
    <w:bookmarkEnd w:id="47"/>
    <w:bookmarkStart w:name="z60" w:id="48"/>
    <w:p>
      <w:pPr>
        <w:spacing w:after="0"/>
        <w:ind w:left="0"/>
        <w:jc w:val="both"/>
      </w:pPr>
      <w:r>
        <w:rPr>
          <w:rFonts w:ascii="Times New Roman"/>
          <w:b w:val="false"/>
          <w:i w:val="false"/>
          <w:color w:val="000000"/>
          <w:sz w:val="28"/>
        </w:rPr>
        <w:t>
      Тестілеу көрсетілетін қызметті алушының таңдауы бойынша мемлекеттік немесе орыс тілдерінде автоматтандырылған компьютерлік тәсілмен көрсетілетін қызметті беруші ұсынған орындарда өтеді.</w:t>
      </w:r>
    </w:p>
    <w:bookmarkEnd w:id="48"/>
    <w:bookmarkStart w:name="z61" w:id="49"/>
    <w:p>
      <w:pPr>
        <w:spacing w:after="0"/>
        <w:ind w:left="0"/>
        <w:jc w:val="both"/>
      </w:pPr>
      <w:r>
        <w:rPr>
          <w:rFonts w:ascii="Times New Roman"/>
          <w:b w:val="false"/>
          <w:i w:val="false"/>
          <w:color w:val="000000"/>
          <w:sz w:val="28"/>
        </w:rPr>
        <w:t>
      Көрсетілетін қызметті алушы жеке басын куәландыратын құжатты немесе цифрлық құжаттар сервисінен электрондық құжатты (сәйкестендіру үшін) көрсеткен кезде аттестаттауға жіберіледі.</w:t>
      </w:r>
    </w:p>
    <w:bookmarkEnd w:id="49"/>
    <w:bookmarkStart w:name="z62" w:id="50"/>
    <w:p>
      <w:pPr>
        <w:spacing w:after="0"/>
        <w:ind w:left="0"/>
        <w:jc w:val="both"/>
      </w:pPr>
      <w:r>
        <w:rPr>
          <w:rFonts w:ascii="Times New Roman"/>
          <w:b w:val="false"/>
          <w:i w:val="false"/>
          <w:color w:val="000000"/>
          <w:sz w:val="28"/>
        </w:rPr>
        <w:t>
      Тестілеу уақытында көрсетілетін қызметті алушылар өзара сөйлеспейді, қандай да бір көмекші ақпараттық материалдарды (анықтамалық, арнайы әдебиет), байланыс құралдарын және электрондық жеткізгіштегі жазбаларды пайдаланбайды.</w:t>
      </w:r>
    </w:p>
    <w:bookmarkEnd w:id="50"/>
    <w:bookmarkStart w:name="z63" w:id="51"/>
    <w:p>
      <w:pPr>
        <w:spacing w:after="0"/>
        <w:ind w:left="0"/>
        <w:jc w:val="both"/>
      </w:pPr>
      <w:r>
        <w:rPr>
          <w:rFonts w:ascii="Times New Roman"/>
          <w:b w:val="false"/>
          <w:i w:val="false"/>
          <w:color w:val="000000"/>
          <w:sz w:val="28"/>
        </w:rPr>
        <w:t>
      Көрсетілетін қызметті беруші тестілеуден өту тәртібін бұзу фактісін анықтаған жағдайда, көрсетілетін қызметті алушыны тестілеу тоқтатылады. Осы бұзушылық фактісі бойынша көрсетілетін қызметті беруші осы Қағидаларға 5-қосымшаға сәйкес нысан бойынша тестілеуден өту тәртібінің бұзылғаны туралы актіні ресімдейді және көрсетілетін қызметті алушыға тестілеудің теріс нәтижесі беріледі.</w:t>
      </w:r>
    </w:p>
    <w:bookmarkEnd w:id="51"/>
    <w:bookmarkStart w:name="z64" w:id="52"/>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bookmarkEnd w:id="52"/>
    <w:bookmarkStart w:name="z65" w:id="53"/>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bookmarkEnd w:id="53"/>
    <w:bookmarkStart w:name="z66" w:id="54"/>
    <w:p>
      <w:pPr>
        <w:spacing w:after="0"/>
        <w:ind w:left="0"/>
        <w:jc w:val="both"/>
      </w:pPr>
      <w:r>
        <w:rPr>
          <w:rFonts w:ascii="Times New Roman"/>
          <w:b w:val="false"/>
          <w:i w:val="false"/>
          <w:color w:val="000000"/>
          <w:sz w:val="28"/>
        </w:rPr>
        <w:t>
      Егер дұрыс жауаптар саны шекті деңгейге тең не одан жоғары болса, онда компьютерлік бағдарлама көрсетілетін қызметті алушыға "тесттен өтті" деген тестілеудің оң нәтижесін мониторға шығарады.</w:t>
      </w:r>
    </w:p>
    <w:bookmarkEnd w:id="54"/>
    <w:bookmarkStart w:name="z67" w:id="55"/>
    <w:p>
      <w:pPr>
        <w:spacing w:after="0"/>
        <w:ind w:left="0"/>
        <w:jc w:val="both"/>
      </w:pPr>
      <w:r>
        <w:rPr>
          <w:rFonts w:ascii="Times New Roman"/>
          <w:b w:val="false"/>
          <w:i w:val="false"/>
          <w:color w:val="000000"/>
          <w:sz w:val="28"/>
        </w:rPr>
        <w:t>
      Тестілеу нәтижелері өткен күннен бастап бір ай бойы сақталады. Тестілеудің оң нәтижесін және әңгімелесудің теріс нәтижесін алған жағдайда көрсетілетін қызметті алушы қайта аттестаттау кезінде тестілеуден қайта өтуден босатылады.</w:t>
      </w:r>
    </w:p>
    <w:bookmarkEnd w:id="55"/>
    <w:bookmarkStart w:name="z68" w:id="56"/>
    <w:p>
      <w:pPr>
        <w:spacing w:after="0"/>
        <w:ind w:left="0"/>
        <w:jc w:val="both"/>
      </w:pPr>
      <w:r>
        <w:rPr>
          <w:rFonts w:ascii="Times New Roman"/>
          <w:b w:val="false"/>
          <w:i w:val="false"/>
          <w:color w:val="000000"/>
          <w:sz w:val="28"/>
        </w:rPr>
        <w:t>
      Егер дұрыс жауаптар саны шекті деңгейден төмен болса, онда компьютерлік бағдарлама "тесттен өтпеді" деген тестілеудің теріс нәтижесін мониторға шығарады және көрсетілетін қызметті алушы әңгімелесуге жіберілмейді.</w:t>
      </w:r>
    </w:p>
    <w:bookmarkEnd w:id="56"/>
    <w:bookmarkStart w:name="z69" w:id="57"/>
    <w:p>
      <w:pPr>
        <w:spacing w:after="0"/>
        <w:ind w:left="0"/>
        <w:jc w:val="both"/>
      </w:pPr>
      <w:r>
        <w:rPr>
          <w:rFonts w:ascii="Times New Roman"/>
          <w:b w:val="false"/>
          <w:i w:val="false"/>
          <w:color w:val="000000"/>
          <w:sz w:val="28"/>
        </w:rPr>
        <w:t>
      Әңгімелесу сұрақ-жауап түрінде өткізіледі. Көрсетілетін қызметті алушыға 10 сұрақ қойылады.</w:t>
      </w:r>
    </w:p>
    <w:bookmarkEnd w:id="57"/>
    <w:bookmarkStart w:name="z70" w:id="58"/>
    <w:p>
      <w:pPr>
        <w:spacing w:after="0"/>
        <w:ind w:left="0"/>
        <w:jc w:val="both"/>
      </w:pPr>
      <w:r>
        <w:rPr>
          <w:rFonts w:ascii="Times New Roman"/>
          <w:b w:val="false"/>
          <w:i w:val="false"/>
          <w:color w:val="000000"/>
          <w:sz w:val="28"/>
        </w:rPr>
        <w:t>
      Егер көрсетілетін қызметті алушы 7 және одан көп сұраққа жауап берсе, әңгімелесуден өткен болып саналады.</w:t>
      </w:r>
    </w:p>
    <w:bookmarkEnd w:id="58"/>
    <w:bookmarkStart w:name="z71" w:id="59"/>
    <w:p>
      <w:pPr>
        <w:spacing w:after="0"/>
        <w:ind w:left="0"/>
        <w:jc w:val="both"/>
      </w:pPr>
      <w:r>
        <w:rPr>
          <w:rFonts w:ascii="Times New Roman"/>
          <w:b w:val="false"/>
          <w:i w:val="false"/>
          <w:color w:val="000000"/>
          <w:sz w:val="28"/>
        </w:rPr>
        <w:t>
      Егер көрсетілетін қызметті алушы 6 және одан аз сұраққа жауап берсе, әңгімелесуден өтпеген болып саналады.</w:t>
      </w:r>
    </w:p>
    <w:bookmarkEnd w:id="59"/>
    <w:bookmarkStart w:name="z72" w:id="6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атом энергиясы пайдаланылатын объектілерде жұмыс істейтін персоналды аттестаттау туралы куәлікті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60"/>
    <w:bookmarkStart w:name="z73" w:id="61"/>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bookmarkEnd w:id="61"/>
    <w:bookmarkStart w:name="z74" w:id="62"/>
    <w:p>
      <w:pPr>
        <w:spacing w:after="0"/>
        <w:ind w:left="0"/>
        <w:jc w:val="both"/>
      </w:pPr>
      <w:r>
        <w:rPr>
          <w:rFonts w:ascii="Times New Roman"/>
          <w:b w:val="false"/>
          <w:i w:val="false"/>
          <w:color w:val="000000"/>
          <w:sz w:val="28"/>
        </w:rPr>
        <w:t>
      Әңгімелесу және (немесе) тестілеу нәтижелері және тыңдау нәтижелері бойынша Комиссия мынадай шешімдердің бірін қабылдайды;</w:t>
      </w:r>
    </w:p>
    <w:bookmarkEnd w:id="62"/>
    <w:bookmarkStart w:name="z75" w:id="63"/>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bookmarkEnd w:id="63"/>
    <w:bookmarkStart w:name="z76" w:id="64"/>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bookmarkEnd w:id="64"/>
    <w:bookmarkStart w:name="z77" w:id="65"/>
    <w:p>
      <w:pPr>
        <w:spacing w:after="0"/>
        <w:ind w:left="0"/>
        <w:jc w:val="both"/>
      </w:pPr>
      <w:r>
        <w:rPr>
          <w:rFonts w:ascii="Times New Roman"/>
          <w:b w:val="false"/>
          <w:i w:val="false"/>
          <w:color w:val="000000"/>
          <w:sz w:val="28"/>
        </w:rPr>
        <w:t>
      Комиссияның шешімін комиссия хатшысы осы Қағидаларға 6-қосымшаға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ресімдейді.</w:t>
      </w:r>
    </w:p>
    <w:bookmarkEnd w:id="65"/>
    <w:bookmarkStart w:name="z78" w:id="66"/>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сәйкестігі туралы шешім қабылдаған жағдайда, көрсетілетін қызметті беруші көрсетілетін қызметті алушыға осы Қағидаларға 7-қосымшаға сәйкес нысан бойынша көрсетілетін қызметті берушінің басшысы қол қойған, атом энергиясы пайдаланылатын объектілерде жұмыс істейтін персоналды аттестаттау туралы куәлікті (бұдан әрі – куәлік) жібереді.</w:t>
      </w:r>
    </w:p>
    <w:bookmarkEnd w:id="66"/>
    <w:bookmarkStart w:name="z79" w:id="67"/>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 келмейтіні туралы шешім қабылдаған жағдайда, көрсетілетін қызметті алушыға көрсетілетін қызметті алушының біліктілігі мен кәсіби даярлығы деңгейінің атқаратын лауазымына сәйкес келмейтіні туралы комиссия қорытындысы жіберіледі.</w:t>
      </w:r>
    </w:p>
    <w:bookmarkEnd w:id="67"/>
    <w:bookmarkStart w:name="z80" w:id="68"/>
    <w:p>
      <w:pPr>
        <w:spacing w:after="0"/>
        <w:ind w:left="0"/>
        <w:jc w:val="both"/>
      </w:pPr>
      <w:r>
        <w:rPr>
          <w:rFonts w:ascii="Times New Roman"/>
          <w:b w:val="false"/>
          <w:i w:val="false"/>
          <w:color w:val="000000"/>
          <w:sz w:val="28"/>
        </w:rPr>
        <w:t>
      Егер көрсетілетін қызметті алушы осы тармақтың бірінші бөлігінде көзделген хабарламада көрсетілген мерзімде аттестаттаудан өтуге дәлелсіз себеппен келмеген болса, онда аталған адам аттестаттаудың теріс нәтижесін алған болып саналады және комиссия көрсетілетін қызметті алушының біліктілігі мен кәсіби даярлығы деңгейінің атқаратын лауазымына сәйкес келмейтіні туралы шешім қабылдайды.</w:t>
      </w:r>
    </w:p>
    <w:bookmarkEnd w:id="68"/>
    <w:bookmarkStart w:name="z81" w:id="69"/>
    <w:p>
      <w:pPr>
        <w:spacing w:after="0"/>
        <w:ind w:left="0"/>
        <w:jc w:val="both"/>
      </w:pPr>
      <w:r>
        <w:rPr>
          <w:rFonts w:ascii="Times New Roman"/>
          <w:b w:val="false"/>
          <w:i w:val="false"/>
          <w:color w:val="000000"/>
          <w:sz w:val="28"/>
        </w:rPr>
        <w:t>
      Егер көрсетілетін қызметті берушінің хабарламасында көрсетілген мерзімде аттестаттауға дәлелді себептер бойынша (науқастануы, іссапар, демалыс, оқу орындарында оқуы) келмеген жағдайда және көрсетілетін қызметті алушының тарапынан туындаған дәлелді себеп және құжаттамалық растау туралы хабарлама жіберілген кезде мерзімді өткізу себебі болған мән-жайлардың қолданылуы тоқтатылғаннан кейін күнтізбелік 10 (он) күннен кешіктірмей көрсетілетін қызметті алушы осы Қағидалардың 4-тармағының 3) тармақшасы негізінде көрсетілетін қызметті берушіге кезектен тыс аттестаттаудан өтуге өтініш жібереді.</w:t>
      </w:r>
    </w:p>
    <w:bookmarkEnd w:id="69"/>
    <w:bookmarkStart w:name="z82" w:id="70"/>
    <w:p>
      <w:pPr>
        <w:spacing w:after="0"/>
        <w:ind w:left="0"/>
        <w:jc w:val="both"/>
      </w:pPr>
      <w:r>
        <w:rPr>
          <w:rFonts w:ascii="Times New Roman"/>
          <w:b w:val="false"/>
          <w:i w:val="false"/>
          <w:color w:val="000000"/>
          <w:sz w:val="28"/>
        </w:rPr>
        <w:t>
      Көрсетілетін қызметті алушы туындаған дәлелді себеп туралы хабарламаны көрсетілетін қызметті берушіге аттестаттауды өткізу мерзімі өтіп кеткен күннен бастап 2 (екі) жұмыс күнінен кешіктірмей еркін нысанда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84" w:id="71"/>
    <w:p>
      <w:pPr>
        <w:spacing w:after="0"/>
        <w:ind w:left="0"/>
        <w:jc w:val="both"/>
      </w:pPr>
      <w:r>
        <w:rPr>
          <w:rFonts w:ascii="Times New Roman"/>
          <w:b w:val="false"/>
          <w:i w:val="false"/>
          <w:color w:val="000000"/>
          <w:sz w:val="28"/>
        </w:rPr>
        <w:t>
      "18. Көрсетілетін қызметті беруші мемлекеттік қызметтерді көрсету кезеңіндегі мәліметтердің мемлекеттік қызмет көрсету мониторингінің ақпараттық жүйесіне енгізілуін қамтамасыз етеді.</w:t>
      </w:r>
    </w:p>
    <w:bookmarkEnd w:id="71"/>
    <w:bookmarkStart w:name="z85" w:id="7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 көрсетуді бақылаудың ақпараттық жүйесіне беріледі.</w:t>
      </w:r>
    </w:p>
    <w:bookmarkEnd w:id="72"/>
    <w:bookmarkStart w:name="z86" w:id="73"/>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88" w:id="74"/>
    <w:p>
      <w:pPr>
        <w:spacing w:after="0"/>
        <w:ind w:left="0"/>
        <w:jc w:val="both"/>
      </w:pPr>
      <w:r>
        <w:rPr>
          <w:rFonts w:ascii="Times New Roman"/>
          <w:b w:val="false"/>
          <w:i w:val="false"/>
          <w:color w:val="000000"/>
          <w:sz w:val="28"/>
        </w:rPr>
        <w:t xml:space="preserve">
      "24. Мемлекеттік және әлеуметтік жауапкершілігі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74"/>
    <w:bookmarkStart w:name="z89" w:id="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End w:id="75"/>
    <w:bookmarkStart w:name="z90"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76"/>
    <w:bookmarkStart w:name="z91"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7"/>
    <w:bookmarkStart w:name="z92"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78"/>
    <w:bookmarkStart w:name="z93" w:id="79"/>
    <w:p>
      <w:pPr>
        <w:spacing w:after="0"/>
        <w:ind w:left="0"/>
        <w:jc w:val="both"/>
      </w:pPr>
      <w:r>
        <w:rPr>
          <w:rFonts w:ascii="Times New Roman"/>
          <w:b w:val="false"/>
          <w:i w:val="false"/>
          <w:color w:val="000000"/>
          <w:sz w:val="28"/>
        </w:rPr>
        <w:t xml:space="preserve">
      2.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5" w:id="80"/>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80"/>
    <w:bookmarkStart w:name="z96" w:id="81"/>
    <w:p>
      <w:pPr>
        <w:spacing w:after="0"/>
        <w:ind w:left="0"/>
        <w:jc w:val="both"/>
      </w:pPr>
      <w:r>
        <w:rPr>
          <w:rFonts w:ascii="Times New Roman"/>
          <w:b w:val="false"/>
          <w:i w:val="false"/>
          <w:color w:val="000000"/>
          <w:sz w:val="28"/>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8" w:id="82"/>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 (бұдан әрі – Қағидалар)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және әлеуметтік жауапкершілігі бар көрсетілетін қызметтер туралы заң), "Рұқсаттар және хабарламалар туралы" Қазақстан Республикасы Заңы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(бұдан әрі – Заң)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көрсетілетін қызмет (бұдан әрі – Мемлекеттік көрсетілетін қызмет) тәртібін айқындайды.";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100" w:id="83"/>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83"/>
    <w:bookmarkStart w:name="z101" w:id="8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84"/>
    <w:bookmarkStart w:name="z102" w:id="85"/>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ақпаратты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деген бөлімде орналастырады.</w:t>
      </w:r>
    </w:p>
    <w:bookmarkEnd w:id="85"/>
    <w:bookmarkStart w:name="z103" w:id="86"/>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86"/>
    <w:bookmarkStart w:name="z104" w:id="87"/>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bookmarkEnd w:id="87"/>
    <w:bookmarkStart w:name="z105" w:id="88"/>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bookmarkEnd w:id="88"/>
    <w:bookmarkStart w:name="z106" w:id="89"/>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89"/>
    <w:bookmarkStart w:name="z107" w:id="9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заңның 25-бабының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90"/>
    <w:bookmarkStart w:name="z108" w:id="9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 </w:t>
      </w:r>
    </w:p>
    <w:bookmarkEnd w:id="91"/>
    <w:bookmarkStart w:name="z109" w:id="92"/>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және әлеуметтік жауапкершілігі бар көрсетілетін қызметтер туралы заңның 4-бабының 6) тармақшасына сәйкес сотқа жүгінеді."; </w:t>
      </w:r>
    </w:p>
    <w:bookmarkEnd w:id="92"/>
    <w:bookmarkStart w:name="z110" w:id="9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93"/>
    <w:bookmarkStart w:name="z111" w:id="94"/>
    <w:p>
      <w:pPr>
        <w:spacing w:after="0"/>
        <w:ind w:left="0"/>
        <w:jc w:val="both"/>
      </w:pPr>
      <w:r>
        <w:rPr>
          <w:rFonts w:ascii="Times New Roman"/>
          <w:b w:val="false"/>
          <w:i w:val="false"/>
          <w:color w:val="000000"/>
          <w:sz w:val="28"/>
        </w:rPr>
        <w:t xml:space="preserve">
      3.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13549 болып тіркелген):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13" w:id="95"/>
    <w:p>
      <w:pPr>
        <w:spacing w:after="0"/>
        <w:ind w:left="0"/>
        <w:jc w:val="both"/>
      </w:pPr>
      <w:r>
        <w:rPr>
          <w:rFonts w:ascii="Times New Roman"/>
          <w:b w:val="false"/>
          <w:i w:val="false"/>
          <w:color w:val="000000"/>
          <w:sz w:val="28"/>
        </w:rPr>
        <w:t>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қағидаларын бекіту туралы";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15" w:id="96"/>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7" w:id="97"/>
    <w:p>
      <w:pPr>
        <w:spacing w:after="0"/>
        <w:ind w:left="0"/>
        <w:jc w:val="both"/>
      </w:pPr>
      <w:r>
        <w:rPr>
          <w:rFonts w:ascii="Times New Roman"/>
          <w:b w:val="false"/>
          <w:i w:val="false"/>
          <w:color w:val="000000"/>
          <w:sz w:val="28"/>
        </w:rPr>
        <w:t xml:space="preserve">
      "1. Қоса беріліп отырған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 бекітілсін."; </w:t>
      </w:r>
    </w:p>
    <w:bookmarkEnd w:id="97"/>
    <w:bookmarkStart w:name="z118" w:id="98"/>
    <w:p>
      <w:pPr>
        <w:spacing w:after="0"/>
        <w:ind w:left="0"/>
        <w:jc w:val="both"/>
      </w:pPr>
      <w:r>
        <w:rPr>
          <w:rFonts w:ascii="Times New Roman"/>
          <w:b w:val="false"/>
          <w:i w:val="false"/>
          <w:color w:val="000000"/>
          <w:sz w:val="28"/>
        </w:rPr>
        <w:t xml:space="preserve">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20" w:id="99"/>
    <w:p>
      <w:pPr>
        <w:spacing w:after="0"/>
        <w:ind w:left="0"/>
        <w:jc w:val="both"/>
      </w:pPr>
      <w:r>
        <w:rPr>
          <w:rFonts w:ascii="Times New Roman"/>
          <w:b w:val="false"/>
          <w:i w:val="false"/>
          <w:color w:val="000000"/>
          <w:sz w:val="28"/>
        </w:rPr>
        <w:t>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122" w:id="100"/>
    <w:p>
      <w:pPr>
        <w:spacing w:after="0"/>
        <w:ind w:left="0"/>
        <w:jc w:val="both"/>
      </w:pPr>
      <w:r>
        <w:rPr>
          <w:rFonts w:ascii="Times New Roman"/>
          <w:b w:val="false"/>
          <w:i w:val="false"/>
          <w:color w:val="000000"/>
          <w:sz w:val="28"/>
        </w:rPr>
        <w:t xml:space="preserve">
      "1. Осы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сәйкес әзірленді және көліктік қаптама комплектілерінің конструкцияларын бекіту тәртібін айқындайды.";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жаңа редакцияда жазылсын:</w:t>
      </w:r>
    </w:p>
    <w:bookmarkStart w:name="z124" w:id="101"/>
    <w:p>
      <w:pPr>
        <w:spacing w:after="0"/>
        <w:ind w:left="0"/>
        <w:jc w:val="both"/>
      </w:pPr>
      <w:r>
        <w:rPr>
          <w:rFonts w:ascii="Times New Roman"/>
          <w:b w:val="false"/>
          <w:i w:val="false"/>
          <w:color w:val="000000"/>
          <w:sz w:val="28"/>
        </w:rPr>
        <w:t>
      "2-тарау.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тәртібі";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126" w:id="102"/>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02"/>
    <w:bookmarkStart w:name="z127" w:id="10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03"/>
    <w:bookmarkStart w:name="z128" w:id="104"/>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ақпаратты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деген бөлімде орналастырады.</w:t>
      </w:r>
    </w:p>
    <w:bookmarkEnd w:id="104"/>
    <w:bookmarkStart w:name="z129" w:id="105"/>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05"/>
    <w:bookmarkStart w:name="z130" w:id="106"/>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bookmarkEnd w:id="106"/>
    <w:bookmarkStart w:name="z131" w:id="107"/>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bookmarkEnd w:id="107"/>
    <w:bookmarkStart w:name="z132" w:id="108"/>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End w:id="108"/>
    <w:bookmarkStart w:name="z133" w:id="109"/>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заңның 25-бабының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109"/>
    <w:bookmarkStart w:name="z134" w:id="11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заңның 25-бабының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110"/>
    <w:bookmarkStart w:name="z135" w:id="111"/>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және әлеуметтік жауапкершілігі бар көрсетілетін қызметтер туралы заңның </w:t>
      </w:r>
      <w:r>
        <w:rPr>
          <w:rFonts w:ascii="Times New Roman"/>
          <w:b w:val="false"/>
          <w:i w:val="false"/>
          <w:color w:val="000000"/>
          <w:sz w:val="28"/>
        </w:rPr>
        <w:t>4-бабы</w:t>
      </w:r>
      <w:r>
        <w:rPr>
          <w:rFonts w:ascii="Times New Roman"/>
          <w:b w:val="false"/>
          <w:i w:val="false"/>
          <w:color w:val="000000"/>
          <w:sz w:val="28"/>
        </w:rPr>
        <w:t xml:space="preserve"> 6) тармақшасына сәйкес сотқа шағымданады.";</w:t>
      </w:r>
    </w:p>
    <w:bookmarkEnd w:id="111"/>
    <w:bookmarkStart w:name="z136" w:id="1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2"/>
    <w:bookmarkStart w:name="z137" w:id="1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13"/>
    <w:bookmarkStart w:name="z138" w:id="1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4"/>
    <w:bookmarkStart w:name="z139"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15"/>
    <w:bookmarkStart w:name="z140" w:id="116"/>
    <w:p>
      <w:pPr>
        <w:spacing w:after="0"/>
        <w:ind w:left="0"/>
        <w:jc w:val="both"/>
      </w:pPr>
      <w:r>
        <w:rPr>
          <w:rFonts w:ascii="Times New Roman"/>
          <w:b w:val="false"/>
          <w:i w:val="false"/>
          <w:color w:val="000000"/>
          <w:sz w:val="28"/>
        </w:rPr>
        <w:t xml:space="preserve">
      4.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42" w:id="11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44" w:id="118"/>
    <w:p>
      <w:pPr>
        <w:spacing w:after="0"/>
        <w:ind w:left="0"/>
        <w:jc w:val="both"/>
      </w:pPr>
      <w:r>
        <w:rPr>
          <w:rFonts w:ascii="Times New Roman"/>
          <w:b w:val="false"/>
          <w:i w:val="false"/>
          <w:color w:val="000000"/>
          <w:sz w:val="28"/>
        </w:rPr>
        <w:t>
      "1. Мыналар:</w:t>
      </w:r>
    </w:p>
    <w:bookmarkEnd w:id="118"/>
    <w:bookmarkStart w:name="z145" w:id="119"/>
    <w:p>
      <w:pPr>
        <w:spacing w:after="0"/>
        <w:ind w:left="0"/>
        <w:jc w:val="both"/>
      </w:pPr>
      <w:r>
        <w:rPr>
          <w:rFonts w:ascii="Times New Roman"/>
          <w:b w:val="false"/>
          <w:i w:val="false"/>
          <w:color w:val="000000"/>
          <w:sz w:val="28"/>
        </w:rPr>
        <w:t>
      1) осы бұйрыққа 1-қосымшаға сәйкес "Атом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w:t>
      </w:r>
    </w:p>
    <w:bookmarkEnd w:id="119"/>
    <w:bookmarkStart w:name="z146" w:id="120"/>
    <w:p>
      <w:pPr>
        <w:spacing w:after="0"/>
        <w:ind w:left="0"/>
        <w:jc w:val="both"/>
      </w:pPr>
      <w:r>
        <w:rPr>
          <w:rFonts w:ascii="Times New Roman"/>
          <w:b w:val="false"/>
          <w:i w:val="false"/>
          <w:color w:val="000000"/>
          <w:sz w:val="28"/>
        </w:rPr>
        <w:t>
      2) осы бұйрыққа 2-қосымшаға сәйкес "Ядролық материалдармен жұмыс iстеуге арналған лицензия беру" мемлекеттік көрсетілетін қызмет қағидалары;</w:t>
      </w:r>
    </w:p>
    <w:bookmarkEnd w:id="120"/>
    <w:bookmarkStart w:name="z147" w:id="121"/>
    <w:p>
      <w:pPr>
        <w:spacing w:after="0"/>
        <w:ind w:left="0"/>
        <w:jc w:val="both"/>
      </w:pPr>
      <w:r>
        <w:rPr>
          <w:rFonts w:ascii="Times New Roman"/>
          <w:b w:val="false"/>
          <w:i w:val="false"/>
          <w:color w:val="000000"/>
          <w:sz w:val="28"/>
        </w:rPr>
        <w:t>
      3) осы бұйрыққа 3-қосымшаға сәйкес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w:t>
      </w:r>
    </w:p>
    <w:bookmarkEnd w:id="121"/>
    <w:bookmarkStart w:name="z148" w:id="122"/>
    <w:p>
      <w:pPr>
        <w:spacing w:after="0"/>
        <w:ind w:left="0"/>
        <w:jc w:val="both"/>
      </w:pPr>
      <w:r>
        <w:rPr>
          <w:rFonts w:ascii="Times New Roman"/>
          <w:b w:val="false"/>
          <w:i w:val="false"/>
          <w:color w:val="000000"/>
          <w:sz w:val="28"/>
        </w:rPr>
        <w:t>
      4) осы бұйрыққа 4-қосымшаға сәйкес "Иондандырушы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w:t>
      </w:r>
    </w:p>
    <w:bookmarkEnd w:id="122"/>
    <w:bookmarkStart w:name="z149" w:id="123"/>
    <w:p>
      <w:pPr>
        <w:spacing w:after="0"/>
        <w:ind w:left="0"/>
        <w:jc w:val="both"/>
      </w:pPr>
      <w:r>
        <w:rPr>
          <w:rFonts w:ascii="Times New Roman"/>
          <w:b w:val="false"/>
          <w:i w:val="false"/>
          <w:color w:val="000000"/>
          <w:sz w:val="28"/>
        </w:rPr>
        <w:t>
      5) осы бұйрыққа 5-қосымшаға сәйкес "Атом энергиясын пайдалану саласындағы қызметтерді көрсетуге арналған лицензия беру" мемлекеттік көрсетілетін қызмет қағидалары;</w:t>
      </w:r>
    </w:p>
    <w:bookmarkEnd w:id="123"/>
    <w:bookmarkStart w:name="z150" w:id="124"/>
    <w:p>
      <w:pPr>
        <w:spacing w:after="0"/>
        <w:ind w:left="0"/>
        <w:jc w:val="both"/>
      </w:pPr>
      <w:r>
        <w:rPr>
          <w:rFonts w:ascii="Times New Roman"/>
          <w:b w:val="false"/>
          <w:i w:val="false"/>
          <w:color w:val="000000"/>
          <w:sz w:val="28"/>
        </w:rPr>
        <w:t>
      6) осы бұйрыққа 6-қосымшаға сәйкес "Радиоактивті қалдықтармен жұмыс істеу жөніндегі қызметке лицензия беру" мемлекеттік көрсетілетін қызмет қағидалары;</w:t>
      </w:r>
    </w:p>
    <w:bookmarkEnd w:id="124"/>
    <w:bookmarkStart w:name="z151" w:id="125"/>
    <w:p>
      <w:pPr>
        <w:spacing w:after="0"/>
        <w:ind w:left="0"/>
        <w:jc w:val="both"/>
      </w:pPr>
      <w:r>
        <w:rPr>
          <w:rFonts w:ascii="Times New Roman"/>
          <w:b w:val="false"/>
          <w:i w:val="false"/>
          <w:color w:val="000000"/>
          <w:sz w:val="28"/>
        </w:rPr>
        <w:t>
      7) осы бұйрыққа 7-қосымшаға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w:t>
      </w:r>
    </w:p>
    <w:bookmarkEnd w:id="125"/>
    <w:bookmarkStart w:name="z152" w:id="126"/>
    <w:p>
      <w:pPr>
        <w:spacing w:after="0"/>
        <w:ind w:left="0"/>
        <w:jc w:val="both"/>
      </w:pPr>
      <w:r>
        <w:rPr>
          <w:rFonts w:ascii="Times New Roman"/>
          <w:b w:val="false"/>
          <w:i w:val="false"/>
          <w:color w:val="000000"/>
          <w:sz w:val="28"/>
        </w:rPr>
        <w:t>
      8) осы бұйрыққа 8-қосымшаға сәйкес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 бекітілсін.";</w:t>
      </w:r>
    </w:p>
    <w:bookmarkEnd w:id="126"/>
    <w:bookmarkStart w:name="z153" w:id="127"/>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55" w:id="128"/>
    <w:p>
      <w:pPr>
        <w:spacing w:after="0"/>
        <w:ind w:left="0"/>
        <w:jc w:val="both"/>
      </w:pPr>
      <w:r>
        <w:rPr>
          <w:rFonts w:ascii="Times New Roman"/>
          <w:b w:val="false"/>
          <w:i w:val="false"/>
          <w:color w:val="000000"/>
          <w:sz w:val="28"/>
        </w:rPr>
        <w:t>
      "Атом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157" w:id="129"/>
    <w:p>
      <w:pPr>
        <w:spacing w:after="0"/>
        <w:ind w:left="0"/>
        <w:jc w:val="both"/>
      </w:pPr>
      <w:r>
        <w:rPr>
          <w:rFonts w:ascii="Times New Roman"/>
          <w:b w:val="false"/>
          <w:i w:val="false"/>
          <w:color w:val="000000"/>
          <w:sz w:val="28"/>
        </w:rPr>
        <w:t xml:space="preserve">
       "1. Осы "Атом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"Атом энергиясы пайдаланылатын объектiлердiң өмірлiк цикл кезеңдеріне байланысты жұмыстарды орындауға лицензия беру" мемлекеттік көрсетілетін қызмет (бұдан әрі – мемлекеттік көрсетілетін қызмет) тәртібін айқындайды.</w:t>
      </w:r>
    </w:p>
    <w:bookmarkEnd w:id="129"/>
    <w:bookmarkStart w:name="z158" w:id="1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0"/>
    <w:bookmarkStart w:name="z159" w:id="131"/>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1"/>
    <w:bookmarkStart w:name="z160" w:id="132"/>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132"/>
    <w:bookmarkStart w:name="z161" w:id="133"/>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33"/>
    <w:bookmarkStart w:name="z162" w:id="134"/>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4"/>
    <w:bookmarkStart w:name="z163" w:id="135"/>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35"/>
    <w:bookmarkStart w:name="z164" w:id="13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6"/>
    <w:bookmarkStart w:name="z165" w:id="137"/>
    <w:p>
      <w:pPr>
        <w:spacing w:after="0"/>
        <w:ind w:left="0"/>
        <w:jc w:val="both"/>
      </w:pPr>
      <w:r>
        <w:rPr>
          <w:rFonts w:ascii="Times New Roman"/>
          <w:b w:val="false"/>
          <w:i w:val="false"/>
          <w:color w:val="000000"/>
          <w:sz w:val="28"/>
        </w:rPr>
        <w:t xml:space="preserve">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 </w:t>
      </w:r>
    </w:p>
    <w:bookmarkEnd w:id="137"/>
    <w:bookmarkStart w:name="z166" w:id="138"/>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5-қосымшада келтірілген "Атом энергиясы пайдаланылатын объектiлердiң өмірлiк цикл кезеңдеріне байланысты жұмыстарды орындауға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168" w:id="139"/>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139"/>
    <w:bookmarkStart w:name="z169" w:id="140"/>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40"/>
    <w:bookmarkStart w:name="z170" w:id="141"/>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41"/>
    <w:bookmarkStart w:name="z171" w:id="142"/>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жағдайда, лицензиялау және персоналдың біліктілігі басқармасының қызметкері осы тармақтың бірінші бөлігінде көрсетілген мерзім ішінде осы Қағидаларға 6-қосымшаға сәйкес нысан бойынша өтінішті одан әрі қараудан дәлелді бас тартуды дайындайды.</w:t>
      </w:r>
    </w:p>
    <w:bookmarkEnd w:id="142"/>
    <w:bookmarkStart w:name="z172" w:id="143"/>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43"/>
    <w:bookmarkStart w:name="z173" w:id="14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жағдайда, лицензиялау және персоналдың біліктілігі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рұқсат беру бақылауын жүргізу және лицензия берудің ерекше шарттарын белгілеу үшін талдау, мемлекеттік бақылау және техникалық кооперация басқармасына және материалдарды бақылау және халықаралық кепілдіктер басқармасына жібереді.</w:t>
      </w:r>
    </w:p>
    <w:bookmarkEnd w:id="144"/>
    <w:bookmarkStart w:name="z174" w:id="145"/>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материалдарды бақылау және халықаралық кепілдіктер басқармасының және лицензиялау және персоналдың біліктілігі басқармасы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 </w:t>
      </w:r>
    </w:p>
    <w:bookmarkEnd w:id="145"/>
    <w:bookmarkStart w:name="z175" w:id="146"/>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146"/>
    <w:bookmarkStart w:name="z176" w:id="147"/>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147"/>
    <w:bookmarkStart w:name="z177" w:id="148"/>
    <w:p>
      <w:pPr>
        <w:spacing w:after="0"/>
        <w:ind w:left="0"/>
        <w:jc w:val="both"/>
      </w:pPr>
      <w:r>
        <w:rPr>
          <w:rFonts w:ascii="Times New Roman"/>
          <w:b w:val="false"/>
          <w:i w:val="false"/>
          <w:color w:val="000000"/>
          <w:sz w:val="28"/>
        </w:rPr>
        <w:t>
      Тыңдау рәсімі ҚР ӘРПК-ге сәйкес жүргізіледі.</w:t>
      </w:r>
    </w:p>
    <w:bookmarkEnd w:id="148"/>
    <w:bookmarkStart w:name="z178" w:id="149"/>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149"/>
    <w:bookmarkStart w:name="z179" w:id="150"/>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7 және 8-қосымшаларға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150"/>
    <w:bookmarkStart w:name="z180" w:id="151"/>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2" w:id="152"/>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52"/>
    <w:bookmarkStart w:name="z183" w:id="153"/>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153"/>
    <w:bookmarkStart w:name="z184" w:id="154"/>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4"/>
    <w:bookmarkStart w:name="z185" w:id="155"/>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155"/>
    <w:bookmarkStart w:name="z186" w:id="156"/>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6"/>
    <w:bookmarkStart w:name="z187" w:id="15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189" w:id="158"/>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58"/>
    <w:bookmarkStart w:name="z190" w:id="15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59"/>
    <w:bookmarkStart w:name="z191" w:id="160"/>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60"/>
    <w:bookmarkStart w:name="z192" w:id="1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61"/>
    <w:bookmarkStart w:name="z193" w:id="1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62"/>
    <w:bookmarkStart w:name="z194" w:id="1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63"/>
    <w:bookmarkStart w:name="z195" w:id="1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 </w:t>
      </w:r>
    </w:p>
    <w:bookmarkEnd w:id="164"/>
    <w:bookmarkStart w:name="z196" w:id="165"/>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198" w:id="166"/>
    <w:p>
      <w:pPr>
        <w:spacing w:after="0"/>
        <w:ind w:left="0"/>
        <w:jc w:val="both"/>
      </w:pPr>
      <w:r>
        <w:rPr>
          <w:rFonts w:ascii="Times New Roman"/>
          <w:b w:val="false"/>
          <w:i w:val="false"/>
          <w:color w:val="000000"/>
          <w:sz w:val="28"/>
        </w:rPr>
        <w:t xml:space="preserve">
      "1. Осы "Ядролық материалдармен жұмыс iстеуге арналған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"Ядролық материалдармен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166"/>
    <w:bookmarkStart w:name="z199" w:id="16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7"/>
    <w:bookmarkStart w:name="z200" w:id="168"/>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68"/>
    <w:bookmarkStart w:name="z201" w:id="169"/>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169"/>
    <w:bookmarkStart w:name="z202" w:id="17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70"/>
    <w:bookmarkStart w:name="z203" w:id="171"/>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1"/>
    <w:bookmarkStart w:name="z204" w:id="172"/>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72"/>
    <w:bookmarkStart w:name="z205" w:id="173"/>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3"/>
    <w:bookmarkStart w:name="z206" w:id="174"/>
    <w:p>
      <w:pPr>
        <w:spacing w:after="0"/>
        <w:ind w:left="0"/>
        <w:jc w:val="both"/>
      </w:pPr>
      <w:r>
        <w:rPr>
          <w:rFonts w:ascii="Times New Roman"/>
          <w:b w:val="false"/>
          <w:i w:val="false"/>
          <w:color w:val="000000"/>
          <w:sz w:val="28"/>
        </w:rPr>
        <w:t xml:space="preserve">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 </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208" w:id="175"/>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175"/>
    <w:bookmarkStart w:name="z209" w:id="176"/>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76"/>
    <w:bookmarkStart w:name="z210" w:id="177"/>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77"/>
    <w:bookmarkStart w:name="z211" w:id="178"/>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6-қосымшаға сәйкес нысан бойынша өтінішті одан әрі қараудан дәлелді бас тартуды дайындайды.</w:t>
      </w:r>
    </w:p>
    <w:bookmarkEnd w:id="178"/>
    <w:bookmarkStart w:name="z212" w:id="179"/>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79"/>
    <w:bookmarkStart w:name="z213" w:id="180"/>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материалдарды бақылау және халықаралық кепілдіктер басқармасына және ядролық физикалық қауіпсіздік басқармасына жібереді.</w:t>
      </w:r>
    </w:p>
    <w:bookmarkEnd w:id="180"/>
    <w:bookmarkStart w:name="z214" w:id="181"/>
    <w:p>
      <w:pPr>
        <w:spacing w:after="0"/>
        <w:ind w:left="0"/>
        <w:jc w:val="both"/>
      </w:pPr>
      <w:r>
        <w:rPr>
          <w:rFonts w:ascii="Times New Roman"/>
          <w:b w:val="false"/>
          <w:i w:val="false"/>
          <w:color w:val="000000"/>
          <w:sz w:val="28"/>
        </w:rPr>
        <w:t>
      8. Талдау, мемлекеттік бақылау және техникалық кооперация басқармасының, материалдарды бақылау және халықаралық кепілдіктер басқармасының, ядролық физикалық қауіпсіздік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аталған басқармалардың қызметкерлері қорытынды дайындайды.</w:t>
      </w:r>
    </w:p>
    <w:bookmarkEnd w:id="181"/>
    <w:bookmarkStart w:name="z215" w:id="182"/>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182"/>
    <w:bookmarkStart w:name="z216" w:id="183"/>
    <w:p>
      <w:pPr>
        <w:spacing w:after="0"/>
        <w:ind w:left="0"/>
        <w:jc w:val="both"/>
      </w:pPr>
      <w:r>
        <w:rPr>
          <w:rFonts w:ascii="Times New Roman"/>
          <w:b w:val="false"/>
          <w:i w:val="false"/>
          <w:color w:val="000000"/>
          <w:sz w:val="28"/>
        </w:rPr>
        <w:t xml:space="preserve">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183"/>
    <w:bookmarkStart w:name="z217" w:id="184"/>
    <w:p>
      <w:pPr>
        <w:spacing w:after="0"/>
        <w:ind w:left="0"/>
        <w:jc w:val="both"/>
      </w:pPr>
      <w:r>
        <w:rPr>
          <w:rFonts w:ascii="Times New Roman"/>
          <w:b w:val="false"/>
          <w:i w:val="false"/>
          <w:color w:val="000000"/>
          <w:sz w:val="28"/>
        </w:rPr>
        <w:t>
      Тыңдау рәсімі ҚР ӘРПК-ге сәйкес жүргізіледі.</w:t>
      </w:r>
    </w:p>
    <w:bookmarkEnd w:id="184"/>
    <w:bookmarkStart w:name="z218" w:id="185"/>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185"/>
    <w:bookmarkStart w:name="z219" w:id="186"/>
    <w:p>
      <w:pPr>
        <w:spacing w:after="0"/>
        <w:ind w:left="0"/>
        <w:jc w:val="both"/>
      </w:pPr>
      <w:r>
        <w:rPr>
          <w:rFonts w:ascii="Times New Roman"/>
          <w:b w:val="false"/>
          <w:i w:val="false"/>
          <w:color w:val="000000"/>
          <w:sz w:val="28"/>
        </w:rPr>
        <w:t xml:space="preserve">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7 және 8-қосымшаларға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 </w:t>
      </w:r>
    </w:p>
    <w:bookmarkEnd w:id="186"/>
    <w:bookmarkStart w:name="z220" w:id="187"/>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22" w:id="188"/>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88"/>
    <w:bookmarkStart w:name="z223" w:id="189"/>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189"/>
    <w:bookmarkStart w:name="z224" w:id="190"/>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90"/>
    <w:bookmarkStart w:name="z225" w:id="191"/>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191"/>
    <w:bookmarkStart w:name="z226" w:id="192"/>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92"/>
    <w:bookmarkStart w:name="z227" w:id="19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29" w:id="194"/>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94"/>
    <w:bookmarkStart w:name="z230" w:id="19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95"/>
    <w:bookmarkStart w:name="z231" w:id="196"/>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96"/>
    <w:bookmarkStart w:name="z232" w:id="1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97"/>
    <w:bookmarkStart w:name="z233" w:id="1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 </w:t>
      </w:r>
    </w:p>
    <w:bookmarkEnd w:id="198"/>
    <w:bookmarkStart w:name="z234" w:id="199"/>
    <w:p>
      <w:pPr>
        <w:spacing w:after="0"/>
        <w:ind w:left="0"/>
        <w:jc w:val="both"/>
      </w:pPr>
      <w:r>
        <w:rPr>
          <w:rFonts w:ascii="Times New Roman"/>
          <w:b w:val="false"/>
          <w:i w:val="false"/>
          <w:color w:val="000000"/>
          <w:sz w:val="28"/>
        </w:rPr>
        <w:t xml:space="preserve">
      көрсетілген бұйрықпен бекітілген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236" w:id="200"/>
    <w:p>
      <w:pPr>
        <w:spacing w:after="0"/>
        <w:ind w:left="0"/>
        <w:jc w:val="both"/>
      </w:pPr>
      <w:r>
        <w:rPr>
          <w:rFonts w:ascii="Times New Roman"/>
          <w:b w:val="false"/>
          <w:i w:val="false"/>
          <w:color w:val="000000"/>
          <w:sz w:val="28"/>
        </w:rPr>
        <w:t xml:space="preserve">
      "1. Осы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200"/>
    <w:bookmarkStart w:name="z237" w:id="20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1"/>
    <w:bookmarkStart w:name="z238" w:id="202"/>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02"/>
    <w:bookmarkStart w:name="z239" w:id="203"/>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203"/>
    <w:bookmarkStart w:name="z240" w:id="204"/>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4"/>
    <w:bookmarkStart w:name="z241" w:id="205"/>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05"/>
    <w:bookmarkStart w:name="z242" w:id="206"/>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06"/>
    <w:bookmarkStart w:name="z243" w:id="207"/>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207"/>
    <w:bookmarkStart w:name="z244" w:id="208"/>
    <w:p>
      <w:pPr>
        <w:spacing w:after="0"/>
        <w:ind w:left="0"/>
        <w:jc w:val="both"/>
      </w:pPr>
      <w:r>
        <w:rPr>
          <w:rFonts w:ascii="Times New Roman"/>
          <w:b w:val="false"/>
          <w:i w:val="false"/>
          <w:color w:val="000000"/>
          <w:sz w:val="28"/>
        </w:rPr>
        <w:t xml:space="preserve">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 </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246" w:id="209"/>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209"/>
    <w:bookmarkStart w:name="z247" w:id="210"/>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10"/>
    <w:bookmarkStart w:name="z248" w:id="211"/>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211"/>
    <w:bookmarkStart w:name="z249" w:id="212"/>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6-қосымшаға сәйкес нысан бойынша өтінішті одан әрі қараудан дәлелді бас тартуды дайындайды.</w:t>
      </w:r>
    </w:p>
    <w:bookmarkEnd w:id="212"/>
    <w:bookmarkStart w:name="z250" w:id="213"/>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13"/>
    <w:bookmarkStart w:name="z251" w:id="21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материалдарды бақылау және халықаралық кепілдіктер басқармасына және ядролық физикалық қауіпсіздік басқармасына жібереді.</w:t>
      </w:r>
    </w:p>
    <w:bookmarkEnd w:id="214"/>
    <w:bookmarkStart w:name="z252" w:id="215"/>
    <w:p>
      <w:pPr>
        <w:spacing w:after="0"/>
        <w:ind w:left="0"/>
        <w:jc w:val="both"/>
      </w:pPr>
      <w:r>
        <w:rPr>
          <w:rFonts w:ascii="Times New Roman"/>
          <w:b w:val="false"/>
          <w:i w:val="false"/>
          <w:color w:val="000000"/>
          <w:sz w:val="28"/>
        </w:rPr>
        <w:t>
      8. Талдау, мемлекеттік бақылау және техникалық кооперация басқармасының, материалдарды бақылау және халықаралық кепілдіктер басқармасының, ядролық физикалық қауіпсіздік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w:t>
      </w:r>
    </w:p>
    <w:bookmarkEnd w:id="215"/>
    <w:bookmarkStart w:name="z253" w:id="216"/>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216"/>
    <w:bookmarkStart w:name="z254" w:id="217"/>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217"/>
    <w:bookmarkStart w:name="z255" w:id="218"/>
    <w:p>
      <w:pPr>
        <w:spacing w:after="0"/>
        <w:ind w:left="0"/>
        <w:jc w:val="both"/>
      </w:pPr>
      <w:r>
        <w:rPr>
          <w:rFonts w:ascii="Times New Roman"/>
          <w:b w:val="false"/>
          <w:i w:val="false"/>
          <w:color w:val="000000"/>
          <w:sz w:val="28"/>
        </w:rPr>
        <w:t>
      Тыңдау рәсімі ҚР ӘРПК-ге сәйкес жүргізіледі.</w:t>
      </w:r>
    </w:p>
    <w:bookmarkEnd w:id="218"/>
    <w:bookmarkStart w:name="z256" w:id="219"/>
    <w:p>
      <w:pPr>
        <w:spacing w:after="0"/>
        <w:ind w:left="0"/>
        <w:jc w:val="both"/>
      </w:pPr>
      <w:r>
        <w:rPr>
          <w:rFonts w:ascii="Times New Roman"/>
          <w:b w:val="false"/>
          <w:i w:val="false"/>
          <w:color w:val="000000"/>
          <w:sz w:val="28"/>
        </w:rPr>
        <w:t>
      Құжаттар топтамасын, қорытындыны қарау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219"/>
    <w:bookmarkStart w:name="z257" w:id="220"/>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7 және 8-қосымшаларға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220"/>
    <w:bookmarkStart w:name="z258" w:id="221"/>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0" w:id="222"/>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222"/>
    <w:bookmarkStart w:name="z261" w:id="223"/>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223"/>
    <w:bookmarkStart w:name="z262" w:id="224"/>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24"/>
    <w:bookmarkStart w:name="z263" w:id="225"/>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225"/>
    <w:bookmarkStart w:name="z264" w:id="226"/>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26"/>
    <w:bookmarkStart w:name="z265" w:id="22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67" w:id="228"/>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28"/>
    <w:bookmarkStart w:name="z268" w:id="22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229"/>
    <w:bookmarkStart w:name="z269" w:id="230"/>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230"/>
    <w:bookmarkStart w:name="z270" w:id="2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31"/>
    <w:bookmarkStart w:name="z271" w:id="2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 </w:t>
      </w:r>
    </w:p>
    <w:bookmarkEnd w:id="232"/>
    <w:bookmarkStart w:name="z272" w:id="233"/>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сәулеленудi генерациялайтын аспаптармен және қондырғылармен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274" w:id="234"/>
    <w:p>
      <w:pPr>
        <w:spacing w:after="0"/>
        <w:ind w:left="0"/>
        <w:jc w:val="both"/>
      </w:pPr>
      <w:r>
        <w:rPr>
          <w:rFonts w:ascii="Times New Roman"/>
          <w:b w:val="false"/>
          <w:i w:val="false"/>
          <w:color w:val="000000"/>
          <w:sz w:val="28"/>
        </w:rPr>
        <w:t xml:space="preserve">
      "1. Осы "Иондандырушы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"Иондандырушы сәулеленудi генерациялайтын аспаптармен және қондырғылармен жұмыс iстеуге арналған лицензия беру" мемлекеттік көрсетілетін қызмет (бұдан әрі – мемлекеттік көрсетілетін қызмет) тәртібін айқындайды.</w:t>
      </w:r>
    </w:p>
    <w:bookmarkEnd w:id="234"/>
    <w:bookmarkStart w:name="z275" w:id="23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35"/>
    <w:bookmarkStart w:name="z276" w:id="236"/>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36"/>
    <w:bookmarkStart w:name="z277" w:id="237"/>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237"/>
    <w:bookmarkStart w:name="z278" w:id="238"/>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38"/>
    <w:bookmarkStart w:name="z279" w:id="239"/>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9"/>
    <w:bookmarkStart w:name="z280" w:id="240"/>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40"/>
    <w:bookmarkStart w:name="z281" w:id="241"/>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1"/>
    <w:bookmarkStart w:name="z282" w:id="242"/>
    <w:p>
      <w:pPr>
        <w:spacing w:after="0"/>
        <w:ind w:left="0"/>
        <w:jc w:val="both"/>
      </w:pPr>
      <w:r>
        <w:rPr>
          <w:rFonts w:ascii="Times New Roman"/>
          <w:b w:val="false"/>
          <w:i w:val="false"/>
          <w:color w:val="000000"/>
          <w:sz w:val="28"/>
        </w:rPr>
        <w:t xml:space="preserve">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 </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284" w:id="243"/>
    <w:p>
      <w:pPr>
        <w:spacing w:after="0"/>
        <w:ind w:left="0"/>
        <w:jc w:val="both"/>
      </w:pPr>
      <w:r>
        <w:rPr>
          <w:rFonts w:ascii="Times New Roman"/>
          <w:b w:val="false"/>
          <w:i w:val="false"/>
          <w:color w:val="000000"/>
          <w:sz w:val="28"/>
        </w:rPr>
        <w:t xml:space="preserve">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 </w:t>
      </w:r>
    </w:p>
    <w:bookmarkEnd w:id="243"/>
    <w:bookmarkStart w:name="z285" w:id="244"/>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4"/>
    <w:bookmarkStart w:name="z286" w:id="245"/>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245"/>
    <w:bookmarkStart w:name="z287" w:id="24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8-қосымшаға сәйкес нысан бойынша өтінішті одан әрі қараудан дәлелді бас тартуды дайындайды.</w:t>
      </w:r>
    </w:p>
    <w:bookmarkEnd w:id="246"/>
    <w:bookmarkStart w:name="z288" w:id="247"/>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47"/>
    <w:bookmarkStart w:name="z289" w:id="248"/>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және материалдарды бақылау және халықаралық кепілдіктер басқармасына жібереді.</w:t>
      </w:r>
    </w:p>
    <w:bookmarkEnd w:id="248"/>
    <w:bookmarkStart w:name="z290" w:id="249"/>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материалдарды бақылау және халықаралық кепілдіктер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 </w:t>
      </w:r>
    </w:p>
    <w:bookmarkEnd w:id="249"/>
    <w:bookmarkStart w:name="z291" w:id="250"/>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250"/>
    <w:bookmarkStart w:name="z292" w:id="251"/>
    <w:p>
      <w:pPr>
        <w:spacing w:after="0"/>
        <w:ind w:left="0"/>
        <w:jc w:val="both"/>
      </w:pPr>
      <w:r>
        <w:rPr>
          <w:rFonts w:ascii="Times New Roman"/>
          <w:b w:val="false"/>
          <w:i w:val="false"/>
          <w:color w:val="000000"/>
          <w:sz w:val="28"/>
        </w:rPr>
        <w:t xml:space="preserve">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251"/>
    <w:bookmarkStart w:name="z293" w:id="252"/>
    <w:p>
      <w:pPr>
        <w:spacing w:after="0"/>
        <w:ind w:left="0"/>
        <w:jc w:val="both"/>
      </w:pPr>
      <w:r>
        <w:rPr>
          <w:rFonts w:ascii="Times New Roman"/>
          <w:b w:val="false"/>
          <w:i w:val="false"/>
          <w:color w:val="000000"/>
          <w:sz w:val="28"/>
        </w:rPr>
        <w:t>
      Тыңдау рәсімі ҚР ӘРПК-ге сәйкес жүргізіледі.</w:t>
      </w:r>
    </w:p>
    <w:bookmarkEnd w:id="252"/>
    <w:bookmarkStart w:name="z294" w:id="253"/>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253"/>
    <w:bookmarkStart w:name="z295" w:id="254"/>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254"/>
    <w:bookmarkStart w:name="z296" w:id="255"/>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98" w:id="256"/>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256"/>
    <w:bookmarkStart w:name="z299" w:id="257"/>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257"/>
    <w:bookmarkStart w:name="z300" w:id="258"/>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58"/>
    <w:bookmarkStart w:name="z301" w:id="259"/>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259"/>
    <w:bookmarkStart w:name="z302" w:id="260"/>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60"/>
    <w:bookmarkStart w:name="z303" w:id="261"/>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305" w:id="262"/>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62"/>
    <w:bookmarkStart w:name="z306" w:id="26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263"/>
    <w:bookmarkStart w:name="z307" w:id="264"/>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264"/>
    <w:bookmarkStart w:name="z308" w:id="2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265"/>
    <w:bookmarkStart w:name="z309" w:id="2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 </w:t>
      </w:r>
    </w:p>
    <w:bookmarkEnd w:id="266"/>
    <w:bookmarkStart w:name="z310" w:id="267"/>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қызметтерді көрсетуге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312" w:id="268"/>
    <w:p>
      <w:pPr>
        <w:spacing w:after="0"/>
        <w:ind w:left="0"/>
        <w:jc w:val="both"/>
      </w:pPr>
      <w:r>
        <w:rPr>
          <w:rFonts w:ascii="Times New Roman"/>
          <w:b w:val="false"/>
          <w:i w:val="false"/>
          <w:color w:val="000000"/>
          <w:sz w:val="28"/>
        </w:rPr>
        <w:t xml:space="preserve">
      "1. Осы "Атом энергиясын пайдалану саласындағы қызметтерді көрсетуге арналған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"Атом энергиясын пайдалану саласындағы қызметтерді көрсетуге арналған лицензия беру" мемлекеттік көрсетілетін қызмет (бұдан әрі – мемлекеттік көрсетілетін қызмет) тәртібін айқындайды.</w:t>
      </w:r>
    </w:p>
    <w:bookmarkEnd w:id="268"/>
    <w:bookmarkStart w:name="z313" w:id="26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69"/>
    <w:bookmarkStart w:name="z314" w:id="270"/>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70"/>
    <w:bookmarkStart w:name="z315" w:id="271"/>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271"/>
    <w:bookmarkStart w:name="z316" w:id="27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72"/>
    <w:bookmarkStart w:name="z317" w:id="273"/>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73"/>
    <w:bookmarkStart w:name="z318" w:id="274"/>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74"/>
    <w:bookmarkStart w:name="z319" w:id="27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75"/>
    <w:bookmarkStart w:name="z320" w:id="276"/>
    <w:p>
      <w:pPr>
        <w:spacing w:after="0"/>
        <w:ind w:left="0"/>
        <w:jc w:val="both"/>
      </w:pPr>
      <w:r>
        <w:rPr>
          <w:rFonts w:ascii="Times New Roman"/>
          <w:b w:val="false"/>
          <w:i w:val="false"/>
          <w:color w:val="000000"/>
          <w:sz w:val="28"/>
        </w:rPr>
        <w:t>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 </w:t>
      </w:r>
    </w:p>
    <w:bookmarkStart w:name="z322" w:id="277"/>
    <w:p>
      <w:pPr>
        <w:spacing w:after="0"/>
        <w:ind w:left="0"/>
        <w:jc w:val="both"/>
      </w:pPr>
      <w:r>
        <w:rPr>
          <w:rFonts w:ascii="Times New Roman"/>
          <w:b w:val="false"/>
          <w:i w:val="false"/>
          <w:color w:val="000000"/>
          <w:sz w:val="28"/>
        </w:rPr>
        <w:t xml:space="preserve">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 </w:t>
      </w:r>
    </w:p>
    <w:bookmarkEnd w:id="277"/>
    <w:bookmarkStart w:name="z323" w:id="278"/>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78"/>
    <w:bookmarkStart w:name="z324" w:id="279"/>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279"/>
    <w:bookmarkStart w:name="z325" w:id="280"/>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8-қосымшаға сәйкес нысан бойынша өтінішті одан әрі қараудан дәлелді бас тартуды дайындайды.</w:t>
      </w:r>
    </w:p>
    <w:bookmarkEnd w:id="280"/>
    <w:bookmarkStart w:name="z326" w:id="281"/>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81"/>
    <w:bookmarkStart w:name="z327" w:id="282"/>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бақылау субъектісіне (объектісіне) бару және (немесе) бақылау субъектісін шақыру тәртібімен рұқсат беру бақылауын жүргізу және "құрамында иондаушы сәуле шығарудың радиоизотоптық көздері бар немесе иондаушы сәуле шығарудың генерациялайтын, медициналықты қоса алғанда, аспаптар мен қондырғыларға техникалық қызмет көрсету, оларды монтаждау, бөлшектеу, зарядтау, қайта зарядтау, жөндеу", "аумақтарды, үй-жайларды, жұмыс орындарын, тауарларды, материалдарды, металл сынықтарын, көлiк құралдарын радиациялық бақылау", "өнімдердегі, материалдардағы, қоршаған орта объектілеріндегі радионуклидтердің бар болуын анықтау, радон және басқа да радиоактивті газдардың шоғырлануын өлшеу" және "персоналды дозиметрлiк жеке бақылау" қызметтің кіші түрлері бойынша лицензия берудің ерекше шарттарын белгілеу үшін талдау, мемлекеттік бақылау және техникалық кооперация басқармасына жібереді.";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329" w:id="283"/>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және (немесе) лицензиялау және персоналдың біліктілігі басқармасының және (немесе) ядролық физикалық қауіпсіздік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 </w:t>
      </w:r>
    </w:p>
    <w:bookmarkEnd w:id="283"/>
    <w:bookmarkStart w:name="z330" w:id="284"/>
    <w:p>
      <w:pPr>
        <w:spacing w:after="0"/>
        <w:ind w:left="0"/>
        <w:jc w:val="both"/>
      </w:pPr>
      <w:r>
        <w:rPr>
          <w:rFonts w:ascii="Times New Roman"/>
          <w:b w:val="false"/>
          <w:i w:val="false"/>
          <w:color w:val="000000"/>
          <w:sz w:val="28"/>
        </w:rPr>
        <w:t xml:space="preserve">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 </w:t>
      </w:r>
    </w:p>
    <w:bookmarkEnd w:id="284"/>
    <w:bookmarkStart w:name="z331" w:id="285"/>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285"/>
    <w:bookmarkStart w:name="z332" w:id="286"/>
    <w:p>
      <w:pPr>
        <w:spacing w:after="0"/>
        <w:ind w:left="0"/>
        <w:jc w:val="both"/>
      </w:pPr>
      <w:r>
        <w:rPr>
          <w:rFonts w:ascii="Times New Roman"/>
          <w:b w:val="false"/>
          <w:i w:val="false"/>
          <w:color w:val="000000"/>
          <w:sz w:val="28"/>
        </w:rPr>
        <w:t>
      Тыңдау рәсімі ҚР ӘРПК-ге сәйкес жүргізіледі.</w:t>
      </w:r>
    </w:p>
    <w:bookmarkEnd w:id="286"/>
    <w:bookmarkStart w:name="z333" w:id="287"/>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287"/>
    <w:bookmarkStart w:name="z334" w:id="288"/>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288"/>
    <w:bookmarkStart w:name="z335" w:id="289"/>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37" w:id="290"/>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290"/>
    <w:bookmarkStart w:name="z338" w:id="291"/>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291"/>
    <w:bookmarkStart w:name="z339" w:id="292"/>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92"/>
    <w:bookmarkStart w:name="z340" w:id="293"/>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293"/>
    <w:bookmarkStart w:name="z341" w:id="294"/>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94"/>
    <w:bookmarkStart w:name="z342" w:id="295"/>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344" w:id="296"/>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96"/>
    <w:bookmarkStart w:name="z345" w:id="29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297"/>
    <w:bookmarkStart w:name="z346" w:id="298"/>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298"/>
    <w:bookmarkStart w:name="z347" w:id="2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 </w:t>
      </w:r>
    </w:p>
    <w:bookmarkEnd w:id="299"/>
    <w:bookmarkStart w:name="z348" w:id="3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 </w:t>
      </w:r>
    </w:p>
    <w:bookmarkEnd w:id="300"/>
    <w:bookmarkStart w:name="z349" w:id="301"/>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қағидаларында: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351" w:id="302"/>
    <w:p>
      <w:pPr>
        <w:spacing w:after="0"/>
        <w:ind w:left="0"/>
        <w:jc w:val="both"/>
      </w:pPr>
      <w:r>
        <w:rPr>
          <w:rFonts w:ascii="Times New Roman"/>
          <w:b w:val="false"/>
          <w:i w:val="false"/>
          <w:color w:val="000000"/>
          <w:sz w:val="28"/>
        </w:rPr>
        <w:t xml:space="preserve">
      "1. Осы "Радиоактивті қалдықтармен жұмыс істеу жөніндегі қызметке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"Радиоактивті қалдықтармен жұмыс істеу жөніндегі қызметке лицензия беру" мемлекеттік көрсетілетін қызмет (бұдан әрі – мемлекеттік көрсетілетін қызмет) тәртібін айқындайды.</w:t>
      </w:r>
    </w:p>
    <w:bookmarkEnd w:id="302"/>
    <w:bookmarkStart w:name="z352" w:id="30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03"/>
    <w:bookmarkStart w:name="z353" w:id="304"/>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04"/>
    <w:bookmarkStart w:name="z354" w:id="305"/>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305"/>
    <w:bookmarkStart w:name="z355" w:id="306"/>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06"/>
    <w:bookmarkStart w:name="z356" w:id="307"/>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07"/>
    <w:bookmarkStart w:name="z357" w:id="308"/>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308"/>
    <w:bookmarkStart w:name="z358" w:id="30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09"/>
    <w:bookmarkStart w:name="z359" w:id="310"/>
    <w:p>
      <w:pPr>
        <w:spacing w:after="0"/>
        <w:ind w:left="0"/>
        <w:jc w:val="both"/>
      </w:pPr>
      <w:r>
        <w:rPr>
          <w:rFonts w:ascii="Times New Roman"/>
          <w:b w:val="false"/>
          <w:i w:val="false"/>
          <w:color w:val="000000"/>
          <w:sz w:val="28"/>
        </w:rPr>
        <w:t>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361" w:id="311"/>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311"/>
    <w:bookmarkStart w:name="z362" w:id="312"/>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12"/>
    <w:bookmarkStart w:name="z363" w:id="313"/>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осы Қағидалардың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313"/>
    <w:bookmarkStart w:name="z364" w:id="31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8-қосымшаға сәйкес нысан бойынша өтінішті одан әрі қараудан дәлелді бас тартуды дайындайды.</w:t>
      </w:r>
    </w:p>
    <w:bookmarkEnd w:id="314"/>
    <w:bookmarkStart w:name="z365" w:id="315"/>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15"/>
    <w:bookmarkStart w:name="z366" w:id="31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қорытындысын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жібереді.</w:t>
      </w:r>
    </w:p>
    <w:bookmarkEnd w:id="316"/>
    <w:bookmarkStart w:name="z367" w:id="317"/>
    <w:p>
      <w:pPr>
        <w:spacing w:after="0"/>
        <w:ind w:left="0"/>
        <w:jc w:val="both"/>
      </w:pPr>
      <w:r>
        <w:rPr>
          <w:rFonts w:ascii="Times New Roman"/>
          <w:b w:val="false"/>
          <w:i w:val="false"/>
          <w:color w:val="000000"/>
          <w:sz w:val="28"/>
        </w:rPr>
        <w:t>
      8. Талдау, мемлекеттік бақылау және техникалық кооперация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w:t>
      </w:r>
    </w:p>
    <w:bookmarkEnd w:id="317"/>
    <w:bookmarkStart w:name="z368" w:id="318"/>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318"/>
    <w:bookmarkStart w:name="z369" w:id="319"/>
    <w:p>
      <w:pPr>
        <w:spacing w:after="0"/>
        <w:ind w:left="0"/>
        <w:jc w:val="both"/>
      </w:pPr>
      <w:r>
        <w:rPr>
          <w:rFonts w:ascii="Times New Roman"/>
          <w:b w:val="false"/>
          <w:i w:val="false"/>
          <w:color w:val="000000"/>
          <w:sz w:val="28"/>
        </w:rPr>
        <w:t xml:space="preserve">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19"/>
    <w:bookmarkStart w:name="z370" w:id="320"/>
    <w:p>
      <w:pPr>
        <w:spacing w:after="0"/>
        <w:ind w:left="0"/>
        <w:jc w:val="both"/>
      </w:pPr>
      <w:r>
        <w:rPr>
          <w:rFonts w:ascii="Times New Roman"/>
          <w:b w:val="false"/>
          <w:i w:val="false"/>
          <w:color w:val="000000"/>
          <w:sz w:val="28"/>
        </w:rPr>
        <w:t>
      Тыңдау рәсімі ҚР ӘРПК-ге сәйкес жүргізіледі.</w:t>
      </w:r>
    </w:p>
    <w:bookmarkEnd w:id="320"/>
    <w:bookmarkStart w:name="z371" w:id="321"/>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321"/>
    <w:bookmarkStart w:name="z372" w:id="322"/>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22"/>
    <w:bookmarkStart w:name="z373" w:id="323"/>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75" w:id="324"/>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324"/>
    <w:bookmarkStart w:name="z376" w:id="325"/>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25"/>
    <w:bookmarkStart w:name="z377" w:id="326"/>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26"/>
    <w:bookmarkStart w:name="z378" w:id="327"/>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327"/>
    <w:bookmarkStart w:name="z379" w:id="328"/>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28"/>
    <w:bookmarkStart w:name="z380" w:id="329"/>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382" w:id="330"/>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30"/>
    <w:bookmarkStart w:name="z383" w:id="33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331"/>
    <w:bookmarkStart w:name="z384" w:id="332"/>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332"/>
    <w:bookmarkStart w:name="z385" w:id="3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 </w:t>
      </w:r>
    </w:p>
    <w:bookmarkEnd w:id="333"/>
    <w:bookmarkStart w:name="z386" w:id="334"/>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388" w:id="335"/>
    <w:p>
      <w:pPr>
        <w:spacing w:after="0"/>
        <w:ind w:left="0"/>
        <w:jc w:val="both"/>
      </w:pPr>
      <w:r>
        <w:rPr>
          <w:rFonts w:ascii="Times New Roman"/>
          <w:b w:val="false"/>
          <w:i w:val="false"/>
          <w:color w:val="000000"/>
          <w:sz w:val="28"/>
        </w:rPr>
        <w:t xml:space="preserve">
      "1. Осы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(бұдан әрі – мемлекеттік көрсетілетін қызмет) тәртібін айқындайды.</w:t>
      </w:r>
    </w:p>
    <w:bookmarkEnd w:id="335"/>
    <w:bookmarkStart w:name="z389" w:id="33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36"/>
    <w:bookmarkStart w:name="z390" w:id="337"/>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37"/>
    <w:bookmarkStart w:name="z391" w:id="338"/>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338"/>
    <w:bookmarkStart w:name="z392" w:id="339"/>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39"/>
    <w:bookmarkStart w:name="z393" w:id="340"/>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40"/>
    <w:bookmarkStart w:name="z394" w:id="341"/>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341"/>
    <w:bookmarkStart w:name="z395" w:id="342"/>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42"/>
    <w:bookmarkStart w:name="z396" w:id="343"/>
    <w:p>
      <w:pPr>
        <w:spacing w:after="0"/>
        <w:ind w:left="0"/>
        <w:jc w:val="both"/>
      </w:pPr>
      <w:r>
        <w:rPr>
          <w:rFonts w:ascii="Times New Roman"/>
          <w:b w:val="false"/>
          <w:i w:val="false"/>
          <w:color w:val="000000"/>
          <w:sz w:val="28"/>
        </w:rPr>
        <w:t xml:space="preserve">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 </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 </w:t>
      </w:r>
    </w:p>
    <w:bookmarkStart w:name="z398" w:id="344"/>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344"/>
    <w:bookmarkStart w:name="z399" w:id="345"/>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45"/>
    <w:bookmarkStart w:name="z400" w:id="346"/>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346"/>
    <w:bookmarkStart w:name="z401" w:id="347"/>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347"/>
    <w:bookmarkStart w:name="z402" w:id="348"/>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48"/>
    <w:bookmarkStart w:name="z403" w:id="349"/>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жібереді.</w:t>
      </w:r>
    </w:p>
    <w:bookmarkEnd w:id="349"/>
    <w:bookmarkStart w:name="z404" w:id="350"/>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 </w:t>
      </w:r>
    </w:p>
    <w:bookmarkEnd w:id="350"/>
    <w:bookmarkStart w:name="z405" w:id="351"/>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351"/>
    <w:bookmarkStart w:name="z406" w:id="352"/>
    <w:p>
      <w:pPr>
        <w:spacing w:after="0"/>
        <w:ind w:left="0"/>
        <w:jc w:val="both"/>
      </w:pPr>
      <w:r>
        <w:rPr>
          <w:rFonts w:ascii="Times New Roman"/>
          <w:b w:val="false"/>
          <w:i w:val="false"/>
          <w:color w:val="000000"/>
          <w:sz w:val="28"/>
        </w:rPr>
        <w:t xml:space="preserve">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52"/>
    <w:bookmarkStart w:name="z407" w:id="353"/>
    <w:p>
      <w:pPr>
        <w:spacing w:after="0"/>
        <w:ind w:left="0"/>
        <w:jc w:val="both"/>
      </w:pPr>
      <w:r>
        <w:rPr>
          <w:rFonts w:ascii="Times New Roman"/>
          <w:b w:val="false"/>
          <w:i w:val="false"/>
          <w:color w:val="000000"/>
          <w:sz w:val="28"/>
        </w:rPr>
        <w:t>
      Тыңдау рәсімі ҚР ӘРПК-ге сәйкес жүргізіледі.</w:t>
      </w:r>
    </w:p>
    <w:bookmarkEnd w:id="353"/>
    <w:bookmarkStart w:name="z408" w:id="354"/>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354"/>
    <w:bookmarkStart w:name="z409" w:id="355"/>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55"/>
    <w:bookmarkStart w:name="z410" w:id="356"/>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12" w:id="357"/>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357"/>
    <w:bookmarkStart w:name="z413" w:id="358"/>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58"/>
    <w:bookmarkStart w:name="z414" w:id="359"/>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59"/>
    <w:bookmarkStart w:name="z415" w:id="360"/>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360"/>
    <w:bookmarkStart w:name="z416" w:id="361"/>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61"/>
    <w:bookmarkStart w:name="z417" w:id="36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419" w:id="363"/>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63"/>
    <w:bookmarkStart w:name="z420" w:id="36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364"/>
    <w:bookmarkStart w:name="z421" w:id="365"/>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365"/>
    <w:bookmarkStart w:name="z422" w:id="3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366"/>
    <w:bookmarkStart w:name="z423" w:id="3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367"/>
    <w:bookmarkStart w:name="z424" w:id="368"/>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 </w:t>
      </w:r>
    </w:p>
    <w:bookmarkStart w:name="z426" w:id="369"/>
    <w:p>
      <w:pPr>
        <w:spacing w:after="0"/>
        <w:ind w:left="0"/>
        <w:jc w:val="both"/>
      </w:pPr>
      <w:r>
        <w:rPr>
          <w:rFonts w:ascii="Times New Roman"/>
          <w:b w:val="false"/>
          <w:i w:val="false"/>
          <w:color w:val="000000"/>
          <w:sz w:val="28"/>
        </w:rPr>
        <w:t xml:space="preserve">
      "1. Осы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(бұдан әрі – мемлекеттік көрсетілетін қызмет) тәртібін айқындайды.</w:t>
      </w:r>
    </w:p>
    <w:bookmarkEnd w:id="369"/>
    <w:bookmarkStart w:name="z427" w:id="37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0"/>
    <w:bookmarkStart w:name="z428" w:id="371"/>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71"/>
    <w:bookmarkStart w:name="z429" w:id="372"/>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372"/>
    <w:bookmarkStart w:name="z430" w:id="373"/>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73"/>
    <w:bookmarkStart w:name="z431" w:id="374"/>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74"/>
    <w:bookmarkStart w:name="z432" w:id="375"/>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375"/>
    <w:bookmarkStart w:name="z433" w:id="37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76"/>
    <w:bookmarkStart w:name="z434" w:id="377"/>
    <w:p>
      <w:pPr>
        <w:spacing w:after="0"/>
        <w:ind w:left="0"/>
        <w:jc w:val="both"/>
      </w:pPr>
      <w:r>
        <w:rPr>
          <w:rFonts w:ascii="Times New Roman"/>
          <w:b w:val="false"/>
          <w:i w:val="false"/>
          <w:color w:val="000000"/>
          <w:sz w:val="28"/>
        </w:rPr>
        <w:t>
      3. Мемлекеттік қызметті Қазақстан Республикасы Атом энергиясы жөніндегі агенттігінің Атомдық қадағалау және бақылау комитеті (бұдан әрі – көрсетілетін қызметті беруші) көрсетеді.";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 </w:t>
      </w:r>
    </w:p>
    <w:bookmarkStart w:name="z436" w:id="378"/>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және лицензиялау және персоналдың біліктілігі басқармасына қарауға береді.</w:t>
      </w:r>
    </w:p>
    <w:bookmarkEnd w:id="378"/>
    <w:bookmarkStart w:name="z437" w:id="379"/>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79"/>
    <w:bookmarkStart w:name="z438" w:id="380"/>
    <w:p>
      <w:pPr>
        <w:spacing w:after="0"/>
        <w:ind w:left="0"/>
        <w:jc w:val="both"/>
      </w:pPr>
      <w:r>
        <w:rPr>
          <w:rFonts w:ascii="Times New Roman"/>
          <w:b w:val="false"/>
          <w:i w:val="false"/>
          <w:color w:val="000000"/>
          <w:sz w:val="28"/>
        </w:rPr>
        <w:t>
      7. Лицензиялау және персоналдың біліктілігі басқармасының қызметкері мемлекеттік қызмет көрсетуге қойылатын негізгі талаптар тізбесінің 8-тармағының 1) және 3) тармақшаларында көрсетілген мемлекеттік қызметті көрсету үшін қажетті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380"/>
    <w:bookmarkStart w:name="z439" w:id="381"/>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және персоналдың біліктілігі басқармасының қызметкері осы тармақтың бірінші бөлігінде көрсетілген мерзім ішінде осы Қағидаларға 8-қосымшаға сәйкес нысан бойынша өтінішті одан әрі қараудан дәлелді бас тартуды дайындайды.</w:t>
      </w:r>
    </w:p>
    <w:bookmarkEnd w:id="381"/>
    <w:bookmarkStart w:name="z440" w:id="382"/>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82"/>
    <w:bookmarkStart w:name="z441" w:id="383"/>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ұсынған және қолданылу мерзімі өткен құжаттар болмаған кезде лицензиялау және персоналдың біліктілігі басқармасының қызметкері осы тармақтың бірінші бөлігінде көрсетілген мерзім ішінде бастапқы тексеру туралы қорытындыны қоса бере отырып, құжаттар топтамасын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талдау, мемлекеттік бақылау және техникалық кооперация басқармасына жібереді.</w:t>
      </w:r>
    </w:p>
    <w:bookmarkEnd w:id="383"/>
    <w:bookmarkStart w:name="z442" w:id="384"/>
    <w:p>
      <w:pPr>
        <w:spacing w:after="0"/>
        <w:ind w:left="0"/>
        <w:jc w:val="both"/>
      </w:pPr>
      <w:r>
        <w:rPr>
          <w:rFonts w:ascii="Times New Roman"/>
          <w:b w:val="false"/>
          <w:i w:val="false"/>
          <w:color w:val="000000"/>
          <w:sz w:val="28"/>
        </w:rPr>
        <w:t xml:space="preserve">
      8. Талдау, мемлекеттік бақылау және техникалық кооперация басқармасының және лицензиялау және персоналдың біліктілігі басқармасының қызметкерлері құжаттар топтамасы және (немесе) мәліметтер түскен сәттен бастап лицензия берудің ерекше шарттарын және көрсетілетін қызметті алушының Қазақстан Республикасы Энергетика министрінің 2014 жылғы 13 қарашадағы № 122 бұйрығымен (Нормативтік құқықтық актілерді мемлекеттік тіркеу тізілімінде № 10022 болып тіркелген) бекітілген атом энергиясын пайдалану саласындағы қызметке қойылатын біліктілік талаптарына (бұдан әрі – Біліктілік талаптары) және оларға сәйкестікті растайтын құжаттар тізбесіне сәйкестігін немесе сәйкес еместігін анықтайды, оның нәтижелері бойынша аталған басқармалардың қызметкерлері қорытынды дайындайды. </w:t>
      </w:r>
    </w:p>
    <w:bookmarkEnd w:id="384"/>
    <w:bookmarkStart w:name="z443" w:id="385"/>
    <w:p>
      <w:pPr>
        <w:spacing w:after="0"/>
        <w:ind w:left="0"/>
        <w:jc w:val="both"/>
      </w:pPr>
      <w:r>
        <w:rPr>
          <w:rFonts w:ascii="Times New Roman"/>
          <w:b w:val="false"/>
          <w:i w:val="false"/>
          <w:color w:val="000000"/>
          <w:sz w:val="28"/>
        </w:rPr>
        <w:t>
      9. Көрсетілетін қызметті беруші қорытындылардың нәтижелері бойынша көрсетілетін қызметті алушының Біліктілік талаптарына сәйкес келмеуі анықталған кезде лицензияны және (немесе) лицензияға қосымшаны беруден бас тарту туралы алдын ала шешім дайындайды.</w:t>
      </w:r>
    </w:p>
    <w:bookmarkEnd w:id="385"/>
    <w:bookmarkStart w:name="z444" w:id="386"/>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көрсетілетін қызметті беруші көрсетілетін қызметті алушыға лицензияны және (немесе) лицензияға қосымшаны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86"/>
    <w:bookmarkStart w:name="z445" w:id="387"/>
    <w:p>
      <w:pPr>
        <w:spacing w:after="0"/>
        <w:ind w:left="0"/>
        <w:jc w:val="both"/>
      </w:pPr>
      <w:r>
        <w:rPr>
          <w:rFonts w:ascii="Times New Roman"/>
          <w:b w:val="false"/>
          <w:i w:val="false"/>
          <w:color w:val="000000"/>
          <w:sz w:val="28"/>
        </w:rPr>
        <w:t>
      Тыңдау рәсімі ҚР ӘРПК-ге сәйкес жүргізіледі.</w:t>
      </w:r>
    </w:p>
    <w:bookmarkEnd w:id="387"/>
    <w:bookmarkStart w:name="z446" w:id="388"/>
    <w:p>
      <w:pPr>
        <w:spacing w:after="0"/>
        <w:ind w:left="0"/>
        <w:jc w:val="both"/>
      </w:pPr>
      <w:r>
        <w:rPr>
          <w:rFonts w:ascii="Times New Roman"/>
          <w:b w:val="false"/>
          <w:i w:val="false"/>
          <w:color w:val="000000"/>
          <w:sz w:val="28"/>
        </w:rPr>
        <w:t>
      Құжаттар топтамасын, қорытындыны қарау қорытындылары және тыңдау нәтижелері бойынша көрсетілетін қызметті беруші лицензияны және (немесе) лицензияға қосымшаны беру туралы немесе лицензияны және (немесе) қосымшаны беруден бас тарту туралы шешім қабылдайды.</w:t>
      </w:r>
    </w:p>
    <w:bookmarkEnd w:id="388"/>
    <w:bookmarkStart w:name="z447" w:id="389"/>
    <w:p>
      <w:pPr>
        <w:spacing w:after="0"/>
        <w:ind w:left="0"/>
        <w:jc w:val="both"/>
      </w:pPr>
      <w:r>
        <w:rPr>
          <w:rFonts w:ascii="Times New Roman"/>
          <w:b w:val="false"/>
          <w:i w:val="false"/>
          <w:color w:val="000000"/>
          <w:sz w:val="28"/>
        </w:rPr>
        <w:t>
      Лицензиялау және персоналдың біліктілігі басқармасының қызметкері лицензияны және (немесе) лицензияға қосымшаны беру немесе лицензияны және (немесе) лицензияға қосымшаны беруден бас тарту туралы шешімді алғаннан кейін осы Қағидаларға 9 және 10-қосымшаларға сәйкес нысандар бойынша лицензияны және (немесе) лицензияға қосымшаны (бұдан әрі – лицензия және (немесе) лицензияға қосымша) немесе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89"/>
    <w:bookmarkStart w:name="z448" w:id="390"/>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ЭЦҚ-сы қойылған электрондық құжат нысанында жіберіледі.";</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50" w:id="391"/>
    <w:p>
      <w:pPr>
        <w:spacing w:after="0"/>
        <w:ind w:left="0"/>
        <w:jc w:val="both"/>
      </w:pPr>
      <w:r>
        <w:rPr>
          <w:rFonts w:ascii="Times New Roman"/>
          <w:b w:val="false"/>
          <w:i w:val="false"/>
          <w:color w:val="000000"/>
          <w:sz w:val="28"/>
        </w:rPr>
        <w:t>
      "12. Лицензияны және (немесе) лицензияға қосымшаны қайта ресімдеу кезінде лицензиялау және персоналдың біліктілігі басқармасының қызметкері мемлекеттік қызмет көрсетуге қойылатын негізгі талаптар тізбесінің 8-тармағының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391"/>
    <w:bookmarkStart w:name="z451" w:id="392"/>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және персоналдың біліктілігі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392"/>
    <w:bookmarkStart w:name="z452" w:id="393"/>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93"/>
    <w:bookmarkStart w:name="z453" w:id="394"/>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ұсынған және (немесе) ұсынылған құжаттарды тиісінше ресімдеген кезде лицензиялау және персоналдың біліктілігі басқармасының қызметкері лицензияны және (немесе) лицензияға қосымшаны дайындайды.</w:t>
      </w:r>
    </w:p>
    <w:bookmarkEnd w:id="394"/>
    <w:bookmarkStart w:name="z454" w:id="395"/>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395"/>
    <w:bookmarkStart w:name="z455" w:id="39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457" w:id="397"/>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97"/>
    <w:bookmarkStart w:name="z458" w:id="39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398"/>
    <w:bookmarkStart w:name="z459" w:id="399"/>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399"/>
    <w:bookmarkStart w:name="z460" w:id="4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400"/>
    <w:bookmarkStart w:name="z461" w:id="4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463" w:id="402"/>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қызмет көрсетуге қойылатын негізгі талаптар тізбесі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құжаттарын қабылдау және нәтижелерін беру "электрондық үкіметтің" www.egov.kz (бұдан әрі – портал) веб-порталы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қызмет көрсетуге қойылатын негізгі талаптар тізбесінің 9-тармағында көзделген жағдайлар мен негіздер бойынша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ақысыз негізде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403"/>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4"/>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өтініш;</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лауазымға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атқаруы лауазымға жүктелетін функциялардың нақты тізбесін қамтитын жұмыс берушінің актісінің электрондық көшірмесі;</w:t>
            </w:r>
          </w:p>
          <w:p>
            <w:pPr>
              <w:spacing w:after="20"/>
              <w:ind w:left="20"/>
              <w:jc w:val="both"/>
            </w:pPr>
            <w:r>
              <w:rPr>
                <w:rFonts w:ascii="Times New Roman"/>
                <w:b w:val="false"/>
                <w:i w:val="false"/>
                <w:color w:val="000000"/>
                <w:sz w:val="20"/>
              </w:rPr>
              <w:t>
4) заңды тұлға басшылығының жауапты болып тағайындау туралы өкімдік құжаты (бұйрығы) (радиациялық қауіпсіздік жөніндегі бақылауға және иондаушы сәулелену көздерін есепке алуға және бақылауға жауапты адамдар үшін талап етіледі).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Қазақстан Республикасы Энергетика министрінің 2016 жылғы 20 қаңтардағы № 12 бұйрығымен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6"/>
          <w:p>
            <w:pPr>
              <w:spacing w:after="20"/>
              <w:ind w:left="20"/>
              <w:jc w:val="both"/>
            </w:pPr>
            <w:r>
              <w:rPr>
                <w:rFonts w:ascii="Times New Roman"/>
                <w:b w:val="false"/>
                <w:i w:val="false"/>
                <w:color w:val="000000"/>
                <w:sz w:val="20"/>
              </w:rPr>
              <w:t>
1) Мемлекеттік қызмет көрсету орындарының мекенжайлары: www.egov. kz – мемлекеттік органдардың интернет-ресурстарының бірыңғай платформасының "Қазақстан Республикасының Атом энергиясы жөніндегі агенттігі" деген бөлімдегі "Көрсетілетін қызметтерә кіші бөлімінде; порталда орналастырылған;</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"Қазақстан Республикасының Атом энергиясы жөніндегі агенттігі"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8" w:id="407"/>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аттестаттау жүргізу комиссиясы отырысының № қорытындысы</w:t>
      </w:r>
    </w:p>
    <w:bookmarkEnd w:id="407"/>
    <w:bookmarkStart w:name="z479" w:id="408"/>
    <w:p>
      <w:pPr>
        <w:spacing w:after="0"/>
        <w:ind w:left="0"/>
        <w:jc w:val="both"/>
      </w:pPr>
      <w:r>
        <w:rPr>
          <w:rFonts w:ascii="Times New Roman"/>
          <w:b w:val="false"/>
          <w:i w:val="false"/>
          <w:color w:val="000000"/>
          <w:sz w:val="28"/>
        </w:rPr>
        <w:t>
      Астана қаласы 20___ жылғы "__"______</w:t>
      </w:r>
    </w:p>
    <w:bookmarkEnd w:id="408"/>
    <w:bookmarkStart w:name="z480" w:id="409"/>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w:t>
      </w:r>
    </w:p>
    <w:bookmarkEnd w:id="409"/>
    <w:bookmarkStart w:name="z481" w:id="410"/>
    <w:p>
      <w:pPr>
        <w:spacing w:after="0"/>
        <w:ind w:left="0"/>
        <w:jc w:val="both"/>
      </w:pPr>
      <w:r>
        <w:rPr>
          <w:rFonts w:ascii="Times New Roman"/>
          <w:b w:val="false"/>
          <w:i w:val="false"/>
          <w:color w:val="000000"/>
          <w:sz w:val="28"/>
        </w:rPr>
        <w:t xml:space="preserve">
      аттестаттаудан өткізу үшін қолданыстағы 20__ жылғы "__"__ №___ бұйрық негізінде </w:t>
      </w:r>
    </w:p>
    <w:bookmarkEnd w:id="410"/>
    <w:bookmarkStart w:name="z482" w:id="411"/>
    <w:p>
      <w:pPr>
        <w:spacing w:after="0"/>
        <w:ind w:left="0"/>
        <w:jc w:val="both"/>
      </w:pPr>
      <w:r>
        <w:rPr>
          <w:rFonts w:ascii="Times New Roman"/>
          <w:b w:val="false"/>
          <w:i w:val="false"/>
          <w:color w:val="000000"/>
          <w:sz w:val="28"/>
        </w:rPr>
        <w:t>
      жұмыс істейтін аттестаттау комиссиясы құрамында:</w:t>
      </w:r>
    </w:p>
    <w:bookmarkEnd w:id="411"/>
    <w:bookmarkStart w:name="z483" w:id="412"/>
    <w:p>
      <w:pPr>
        <w:spacing w:after="0"/>
        <w:ind w:left="0"/>
        <w:jc w:val="both"/>
      </w:pPr>
      <w:r>
        <w:rPr>
          <w:rFonts w:ascii="Times New Roman"/>
          <w:b w:val="false"/>
          <w:i w:val="false"/>
          <w:color w:val="000000"/>
          <w:sz w:val="28"/>
        </w:rPr>
        <w:t>
      Kомиссия төрағасы: ___________________________________ __________</w:t>
      </w:r>
    </w:p>
    <w:bookmarkEnd w:id="412"/>
    <w:bookmarkStart w:name="z484" w:id="413"/>
    <w:p>
      <w:pPr>
        <w:spacing w:after="0"/>
        <w:ind w:left="0"/>
        <w:jc w:val="both"/>
      </w:pPr>
      <w:r>
        <w:rPr>
          <w:rFonts w:ascii="Times New Roman"/>
          <w:b w:val="false"/>
          <w:i w:val="false"/>
          <w:color w:val="000000"/>
          <w:sz w:val="28"/>
        </w:rPr>
        <w:t>
      (тегі, аты, әкесінің аты (болған жағдайда) (қолы)</w:t>
      </w:r>
    </w:p>
    <w:bookmarkEnd w:id="413"/>
    <w:bookmarkStart w:name="z485" w:id="414"/>
    <w:p>
      <w:pPr>
        <w:spacing w:after="0"/>
        <w:ind w:left="0"/>
        <w:jc w:val="both"/>
      </w:pPr>
      <w:r>
        <w:rPr>
          <w:rFonts w:ascii="Times New Roman"/>
          <w:b w:val="false"/>
          <w:i w:val="false"/>
          <w:color w:val="000000"/>
          <w:sz w:val="28"/>
        </w:rPr>
        <w:t>
      Комиссия мүшелері: __________________________________ __________</w:t>
      </w:r>
    </w:p>
    <w:bookmarkEnd w:id="414"/>
    <w:bookmarkStart w:name="z486" w:id="415"/>
    <w:p>
      <w:pPr>
        <w:spacing w:after="0"/>
        <w:ind w:left="0"/>
        <w:jc w:val="both"/>
      </w:pPr>
      <w:r>
        <w:rPr>
          <w:rFonts w:ascii="Times New Roman"/>
          <w:b w:val="false"/>
          <w:i w:val="false"/>
          <w:color w:val="000000"/>
          <w:sz w:val="28"/>
        </w:rPr>
        <w:t>
      (тегі, аты, әкесінің аты (болған жағдайда) (қолы)</w:t>
      </w:r>
    </w:p>
    <w:bookmarkEnd w:id="415"/>
    <w:bookmarkStart w:name="z487" w:id="416"/>
    <w:p>
      <w:pPr>
        <w:spacing w:after="0"/>
        <w:ind w:left="0"/>
        <w:jc w:val="both"/>
      </w:pPr>
      <w:r>
        <w:rPr>
          <w:rFonts w:ascii="Times New Roman"/>
          <w:b w:val="false"/>
          <w:i w:val="false"/>
          <w:color w:val="000000"/>
          <w:sz w:val="28"/>
        </w:rPr>
        <w:t>
      Тестілеу нәтижесін қарастырып</w:t>
      </w:r>
    </w:p>
    <w:bookmarkEnd w:id="416"/>
    <w:bookmarkStart w:name="z488" w:id="417"/>
    <w:p>
      <w:pPr>
        <w:spacing w:after="0"/>
        <w:ind w:left="0"/>
        <w:jc w:val="both"/>
      </w:pPr>
      <w:r>
        <w:rPr>
          <w:rFonts w:ascii="Times New Roman"/>
          <w:b w:val="false"/>
          <w:i w:val="false"/>
          <w:color w:val="000000"/>
          <w:sz w:val="28"/>
        </w:rPr>
        <w:t>
      ШЕШТІ: ______________________________________________________</w:t>
      </w:r>
    </w:p>
    <w:bookmarkEnd w:id="417"/>
    <w:bookmarkStart w:name="z489" w:id="418"/>
    <w:p>
      <w:pPr>
        <w:spacing w:after="0"/>
        <w:ind w:left="0"/>
        <w:jc w:val="both"/>
      </w:pPr>
      <w:r>
        <w:rPr>
          <w:rFonts w:ascii="Times New Roman"/>
          <w:b w:val="false"/>
          <w:i w:val="false"/>
          <w:color w:val="000000"/>
          <w:sz w:val="28"/>
        </w:rPr>
        <w:t>
      (тегі, аты, әкесінің аты(болған жағдайда)</w:t>
      </w:r>
    </w:p>
    <w:bookmarkEnd w:id="418"/>
    <w:bookmarkStart w:name="z490" w:id="419"/>
    <w:p>
      <w:pPr>
        <w:spacing w:after="0"/>
        <w:ind w:left="0"/>
        <w:jc w:val="both"/>
      </w:pPr>
      <w:r>
        <w:rPr>
          <w:rFonts w:ascii="Times New Roman"/>
          <w:b w:val="false"/>
          <w:i w:val="false"/>
          <w:color w:val="000000"/>
          <w:sz w:val="28"/>
        </w:rPr>
        <w:t>
      біліктілігі мен кәсібі даярлық деңгейі атқаратын лауазымына сәйкес келеді/сәйкес келмейді.</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3" w:id="420"/>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туралы куәлік</w:t>
      </w:r>
    </w:p>
    <w:bookmarkEnd w:id="420"/>
    <w:bookmarkStart w:name="z494" w:id="421"/>
    <w:p>
      <w:pPr>
        <w:spacing w:after="0"/>
        <w:ind w:left="0"/>
        <w:jc w:val="both"/>
      </w:pPr>
      <w:r>
        <w:rPr>
          <w:rFonts w:ascii="Times New Roman"/>
          <w:b w:val="false"/>
          <w:i w:val="false"/>
          <w:color w:val="000000"/>
          <w:sz w:val="28"/>
        </w:rPr>
        <w:t>
      Осы куәлік Қазақстан Республикасы Атом энергиясы жөніндегі агенттігінің Атомдық қадағалау және бақылау комитетінің Аттестаттау комиссиясының шешімімен біліктілігі мен кәсіби даярлық деңгейі атқаратын лауазымына сәйкес келеді деп танылған</w:t>
      </w:r>
    </w:p>
    <w:bookmarkEnd w:id="421"/>
    <w:bookmarkStart w:name="z495" w:id="422"/>
    <w:p>
      <w:pPr>
        <w:spacing w:after="0"/>
        <w:ind w:left="0"/>
        <w:jc w:val="both"/>
      </w:pPr>
      <w:r>
        <w:rPr>
          <w:rFonts w:ascii="Times New Roman"/>
          <w:b w:val="false"/>
          <w:i w:val="false"/>
          <w:color w:val="000000"/>
          <w:sz w:val="28"/>
        </w:rPr>
        <w:t>
      ________________________________________________________________</w:t>
      </w:r>
    </w:p>
    <w:bookmarkEnd w:id="422"/>
    <w:bookmarkStart w:name="z496" w:id="423"/>
    <w:p>
      <w:pPr>
        <w:spacing w:after="0"/>
        <w:ind w:left="0"/>
        <w:jc w:val="both"/>
      </w:pPr>
      <w:r>
        <w:rPr>
          <w:rFonts w:ascii="Times New Roman"/>
          <w:b w:val="false"/>
          <w:i w:val="false"/>
          <w:color w:val="000000"/>
          <w:sz w:val="28"/>
        </w:rPr>
        <w:t>
      (тегі, аты, әкесінің аты (болған жағдайда), лауазымы</w:t>
      </w:r>
    </w:p>
    <w:bookmarkEnd w:id="423"/>
    <w:bookmarkStart w:name="z497" w:id="424"/>
    <w:p>
      <w:pPr>
        <w:spacing w:after="0"/>
        <w:ind w:left="0"/>
        <w:jc w:val="both"/>
      </w:pPr>
      <w:r>
        <w:rPr>
          <w:rFonts w:ascii="Times New Roman"/>
          <w:b w:val="false"/>
          <w:i w:val="false"/>
          <w:color w:val="000000"/>
          <w:sz w:val="28"/>
        </w:rPr>
        <w:t>
      _________________________________________________________ берілді.</w:t>
      </w:r>
    </w:p>
    <w:bookmarkEnd w:id="424"/>
    <w:bookmarkStart w:name="z498" w:id="425"/>
    <w:p>
      <w:pPr>
        <w:spacing w:after="0"/>
        <w:ind w:left="0"/>
        <w:jc w:val="both"/>
      </w:pPr>
      <w:r>
        <w:rPr>
          <w:rFonts w:ascii="Times New Roman"/>
          <w:b w:val="false"/>
          <w:i w:val="false"/>
          <w:color w:val="000000"/>
          <w:sz w:val="28"/>
        </w:rPr>
        <w:t>
      Куәлік: ____ жылдың "__" _______ дейін жарамды</w:t>
      </w:r>
    </w:p>
    <w:bookmarkEnd w:id="425"/>
    <w:bookmarkStart w:name="z499" w:id="426"/>
    <w:p>
      <w:pPr>
        <w:spacing w:after="0"/>
        <w:ind w:left="0"/>
        <w:jc w:val="both"/>
      </w:pPr>
      <w:r>
        <w:rPr>
          <w:rFonts w:ascii="Times New Roman"/>
          <w:b w:val="false"/>
          <w:i w:val="false"/>
          <w:color w:val="000000"/>
          <w:sz w:val="28"/>
        </w:rPr>
        <w:t>
      (мерзімі көрсетіледі)</w:t>
      </w:r>
    </w:p>
    <w:bookmarkEnd w:id="426"/>
    <w:bookmarkStart w:name="z500" w:id="427"/>
    <w:p>
      <w:pPr>
        <w:spacing w:after="0"/>
        <w:ind w:left="0"/>
        <w:jc w:val="both"/>
      </w:pPr>
      <w:r>
        <w:rPr>
          <w:rFonts w:ascii="Times New Roman"/>
          <w:b w:val="false"/>
          <w:i w:val="false"/>
          <w:color w:val="000000"/>
          <w:sz w:val="28"/>
        </w:rPr>
        <w:t>
      Тіркеу нөмірі: №_______________</w:t>
      </w:r>
    </w:p>
    <w:bookmarkEnd w:id="427"/>
    <w:bookmarkStart w:name="z501" w:id="428"/>
    <w:p>
      <w:pPr>
        <w:spacing w:after="0"/>
        <w:ind w:left="0"/>
        <w:jc w:val="both"/>
      </w:pPr>
      <w:r>
        <w:rPr>
          <w:rFonts w:ascii="Times New Roman"/>
          <w:b w:val="false"/>
          <w:i w:val="false"/>
          <w:color w:val="000000"/>
          <w:sz w:val="28"/>
        </w:rPr>
        <w:t>
      Берілген күні "__" _________20__ жыл</w:t>
      </w:r>
    </w:p>
    <w:bookmarkEnd w:id="428"/>
    <w:bookmarkStart w:name="z502" w:id="429"/>
    <w:p>
      <w:pPr>
        <w:spacing w:after="0"/>
        <w:ind w:left="0"/>
        <w:jc w:val="both"/>
      </w:pPr>
      <w:r>
        <w:rPr>
          <w:rFonts w:ascii="Times New Roman"/>
          <w:b w:val="false"/>
          <w:i w:val="false"/>
          <w:color w:val="000000"/>
          <w:sz w:val="28"/>
        </w:rPr>
        <w:t>
      Басшы (уәкiлеттi тұлға) ____________________________________ ________</w:t>
      </w:r>
    </w:p>
    <w:bookmarkEnd w:id="429"/>
    <w:bookmarkStart w:name="z503" w:id="430"/>
    <w:p>
      <w:pPr>
        <w:spacing w:after="0"/>
        <w:ind w:left="0"/>
        <w:jc w:val="both"/>
      </w:pPr>
      <w:r>
        <w:rPr>
          <w:rFonts w:ascii="Times New Roman"/>
          <w:b w:val="false"/>
          <w:i w:val="false"/>
          <w:color w:val="000000"/>
          <w:sz w:val="28"/>
        </w:rPr>
        <w:t>
      (тегі, аты, әкесінің аты (болған жағдайда)) (қолы)</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Ядролық қауіпсіздікті және</w:t>
            </w:r>
            <w:r>
              <w:br/>
            </w:r>
            <w:r>
              <w:rPr>
                <w:rFonts w:ascii="Times New Roman"/>
                <w:b w:val="false"/>
                <w:i w:val="false"/>
                <w:color w:val="000000"/>
                <w:sz w:val="20"/>
              </w:rPr>
              <w:t>(немесе) радиациялық</w:t>
            </w:r>
            <w:r>
              <w:br/>
            </w:r>
            <w:r>
              <w:rPr>
                <w:rFonts w:ascii="Times New Roman"/>
                <w:b w:val="false"/>
                <w:i w:val="false"/>
                <w:color w:val="000000"/>
                <w:sz w:val="20"/>
              </w:rPr>
              <w:t>қауіпсіздікті және (немесе)</w:t>
            </w:r>
            <w:r>
              <w:br/>
            </w:r>
            <w:r>
              <w:rPr>
                <w:rFonts w:ascii="Times New Roman"/>
                <w:b w:val="false"/>
                <w:i w:val="false"/>
                <w:color w:val="000000"/>
                <w:sz w:val="20"/>
              </w:rPr>
              <w:t>ядролық физикалық қауіпсіздікті</w:t>
            </w:r>
            <w:r>
              <w:br/>
            </w:r>
            <w:r>
              <w:rPr>
                <w:rFonts w:ascii="Times New Roman"/>
                <w:b w:val="false"/>
                <w:i w:val="false"/>
                <w:color w:val="000000"/>
                <w:sz w:val="20"/>
              </w:rPr>
              <w:t>тексеруді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 2-қосымша</w:t>
            </w:r>
          </w:p>
        </w:tc>
      </w:tr>
    </w:tbl>
    <w:bookmarkStart w:name="z505" w:id="431"/>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мемлекеттік қызмет көрсетуге қойылатын негізгі талаптар тізбесі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туралы куәлік не мемлекеттік қызметті көрсетуден дәлелді бас тарту . Ядролық қауіпсіздікті және (немесе) радиациялық қауіпсіздікті сараптауды және (немесе) ядролық физикалық қауіпсіздікті жүзеге асыратын ұйымды аккредиттеу туралы куәліктің қолданылу мерзімі үш жылды құрайды. Мемлекеттік қызмет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432"/>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3"/>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электрондық түрдегі өтініш;</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аккредиттеу саласында немесе аккредиттеу саласына тікелей байланысты қызметте кемінде бес жыл практикалық жұмыс тәжірибесінің болуын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аккредиттеу саласындағы персоналдың біліктілігін растайтын құжаттардың электрондық көшірмелері (аккредиттеу саласына сәйкес теориялық және практикалық даярлықтан өткендігі туралы біліктілігін растайтын сертификаттар, куәліктер)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мәлімделген жұмыс түрлерін орындауға арналған бағдарламалық-техникалық құралдардың және (немесе) есептеу әдістерінің электрондық көшірмелері.</w:t>
            </w:r>
          </w:p>
          <w:p>
            <w:pPr>
              <w:spacing w:after="20"/>
              <w:ind w:left="20"/>
              <w:jc w:val="both"/>
            </w:pPr>
            <w:r>
              <w:rPr>
                <w:rFonts w:ascii="Times New Roman"/>
                <w:b w:val="false"/>
                <w:i w:val="false"/>
                <w:color w:val="000000"/>
                <w:sz w:val="20"/>
              </w:rPr>
              <w:t>
Заңды тұлғаны мемлекеттік тіркеу (қайта тіркеу) туралы, білімі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және Қазақстан Республикасы Энергетика министрінің 2016 жылғы 9 ақпандағы № 45 бұйрығымен бекітілген (Нормативтік құқықтық актілерді мемлекеттік тіркеу тізілімінде № 13538 болып тіркелген)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қағидаларында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"Атом энергиясын пайдалану туралы" Қазақстан Республикасы Заңының 26-бабы 5-тармағының 3) тармақшасының талабына сәйкес Көрсетілетін қызметті алушы персоналы біліктілігінің мәлімделген аккредиттеу көлеміне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4) тармақшасының талабына сәйкес мәлімделген аккредиттеу саласының есептеу әдістері мен бағдарламалық құралдары арасындағы сәйкессіздік;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5"/>
          <w:p>
            <w:pPr>
              <w:spacing w:after="20"/>
              <w:ind w:left="20"/>
              <w:jc w:val="both"/>
            </w:pPr>
            <w:r>
              <w:rPr>
                <w:rFonts w:ascii="Times New Roman"/>
                <w:b w:val="false"/>
                <w:i w:val="false"/>
                <w:color w:val="000000"/>
                <w:sz w:val="20"/>
              </w:rPr>
              <w:t>
1) мемлекеттік қызметтерді көрсету орындарының мекенжайлары: мемлекеттік органдардың интернет-ресурстарының бірыңғай платформасында – www.egov.kz, "Қазақстан Республикасының Атом энергиясы жөніндегі агенттігі" Көрсетілетін қызметтер" кіші бөлімінде; Портал орналастырылған;</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қызметті көрсету кезінде нашар көретін адамдарға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"Қазақстан Республикасының Атом энергиясы жөніндегі агенттігі"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Көліктік қаптама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сондай-ақ басқа елдердің</w:t>
            </w:r>
            <w:r>
              <w:br/>
            </w:r>
            <w:r>
              <w:rPr>
                <w:rFonts w:ascii="Times New Roman"/>
                <w:b w:val="false"/>
                <w:i w:val="false"/>
                <w:color w:val="000000"/>
                <w:sz w:val="20"/>
              </w:rPr>
              <w:t>уәкілетті органдары бекіткен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оларға</w:t>
            </w:r>
            <w:r>
              <w:br/>
            </w:r>
            <w:r>
              <w:rPr>
                <w:rFonts w:ascii="Times New Roman"/>
                <w:b w:val="false"/>
                <w:i w:val="false"/>
                <w:color w:val="000000"/>
                <w:sz w:val="20"/>
              </w:rPr>
              <w:t>сертификаттар-рұқсаттар күшін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қолданылуын тарату туралы</w:t>
            </w:r>
            <w:r>
              <w:br/>
            </w:r>
            <w:r>
              <w:rPr>
                <w:rFonts w:ascii="Times New Roman"/>
                <w:b w:val="false"/>
                <w:i w:val="false"/>
                <w:color w:val="000000"/>
                <w:sz w:val="20"/>
              </w:rPr>
              <w:t>қағидаларына 3-қосымша</w:t>
            </w:r>
          </w:p>
        </w:tc>
      </w:tr>
    </w:tbl>
    <w:bookmarkStart w:name="z525" w:id="436"/>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7"/>
          <w:p>
            <w:pPr>
              <w:spacing w:after="20"/>
              <w:ind w:left="20"/>
              <w:jc w:val="both"/>
            </w:pPr>
            <w:r>
              <w:rPr>
                <w:rFonts w:ascii="Times New Roman"/>
                <w:b w:val="false"/>
                <w:i w:val="false"/>
                <w:color w:val="000000"/>
                <w:sz w:val="20"/>
              </w:rPr>
              <w:t>
Көліктік қаптама комплектілерінің конструкциясын бекіту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p>
          <w:bookmarkEnd w:id="437"/>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438"/>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9"/>
          <w:p>
            <w:pPr>
              <w:spacing w:after="20"/>
              <w:ind w:left="20"/>
              <w:jc w:val="both"/>
            </w:pPr>
            <w:r>
              <w:rPr>
                <w:rFonts w:ascii="Times New Roman"/>
                <w:b w:val="false"/>
                <w:i w:val="false"/>
                <w:color w:val="000000"/>
                <w:sz w:val="20"/>
              </w:rPr>
              <w:t>
1) көліктік қаптама комплектілерінің конструкциясын бекіту үшін:</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B (U) типті, С типті көліктік қаптама комплектілерінің конструкциясын және уран гексафторидін бекіту үшін мынадай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және химиялық құрамы және сәулелену сипаты көрсетілген болжамды радиоактивті құрамның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жүргізілген сынақтар және олардың нәтижелері туралы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 пайдалану және оны пайдаланған уақытта қызмет көрсету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көліктік қаптама комплектілерінің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салудың кез келген арнайы шарттарының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комплектілерінің құрастыруын сипаттайтын, өлшемі 21х30 сантиметрден артық емес қалпына келтіру үшін жарамды графикалық бейне;</w:t>
            </w:r>
          </w:p>
          <w:p>
            <w:pPr>
              <w:spacing w:after="20"/>
              <w:ind w:left="20"/>
              <w:jc w:val="both"/>
            </w:pPr>
            <w:r>
              <w:rPr>
                <w:rFonts w:ascii="Times New Roman"/>
                <w:b w:val="false"/>
                <w:i w:val="false"/>
                <w:color w:val="000000"/>
                <w:sz w:val="20"/>
              </w:rPr>
              <w:t>
</w:t>
            </w:r>
            <w:r>
              <w:rPr>
                <w:rFonts w:ascii="Times New Roman"/>
                <w:b w:val="false"/>
                <w:i w:val="false"/>
                <w:color w:val="000000"/>
                <w:sz w:val="20"/>
              </w:rPr>
              <w:t>3) B (М) типті көліктік қаптама комплектілерінің конструкциясын бекіту үшін осы тармақтың 2) тармақшасында талап етілетін мәліметтерден бөлек: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елдердің уәкілетті органдары бекіткен Қазақстан Республикасының аумағында көліктік қаптама комплектілерінің конструкциясына сертификаттар-рұқсаттар күшін қолдану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елдің уәкілетті органы бекіткен көліктік қаптама комплектілерінің конструкциясына сертификат-рұқсаттың есепке алынған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комплектілерінің тасымалдау кезіндегі радиациялық қорғау бағдарламасының егжей-тегжейлі сипаттамасы ұсынылады.</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51 бұйрығымен (Нормативтік құқықтық актілерді мемлекеттік тіркеу тізілімінде № 13549 болып тіркелген) бекітілген Көліктік қаптама комплектілерінің конструкцияларын бекіту қағидаларында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1"/>
          <w:p>
            <w:pPr>
              <w:spacing w:after="20"/>
              <w:ind w:left="20"/>
              <w:jc w:val="both"/>
            </w:pPr>
            <w:r>
              <w:rPr>
                <w:rFonts w:ascii="Times New Roman"/>
                <w:b w:val="false"/>
                <w:i w:val="false"/>
                <w:color w:val="000000"/>
                <w:sz w:val="20"/>
              </w:rPr>
              <w:t>
1) мемлекеттік қызмет көрсету орындарының мекенжайлары: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интернет-ресурстарының www.gov.kz бірыңғай платформасының "Қазақстан Республикасының Атом энергиясы жөніндегі агенттігі" деген бөліміндегі "Көрсетілетін қызметтер" деген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"Қазақстан Республикасының Атом энергиясы жөніндегі агенттігі"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2"/>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442"/>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2" w:id="443"/>
          <w:p>
            <w:pPr>
              <w:spacing w:after="20"/>
              <w:ind w:left="20"/>
              <w:jc w:val="both"/>
            </w:pPr>
          </w:p>
          <w:bookmarkEnd w:id="44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4"/>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444"/>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одан әрі қараудан/мемлекеттік қызмет көрсетуден дәлелді бас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 Берілген күні: [РҚ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5"/>
          <w:p>
            <w:pPr>
              <w:spacing w:after="20"/>
              <w:ind w:left="20"/>
              <w:jc w:val="both"/>
            </w:pPr>
            <w:r>
              <w:rPr>
                <w:rFonts w:ascii="Times New Roman"/>
                <w:b w:val="false"/>
                <w:i w:val="false"/>
                <w:color w:val="000000"/>
                <w:sz w:val="20"/>
              </w:rPr>
              <w:t>
[МО атауы], Сіздің [Өтінім берген күн] № [Өтінім нөмірі], өтініміңізді қарап,</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566"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47"/>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447"/>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73" w:id="448"/>
          <w:p>
            <w:pPr>
              <w:spacing w:after="20"/>
              <w:ind w:left="20"/>
              <w:jc w:val="both"/>
            </w:pPr>
          </w:p>
          <w:bookmarkEnd w:id="448"/>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9"/>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449"/>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___________ 202__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bl>
    <w:bookmarkStart w:name="z575" w:id="450"/>
    <w:p>
      <w:pPr>
        <w:spacing w:after="0"/>
        <w:ind w:left="0"/>
        <w:jc w:val="both"/>
      </w:pPr>
      <w:r>
        <w:rPr>
          <w:rFonts w:ascii="Times New Roman"/>
          <w:b w:val="false"/>
          <w:i w:val="false"/>
          <w:color w:val="000000"/>
          <w:sz w:val="28"/>
        </w:rPr>
        <w:t>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w:t>
      </w:r>
    </w:p>
    <w:bookmarkEnd w:id="450"/>
    <w:bookmarkStart w:name="z576" w:id="451"/>
    <w:p>
      <w:pPr>
        <w:spacing w:after="0"/>
        <w:ind w:left="0"/>
        <w:jc w:val="both"/>
      </w:pPr>
      <w:r>
        <w:rPr>
          <w:rFonts w:ascii="Times New Roman"/>
          <w:b w:val="false"/>
          <w:i w:val="false"/>
          <w:color w:val="000000"/>
          <w:sz w:val="28"/>
        </w:rPr>
        <w:t>
       [Бұйрық мәтіні қазақ тілінде]</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577"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3"/>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453"/>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84" w:id="454"/>
          <w:p>
            <w:pPr>
              <w:spacing w:after="20"/>
              <w:ind w:left="20"/>
              <w:jc w:val="both"/>
            </w:pPr>
          </w:p>
          <w:bookmarkEnd w:id="45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5"/>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455"/>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________202__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bl>
    <w:bookmarkStart w:name="z586" w:id="456"/>
    <w:p>
      <w:pPr>
        <w:spacing w:after="0"/>
        <w:ind w:left="0"/>
        <w:jc w:val="both"/>
      </w:pPr>
      <w:r>
        <w:rPr>
          <w:rFonts w:ascii="Times New Roman"/>
          <w:b w:val="false"/>
          <w:i w:val="false"/>
          <w:color w:val="000000"/>
          <w:sz w:val="28"/>
        </w:rPr>
        <w:t>
      Басқа елдердің уәкілетті органдары бекіткен сертификаттар-рұқсаттар күшін Қазақстан Республикасының аумағында қолданылуын тарату туралы</w:t>
      </w:r>
    </w:p>
    <w:bookmarkEnd w:id="456"/>
    <w:bookmarkStart w:name="z587" w:id="457"/>
    <w:p>
      <w:pPr>
        <w:spacing w:after="0"/>
        <w:ind w:left="0"/>
        <w:jc w:val="both"/>
      </w:pPr>
      <w:r>
        <w:rPr>
          <w:rFonts w:ascii="Times New Roman"/>
          <w:b w:val="false"/>
          <w:i w:val="false"/>
          <w:color w:val="000000"/>
          <w:sz w:val="28"/>
        </w:rPr>
        <w:t>
      "Атом энергиясын пайдалану туралы" Қазақстан Республикасының Заңы 6-бабының 27) тармақшасына сәйкес ядролық материалдарды Қазақстан Республикасының аумағы арқылы тасымалдау кезінде ядролық және радиациялық қауіпсіздікті қамтамасыз ету мақсатында БҰЙЫРАМЫН:</w:t>
      </w:r>
    </w:p>
    <w:bookmarkEnd w:id="457"/>
    <w:bookmarkStart w:name="z588" w:id="458"/>
    <w:p>
      <w:pPr>
        <w:spacing w:after="0"/>
        <w:ind w:left="0"/>
        <w:jc w:val="both"/>
      </w:pPr>
      <w:r>
        <w:rPr>
          <w:rFonts w:ascii="Times New Roman"/>
          <w:b w:val="false"/>
          <w:i w:val="false"/>
          <w:color w:val="000000"/>
          <w:sz w:val="28"/>
        </w:rPr>
        <w:t>
      1.____________________________________________________________</w:t>
      </w:r>
    </w:p>
    <w:bookmarkEnd w:id="4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қаптама комплектінің аббревиатурасы, құзырлы органның тану белгiсi, радиоактивті ішіндегісі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9"/>
          <w:p>
            <w:pPr>
              <w:spacing w:after="20"/>
              <w:ind w:left="20"/>
              <w:jc w:val="both"/>
            </w:pPr>
            <w:r>
              <w:rPr>
                <w:rFonts w:ascii="Times New Roman"/>
                <w:b w:val="false"/>
                <w:i w:val="false"/>
                <w:color w:val="000000"/>
                <w:sz w:val="20"/>
              </w:rPr>
              <w:t>
</w:t>
            </w:r>
            <w:r>
              <w:rPr>
                <w:rFonts w:ascii="Times New Roman"/>
                <w:b/>
                <w:i w:val="false"/>
                <w:color w:val="000000"/>
                <w:sz w:val="20"/>
              </w:rPr>
              <w:t>Сертификат-рұқсаттың қолданылу</w:t>
            </w:r>
          </w:p>
          <w:bookmarkEnd w:id="459"/>
          <w:p>
            <w:pPr>
              <w:spacing w:after="20"/>
              <w:ind w:left="20"/>
              <w:jc w:val="both"/>
            </w:pPr>
            <w:r>
              <w:rPr>
                <w:rFonts w:ascii="Times New Roman"/>
                <w:b w:val="false"/>
                <w:i w:val="false"/>
                <w:color w:val="000000"/>
                <w:sz w:val="20"/>
              </w:rPr>
              <w:t>
</w:t>
            </w:r>
            <w:r>
              <w:rPr>
                <w:rFonts w:ascii="Times New Roman"/>
                <w:b/>
                <w:i w:val="false"/>
                <w:color w:val="000000"/>
                <w:sz w:val="20"/>
              </w:rPr>
              <w:t>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460"/>
    <w:p>
      <w:pPr>
        <w:spacing w:after="0"/>
        <w:ind w:left="0"/>
        <w:jc w:val="both"/>
      </w:pPr>
      <w:r>
        <w:rPr>
          <w:rFonts w:ascii="Times New Roman"/>
          <w:b w:val="false"/>
          <w:i w:val="false"/>
          <w:color w:val="000000"/>
          <w:sz w:val="28"/>
        </w:rPr>
        <w:t>
      2. Осы бұйрық қол қойылған күнінен бастап күшіне енеді.</w:t>
      </w:r>
    </w:p>
    <w:bookmarkEnd w:id="460"/>
    <w:bookmarkStart w:name="z591" w:id="461"/>
    <w:p>
      <w:pPr>
        <w:spacing w:after="0"/>
        <w:ind w:left="0"/>
        <w:jc w:val="both"/>
      </w:pPr>
      <w:r>
        <w:rPr>
          <w:rFonts w:ascii="Times New Roman"/>
          <w:b w:val="false"/>
          <w:i w:val="false"/>
          <w:color w:val="000000"/>
          <w:sz w:val="28"/>
        </w:rPr>
        <w:t xml:space="preserve">
      Негіздеме: ______________________________________________________________ </w:t>
      </w:r>
    </w:p>
    <w:bookmarkEnd w:id="4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2"/>
          <w:p>
            <w:pPr>
              <w:spacing w:after="20"/>
              <w:ind w:left="20"/>
              <w:jc w:val="both"/>
            </w:pPr>
            <w:r>
              <w:rPr>
                <w:rFonts w:ascii="Times New Roman"/>
                <w:b w:val="false"/>
                <w:i w:val="false"/>
                <w:color w:val="000000"/>
                <w:sz w:val="20"/>
              </w:rPr>
              <w:t>
</w:t>
            </w:r>
            <w:r>
              <w:rPr>
                <w:rFonts w:ascii="Times New Roman"/>
                <w:b/>
                <w:i w:val="false"/>
                <w:color w:val="000000"/>
                <w:sz w:val="20"/>
              </w:rPr>
              <w:t>[Қол қоюшының тегі, аты, әкесінің</w:t>
            </w:r>
          </w:p>
          <w:bookmarkEnd w:id="462"/>
          <w:p>
            <w:pPr>
              <w:spacing w:after="20"/>
              <w:ind w:left="20"/>
              <w:jc w:val="both"/>
            </w:pPr>
            <w:r>
              <w:rPr>
                <w:rFonts w:ascii="Times New Roman"/>
                <w:b w:val="false"/>
                <w:i w:val="false"/>
                <w:color w:val="000000"/>
                <w:sz w:val="20"/>
              </w:rPr>
              <w:t>
</w:t>
            </w:r>
            <w:r>
              <w:rPr>
                <w:rFonts w:ascii="Times New Roman"/>
                <w:b/>
                <w:i w:val="false"/>
                <w:color w:val="000000"/>
                <w:sz w:val="20"/>
              </w:rPr>
              <w:t>аты (бар болған жағдайда)]</w:t>
            </w:r>
          </w:p>
        </w:tc>
      </w:tr>
    </w:tbl>
    <w:bookmarkStart w:name="z593"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6146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98" w:id="464"/>
    <w:p>
      <w:pPr>
        <w:spacing w:after="0"/>
        <w:ind w:left="0"/>
        <w:jc w:val="left"/>
      </w:pPr>
      <w:r>
        <w:rPr>
          <w:rFonts w:ascii="Times New Roman"/>
          <w:b/>
          <w:i w:val="false"/>
          <w:color w:val="000000"/>
        </w:rPr>
        <w:t xml:space="preserve"> "Атом энергиясы пайдаланылатын объектiлердiң өмірлiк цикл кезеңдеріне байланысты жұмыстарды орындауға лицензия беру" мемлекеттік қызмет көрсетуге қойылатын негізгі талаптар тізбесі</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 кезеңдеріне байланысты жұмыстарды орындауға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5"/>
          <w:p>
            <w:pPr>
              <w:spacing w:after="20"/>
              <w:ind w:left="20"/>
              <w:jc w:val="both"/>
            </w:pPr>
            <w:r>
              <w:rPr>
                <w:rFonts w:ascii="Times New Roman"/>
                <w:b w:val="false"/>
                <w:i w:val="false"/>
                <w:color w:val="000000"/>
                <w:sz w:val="20"/>
              </w:rPr>
              <w:t>
1) ядролық қондырғыларды, радиоактивтi қалдықтардың сақтау қоймаларын салу;</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қондырғыларды, радиоактивтi қалдықтардың сақтау қоймаларын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қондырғыларды, радиоактивтi қалдықтардың сақтау қоймаларын пайдаланудан шығару;</w:t>
            </w:r>
          </w:p>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6"/>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bookmarkEnd w:id="466"/>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7"/>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467"/>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68"/>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469"/>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0"/>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 алу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1-тарауында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объектілерінің тіршілік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 -сымен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1-тарауында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объектілерінің өмірлік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71"/>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тұлға-лицензиат бөліп шығару және бөліну нысандарында қайта ұйымдастырылған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xml:space="preserve">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көрсетілетін қызмет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2"/>
          <w:p>
            <w:pPr>
              <w:spacing w:after="20"/>
              <w:ind w:left="20"/>
              <w:jc w:val="both"/>
            </w:pPr>
            <w:r>
              <w:rPr>
                <w:rFonts w:ascii="Times New Roman"/>
                <w:b w:val="false"/>
                <w:i w:val="false"/>
                <w:color w:val="000000"/>
                <w:sz w:val="20"/>
              </w:rPr>
              <w:t xml:space="preserve">
 1) Қазақстан Республикасы мемлекеттік органдарының интернет-ресурстары www.gov.kz бірыңғай платформасының "Қазақстан Республикасы Атом энергиясы жөніндегі агенттігі" бөлімінің "Көрсетілетін қызметтер" кіші бөлімінде;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объектiлердiң</w:t>
            </w:r>
            <w:r>
              <w:br/>
            </w:r>
            <w:r>
              <w:rPr>
                <w:rFonts w:ascii="Times New Roman"/>
                <w:b w:val="false"/>
                <w:i w:val="false"/>
                <w:color w:val="000000"/>
                <w:sz w:val="20"/>
              </w:rPr>
              <w:t>өмірлiк цикл кезеңдеріне</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5" w:id="473"/>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73"/>
    <w:bookmarkStart w:name="z646" w:id="474"/>
    <w:p>
      <w:pPr>
        <w:spacing w:after="0"/>
        <w:ind w:left="0"/>
        <w:jc w:val="both"/>
      </w:pPr>
      <w:r>
        <w:rPr>
          <w:rFonts w:ascii="Times New Roman"/>
          <w:b w:val="false"/>
          <w:i w:val="false"/>
          <w:color w:val="000000"/>
          <w:sz w:val="28"/>
        </w:rPr>
        <w:t>
      _____________________________________________________________</w:t>
      </w:r>
    </w:p>
    <w:bookmarkEnd w:id="474"/>
    <w:bookmarkStart w:name="z647" w:id="475"/>
    <w:p>
      <w:pPr>
        <w:spacing w:after="0"/>
        <w:ind w:left="0"/>
        <w:jc w:val="both"/>
      </w:pPr>
      <w:r>
        <w:rPr>
          <w:rFonts w:ascii="Times New Roman"/>
          <w:b w:val="false"/>
          <w:i w:val="false"/>
          <w:color w:val="000000"/>
          <w:sz w:val="28"/>
        </w:rPr>
        <w:t>
      (лицензиардың толық атауы)</w:t>
      </w:r>
    </w:p>
    <w:bookmarkEnd w:id="475"/>
    <w:bookmarkStart w:name="z648" w:id="476"/>
    <w:p>
      <w:pPr>
        <w:spacing w:after="0"/>
        <w:ind w:left="0"/>
        <w:jc w:val="both"/>
      </w:pPr>
      <w:r>
        <w:rPr>
          <w:rFonts w:ascii="Times New Roman"/>
          <w:b w:val="false"/>
          <w:i w:val="false"/>
          <w:color w:val="000000"/>
          <w:sz w:val="28"/>
        </w:rPr>
        <w:t>
      _____________________________________________________________</w:t>
      </w:r>
    </w:p>
    <w:bookmarkEnd w:id="476"/>
    <w:bookmarkStart w:name="z649" w:id="477"/>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w:t>
      </w:r>
    </w:p>
    <w:bookmarkEnd w:id="477"/>
    <w:bookmarkStart w:name="z650" w:id="478"/>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478"/>
    <w:bookmarkStart w:name="z651" w:id="479"/>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479"/>
    <w:bookmarkStart w:name="z652" w:id="480"/>
    <w:p>
      <w:pPr>
        <w:spacing w:after="0"/>
        <w:ind w:left="0"/>
        <w:jc w:val="both"/>
      </w:pPr>
      <w:r>
        <w:rPr>
          <w:rFonts w:ascii="Times New Roman"/>
          <w:b w:val="false"/>
          <w:i w:val="false"/>
          <w:color w:val="000000"/>
          <w:sz w:val="28"/>
        </w:rPr>
        <w:t>
      сәйкестендіру нөмірі)</w:t>
      </w:r>
    </w:p>
    <w:bookmarkEnd w:id="480"/>
    <w:bookmarkStart w:name="z653" w:id="481"/>
    <w:p>
      <w:pPr>
        <w:spacing w:after="0"/>
        <w:ind w:left="0"/>
        <w:jc w:val="both"/>
      </w:pPr>
      <w:r>
        <w:rPr>
          <w:rFonts w:ascii="Times New Roman"/>
          <w:b w:val="false"/>
          <w:i w:val="false"/>
          <w:color w:val="000000"/>
          <w:sz w:val="28"/>
        </w:rPr>
        <w:t>
      _____________________________________________________________</w:t>
      </w:r>
    </w:p>
    <w:bookmarkEnd w:id="481"/>
    <w:bookmarkStart w:name="z654" w:id="482"/>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482"/>
    <w:bookmarkStart w:name="z655" w:id="483"/>
    <w:p>
      <w:pPr>
        <w:spacing w:after="0"/>
        <w:ind w:left="0"/>
        <w:jc w:val="both"/>
      </w:pPr>
      <w:r>
        <w:rPr>
          <w:rFonts w:ascii="Times New Roman"/>
          <w:b w:val="false"/>
          <w:i w:val="false"/>
          <w:color w:val="000000"/>
          <w:sz w:val="28"/>
        </w:rPr>
        <w:t>
      көрсетiлсiн)</w:t>
      </w:r>
    </w:p>
    <w:bookmarkEnd w:id="483"/>
    <w:bookmarkStart w:name="z656" w:id="484"/>
    <w:p>
      <w:pPr>
        <w:spacing w:after="0"/>
        <w:ind w:left="0"/>
        <w:jc w:val="both"/>
      </w:pPr>
      <w:r>
        <w:rPr>
          <w:rFonts w:ascii="Times New Roman"/>
          <w:b w:val="false"/>
          <w:i w:val="false"/>
          <w:color w:val="000000"/>
          <w:sz w:val="28"/>
        </w:rPr>
        <w:t>
      _____________________________________________________________</w:t>
      </w:r>
    </w:p>
    <w:bookmarkEnd w:id="484"/>
    <w:bookmarkStart w:name="z657" w:id="485"/>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bookmarkEnd w:id="485"/>
    <w:bookmarkStart w:name="z658" w:id="486"/>
    <w:p>
      <w:pPr>
        <w:spacing w:after="0"/>
        <w:ind w:left="0"/>
        <w:jc w:val="both"/>
      </w:pPr>
      <w:r>
        <w:rPr>
          <w:rFonts w:ascii="Times New Roman"/>
          <w:b w:val="false"/>
          <w:i w:val="false"/>
          <w:color w:val="000000"/>
          <w:sz w:val="28"/>
        </w:rPr>
        <w:t>
      жеткізгіште __________________________________________________</w:t>
      </w:r>
    </w:p>
    <w:bookmarkEnd w:id="486"/>
    <w:bookmarkStart w:name="z659" w:id="487"/>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487"/>
    <w:bookmarkStart w:name="z660" w:id="488"/>
    <w:p>
      <w:pPr>
        <w:spacing w:after="0"/>
        <w:ind w:left="0"/>
        <w:jc w:val="both"/>
      </w:pPr>
      <w:r>
        <w:rPr>
          <w:rFonts w:ascii="Times New Roman"/>
          <w:b w:val="false"/>
          <w:i w:val="false"/>
          <w:color w:val="000000"/>
          <w:sz w:val="28"/>
        </w:rPr>
        <w:t>
      беруiңiздi сұраймын.</w:t>
      </w:r>
    </w:p>
    <w:bookmarkEnd w:id="488"/>
    <w:bookmarkStart w:name="z661" w:id="489"/>
    <w:p>
      <w:pPr>
        <w:spacing w:after="0"/>
        <w:ind w:left="0"/>
        <w:jc w:val="both"/>
      </w:pPr>
      <w:r>
        <w:rPr>
          <w:rFonts w:ascii="Times New Roman"/>
          <w:b w:val="false"/>
          <w:i w:val="false"/>
          <w:color w:val="000000"/>
          <w:sz w:val="28"/>
        </w:rPr>
        <w:t>
      Заңды тұлғаның мекенжайы _____________________________________</w:t>
      </w:r>
    </w:p>
    <w:bookmarkEnd w:id="489"/>
    <w:bookmarkStart w:name="z662" w:id="490"/>
    <w:p>
      <w:pPr>
        <w:spacing w:after="0"/>
        <w:ind w:left="0"/>
        <w:jc w:val="both"/>
      </w:pPr>
      <w:r>
        <w:rPr>
          <w:rFonts w:ascii="Times New Roman"/>
          <w:b w:val="false"/>
          <w:i w:val="false"/>
          <w:color w:val="000000"/>
          <w:sz w:val="28"/>
        </w:rPr>
        <w:t>
      _________________________________________________________________</w:t>
      </w:r>
    </w:p>
    <w:bookmarkEnd w:id="490"/>
    <w:bookmarkStart w:name="z663" w:id="491"/>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491"/>
    <w:bookmarkStart w:name="z664" w:id="49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492"/>
    <w:bookmarkStart w:name="z665" w:id="493"/>
    <w:p>
      <w:pPr>
        <w:spacing w:after="0"/>
        <w:ind w:left="0"/>
        <w:jc w:val="both"/>
      </w:pPr>
      <w:r>
        <w:rPr>
          <w:rFonts w:ascii="Times New Roman"/>
          <w:b w:val="false"/>
          <w:i w:val="false"/>
          <w:color w:val="000000"/>
          <w:sz w:val="28"/>
        </w:rPr>
        <w:t>
      Электрондық пошта _____________________________________________</w:t>
      </w:r>
    </w:p>
    <w:bookmarkEnd w:id="493"/>
    <w:bookmarkStart w:name="z666" w:id="494"/>
    <w:p>
      <w:pPr>
        <w:spacing w:after="0"/>
        <w:ind w:left="0"/>
        <w:jc w:val="both"/>
      </w:pPr>
      <w:r>
        <w:rPr>
          <w:rFonts w:ascii="Times New Roman"/>
          <w:b w:val="false"/>
          <w:i w:val="false"/>
          <w:color w:val="000000"/>
          <w:sz w:val="28"/>
        </w:rPr>
        <w:t>
      Телефондары __________________________________________________</w:t>
      </w:r>
    </w:p>
    <w:bookmarkEnd w:id="494"/>
    <w:bookmarkStart w:name="z667" w:id="495"/>
    <w:p>
      <w:pPr>
        <w:spacing w:after="0"/>
        <w:ind w:left="0"/>
        <w:jc w:val="both"/>
      </w:pPr>
      <w:r>
        <w:rPr>
          <w:rFonts w:ascii="Times New Roman"/>
          <w:b w:val="false"/>
          <w:i w:val="false"/>
          <w:color w:val="000000"/>
          <w:sz w:val="28"/>
        </w:rPr>
        <w:t>
      Факс __________________________________________________________</w:t>
      </w:r>
    </w:p>
    <w:bookmarkEnd w:id="495"/>
    <w:bookmarkStart w:name="z668" w:id="496"/>
    <w:p>
      <w:pPr>
        <w:spacing w:after="0"/>
        <w:ind w:left="0"/>
        <w:jc w:val="both"/>
      </w:pPr>
      <w:r>
        <w:rPr>
          <w:rFonts w:ascii="Times New Roman"/>
          <w:b w:val="false"/>
          <w:i w:val="false"/>
          <w:color w:val="000000"/>
          <w:sz w:val="28"/>
        </w:rPr>
        <w:t>
      Банк шоты _____________________________________________________</w:t>
      </w:r>
    </w:p>
    <w:bookmarkEnd w:id="496"/>
    <w:bookmarkStart w:name="z669" w:id="497"/>
    <w:p>
      <w:pPr>
        <w:spacing w:after="0"/>
        <w:ind w:left="0"/>
        <w:jc w:val="both"/>
      </w:pPr>
      <w:r>
        <w:rPr>
          <w:rFonts w:ascii="Times New Roman"/>
          <w:b w:val="false"/>
          <w:i w:val="false"/>
          <w:color w:val="000000"/>
          <w:sz w:val="28"/>
        </w:rPr>
        <w:t>
      (шот нөмірі, банктің атауы және орналасқан жерi)</w:t>
      </w:r>
    </w:p>
    <w:bookmarkEnd w:id="497"/>
    <w:bookmarkStart w:name="z670" w:id="49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bookmarkEnd w:id="498"/>
    <w:bookmarkStart w:name="z671" w:id="499"/>
    <w:p>
      <w:pPr>
        <w:spacing w:after="0"/>
        <w:ind w:left="0"/>
        <w:jc w:val="both"/>
      </w:pPr>
      <w:r>
        <w:rPr>
          <w:rFonts w:ascii="Times New Roman"/>
          <w:b w:val="false"/>
          <w:i w:val="false"/>
          <w:color w:val="000000"/>
          <w:sz w:val="28"/>
        </w:rPr>
        <w:t>
      мекенжайы _____________________________________________</w:t>
      </w:r>
    </w:p>
    <w:bookmarkEnd w:id="499"/>
    <w:bookmarkStart w:name="z672" w:id="500"/>
    <w:p>
      <w:pPr>
        <w:spacing w:after="0"/>
        <w:ind w:left="0"/>
        <w:jc w:val="both"/>
      </w:pPr>
      <w:r>
        <w:rPr>
          <w:rFonts w:ascii="Times New Roman"/>
          <w:b w:val="false"/>
          <w:i w:val="false"/>
          <w:color w:val="000000"/>
          <w:sz w:val="28"/>
        </w:rPr>
        <w:t>
      _________________________________________________________________</w:t>
      </w:r>
    </w:p>
    <w:bookmarkEnd w:id="500"/>
    <w:bookmarkStart w:name="z673" w:id="50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501"/>
    <w:bookmarkStart w:name="z674" w:id="502"/>
    <w:p>
      <w:pPr>
        <w:spacing w:after="0"/>
        <w:ind w:left="0"/>
        <w:jc w:val="both"/>
      </w:pPr>
      <w:r>
        <w:rPr>
          <w:rFonts w:ascii="Times New Roman"/>
          <w:b w:val="false"/>
          <w:i w:val="false"/>
          <w:color w:val="000000"/>
          <w:sz w:val="28"/>
        </w:rPr>
        <w:t>
      нөмірі (стационарлық үй-жайлар) нәмірі)</w:t>
      </w:r>
    </w:p>
    <w:bookmarkEnd w:id="502"/>
    <w:bookmarkStart w:name="z675" w:id="503"/>
    <w:p>
      <w:pPr>
        <w:spacing w:after="0"/>
        <w:ind w:left="0"/>
        <w:jc w:val="both"/>
      </w:pPr>
      <w:r>
        <w:rPr>
          <w:rFonts w:ascii="Times New Roman"/>
          <w:b w:val="false"/>
          <w:i w:val="false"/>
          <w:color w:val="000000"/>
          <w:sz w:val="28"/>
        </w:rPr>
        <w:t>
      ______ парақ қоса беріледі.</w:t>
      </w:r>
    </w:p>
    <w:bookmarkEnd w:id="503"/>
    <w:bookmarkStart w:name="z676" w:id="504"/>
    <w:p>
      <w:pPr>
        <w:spacing w:after="0"/>
        <w:ind w:left="0"/>
        <w:jc w:val="both"/>
      </w:pPr>
      <w:r>
        <w:rPr>
          <w:rFonts w:ascii="Times New Roman"/>
          <w:b w:val="false"/>
          <w:i w:val="false"/>
          <w:color w:val="000000"/>
          <w:sz w:val="28"/>
        </w:rPr>
        <w:t>
      Осымен:</w:t>
      </w:r>
    </w:p>
    <w:bookmarkEnd w:id="504"/>
    <w:bookmarkStart w:name="z677" w:id="50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505"/>
    <w:bookmarkStart w:name="z678" w:id="50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506"/>
    <w:bookmarkStart w:name="z679" w:id="50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507"/>
    <w:bookmarkStart w:name="z680" w:id="508"/>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508"/>
    <w:bookmarkStart w:name="z681" w:id="509"/>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509"/>
    <w:bookmarkStart w:name="z682" w:id="510"/>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510"/>
    <w:bookmarkStart w:name="z683" w:id="511"/>
    <w:p>
      <w:pPr>
        <w:spacing w:after="0"/>
        <w:ind w:left="0"/>
        <w:jc w:val="both"/>
      </w:pPr>
      <w:r>
        <w:rPr>
          <w:rFonts w:ascii="Times New Roman"/>
          <w:b w:val="false"/>
          <w:i w:val="false"/>
          <w:color w:val="000000"/>
          <w:sz w:val="28"/>
        </w:rPr>
        <w:t>
      Басшы ____________ ________________________________  (электрондық цифрлық қолтаңба) (аты, әкесiнiң аты (болған жағдайда), тегi)</w:t>
      </w:r>
    </w:p>
    <w:bookmarkEnd w:id="511"/>
    <w:bookmarkStart w:name="z684" w:id="512"/>
    <w:p>
      <w:pPr>
        <w:spacing w:after="0"/>
        <w:ind w:left="0"/>
        <w:jc w:val="both"/>
      </w:pPr>
      <w:r>
        <w:rPr>
          <w:rFonts w:ascii="Times New Roman"/>
          <w:b w:val="false"/>
          <w:i w:val="false"/>
          <w:color w:val="000000"/>
          <w:sz w:val="28"/>
        </w:rPr>
        <w:t>
      Толтыру күні: 20__ жылғы "__" ____________________</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объектiлердiң</w:t>
            </w:r>
            <w:r>
              <w:br/>
            </w:r>
            <w:r>
              <w:rPr>
                <w:rFonts w:ascii="Times New Roman"/>
                <w:b w:val="false"/>
                <w:i w:val="false"/>
                <w:color w:val="000000"/>
                <w:sz w:val="20"/>
              </w:rPr>
              <w:t>өмірлiк цикл кезеңдеріне</w:t>
            </w:r>
            <w:r>
              <w:br/>
            </w:r>
            <w:r>
              <w:rPr>
                <w:rFonts w:ascii="Times New Roman"/>
                <w:b w:val="false"/>
                <w:i w:val="false"/>
                <w:color w:val="000000"/>
                <w:sz w:val="20"/>
              </w:rPr>
              <w:t>байланысты жұмыстарды</w:t>
            </w:r>
            <w:r>
              <w:br/>
            </w:r>
            <w:r>
              <w:rPr>
                <w:rFonts w:ascii="Times New Roman"/>
                <w:b w:val="false"/>
                <w:i w:val="false"/>
                <w:color w:val="000000"/>
                <w:sz w:val="20"/>
              </w:rPr>
              <w:t>орындауға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7" w:id="51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513"/>
    <w:bookmarkStart w:name="z688" w:id="514"/>
    <w:p>
      <w:pPr>
        <w:spacing w:after="0"/>
        <w:ind w:left="0"/>
        <w:jc w:val="both"/>
      </w:pPr>
      <w:r>
        <w:rPr>
          <w:rFonts w:ascii="Times New Roman"/>
          <w:b w:val="false"/>
          <w:i w:val="false"/>
          <w:color w:val="000000"/>
          <w:sz w:val="28"/>
        </w:rPr>
        <w:t>
      ____________________________________________________________</w:t>
      </w:r>
    </w:p>
    <w:bookmarkEnd w:id="514"/>
    <w:bookmarkStart w:name="z689" w:id="515"/>
    <w:p>
      <w:pPr>
        <w:spacing w:after="0"/>
        <w:ind w:left="0"/>
        <w:jc w:val="both"/>
      </w:pPr>
      <w:r>
        <w:rPr>
          <w:rFonts w:ascii="Times New Roman"/>
          <w:b w:val="false"/>
          <w:i w:val="false"/>
          <w:color w:val="000000"/>
          <w:sz w:val="28"/>
        </w:rPr>
        <w:t>
      (лицензиардың толық атауы)</w:t>
      </w:r>
    </w:p>
    <w:bookmarkEnd w:id="515"/>
    <w:bookmarkStart w:name="z690" w:id="516"/>
    <w:p>
      <w:pPr>
        <w:spacing w:after="0"/>
        <w:ind w:left="0"/>
        <w:jc w:val="both"/>
      </w:pPr>
      <w:r>
        <w:rPr>
          <w:rFonts w:ascii="Times New Roman"/>
          <w:b w:val="false"/>
          <w:i w:val="false"/>
          <w:color w:val="000000"/>
          <w:sz w:val="28"/>
        </w:rPr>
        <w:t>
      ____________________________________________________________</w:t>
      </w:r>
    </w:p>
    <w:bookmarkEnd w:id="516"/>
    <w:bookmarkStart w:name="z691" w:id="517"/>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bookmarkEnd w:id="517"/>
    <w:bookmarkStart w:name="z692" w:id="518"/>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518"/>
    <w:bookmarkStart w:name="z693" w:id="519"/>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519"/>
    <w:bookmarkStart w:name="z694" w:id="520"/>
    <w:p>
      <w:pPr>
        <w:spacing w:after="0"/>
        <w:ind w:left="0"/>
        <w:jc w:val="both"/>
      </w:pPr>
      <w:r>
        <w:rPr>
          <w:rFonts w:ascii="Times New Roman"/>
          <w:b w:val="false"/>
          <w:i w:val="false"/>
          <w:color w:val="000000"/>
          <w:sz w:val="28"/>
        </w:rPr>
        <w:t>
      сәйкестендіру нөмірі)</w:t>
      </w:r>
    </w:p>
    <w:bookmarkEnd w:id="520"/>
    <w:bookmarkStart w:name="z695" w:id="521"/>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w:t>
      </w:r>
    </w:p>
    <w:bookmarkEnd w:id="521"/>
    <w:bookmarkStart w:name="z696" w:id="522"/>
    <w:p>
      <w:pPr>
        <w:spacing w:after="0"/>
        <w:ind w:left="0"/>
        <w:jc w:val="both"/>
      </w:pPr>
      <w:r>
        <w:rPr>
          <w:rFonts w:ascii="Times New Roman"/>
          <w:b w:val="false"/>
          <w:i w:val="false"/>
          <w:color w:val="000000"/>
          <w:sz w:val="28"/>
        </w:rPr>
        <w:t>
      сұраймын (керегінің астын сызу) № _______ бастап "___" _________ 20___ берілген)</w:t>
      </w:r>
    </w:p>
    <w:bookmarkEnd w:id="522"/>
    <w:bookmarkStart w:name="z697" w:id="523"/>
    <w:p>
      <w:pPr>
        <w:spacing w:after="0"/>
        <w:ind w:left="0"/>
        <w:jc w:val="both"/>
      </w:pPr>
      <w:r>
        <w:rPr>
          <w:rFonts w:ascii="Times New Roman"/>
          <w:b w:val="false"/>
          <w:i w:val="false"/>
          <w:color w:val="000000"/>
          <w:sz w:val="28"/>
        </w:rPr>
        <w:t>
      ____________________________________________________________</w:t>
      </w:r>
    </w:p>
    <w:bookmarkEnd w:id="523"/>
    <w:bookmarkStart w:name="z698" w:id="524"/>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524"/>
    <w:bookmarkStart w:name="z699" w:id="525"/>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525"/>
    <w:bookmarkStart w:name="z700" w:id="526"/>
    <w:p>
      <w:pPr>
        <w:spacing w:after="0"/>
        <w:ind w:left="0"/>
        <w:jc w:val="both"/>
      </w:pPr>
      <w:r>
        <w:rPr>
          <w:rFonts w:ascii="Times New Roman"/>
          <w:b w:val="false"/>
          <w:i w:val="false"/>
          <w:color w:val="000000"/>
          <w:sz w:val="28"/>
        </w:rPr>
        <w:t>
      лицензиардың атауы)</w:t>
      </w:r>
    </w:p>
    <w:bookmarkEnd w:id="526"/>
    <w:bookmarkStart w:name="z701" w:id="527"/>
    <w:p>
      <w:pPr>
        <w:spacing w:after="0"/>
        <w:ind w:left="0"/>
        <w:jc w:val="both"/>
      </w:pPr>
      <w:r>
        <w:rPr>
          <w:rFonts w:ascii="Times New Roman"/>
          <w:b w:val="false"/>
          <w:i w:val="false"/>
          <w:color w:val="000000"/>
          <w:sz w:val="28"/>
        </w:rPr>
        <w:t>
      __________________________________________________ жүзеге асыруға</w:t>
      </w:r>
    </w:p>
    <w:bookmarkEnd w:id="527"/>
    <w:bookmarkStart w:name="z702" w:id="528"/>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(тиісті тор </w:t>
      </w:r>
    </w:p>
    <w:bookmarkEnd w:id="528"/>
    <w:bookmarkStart w:name="z703" w:id="529"/>
    <w:p>
      <w:pPr>
        <w:spacing w:after="0"/>
        <w:ind w:left="0"/>
        <w:jc w:val="both"/>
      </w:pPr>
      <w:r>
        <w:rPr>
          <w:rFonts w:ascii="Times New Roman"/>
          <w:b w:val="false"/>
          <w:i w:val="false"/>
          <w:color w:val="000000"/>
          <w:sz w:val="28"/>
        </w:rPr>
        <w:t>
      көзде Х көрсетіңіз):</w:t>
      </w:r>
    </w:p>
    <w:bookmarkEnd w:id="529"/>
    <w:bookmarkStart w:name="z704" w:id="530"/>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bookmarkEnd w:id="530"/>
    <w:bookmarkStart w:name="z705" w:id="531"/>
    <w:p>
      <w:pPr>
        <w:spacing w:after="0"/>
        <w:ind w:left="0"/>
        <w:jc w:val="both"/>
      </w:pPr>
      <w:r>
        <w:rPr>
          <w:rFonts w:ascii="Times New Roman"/>
          <w:b w:val="false"/>
          <w:i w:val="false"/>
          <w:color w:val="000000"/>
          <w:sz w:val="28"/>
        </w:rPr>
        <w:t xml:space="preserve">
      Республикасы Заңының (бұдан әрі – Заң) 34-бабында айқындалған тәртіпке сәйкес </w:t>
      </w:r>
    </w:p>
    <w:bookmarkEnd w:id="531"/>
    <w:bookmarkStart w:name="z706" w:id="532"/>
    <w:p>
      <w:pPr>
        <w:spacing w:after="0"/>
        <w:ind w:left="0"/>
        <w:jc w:val="both"/>
      </w:pPr>
      <w:r>
        <w:rPr>
          <w:rFonts w:ascii="Times New Roman"/>
          <w:b w:val="false"/>
          <w:i w:val="false"/>
          <w:color w:val="000000"/>
          <w:sz w:val="28"/>
        </w:rPr>
        <w:t>
      (тиісті тор көзде Х көрсетіңіз):</w:t>
      </w:r>
    </w:p>
    <w:bookmarkEnd w:id="532"/>
    <w:bookmarkStart w:name="z707" w:id="533"/>
    <w:p>
      <w:pPr>
        <w:spacing w:after="0"/>
        <w:ind w:left="0"/>
        <w:jc w:val="both"/>
      </w:pPr>
      <w:r>
        <w:rPr>
          <w:rFonts w:ascii="Times New Roman"/>
          <w:b w:val="false"/>
          <w:i w:val="false"/>
          <w:color w:val="000000"/>
          <w:sz w:val="28"/>
        </w:rPr>
        <w:t>
      бірігу _______________________________________________________</w:t>
      </w:r>
    </w:p>
    <w:bookmarkEnd w:id="533"/>
    <w:bookmarkStart w:name="z708" w:id="534"/>
    <w:p>
      <w:pPr>
        <w:spacing w:after="0"/>
        <w:ind w:left="0"/>
        <w:jc w:val="both"/>
      </w:pPr>
      <w:r>
        <w:rPr>
          <w:rFonts w:ascii="Times New Roman"/>
          <w:b w:val="false"/>
          <w:i w:val="false"/>
          <w:color w:val="000000"/>
          <w:sz w:val="28"/>
        </w:rPr>
        <w:t>
      қайта құру ___________________________________________________</w:t>
      </w:r>
    </w:p>
    <w:bookmarkEnd w:id="534"/>
    <w:bookmarkStart w:name="z709" w:id="535"/>
    <w:p>
      <w:pPr>
        <w:spacing w:after="0"/>
        <w:ind w:left="0"/>
        <w:jc w:val="both"/>
      </w:pPr>
      <w:r>
        <w:rPr>
          <w:rFonts w:ascii="Times New Roman"/>
          <w:b w:val="false"/>
          <w:i w:val="false"/>
          <w:color w:val="000000"/>
          <w:sz w:val="28"/>
        </w:rPr>
        <w:t>
      қосылу ______________________________________________________</w:t>
      </w:r>
    </w:p>
    <w:bookmarkEnd w:id="535"/>
    <w:bookmarkStart w:name="z710" w:id="536"/>
    <w:p>
      <w:pPr>
        <w:spacing w:after="0"/>
        <w:ind w:left="0"/>
        <w:jc w:val="both"/>
      </w:pPr>
      <w:r>
        <w:rPr>
          <w:rFonts w:ascii="Times New Roman"/>
          <w:b w:val="false"/>
          <w:i w:val="false"/>
          <w:color w:val="000000"/>
          <w:sz w:val="28"/>
        </w:rPr>
        <w:t>
      бөліп шығару________________________________________________</w:t>
      </w:r>
    </w:p>
    <w:bookmarkEnd w:id="536"/>
    <w:bookmarkStart w:name="z711" w:id="537"/>
    <w:p>
      <w:pPr>
        <w:spacing w:after="0"/>
        <w:ind w:left="0"/>
        <w:jc w:val="both"/>
      </w:pPr>
      <w:r>
        <w:rPr>
          <w:rFonts w:ascii="Times New Roman"/>
          <w:b w:val="false"/>
          <w:i w:val="false"/>
          <w:color w:val="000000"/>
          <w:sz w:val="28"/>
        </w:rPr>
        <w:t>
      бөліну ___________________________жолымен қайта ұйымдастырылуы;</w:t>
      </w:r>
    </w:p>
    <w:bookmarkEnd w:id="537"/>
    <w:bookmarkStart w:name="z712" w:id="538"/>
    <w:p>
      <w:pPr>
        <w:spacing w:after="0"/>
        <w:ind w:left="0"/>
        <w:jc w:val="both"/>
      </w:pPr>
      <w:r>
        <w:rPr>
          <w:rFonts w:ascii="Times New Roman"/>
          <w:b w:val="false"/>
          <w:i w:val="false"/>
          <w:color w:val="000000"/>
          <w:sz w:val="28"/>
        </w:rPr>
        <w:t>
      2) заңды тұлға-лицензиат атауының өзгеруі ______________________;</w:t>
      </w:r>
    </w:p>
    <w:bookmarkEnd w:id="538"/>
    <w:bookmarkStart w:name="z713" w:id="539"/>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539"/>
    <w:bookmarkStart w:name="z714" w:id="540"/>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540"/>
    <w:bookmarkStart w:name="z715" w:id="541"/>
    <w:p>
      <w:pPr>
        <w:spacing w:after="0"/>
        <w:ind w:left="0"/>
        <w:jc w:val="both"/>
      </w:pPr>
      <w:r>
        <w:rPr>
          <w:rFonts w:ascii="Times New Roman"/>
          <w:b w:val="false"/>
          <w:i w:val="false"/>
          <w:color w:val="000000"/>
          <w:sz w:val="28"/>
        </w:rPr>
        <w:t>
      _______________________;</w:t>
      </w:r>
    </w:p>
    <w:bookmarkEnd w:id="541"/>
    <w:bookmarkStart w:name="z716" w:id="542"/>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542"/>
    <w:bookmarkStart w:name="z717" w:id="543"/>
    <w:p>
      <w:pPr>
        <w:spacing w:after="0"/>
        <w:ind w:left="0"/>
        <w:jc w:val="both"/>
      </w:pPr>
      <w:r>
        <w:rPr>
          <w:rFonts w:ascii="Times New Roman"/>
          <w:b w:val="false"/>
          <w:i w:val="false"/>
          <w:color w:val="000000"/>
          <w:sz w:val="28"/>
        </w:rPr>
        <w:t>
      _________________________________________________________________;</w:t>
      </w:r>
    </w:p>
    <w:bookmarkEnd w:id="543"/>
    <w:bookmarkStart w:name="z718" w:id="544"/>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544"/>
    <w:bookmarkStart w:name="z719" w:id="545"/>
    <w:p>
      <w:pPr>
        <w:spacing w:after="0"/>
        <w:ind w:left="0"/>
        <w:jc w:val="both"/>
      </w:pPr>
      <w:r>
        <w:rPr>
          <w:rFonts w:ascii="Times New Roman"/>
          <w:b w:val="false"/>
          <w:i w:val="false"/>
          <w:color w:val="000000"/>
          <w:sz w:val="28"/>
        </w:rPr>
        <w:t>
      7) қызмет түрі атауының өзгеруі _______________________________;</w:t>
      </w:r>
    </w:p>
    <w:bookmarkEnd w:id="545"/>
    <w:bookmarkStart w:name="z720" w:id="546"/>
    <w:p>
      <w:pPr>
        <w:spacing w:after="0"/>
        <w:ind w:left="0"/>
        <w:jc w:val="both"/>
      </w:pPr>
      <w:r>
        <w:rPr>
          <w:rFonts w:ascii="Times New Roman"/>
          <w:b w:val="false"/>
          <w:i w:val="false"/>
          <w:color w:val="000000"/>
          <w:sz w:val="28"/>
        </w:rPr>
        <w:t>
      8) қызметтің кіші түрі атауының өзгеруі _________________________;</w:t>
      </w:r>
    </w:p>
    <w:bookmarkEnd w:id="546"/>
    <w:bookmarkStart w:name="z721" w:id="547"/>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547"/>
    <w:bookmarkStart w:name="z722" w:id="548"/>
    <w:p>
      <w:pPr>
        <w:spacing w:after="0"/>
        <w:ind w:left="0"/>
        <w:jc w:val="both"/>
      </w:pPr>
      <w:r>
        <w:rPr>
          <w:rFonts w:ascii="Times New Roman"/>
          <w:b w:val="false"/>
          <w:i w:val="false"/>
          <w:color w:val="000000"/>
          <w:sz w:val="28"/>
        </w:rPr>
        <w:t>
      Заңды тұлғаның мекенжайы ____________________________________</w:t>
      </w:r>
    </w:p>
    <w:bookmarkEnd w:id="548"/>
    <w:bookmarkStart w:name="z723" w:id="549"/>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549"/>
    <w:bookmarkStart w:name="z724" w:id="550"/>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550"/>
    <w:bookmarkStart w:name="z725" w:id="551"/>
    <w:p>
      <w:pPr>
        <w:spacing w:after="0"/>
        <w:ind w:left="0"/>
        <w:jc w:val="both"/>
      </w:pPr>
      <w:r>
        <w:rPr>
          <w:rFonts w:ascii="Times New Roman"/>
          <w:b w:val="false"/>
          <w:i w:val="false"/>
          <w:color w:val="000000"/>
          <w:sz w:val="28"/>
        </w:rPr>
        <w:t>
      Электрондық пошта __________________________________________</w:t>
      </w:r>
    </w:p>
    <w:bookmarkEnd w:id="551"/>
    <w:bookmarkStart w:name="z726" w:id="552"/>
    <w:p>
      <w:pPr>
        <w:spacing w:after="0"/>
        <w:ind w:left="0"/>
        <w:jc w:val="both"/>
      </w:pPr>
      <w:r>
        <w:rPr>
          <w:rFonts w:ascii="Times New Roman"/>
          <w:b w:val="false"/>
          <w:i w:val="false"/>
          <w:color w:val="000000"/>
          <w:sz w:val="28"/>
        </w:rPr>
        <w:t>
      Телефондар __________________________________________________</w:t>
      </w:r>
    </w:p>
    <w:bookmarkEnd w:id="552"/>
    <w:bookmarkStart w:name="z727" w:id="553"/>
    <w:p>
      <w:pPr>
        <w:spacing w:after="0"/>
        <w:ind w:left="0"/>
        <w:jc w:val="both"/>
      </w:pPr>
      <w:r>
        <w:rPr>
          <w:rFonts w:ascii="Times New Roman"/>
          <w:b w:val="false"/>
          <w:i w:val="false"/>
          <w:color w:val="000000"/>
          <w:sz w:val="28"/>
        </w:rPr>
        <w:t>
      Факс ________________________________________________________</w:t>
      </w:r>
    </w:p>
    <w:bookmarkEnd w:id="553"/>
    <w:bookmarkStart w:name="z728" w:id="554"/>
    <w:p>
      <w:pPr>
        <w:spacing w:after="0"/>
        <w:ind w:left="0"/>
        <w:jc w:val="both"/>
      </w:pPr>
      <w:r>
        <w:rPr>
          <w:rFonts w:ascii="Times New Roman"/>
          <w:b w:val="false"/>
          <w:i w:val="false"/>
          <w:color w:val="000000"/>
          <w:sz w:val="28"/>
        </w:rPr>
        <w:t>
      Банктік шот _________________________________________________</w:t>
      </w:r>
    </w:p>
    <w:bookmarkEnd w:id="554"/>
    <w:bookmarkStart w:name="z729" w:id="555"/>
    <w:p>
      <w:pPr>
        <w:spacing w:after="0"/>
        <w:ind w:left="0"/>
        <w:jc w:val="both"/>
      </w:pPr>
      <w:r>
        <w:rPr>
          <w:rFonts w:ascii="Times New Roman"/>
          <w:b w:val="false"/>
          <w:i w:val="false"/>
          <w:color w:val="000000"/>
          <w:sz w:val="28"/>
        </w:rPr>
        <w:t>
      (шот нөмірі, банктiң атауы және орналасқан жерi)</w:t>
      </w:r>
    </w:p>
    <w:bookmarkEnd w:id="555"/>
    <w:bookmarkStart w:name="z730" w:id="556"/>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556"/>
    <w:bookmarkStart w:name="z731" w:id="557"/>
    <w:p>
      <w:pPr>
        <w:spacing w:after="0"/>
        <w:ind w:left="0"/>
        <w:jc w:val="both"/>
      </w:pPr>
      <w:r>
        <w:rPr>
          <w:rFonts w:ascii="Times New Roman"/>
          <w:b w:val="false"/>
          <w:i w:val="false"/>
          <w:color w:val="000000"/>
          <w:sz w:val="28"/>
        </w:rPr>
        <w:t>
      ___________________________________________</w:t>
      </w:r>
    </w:p>
    <w:bookmarkEnd w:id="557"/>
    <w:bookmarkStart w:name="z732" w:id="55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558"/>
    <w:bookmarkStart w:name="z733" w:id="559"/>
    <w:p>
      <w:pPr>
        <w:spacing w:after="0"/>
        <w:ind w:left="0"/>
        <w:jc w:val="both"/>
      </w:pPr>
      <w:r>
        <w:rPr>
          <w:rFonts w:ascii="Times New Roman"/>
          <w:b w:val="false"/>
          <w:i w:val="false"/>
          <w:color w:val="000000"/>
          <w:sz w:val="28"/>
        </w:rPr>
        <w:t>
      (стационарлық үй-жайлар) нөмірі)</w:t>
      </w:r>
    </w:p>
    <w:bookmarkEnd w:id="559"/>
    <w:bookmarkStart w:name="z734" w:id="560"/>
    <w:p>
      <w:pPr>
        <w:spacing w:after="0"/>
        <w:ind w:left="0"/>
        <w:jc w:val="both"/>
      </w:pPr>
      <w:r>
        <w:rPr>
          <w:rFonts w:ascii="Times New Roman"/>
          <w:b w:val="false"/>
          <w:i w:val="false"/>
          <w:color w:val="000000"/>
          <w:sz w:val="28"/>
        </w:rPr>
        <w:t>
      ______ парақ қоса беріледі.</w:t>
      </w:r>
    </w:p>
    <w:bookmarkEnd w:id="560"/>
    <w:bookmarkStart w:name="z735" w:id="561"/>
    <w:p>
      <w:pPr>
        <w:spacing w:after="0"/>
        <w:ind w:left="0"/>
        <w:jc w:val="both"/>
      </w:pPr>
      <w:r>
        <w:rPr>
          <w:rFonts w:ascii="Times New Roman"/>
          <w:b w:val="false"/>
          <w:i w:val="false"/>
          <w:color w:val="000000"/>
          <w:sz w:val="28"/>
        </w:rPr>
        <w:t>
      Осымен:</w:t>
      </w:r>
    </w:p>
    <w:bookmarkEnd w:id="561"/>
    <w:bookmarkStart w:name="z736" w:id="56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562"/>
    <w:bookmarkStart w:name="z737" w:id="56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563"/>
    <w:bookmarkStart w:name="z738" w:id="56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564"/>
    <w:bookmarkStart w:name="z739" w:id="56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565"/>
    <w:bookmarkStart w:name="z740" w:id="56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566"/>
    <w:bookmarkStart w:name="z741" w:id="567"/>
    <w:p>
      <w:pPr>
        <w:spacing w:after="0"/>
        <w:ind w:left="0"/>
        <w:jc w:val="both"/>
      </w:pPr>
      <w:r>
        <w:rPr>
          <w:rFonts w:ascii="Times New Roman"/>
          <w:b w:val="false"/>
          <w:i w:val="false"/>
          <w:color w:val="000000"/>
          <w:sz w:val="28"/>
        </w:rPr>
        <w:t>
      Басшы _________________ _______________________________</w:t>
      </w:r>
    </w:p>
    <w:bookmarkEnd w:id="567"/>
    <w:bookmarkStart w:name="z742" w:id="56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568"/>
    <w:bookmarkStart w:name="z743" w:id="569"/>
    <w:p>
      <w:pPr>
        <w:spacing w:after="0"/>
        <w:ind w:left="0"/>
        <w:jc w:val="both"/>
      </w:pPr>
      <w:r>
        <w:rPr>
          <w:rFonts w:ascii="Times New Roman"/>
          <w:b w:val="false"/>
          <w:i w:val="false"/>
          <w:color w:val="000000"/>
          <w:sz w:val="28"/>
        </w:rPr>
        <w:t xml:space="preserve">
      Толтыру күні: 20__ жылғы "__" _________________ </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70"/>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570"/>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1"/>
          <w:p>
            <w:pPr>
              <w:spacing w:after="20"/>
              <w:ind w:left="20"/>
              <w:jc w:val="both"/>
            </w:pPr>
          </w:p>
          <w:bookmarkEnd w:id="57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2"/>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572"/>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52" w:id="573"/>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bookmarkEnd w:id="573"/>
          <w:bookmarkStart w:name="z753" w:id="574"/>
          <w:p>
            <w:pPr>
              <w:spacing w:after="20"/>
              <w:ind w:left="20"/>
              <w:jc w:val="both"/>
            </w:pPr>
            <w:r>
              <w:rPr>
                <w:rFonts w:ascii="Times New Roman"/>
                <w:b w:val="false"/>
                <w:i w:val="false"/>
                <w:color w:val="000000"/>
                <w:sz w:val="20"/>
              </w:rPr>
              <w:t>
______________________________________________________ хабарлайды.</w:t>
            </w:r>
          </w:p>
          <w:bookmarkEnd w:id="574"/>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754"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0"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1854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54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577"/>
    <w:p>
      <w:pPr>
        <w:spacing w:after="0"/>
        <w:ind w:left="0"/>
        <w:jc w:val="left"/>
      </w:pPr>
      <w:r>
        <w:rPr>
          <w:rFonts w:ascii="Times New Roman"/>
          <w:b/>
          <w:i w:val="false"/>
          <w:color w:val="000000"/>
        </w:rPr>
        <w:t xml:space="preserve"> Лицензия</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762" w:id="578"/>
    <w:p>
      <w:pPr>
        <w:spacing w:after="0"/>
        <w:ind w:left="0"/>
        <w:jc w:val="left"/>
      </w:pPr>
      <w:r>
        <w:rPr>
          <w:rFonts w:ascii="Times New Roman"/>
          <w:b/>
          <w:i w:val="false"/>
          <w:color w:val="000000"/>
        </w:rPr>
        <w:t xml:space="preserve"> ____________________________________________________________ ("Рұқсаттар және хабарламалар туралы" Қазақстан Республикасының Заңына сәйкес лицензияланатын қызмет түрінің атауы)</w:t>
      </w:r>
    </w:p>
    <w:bookmarkEnd w:id="578"/>
    <w:bookmarkStart w:name="z763" w:id="579"/>
    <w:p>
      <w:pPr>
        <w:spacing w:after="0"/>
        <w:ind w:left="0"/>
        <w:jc w:val="both"/>
      </w:pPr>
      <w:r>
        <w:rPr>
          <w:rFonts w:ascii="Times New Roman"/>
          <w:b w:val="false"/>
          <w:i w:val="false"/>
          <w:color w:val="000000"/>
          <w:sz w:val="28"/>
        </w:rPr>
        <w:t>
      ____________________________________________________ айналысуға</w:t>
      </w:r>
    </w:p>
    <w:bookmarkEnd w:id="579"/>
    <w:bookmarkStart w:name="z764" w:id="580"/>
    <w:p>
      <w:pPr>
        <w:spacing w:after="0"/>
        <w:ind w:left="0"/>
        <w:jc w:val="both"/>
      </w:pPr>
      <w:r>
        <w:rPr>
          <w:rFonts w:ascii="Times New Roman"/>
          <w:b w:val="false"/>
          <w:i w:val="false"/>
          <w:color w:val="000000"/>
          <w:sz w:val="28"/>
        </w:rPr>
        <w:t>
      __________________________________________________________ берілді</w:t>
      </w:r>
    </w:p>
    <w:bookmarkEnd w:id="580"/>
    <w:bookmarkStart w:name="z765" w:id="581"/>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bookmarkEnd w:id="581"/>
    <w:bookmarkStart w:name="z766" w:id="582"/>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582"/>
    <w:bookmarkStart w:name="z767" w:id="583"/>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583"/>
    <w:bookmarkStart w:name="z768" w:id="584"/>
    <w:p>
      <w:pPr>
        <w:spacing w:after="0"/>
        <w:ind w:left="0"/>
        <w:jc w:val="both"/>
      </w:pPr>
      <w:r>
        <w:rPr>
          <w:rFonts w:ascii="Times New Roman"/>
          <w:b w:val="false"/>
          <w:i w:val="false"/>
          <w:color w:val="000000"/>
          <w:sz w:val="28"/>
        </w:rPr>
        <w:t xml:space="preserve">
      сәйкестендіру нөмірі/жеке тұлғаның толық тегі, аты, әкесінің аты  (болған жағдайда), </w:t>
      </w:r>
    </w:p>
    <w:bookmarkEnd w:id="584"/>
    <w:bookmarkStart w:name="z769" w:id="585"/>
    <w:p>
      <w:pPr>
        <w:spacing w:after="0"/>
        <w:ind w:left="0"/>
        <w:jc w:val="both"/>
      </w:pPr>
      <w:r>
        <w:rPr>
          <w:rFonts w:ascii="Times New Roman"/>
          <w:b w:val="false"/>
          <w:i w:val="false"/>
          <w:color w:val="000000"/>
          <w:sz w:val="28"/>
        </w:rPr>
        <w:t>
      жеке сәйкестендіру нөмірі)</w:t>
      </w:r>
    </w:p>
    <w:bookmarkEnd w:id="585"/>
    <w:bookmarkStart w:name="z770" w:id="586"/>
    <w:p>
      <w:pPr>
        <w:spacing w:after="0"/>
        <w:ind w:left="0"/>
        <w:jc w:val="both"/>
      </w:pPr>
      <w:r>
        <w:rPr>
          <w:rFonts w:ascii="Times New Roman"/>
          <w:b w:val="false"/>
          <w:i w:val="false"/>
          <w:color w:val="000000"/>
          <w:sz w:val="28"/>
        </w:rPr>
        <w:t>
      Ерекше шарттары __________________________________________</w:t>
      </w:r>
    </w:p>
    <w:bookmarkEnd w:id="586"/>
    <w:bookmarkStart w:name="z771" w:id="587"/>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36-</w:t>
      </w:r>
    </w:p>
    <w:bookmarkEnd w:id="587"/>
    <w:bookmarkStart w:name="z772" w:id="588"/>
    <w:p>
      <w:pPr>
        <w:spacing w:after="0"/>
        <w:ind w:left="0"/>
        <w:jc w:val="both"/>
      </w:pPr>
      <w:r>
        <w:rPr>
          <w:rFonts w:ascii="Times New Roman"/>
          <w:b w:val="false"/>
          <w:i w:val="false"/>
          <w:color w:val="000000"/>
          <w:sz w:val="28"/>
        </w:rPr>
        <w:t>
      бабына сәйкес)</w:t>
      </w:r>
    </w:p>
    <w:bookmarkEnd w:id="588"/>
    <w:bookmarkStart w:name="z773" w:id="589"/>
    <w:p>
      <w:pPr>
        <w:spacing w:after="0"/>
        <w:ind w:left="0"/>
        <w:jc w:val="both"/>
      </w:pPr>
      <w:r>
        <w:rPr>
          <w:rFonts w:ascii="Times New Roman"/>
          <w:b w:val="false"/>
          <w:i w:val="false"/>
          <w:color w:val="000000"/>
          <w:sz w:val="28"/>
        </w:rPr>
        <w:t>
      Ескерту: ___________________________________________________</w:t>
      </w:r>
    </w:p>
    <w:bookmarkEnd w:id="589"/>
    <w:bookmarkStart w:name="z774" w:id="590"/>
    <w:p>
      <w:pPr>
        <w:spacing w:after="0"/>
        <w:ind w:left="0"/>
        <w:jc w:val="both"/>
      </w:pPr>
      <w:r>
        <w:rPr>
          <w:rFonts w:ascii="Times New Roman"/>
          <w:b w:val="false"/>
          <w:i w:val="false"/>
          <w:color w:val="000000"/>
          <w:sz w:val="28"/>
        </w:rPr>
        <w:t>
      (иеліктен шығарылатындығы, рұқсаттың класы)</w:t>
      </w:r>
    </w:p>
    <w:bookmarkEnd w:id="590"/>
    <w:bookmarkStart w:name="z775" w:id="591"/>
    <w:p>
      <w:pPr>
        <w:spacing w:after="0"/>
        <w:ind w:left="0"/>
        <w:jc w:val="both"/>
      </w:pPr>
      <w:r>
        <w:rPr>
          <w:rFonts w:ascii="Times New Roman"/>
          <w:b w:val="false"/>
          <w:i w:val="false"/>
          <w:color w:val="000000"/>
          <w:sz w:val="28"/>
        </w:rPr>
        <w:t>
      Лицензиар ___________________________________________________</w:t>
      </w:r>
    </w:p>
    <w:bookmarkEnd w:id="591"/>
    <w:bookmarkStart w:name="z776" w:id="592"/>
    <w:p>
      <w:pPr>
        <w:spacing w:after="0"/>
        <w:ind w:left="0"/>
        <w:jc w:val="both"/>
      </w:pPr>
      <w:r>
        <w:rPr>
          <w:rFonts w:ascii="Times New Roman"/>
          <w:b w:val="false"/>
          <w:i w:val="false"/>
          <w:color w:val="000000"/>
          <w:sz w:val="28"/>
        </w:rPr>
        <w:t>
      (лицензиардың толық атауы)</w:t>
      </w:r>
    </w:p>
    <w:bookmarkEnd w:id="592"/>
    <w:bookmarkStart w:name="z777" w:id="593"/>
    <w:p>
      <w:pPr>
        <w:spacing w:after="0"/>
        <w:ind w:left="0"/>
        <w:jc w:val="both"/>
      </w:pPr>
      <w:r>
        <w:rPr>
          <w:rFonts w:ascii="Times New Roman"/>
          <w:b w:val="false"/>
          <w:i w:val="false"/>
          <w:color w:val="000000"/>
          <w:sz w:val="28"/>
        </w:rPr>
        <w:t>
      Басшы (уәкiлеттi тұлға) ________________________________________</w:t>
      </w:r>
    </w:p>
    <w:bookmarkEnd w:id="593"/>
    <w:bookmarkStart w:name="z778" w:id="594"/>
    <w:p>
      <w:pPr>
        <w:spacing w:after="0"/>
        <w:ind w:left="0"/>
        <w:jc w:val="both"/>
      </w:pPr>
      <w:r>
        <w:rPr>
          <w:rFonts w:ascii="Times New Roman"/>
          <w:b w:val="false"/>
          <w:i w:val="false"/>
          <w:color w:val="000000"/>
          <w:sz w:val="28"/>
        </w:rPr>
        <w:t>
      (тегi, аты, әкесiнiң аты (болған жағдайда)</w:t>
      </w:r>
    </w:p>
    <w:bookmarkEnd w:id="594"/>
    <w:bookmarkStart w:name="z779" w:id="595"/>
    <w:p>
      <w:pPr>
        <w:spacing w:after="0"/>
        <w:ind w:left="0"/>
        <w:jc w:val="both"/>
      </w:pPr>
      <w:r>
        <w:rPr>
          <w:rFonts w:ascii="Times New Roman"/>
          <w:b w:val="false"/>
          <w:i w:val="false"/>
          <w:color w:val="000000"/>
          <w:sz w:val="28"/>
        </w:rPr>
        <w:t>
      Қолы ______________________ (қағаз тасығыштағы лицензиялар үшін)</w:t>
      </w:r>
    </w:p>
    <w:bookmarkEnd w:id="595"/>
    <w:bookmarkStart w:name="z780" w:id="596"/>
    <w:p>
      <w:pPr>
        <w:spacing w:after="0"/>
        <w:ind w:left="0"/>
        <w:jc w:val="both"/>
      </w:pPr>
      <w:r>
        <w:rPr>
          <w:rFonts w:ascii="Times New Roman"/>
          <w:b w:val="false"/>
          <w:i w:val="false"/>
          <w:color w:val="000000"/>
          <w:sz w:val="28"/>
        </w:rPr>
        <w:t>
      Мөр орны (қағаз тасығыштағы лицензиялар үшін)</w:t>
      </w:r>
    </w:p>
    <w:bookmarkEnd w:id="596"/>
    <w:bookmarkStart w:name="z781" w:id="597"/>
    <w:p>
      <w:pPr>
        <w:spacing w:after="0"/>
        <w:ind w:left="0"/>
        <w:jc w:val="both"/>
      </w:pPr>
      <w:r>
        <w:rPr>
          <w:rFonts w:ascii="Times New Roman"/>
          <w:b w:val="false"/>
          <w:i w:val="false"/>
          <w:color w:val="000000"/>
          <w:sz w:val="28"/>
        </w:rPr>
        <w:t>
      Алғашқы берілген күні: "___" ____________ _______ ж.</w:t>
      </w:r>
    </w:p>
    <w:bookmarkEnd w:id="597"/>
    <w:bookmarkStart w:name="z782" w:id="598"/>
    <w:p>
      <w:pPr>
        <w:spacing w:after="0"/>
        <w:ind w:left="0"/>
        <w:jc w:val="both"/>
      </w:pPr>
      <w:r>
        <w:rPr>
          <w:rFonts w:ascii="Times New Roman"/>
          <w:b w:val="false"/>
          <w:i w:val="false"/>
          <w:color w:val="000000"/>
          <w:sz w:val="28"/>
        </w:rPr>
        <w:t>
      Лицензияның қолданылу кезеңі: "___" ____________ _______ ж.</w:t>
      </w:r>
    </w:p>
    <w:bookmarkEnd w:id="598"/>
    <w:bookmarkStart w:name="z783" w:id="599"/>
    <w:p>
      <w:pPr>
        <w:spacing w:after="0"/>
        <w:ind w:left="0"/>
        <w:jc w:val="both"/>
      </w:pPr>
      <w:r>
        <w:rPr>
          <w:rFonts w:ascii="Times New Roman"/>
          <w:b w:val="false"/>
          <w:i w:val="false"/>
          <w:color w:val="000000"/>
          <w:sz w:val="28"/>
        </w:rPr>
        <w:t>
      Берілген орны _____________________________________________</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 объектiлердiң өмірлiк цикл кезеңдеріне байланысты жұмыстарды орындауға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9"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1854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601"/>
    <w:p>
      <w:pPr>
        <w:spacing w:after="0"/>
        <w:ind w:left="0"/>
        <w:jc w:val="left"/>
      </w:pPr>
      <w:r>
        <w:rPr>
          <w:rFonts w:ascii="Times New Roman"/>
          <w:b/>
          <w:i w:val="false"/>
          <w:color w:val="000000"/>
        </w:rPr>
        <w:t xml:space="preserve"> Лицензияға қосымша</w:t>
      </w:r>
    </w:p>
    <w:bookmarkEnd w:id="601"/>
    <w:bookmarkStart w:name="z791" w:id="602"/>
    <w:p>
      <w:pPr>
        <w:spacing w:after="0"/>
        <w:ind w:left="0"/>
        <w:jc w:val="both"/>
      </w:pPr>
      <w:r>
        <w:rPr>
          <w:rFonts w:ascii="Times New Roman"/>
          <w:b w:val="false"/>
          <w:i w:val="false"/>
          <w:color w:val="000000"/>
          <w:sz w:val="28"/>
        </w:rPr>
        <w:t>
      Лицензияның нөмірі ____________</w:t>
      </w:r>
    </w:p>
    <w:bookmarkEnd w:id="602"/>
    <w:bookmarkStart w:name="z792" w:id="603"/>
    <w:p>
      <w:pPr>
        <w:spacing w:after="0"/>
        <w:ind w:left="0"/>
        <w:jc w:val="both"/>
      </w:pPr>
      <w:r>
        <w:rPr>
          <w:rFonts w:ascii="Times New Roman"/>
          <w:b w:val="false"/>
          <w:i w:val="false"/>
          <w:color w:val="000000"/>
          <w:sz w:val="28"/>
        </w:rPr>
        <w:t>
      Лицензияның берілген күні 20__ жылғы _________________</w:t>
      </w:r>
    </w:p>
    <w:bookmarkEnd w:id="603"/>
    <w:bookmarkStart w:name="z793" w:id="604"/>
    <w:p>
      <w:pPr>
        <w:spacing w:after="0"/>
        <w:ind w:left="0"/>
        <w:jc w:val="both"/>
      </w:pPr>
      <w:r>
        <w:rPr>
          <w:rFonts w:ascii="Times New Roman"/>
          <w:b w:val="false"/>
          <w:i w:val="false"/>
          <w:color w:val="000000"/>
          <w:sz w:val="28"/>
        </w:rPr>
        <w:t>
      Лицензияланатын қызмет түрінің кіші түрі(лері)_____________</w:t>
      </w:r>
    </w:p>
    <w:bookmarkEnd w:id="604"/>
    <w:bookmarkStart w:name="z794" w:id="605"/>
    <w:p>
      <w:pPr>
        <w:spacing w:after="0"/>
        <w:ind w:left="0"/>
        <w:jc w:val="both"/>
      </w:pPr>
      <w:r>
        <w:rPr>
          <w:rFonts w:ascii="Times New Roman"/>
          <w:b w:val="false"/>
          <w:i w:val="false"/>
          <w:color w:val="000000"/>
          <w:sz w:val="28"/>
        </w:rPr>
        <w:t>
      ___________________________________________________________</w:t>
      </w:r>
    </w:p>
    <w:bookmarkEnd w:id="605"/>
    <w:bookmarkStart w:name="z795" w:id="606"/>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 </w:t>
      </w:r>
    </w:p>
    <w:bookmarkEnd w:id="606"/>
    <w:bookmarkStart w:name="z796" w:id="607"/>
    <w:p>
      <w:pPr>
        <w:spacing w:after="0"/>
        <w:ind w:left="0"/>
        <w:jc w:val="both"/>
      </w:pPr>
      <w:r>
        <w:rPr>
          <w:rFonts w:ascii="Times New Roman"/>
          <w:b w:val="false"/>
          <w:i w:val="false"/>
          <w:color w:val="000000"/>
          <w:sz w:val="28"/>
        </w:rPr>
        <w:t>
      лицензияланатын қызметтің кіші түрінің атауы)</w:t>
      </w:r>
    </w:p>
    <w:bookmarkEnd w:id="607"/>
    <w:bookmarkStart w:name="z797" w:id="608"/>
    <w:p>
      <w:pPr>
        <w:spacing w:after="0"/>
        <w:ind w:left="0"/>
        <w:jc w:val="both"/>
      </w:pPr>
      <w:r>
        <w:rPr>
          <w:rFonts w:ascii="Times New Roman"/>
          <w:b w:val="false"/>
          <w:i w:val="false"/>
          <w:color w:val="000000"/>
          <w:sz w:val="28"/>
        </w:rPr>
        <w:t>
      Лицензиат __________________________________________________</w:t>
      </w:r>
    </w:p>
    <w:bookmarkEnd w:id="608"/>
    <w:bookmarkStart w:name="z798" w:id="609"/>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bookmarkEnd w:id="609"/>
    <w:bookmarkStart w:name="z799" w:id="610"/>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bookmarkEnd w:id="610"/>
    <w:bookmarkStart w:name="z800" w:id="611"/>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611"/>
    <w:bookmarkStart w:name="z801" w:id="612"/>
    <w:p>
      <w:pPr>
        <w:spacing w:after="0"/>
        <w:ind w:left="0"/>
        <w:jc w:val="both"/>
      </w:pPr>
      <w:r>
        <w:rPr>
          <w:rFonts w:ascii="Times New Roman"/>
          <w:b w:val="false"/>
          <w:i w:val="false"/>
          <w:color w:val="000000"/>
          <w:sz w:val="28"/>
        </w:rPr>
        <w:t xml:space="preserve">
      сәйкестендіру нөмірі/жеке тұлғаның толық тегі, аты, әкесінің   аты (болған жағдайда), </w:t>
      </w:r>
    </w:p>
    <w:bookmarkEnd w:id="612"/>
    <w:bookmarkStart w:name="z802" w:id="613"/>
    <w:p>
      <w:pPr>
        <w:spacing w:after="0"/>
        <w:ind w:left="0"/>
        <w:jc w:val="both"/>
      </w:pPr>
      <w:r>
        <w:rPr>
          <w:rFonts w:ascii="Times New Roman"/>
          <w:b w:val="false"/>
          <w:i w:val="false"/>
          <w:color w:val="000000"/>
          <w:sz w:val="28"/>
        </w:rPr>
        <w:t>
      жеке сәйкестендіру нөмірі)</w:t>
      </w:r>
    </w:p>
    <w:bookmarkEnd w:id="613"/>
    <w:bookmarkStart w:name="z803" w:id="614"/>
    <w:p>
      <w:pPr>
        <w:spacing w:after="0"/>
        <w:ind w:left="0"/>
        <w:jc w:val="both"/>
      </w:pPr>
      <w:r>
        <w:rPr>
          <w:rFonts w:ascii="Times New Roman"/>
          <w:b w:val="false"/>
          <w:i w:val="false"/>
          <w:color w:val="000000"/>
          <w:sz w:val="28"/>
        </w:rPr>
        <w:t>
      Өндiрiстік база және/немесе объект_____________________________</w:t>
      </w:r>
    </w:p>
    <w:bookmarkEnd w:id="614"/>
    <w:bookmarkStart w:name="z804" w:id="615"/>
    <w:p>
      <w:pPr>
        <w:spacing w:after="0"/>
        <w:ind w:left="0"/>
        <w:jc w:val="both"/>
      </w:pPr>
      <w:r>
        <w:rPr>
          <w:rFonts w:ascii="Times New Roman"/>
          <w:b w:val="false"/>
          <w:i w:val="false"/>
          <w:color w:val="000000"/>
          <w:sz w:val="28"/>
        </w:rPr>
        <w:t>
      (орналасқан жерi)</w:t>
      </w:r>
    </w:p>
    <w:bookmarkEnd w:id="615"/>
    <w:bookmarkStart w:name="z805" w:id="616"/>
    <w:p>
      <w:pPr>
        <w:spacing w:after="0"/>
        <w:ind w:left="0"/>
        <w:jc w:val="both"/>
      </w:pPr>
      <w:r>
        <w:rPr>
          <w:rFonts w:ascii="Times New Roman"/>
          <w:b w:val="false"/>
          <w:i w:val="false"/>
          <w:color w:val="000000"/>
          <w:sz w:val="28"/>
        </w:rPr>
        <w:t>
      Лицензияның қолданылуының ерекше шарттары __________________</w:t>
      </w:r>
    </w:p>
    <w:bookmarkEnd w:id="616"/>
    <w:bookmarkStart w:name="z806" w:id="617"/>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36-</w:t>
      </w:r>
    </w:p>
    <w:bookmarkEnd w:id="617"/>
    <w:bookmarkStart w:name="z807" w:id="618"/>
    <w:p>
      <w:pPr>
        <w:spacing w:after="0"/>
        <w:ind w:left="0"/>
        <w:jc w:val="both"/>
      </w:pPr>
      <w:r>
        <w:rPr>
          <w:rFonts w:ascii="Times New Roman"/>
          <w:b w:val="false"/>
          <w:i w:val="false"/>
          <w:color w:val="000000"/>
          <w:sz w:val="28"/>
        </w:rPr>
        <w:t>
      бабына сәйкес)</w:t>
      </w:r>
    </w:p>
    <w:bookmarkEnd w:id="618"/>
    <w:bookmarkStart w:name="z808" w:id="619"/>
    <w:p>
      <w:pPr>
        <w:spacing w:after="0"/>
        <w:ind w:left="0"/>
        <w:jc w:val="both"/>
      </w:pPr>
      <w:r>
        <w:rPr>
          <w:rFonts w:ascii="Times New Roman"/>
          <w:b w:val="false"/>
          <w:i w:val="false"/>
          <w:color w:val="000000"/>
          <w:sz w:val="28"/>
        </w:rPr>
        <w:t>
      Лицензиар ___________________________________________________</w:t>
      </w:r>
    </w:p>
    <w:bookmarkEnd w:id="619"/>
    <w:bookmarkStart w:name="z809" w:id="620"/>
    <w:p>
      <w:pPr>
        <w:spacing w:after="0"/>
        <w:ind w:left="0"/>
        <w:jc w:val="both"/>
      </w:pPr>
      <w:r>
        <w:rPr>
          <w:rFonts w:ascii="Times New Roman"/>
          <w:b w:val="false"/>
          <w:i w:val="false"/>
          <w:color w:val="000000"/>
          <w:sz w:val="28"/>
        </w:rPr>
        <w:t>
      (лицензияға қосымшаны берген органның толық атауы)</w:t>
      </w:r>
    </w:p>
    <w:bookmarkEnd w:id="620"/>
    <w:bookmarkStart w:name="z810" w:id="621"/>
    <w:p>
      <w:pPr>
        <w:spacing w:after="0"/>
        <w:ind w:left="0"/>
        <w:jc w:val="both"/>
      </w:pPr>
      <w:r>
        <w:rPr>
          <w:rFonts w:ascii="Times New Roman"/>
          <w:b w:val="false"/>
          <w:i w:val="false"/>
          <w:color w:val="000000"/>
          <w:sz w:val="28"/>
        </w:rPr>
        <w:t>
      Басшы (уәкiлеттi тұлға)________________________________________</w:t>
      </w:r>
    </w:p>
    <w:bookmarkEnd w:id="621"/>
    <w:bookmarkStart w:name="z811" w:id="622"/>
    <w:p>
      <w:pPr>
        <w:spacing w:after="0"/>
        <w:ind w:left="0"/>
        <w:jc w:val="both"/>
      </w:pPr>
      <w:r>
        <w:rPr>
          <w:rFonts w:ascii="Times New Roman"/>
          <w:b w:val="false"/>
          <w:i w:val="false"/>
          <w:color w:val="000000"/>
          <w:sz w:val="28"/>
        </w:rPr>
        <w:t>
      (тегi, аты, әкесiнiң аты (болған жағдайда)</w:t>
      </w:r>
    </w:p>
    <w:bookmarkEnd w:id="622"/>
    <w:bookmarkStart w:name="z812" w:id="623"/>
    <w:p>
      <w:pPr>
        <w:spacing w:after="0"/>
        <w:ind w:left="0"/>
        <w:jc w:val="both"/>
      </w:pPr>
      <w:r>
        <w:rPr>
          <w:rFonts w:ascii="Times New Roman"/>
          <w:b w:val="false"/>
          <w:i w:val="false"/>
          <w:color w:val="000000"/>
          <w:sz w:val="28"/>
        </w:rPr>
        <w:t>
      Қолы ______________ (қағаз жеткізгіштегі қосымшалар үшін)</w:t>
      </w:r>
    </w:p>
    <w:bookmarkEnd w:id="623"/>
    <w:bookmarkStart w:name="z813" w:id="624"/>
    <w:p>
      <w:pPr>
        <w:spacing w:after="0"/>
        <w:ind w:left="0"/>
        <w:jc w:val="both"/>
      </w:pPr>
      <w:r>
        <w:rPr>
          <w:rFonts w:ascii="Times New Roman"/>
          <w:b w:val="false"/>
          <w:i w:val="false"/>
          <w:color w:val="000000"/>
          <w:sz w:val="28"/>
        </w:rPr>
        <w:t>
      Мөр орны (қағаз жеткізгіштегі қосымшалар үшін)</w:t>
      </w:r>
    </w:p>
    <w:bookmarkEnd w:id="624"/>
    <w:bookmarkStart w:name="z814" w:id="625"/>
    <w:p>
      <w:pPr>
        <w:spacing w:after="0"/>
        <w:ind w:left="0"/>
        <w:jc w:val="both"/>
      </w:pPr>
      <w:r>
        <w:rPr>
          <w:rFonts w:ascii="Times New Roman"/>
          <w:b w:val="false"/>
          <w:i w:val="false"/>
          <w:color w:val="000000"/>
          <w:sz w:val="28"/>
        </w:rPr>
        <w:t>
      Қосымшаның нөмірі ________________</w:t>
      </w:r>
    </w:p>
    <w:bookmarkEnd w:id="625"/>
    <w:bookmarkStart w:name="z815" w:id="626"/>
    <w:p>
      <w:pPr>
        <w:spacing w:after="0"/>
        <w:ind w:left="0"/>
        <w:jc w:val="both"/>
      </w:pPr>
      <w:r>
        <w:rPr>
          <w:rFonts w:ascii="Times New Roman"/>
          <w:b w:val="false"/>
          <w:i w:val="false"/>
          <w:color w:val="000000"/>
          <w:sz w:val="28"/>
        </w:rPr>
        <w:t>
      Қолданылу мерзiмi "____" _______________ _____ ж.</w:t>
      </w:r>
    </w:p>
    <w:bookmarkEnd w:id="626"/>
    <w:bookmarkStart w:name="z816" w:id="627"/>
    <w:p>
      <w:pPr>
        <w:spacing w:after="0"/>
        <w:ind w:left="0"/>
        <w:jc w:val="both"/>
      </w:pPr>
      <w:r>
        <w:rPr>
          <w:rFonts w:ascii="Times New Roman"/>
          <w:b w:val="false"/>
          <w:i w:val="false"/>
          <w:color w:val="000000"/>
          <w:sz w:val="28"/>
        </w:rPr>
        <w:t>
      Қосымшаның берілген күні ________________ 20 ____ ж.</w:t>
      </w:r>
    </w:p>
    <w:bookmarkEnd w:id="627"/>
    <w:bookmarkStart w:name="z817" w:id="628"/>
    <w:p>
      <w:pPr>
        <w:spacing w:after="0"/>
        <w:ind w:left="0"/>
        <w:jc w:val="both"/>
      </w:pPr>
      <w:r>
        <w:rPr>
          <w:rFonts w:ascii="Times New Roman"/>
          <w:b w:val="false"/>
          <w:i w:val="false"/>
          <w:color w:val="000000"/>
          <w:sz w:val="28"/>
        </w:rPr>
        <w:t>
      Берілген орны ________________________</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 жұмыс iстеуге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22" w:id="629"/>
    <w:p>
      <w:pPr>
        <w:spacing w:after="0"/>
        <w:ind w:left="0"/>
        <w:jc w:val="left"/>
      </w:pPr>
      <w:r>
        <w:rPr>
          <w:rFonts w:ascii="Times New Roman"/>
          <w:b/>
          <w:i w:val="false"/>
          <w:color w:val="000000"/>
        </w:rPr>
        <w:t xml:space="preserve"> "Ядролық материалдармен жұмыс iстеуге арналған лицензия беру" мемлекеттік қызмет көрсетуге қойылатын негізгі талаптар тізбесі</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30"/>
          <w:p>
            <w:pPr>
              <w:spacing w:after="20"/>
              <w:ind w:left="20"/>
              <w:jc w:val="both"/>
            </w:pPr>
            <w:r>
              <w:rPr>
                <w:rFonts w:ascii="Times New Roman"/>
                <w:b w:val="false"/>
                <w:i w:val="false"/>
                <w:color w:val="000000"/>
                <w:sz w:val="20"/>
              </w:rPr>
              <w:t>
1) ядролық материалдарды пайдалану;</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материалдарды өткiзу;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материалдарды сақтау;</w:t>
            </w:r>
          </w:p>
          <w:p>
            <w:pPr>
              <w:spacing w:after="20"/>
              <w:ind w:left="20"/>
              <w:jc w:val="both"/>
            </w:pPr>
            <w:r>
              <w:rPr>
                <w:rFonts w:ascii="Times New Roman"/>
                <w:b w:val="false"/>
                <w:i w:val="false"/>
                <w:color w:val="000000"/>
                <w:sz w:val="20"/>
              </w:rPr>
              <w:t>
4) табиғи уранды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31"/>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631"/>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32"/>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632"/>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33"/>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634"/>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35"/>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2-тарауында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2-тарауында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6"/>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37"/>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 жұмыс iстеуге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3" w:id="63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638"/>
    <w:bookmarkStart w:name="z874" w:id="639"/>
    <w:p>
      <w:pPr>
        <w:spacing w:after="0"/>
        <w:ind w:left="0"/>
        <w:jc w:val="both"/>
      </w:pPr>
      <w:r>
        <w:rPr>
          <w:rFonts w:ascii="Times New Roman"/>
          <w:b w:val="false"/>
          <w:i w:val="false"/>
          <w:color w:val="000000"/>
          <w:sz w:val="28"/>
        </w:rPr>
        <w:t>
      _____________________________________________________________</w:t>
      </w:r>
    </w:p>
    <w:bookmarkEnd w:id="639"/>
    <w:bookmarkStart w:name="z875" w:id="640"/>
    <w:p>
      <w:pPr>
        <w:spacing w:after="0"/>
        <w:ind w:left="0"/>
        <w:jc w:val="both"/>
      </w:pPr>
      <w:r>
        <w:rPr>
          <w:rFonts w:ascii="Times New Roman"/>
          <w:b w:val="false"/>
          <w:i w:val="false"/>
          <w:color w:val="000000"/>
          <w:sz w:val="28"/>
        </w:rPr>
        <w:t>
      (лицензиардың толық атауы)</w:t>
      </w:r>
    </w:p>
    <w:bookmarkEnd w:id="640"/>
    <w:bookmarkStart w:name="z876" w:id="641"/>
    <w:p>
      <w:pPr>
        <w:spacing w:after="0"/>
        <w:ind w:left="0"/>
        <w:jc w:val="both"/>
      </w:pPr>
      <w:r>
        <w:rPr>
          <w:rFonts w:ascii="Times New Roman"/>
          <w:b w:val="false"/>
          <w:i w:val="false"/>
          <w:color w:val="000000"/>
          <w:sz w:val="28"/>
        </w:rPr>
        <w:t>
      _____________________________________________________________</w:t>
      </w:r>
    </w:p>
    <w:bookmarkEnd w:id="641"/>
    <w:bookmarkStart w:name="z877" w:id="642"/>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bookmarkEnd w:id="642"/>
    <w:bookmarkStart w:name="z878" w:id="643"/>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643"/>
    <w:bookmarkStart w:name="z879" w:id="644"/>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644"/>
    <w:bookmarkStart w:name="z880" w:id="645"/>
    <w:p>
      <w:pPr>
        <w:spacing w:after="0"/>
        <w:ind w:left="0"/>
        <w:jc w:val="both"/>
      </w:pPr>
      <w:r>
        <w:rPr>
          <w:rFonts w:ascii="Times New Roman"/>
          <w:b w:val="false"/>
          <w:i w:val="false"/>
          <w:color w:val="000000"/>
          <w:sz w:val="28"/>
        </w:rPr>
        <w:t>
      сәйкестендіру нөмірі)</w:t>
      </w:r>
    </w:p>
    <w:bookmarkEnd w:id="645"/>
    <w:bookmarkStart w:name="z881" w:id="646"/>
    <w:p>
      <w:pPr>
        <w:spacing w:after="0"/>
        <w:ind w:left="0"/>
        <w:jc w:val="both"/>
      </w:pPr>
      <w:r>
        <w:rPr>
          <w:rFonts w:ascii="Times New Roman"/>
          <w:b w:val="false"/>
          <w:i w:val="false"/>
          <w:color w:val="000000"/>
          <w:sz w:val="28"/>
        </w:rPr>
        <w:t>
      _____________________________________________________________</w:t>
      </w:r>
    </w:p>
    <w:bookmarkEnd w:id="646"/>
    <w:bookmarkStart w:name="z882" w:id="647"/>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647"/>
    <w:bookmarkStart w:name="z883" w:id="648"/>
    <w:p>
      <w:pPr>
        <w:spacing w:after="0"/>
        <w:ind w:left="0"/>
        <w:jc w:val="both"/>
      </w:pPr>
      <w:r>
        <w:rPr>
          <w:rFonts w:ascii="Times New Roman"/>
          <w:b w:val="false"/>
          <w:i w:val="false"/>
          <w:color w:val="000000"/>
          <w:sz w:val="28"/>
        </w:rPr>
        <w:t>
      көрсетiлсiн)</w:t>
      </w:r>
    </w:p>
    <w:bookmarkEnd w:id="648"/>
    <w:bookmarkStart w:name="z884" w:id="649"/>
    <w:p>
      <w:pPr>
        <w:spacing w:after="0"/>
        <w:ind w:left="0"/>
        <w:jc w:val="both"/>
      </w:pPr>
      <w:r>
        <w:rPr>
          <w:rFonts w:ascii="Times New Roman"/>
          <w:b w:val="false"/>
          <w:i w:val="false"/>
          <w:color w:val="000000"/>
          <w:sz w:val="28"/>
        </w:rPr>
        <w:t>
      _____________________________________________________________</w:t>
      </w:r>
    </w:p>
    <w:bookmarkEnd w:id="649"/>
    <w:bookmarkStart w:name="z885" w:id="650"/>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bookmarkEnd w:id="650"/>
    <w:bookmarkStart w:name="z886" w:id="651"/>
    <w:p>
      <w:pPr>
        <w:spacing w:after="0"/>
        <w:ind w:left="0"/>
        <w:jc w:val="both"/>
      </w:pPr>
      <w:r>
        <w:rPr>
          <w:rFonts w:ascii="Times New Roman"/>
          <w:b w:val="false"/>
          <w:i w:val="false"/>
          <w:color w:val="000000"/>
          <w:sz w:val="28"/>
        </w:rPr>
        <w:t>
      жеткізгіште __________________________________________________</w:t>
      </w:r>
    </w:p>
    <w:bookmarkEnd w:id="651"/>
    <w:bookmarkStart w:name="z887" w:id="652"/>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652"/>
    <w:bookmarkStart w:name="z888" w:id="653"/>
    <w:p>
      <w:pPr>
        <w:spacing w:after="0"/>
        <w:ind w:left="0"/>
        <w:jc w:val="both"/>
      </w:pPr>
      <w:r>
        <w:rPr>
          <w:rFonts w:ascii="Times New Roman"/>
          <w:b w:val="false"/>
          <w:i w:val="false"/>
          <w:color w:val="000000"/>
          <w:sz w:val="28"/>
        </w:rPr>
        <w:t>
      беруiңiздi сұраймын.</w:t>
      </w:r>
    </w:p>
    <w:bookmarkEnd w:id="653"/>
    <w:bookmarkStart w:name="z889" w:id="654"/>
    <w:p>
      <w:pPr>
        <w:spacing w:after="0"/>
        <w:ind w:left="0"/>
        <w:jc w:val="both"/>
      </w:pPr>
      <w:r>
        <w:rPr>
          <w:rFonts w:ascii="Times New Roman"/>
          <w:b w:val="false"/>
          <w:i w:val="false"/>
          <w:color w:val="000000"/>
          <w:sz w:val="28"/>
        </w:rPr>
        <w:t>
      Заңды тұлғаның мекенжайы ____________________________________</w:t>
      </w:r>
    </w:p>
    <w:bookmarkEnd w:id="654"/>
    <w:bookmarkStart w:name="z890" w:id="655"/>
    <w:p>
      <w:pPr>
        <w:spacing w:after="0"/>
        <w:ind w:left="0"/>
        <w:jc w:val="both"/>
      </w:pPr>
      <w:r>
        <w:rPr>
          <w:rFonts w:ascii="Times New Roman"/>
          <w:b w:val="false"/>
          <w:i w:val="false"/>
          <w:color w:val="000000"/>
          <w:sz w:val="28"/>
        </w:rPr>
        <w:t>
      _____________________________________________________________</w:t>
      </w:r>
    </w:p>
    <w:bookmarkEnd w:id="655"/>
    <w:bookmarkStart w:name="z891" w:id="656"/>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656"/>
    <w:bookmarkStart w:name="z892" w:id="65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657"/>
    <w:bookmarkStart w:name="z893" w:id="658"/>
    <w:p>
      <w:pPr>
        <w:spacing w:after="0"/>
        <w:ind w:left="0"/>
        <w:jc w:val="both"/>
      </w:pPr>
      <w:r>
        <w:rPr>
          <w:rFonts w:ascii="Times New Roman"/>
          <w:b w:val="false"/>
          <w:i w:val="false"/>
          <w:color w:val="000000"/>
          <w:sz w:val="28"/>
        </w:rPr>
        <w:t>
      Электрондық пошта _____________________________________________</w:t>
      </w:r>
    </w:p>
    <w:bookmarkEnd w:id="658"/>
    <w:bookmarkStart w:name="z894" w:id="659"/>
    <w:p>
      <w:pPr>
        <w:spacing w:after="0"/>
        <w:ind w:left="0"/>
        <w:jc w:val="both"/>
      </w:pPr>
      <w:r>
        <w:rPr>
          <w:rFonts w:ascii="Times New Roman"/>
          <w:b w:val="false"/>
          <w:i w:val="false"/>
          <w:color w:val="000000"/>
          <w:sz w:val="28"/>
        </w:rPr>
        <w:t>
      Телефондары ___________________________________________________</w:t>
      </w:r>
    </w:p>
    <w:bookmarkEnd w:id="659"/>
    <w:bookmarkStart w:name="z895" w:id="660"/>
    <w:p>
      <w:pPr>
        <w:spacing w:after="0"/>
        <w:ind w:left="0"/>
        <w:jc w:val="both"/>
      </w:pPr>
      <w:r>
        <w:rPr>
          <w:rFonts w:ascii="Times New Roman"/>
          <w:b w:val="false"/>
          <w:i w:val="false"/>
          <w:color w:val="000000"/>
          <w:sz w:val="28"/>
        </w:rPr>
        <w:t>
      Факс __________________________________________________________</w:t>
      </w:r>
    </w:p>
    <w:bookmarkEnd w:id="660"/>
    <w:bookmarkStart w:name="z896" w:id="661"/>
    <w:p>
      <w:pPr>
        <w:spacing w:after="0"/>
        <w:ind w:left="0"/>
        <w:jc w:val="both"/>
      </w:pPr>
      <w:r>
        <w:rPr>
          <w:rFonts w:ascii="Times New Roman"/>
          <w:b w:val="false"/>
          <w:i w:val="false"/>
          <w:color w:val="000000"/>
          <w:sz w:val="28"/>
        </w:rPr>
        <w:t>
      Банк шоты _____________________________________________________</w:t>
      </w:r>
    </w:p>
    <w:bookmarkEnd w:id="661"/>
    <w:bookmarkStart w:name="z897" w:id="662"/>
    <w:p>
      <w:pPr>
        <w:spacing w:after="0"/>
        <w:ind w:left="0"/>
        <w:jc w:val="both"/>
      </w:pPr>
      <w:r>
        <w:rPr>
          <w:rFonts w:ascii="Times New Roman"/>
          <w:b w:val="false"/>
          <w:i w:val="false"/>
          <w:color w:val="000000"/>
          <w:sz w:val="28"/>
        </w:rPr>
        <w:t>
      (шот нөмірі, банктің атауы және орналасқан жерi)</w:t>
      </w:r>
    </w:p>
    <w:bookmarkEnd w:id="662"/>
    <w:bookmarkStart w:name="z898" w:id="66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bookmarkEnd w:id="663"/>
    <w:bookmarkStart w:name="z899" w:id="664"/>
    <w:p>
      <w:pPr>
        <w:spacing w:after="0"/>
        <w:ind w:left="0"/>
        <w:jc w:val="both"/>
      </w:pPr>
      <w:r>
        <w:rPr>
          <w:rFonts w:ascii="Times New Roman"/>
          <w:b w:val="false"/>
          <w:i w:val="false"/>
          <w:color w:val="000000"/>
          <w:sz w:val="28"/>
        </w:rPr>
        <w:t>
      мекенжайы ________________________________________________________</w:t>
      </w:r>
    </w:p>
    <w:bookmarkEnd w:id="664"/>
    <w:bookmarkStart w:name="z900" w:id="665"/>
    <w:p>
      <w:pPr>
        <w:spacing w:after="0"/>
        <w:ind w:left="0"/>
        <w:jc w:val="both"/>
      </w:pPr>
      <w:r>
        <w:rPr>
          <w:rFonts w:ascii="Times New Roman"/>
          <w:b w:val="false"/>
          <w:i w:val="false"/>
          <w:color w:val="000000"/>
          <w:sz w:val="28"/>
        </w:rPr>
        <w:t>
      __________________________________________________________________</w:t>
      </w:r>
    </w:p>
    <w:bookmarkEnd w:id="665"/>
    <w:bookmarkStart w:name="z901" w:id="66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666"/>
    <w:bookmarkStart w:name="z902" w:id="667"/>
    <w:p>
      <w:pPr>
        <w:spacing w:after="0"/>
        <w:ind w:left="0"/>
        <w:jc w:val="both"/>
      </w:pPr>
      <w:r>
        <w:rPr>
          <w:rFonts w:ascii="Times New Roman"/>
          <w:b w:val="false"/>
          <w:i w:val="false"/>
          <w:color w:val="000000"/>
          <w:sz w:val="28"/>
        </w:rPr>
        <w:t>
      нөмірі (стационарлық үй-жайлар) нәмірі)</w:t>
      </w:r>
    </w:p>
    <w:bookmarkEnd w:id="667"/>
    <w:bookmarkStart w:name="z903" w:id="668"/>
    <w:p>
      <w:pPr>
        <w:spacing w:after="0"/>
        <w:ind w:left="0"/>
        <w:jc w:val="both"/>
      </w:pPr>
      <w:r>
        <w:rPr>
          <w:rFonts w:ascii="Times New Roman"/>
          <w:b w:val="false"/>
          <w:i w:val="false"/>
          <w:color w:val="000000"/>
          <w:sz w:val="28"/>
        </w:rPr>
        <w:t>
      ______ парақ қоса беріледі.</w:t>
      </w:r>
    </w:p>
    <w:bookmarkEnd w:id="668"/>
    <w:bookmarkStart w:name="z904" w:id="669"/>
    <w:p>
      <w:pPr>
        <w:spacing w:after="0"/>
        <w:ind w:left="0"/>
        <w:jc w:val="both"/>
      </w:pPr>
      <w:r>
        <w:rPr>
          <w:rFonts w:ascii="Times New Roman"/>
          <w:b w:val="false"/>
          <w:i w:val="false"/>
          <w:color w:val="000000"/>
          <w:sz w:val="28"/>
        </w:rPr>
        <w:t>
      Осымен:</w:t>
      </w:r>
    </w:p>
    <w:bookmarkEnd w:id="669"/>
    <w:bookmarkStart w:name="z905" w:id="67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670"/>
    <w:bookmarkStart w:name="z906" w:id="67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671"/>
    <w:bookmarkStart w:name="z907" w:id="67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672"/>
    <w:bookmarkStart w:name="z908" w:id="67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673"/>
    <w:bookmarkStart w:name="z909" w:id="674"/>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674"/>
    <w:bookmarkStart w:name="z910" w:id="675"/>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675"/>
    <w:bookmarkStart w:name="z911" w:id="676"/>
    <w:p>
      <w:pPr>
        <w:spacing w:after="0"/>
        <w:ind w:left="0"/>
        <w:jc w:val="both"/>
      </w:pPr>
      <w:r>
        <w:rPr>
          <w:rFonts w:ascii="Times New Roman"/>
          <w:b w:val="false"/>
          <w:i w:val="false"/>
          <w:color w:val="000000"/>
          <w:sz w:val="28"/>
        </w:rPr>
        <w:t>
      Басшы ________________________ ________________________________  (электрондық цифрлық қолтаңба) (аты, әкесiнiң аты (болған жағдайда), тегi)</w:t>
      </w:r>
    </w:p>
    <w:bookmarkEnd w:id="676"/>
    <w:bookmarkStart w:name="z912" w:id="677"/>
    <w:p>
      <w:pPr>
        <w:spacing w:after="0"/>
        <w:ind w:left="0"/>
        <w:jc w:val="both"/>
      </w:pPr>
      <w:r>
        <w:rPr>
          <w:rFonts w:ascii="Times New Roman"/>
          <w:b w:val="false"/>
          <w:i w:val="false"/>
          <w:color w:val="000000"/>
          <w:sz w:val="28"/>
        </w:rPr>
        <w:t>
      Толтыру күні: 20__ жылғы "__" ____________________</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 жұмыс iстеуге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6" w:id="67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78"/>
    <w:bookmarkStart w:name="z917" w:id="679"/>
    <w:p>
      <w:pPr>
        <w:spacing w:after="0"/>
        <w:ind w:left="0"/>
        <w:jc w:val="both"/>
      </w:pPr>
      <w:r>
        <w:rPr>
          <w:rFonts w:ascii="Times New Roman"/>
          <w:b w:val="false"/>
          <w:i w:val="false"/>
          <w:color w:val="000000"/>
          <w:sz w:val="28"/>
        </w:rPr>
        <w:t>
      ___________________________________________________________</w:t>
      </w:r>
    </w:p>
    <w:bookmarkEnd w:id="679"/>
    <w:bookmarkStart w:name="z918" w:id="680"/>
    <w:p>
      <w:pPr>
        <w:spacing w:after="0"/>
        <w:ind w:left="0"/>
        <w:jc w:val="both"/>
      </w:pPr>
      <w:r>
        <w:rPr>
          <w:rFonts w:ascii="Times New Roman"/>
          <w:b w:val="false"/>
          <w:i w:val="false"/>
          <w:color w:val="000000"/>
          <w:sz w:val="28"/>
        </w:rPr>
        <w:t>
      (лицензиардың толық атауы)</w:t>
      </w:r>
    </w:p>
    <w:bookmarkEnd w:id="680"/>
    <w:bookmarkStart w:name="z919" w:id="681"/>
    <w:p>
      <w:pPr>
        <w:spacing w:after="0"/>
        <w:ind w:left="0"/>
        <w:jc w:val="both"/>
      </w:pPr>
      <w:r>
        <w:rPr>
          <w:rFonts w:ascii="Times New Roman"/>
          <w:b w:val="false"/>
          <w:i w:val="false"/>
          <w:color w:val="000000"/>
          <w:sz w:val="28"/>
        </w:rPr>
        <w:t>
      ____________________________________________________________</w:t>
      </w:r>
    </w:p>
    <w:bookmarkEnd w:id="681"/>
    <w:bookmarkStart w:name="z920" w:id="682"/>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bookmarkEnd w:id="682"/>
    <w:bookmarkStart w:name="z921" w:id="683"/>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683"/>
    <w:bookmarkStart w:name="z922" w:id="684"/>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684"/>
    <w:bookmarkStart w:name="z923" w:id="685"/>
    <w:p>
      <w:pPr>
        <w:spacing w:after="0"/>
        <w:ind w:left="0"/>
        <w:jc w:val="both"/>
      </w:pPr>
      <w:r>
        <w:rPr>
          <w:rFonts w:ascii="Times New Roman"/>
          <w:b w:val="false"/>
          <w:i w:val="false"/>
          <w:color w:val="000000"/>
          <w:sz w:val="28"/>
        </w:rPr>
        <w:t>
      сәйкестендіру нөмірі)</w:t>
      </w:r>
    </w:p>
    <w:bookmarkEnd w:id="685"/>
    <w:bookmarkStart w:name="z924" w:id="686"/>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686"/>
    <w:bookmarkStart w:name="z925" w:id="687"/>
    <w:p>
      <w:pPr>
        <w:spacing w:after="0"/>
        <w:ind w:left="0"/>
        <w:jc w:val="both"/>
      </w:pPr>
      <w:r>
        <w:rPr>
          <w:rFonts w:ascii="Times New Roman"/>
          <w:b w:val="false"/>
          <w:i w:val="false"/>
          <w:color w:val="000000"/>
          <w:sz w:val="28"/>
        </w:rPr>
        <w:t>
      (керегінің астын сызу) № ______ бастап "___" _________ 20___ берілген)</w:t>
      </w:r>
    </w:p>
    <w:bookmarkEnd w:id="687"/>
    <w:bookmarkStart w:name="z926" w:id="688"/>
    <w:p>
      <w:pPr>
        <w:spacing w:after="0"/>
        <w:ind w:left="0"/>
        <w:jc w:val="both"/>
      </w:pPr>
      <w:r>
        <w:rPr>
          <w:rFonts w:ascii="Times New Roman"/>
          <w:b w:val="false"/>
          <w:i w:val="false"/>
          <w:color w:val="000000"/>
          <w:sz w:val="28"/>
        </w:rPr>
        <w:t>
      _________________________________________________________________</w:t>
      </w:r>
    </w:p>
    <w:bookmarkEnd w:id="688"/>
    <w:bookmarkStart w:name="z927" w:id="689"/>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bookmarkEnd w:id="689"/>
    <w:bookmarkStart w:name="z928" w:id="690"/>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690"/>
    <w:bookmarkStart w:name="z929" w:id="691"/>
    <w:p>
      <w:pPr>
        <w:spacing w:after="0"/>
        <w:ind w:left="0"/>
        <w:jc w:val="both"/>
      </w:pPr>
      <w:r>
        <w:rPr>
          <w:rFonts w:ascii="Times New Roman"/>
          <w:b w:val="false"/>
          <w:i w:val="false"/>
          <w:color w:val="000000"/>
          <w:sz w:val="28"/>
        </w:rPr>
        <w:t>
      лицензиардың атауы)</w:t>
      </w:r>
    </w:p>
    <w:bookmarkEnd w:id="691"/>
    <w:bookmarkStart w:name="z930" w:id="692"/>
    <w:p>
      <w:pPr>
        <w:spacing w:after="0"/>
        <w:ind w:left="0"/>
        <w:jc w:val="both"/>
      </w:pPr>
      <w:r>
        <w:rPr>
          <w:rFonts w:ascii="Times New Roman"/>
          <w:b w:val="false"/>
          <w:i w:val="false"/>
          <w:color w:val="000000"/>
          <w:sz w:val="28"/>
        </w:rPr>
        <w:t>
      _____________________________________________________ жүзеге асыруға</w:t>
      </w:r>
    </w:p>
    <w:bookmarkEnd w:id="692"/>
    <w:bookmarkStart w:name="z931" w:id="693"/>
    <w:p>
      <w:pPr>
        <w:spacing w:after="0"/>
        <w:ind w:left="0"/>
        <w:jc w:val="both"/>
      </w:pPr>
      <w:r>
        <w:rPr>
          <w:rFonts w:ascii="Times New Roman"/>
          <w:b w:val="false"/>
          <w:i w:val="false"/>
          <w:color w:val="000000"/>
          <w:sz w:val="28"/>
        </w:rPr>
        <w:t xml:space="preserve">
      (қызмет түрінің және(немесе) қызметтің кіші түрі(лері)нің толық атауы)    (тиісті тор </w:t>
      </w:r>
    </w:p>
    <w:bookmarkEnd w:id="693"/>
    <w:bookmarkStart w:name="z932" w:id="694"/>
    <w:p>
      <w:pPr>
        <w:spacing w:after="0"/>
        <w:ind w:left="0"/>
        <w:jc w:val="both"/>
      </w:pPr>
      <w:r>
        <w:rPr>
          <w:rFonts w:ascii="Times New Roman"/>
          <w:b w:val="false"/>
          <w:i w:val="false"/>
          <w:color w:val="000000"/>
          <w:sz w:val="28"/>
        </w:rPr>
        <w:t>
      көзде Х көрсетіңіз):</w:t>
      </w:r>
    </w:p>
    <w:bookmarkEnd w:id="694"/>
    <w:bookmarkStart w:name="z933" w:id="695"/>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bookmarkEnd w:id="695"/>
    <w:bookmarkStart w:name="z934" w:id="696"/>
    <w:p>
      <w:pPr>
        <w:spacing w:after="0"/>
        <w:ind w:left="0"/>
        <w:jc w:val="both"/>
      </w:pPr>
      <w:r>
        <w:rPr>
          <w:rFonts w:ascii="Times New Roman"/>
          <w:b w:val="false"/>
          <w:i w:val="false"/>
          <w:color w:val="000000"/>
          <w:sz w:val="28"/>
        </w:rPr>
        <w:t xml:space="preserve">
      Республикасы Заңының (бұдан әрі – Заң) 34-бабында айқындалған тәртіпке сәйкес </w:t>
      </w:r>
    </w:p>
    <w:bookmarkEnd w:id="696"/>
    <w:bookmarkStart w:name="z935" w:id="697"/>
    <w:p>
      <w:pPr>
        <w:spacing w:after="0"/>
        <w:ind w:left="0"/>
        <w:jc w:val="both"/>
      </w:pPr>
      <w:r>
        <w:rPr>
          <w:rFonts w:ascii="Times New Roman"/>
          <w:b w:val="false"/>
          <w:i w:val="false"/>
          <w:color w:val="000000"/>
          <w:sz w:val="28"/>
        </w:rPr>
        <w:t>
      (тиісті тор көзде Х көрсетіңіз):</w:t>
      </w:r>
    </w:p>
    <w:bookmarkEnd w:id="697"/>
    <w:bookmarkStart w:name="z936" w:id="698"/>
    <w:p>
      <w:pPr>
        <w:spacing w:after="0"/>
        <w:ind w:left="0"/>
        <w:jc w:val="both"/>
      </w:pPr>
      <w:r>
        <w:rPr>
          <w:rFonts w:ascii="Times New Roman"/>
          <w:b w:val="false"/>
          <w:i w:val="false"/>
          <w:color w:val="000000"/>
          <w:sz w:val="28"/>
        </w:rPr>
        <w:t>
      бірігу _______________________________________________________</w:t>
      </w:r>
    </w:p>
    <w:bookmarkEnd w:id="698"/>
    <w:bookmarkStart w:name="z937" w:id="699"/>
    <w:p>
      <w:pPr>
        <w:spacing w:after="0"/>
        <w:ind w:left="0"/>
        <w:jc w:val="both"/>
      </w:pPr>
      <w:r>
        <w:rPr>
          <w:rFonts w:ascii="Times New Roman"/>
          <w:b w:val="false"/>
          <w:i w:val="false"/>
          <w:color w:val="000000"/>
          <w:sz w:val="28"/>
        </w:rPr>
        <w:t>
      қайта құру ___________________________________________________</w:t>
      </w:r>
    </w:p>
    <w:bookmarkEnd w:id="699"/>
    <w:bookmarkStart w:name="z938" w:id="700"/>
    <w:p>
      <w:pPr>
        <w:spacing w:after="0"/>
        <w:ind w:left="0"/>
        <w:jc w:val="both"/>
      </w:pPr>
      <w:r>
        <w:rPr>
          <w:rFonts w:ascii="Times New Roman"/>
          <w:b w:val="false"/>
          <w:i w:val="false"/>
          <w:color w:val="000000"/>
          <w:sz w:val="28"/>
        </w:rPr>
        <w:t>
      қосылу ______________________________________________________</w:t>
      </w:r>
    </w:p>
    <w:bookmarkEnd w:id="700"/>
    <w:bookmarkStart w:name="z939" w:id="701"/>
    <w:p>
      <w:pPr>
        <w:spacing w:after="0"/>
        <w:ind w:left="0"/>
        <w:jc w:val="both"/>
      </w:pPr>
      <w:r>
        <w:rPr>
          <w:rFonts w:ascii="Times New Roman"/>
          <w:b w:val="false"/>
          <w:i w:val="false"/>
          <w:color w:val="000000"/>
          <w:sz w:val="28"/>
        </w:rPr>
        <w:t>
      бөліп шығару_________________________________________________</w:t>
      </w:r>
    </w:p>
    <w:bookmarkEnd w:id="701"/>
    <w:bookmarkStart w:name="z940" w:id="702"/>
    <w:p>
      <w:pPr>
        <w:spacing w:after="0"/>
        <w:ind w:left="0"/>
        <w:jc w:val="both"/>
      </w:pPr>
      <w:r>
        <w:rPr>
          <w:rFonts w:ascii="Times New Roman"/>
          <w:b w:val="false"/>
          <w:i w:val="false"/>
          <w:color w:val="000000"/>
          <w:sz w:val="28"/>
        </w:rPr>
        <w:t>
      бөліну ___________________________жолымен қайта ұйымдастырылуы;</w:t>
      </w:r>
    </w:p>
    <w:bookmarkEnd w:id="702"/>
    <w:bookmarkStart w:name="z941" w:id="703"/>
    <w:p>
      <w:pPr>
        <w:spacing w:after="0"/>
        <w:ind w:left="0"/>
        <w:jc w:val="both"/>
      </w:pPr>
      <w:r>
        <w:rPr>
          <w:rFonts w:ascii="Times New Roman"/>
          <w:b w:val="false"/>
          <w:i w:val="false"/>
          <w:color w:val="000000"/>
          <w:sz w:val="28"/>
        </w:rPr>
        <w:t>
      2) заңды тұлға-лицензиат атауының өзгеруі ______________________;</w:t>
      </w:r>
    </w:p>
    <w:bookmarkEnd w:id="703"/>
    <w:bookmarkStart w:name="z942" w:id="704"/>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704"/>
    <w:bookmarkStart w:name="z943" w:id="705"/>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705"/>
    <w:bookmarkStart w:name="z944" w:id="706"/>
    <w:p>
      <w:pPr>
        <w:spacing w:after="0"/>
        <w:ind w:left="0"/>
        <w:jc w:val="both"/>
      </w:pPr>
      <w:r>
        <w:rPr>
          <w:rFonts w:ascii="Times New Roman"/>
          <w:b w:val="false"/>
          <w:i w:val="false"/>
          <w:color w:val="000000"/>
          <w:sz w:val="28"/>
        </w:rPr>
        <w:t>
      ______________________;</w:t>
      </w:r>
    </w:p>
    <w:bookmarkEnd w:id="706"/>
    <w:bookmarkStart w:name="z945" w:id="707"/>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w:t>
      </w:r>
    </w:p>
    <w:bookmarkEnd w:id="707"/>
    <w:bookmarkStart w:name="z946" w:id="708"/>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708"/>
    <w:bookmarkStart w:name="z947" w:id="709"/>
    <w:p>
      <w:pPr>
        <w:spacing w:after="0"/>
        <w:ind w:left="0"/>
        <w:jc w:val="both"/>
      </w:pPr>
      <w:r>
        <w:rPr>
          <w:rFonts w:ascii="Times New Roman"/>
          <w:b w:val="false"/>
          <w:i w:val="false"/>
          <w:color w:val="000000"/>
          <w:sz w:val="28"/>
        </w:rPr>
        <w:t>
      7) қызмет түрі атауының өзгеруі _______________________________;</w:t>
      </w:r>
    </w:p>
    <w:bookmarkEnd w:id="709"/>
    <w:bookmarkStart w:name="z948" w:id="710"/>
    <w:p>
      <w:pPr>
        <w:spacing w:after="0"/>
        <w:ind w:left="0"/>
        <w:jc w:val="both"/>
      </w:pPr>
      <w:r>
        <w:rPr>
          <w:rFonts w:ascii="Times New Roman"/>
          <w:b w:val="false"/>
          <w:i w:val="false"/>
          <w:color w:val="000000"/>
          <w:sz w:val="28"/>
        </w:rPr>
        <w:t>
      8) қызметтің кіші түрі атауының өзгеруі ________________________;</w:t>
      </w:r>
    </w:p>
    <w:bookmarkEnd w:id="710"/>
    <w:bookmarkStart w:name="z949" w:id="711"/>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711"/>
    <w:bookmarkStart w:name="z950" w:id="712"/>
    <w:p>
      <w:pPr>
        <w:spacing w:after="0"/>
        <w:ind w:left="0"/>
        <w:jc w:val="both"/>
      </w:pPr>
      <w:r>
        <w:rPr>
          <w:rFonts w:ascii="Times New Roman"/>
          <w:b w:val="false"/>
          <w:i w:val="false"/>
          <w:color w:val="000000"/>
          <w:sz w:val="28"/>
        </w:rPr>
        <w:t>
      Заңды тұлғаның мекенжайы ___________________________________</w:t>
      </w:r>
    </w:p>
    <w:bookmarkEnd w:id="712"/>
    <w:bookmarkStart w:name="z951" w:id="713"/>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713"/>
    <w:bookmarkStart w:name="z952" w:id="714"/>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714"/>
    <w:bookmarkStart w:name="z953" w:id="715"/>
    <w:p>
      <w:pPr>
        <w:spacing w:after="0"/>
        <w:ind w:left="0"/>
        <w:jc w:val="both"/>
      </w:pPr>
      <w:r>
        <w:rPr>
          <w:rFonts w:ascii="Times New Roman"/>
          <w:b w:val="false"/>
          <w:i w:val="false"/>
          <w:color w:val="000000"/>
          <w:sz w:val="28"/>
        </w:rPr>
        <w:t>
      Электрондық пошта __________________________________________</w:t>
      </w:r>
    </w:p>
    <w:bookmarkEnd w:id="715"/>
    <w:bookmarkStart w:name="z954" w:id="716"/>
    <w:p>
      <w:pPr>
        <w:spacing w:after="0"/>
        <w:ind w:left="0"/>
        <w:jc w:val="both"/>
      </w:pPr>
      <w:r>
        <w:rPr>
          <w:rFonts w:ascii="Times New Roman"/>
          <w:b w:val="false"/>
          <w:i w:val="false"/>
          <w:color w:val="000000"/>
          <w:sz w:val="28"/>
        </w:rPr>
        <w:t>
      Телефондар __________________________________________________</w:t>
      </w:r>
    </w:p>
    <w:bookmarkEnd w:id="716"/>
    <w:bookmarkStart w:name="z955" w:id="717"/>
    <w:p>
      <w:pPr>
        <w:spacing w:after="0"/>
        <w:ind w:left="0"/>
        <w:jc w:val="both"/>
      </w:pPr>
      <w:r>
        <w:rPr>
          <w:rFonts w:ascii="Times New Roman"/>
          <w:b w:val="false"/>
          <w:i w:val="false"/>
          <w:color w:val="000000"/>
          <w:sz w:val="28"/>
        </w:rPr>
        <w:t>
      Факс ________________________________________________________</w:t>
      </w:r>
    </w:p>
    <w:bookmarkEnd w:id="717"/>
    <w:bookmarkStart w:name="z956" w:id="718"/>
    <w:p>
      <w:pPr>
        <w:spacing w:after="0"/>
        <w:ind w:left="0"/>
        <w:jc w:val="both"/>
      </w:pPr>
      <w:r>
        <w:rPr>
          <w:rFonts w:ascii="Times New Roman"/>
          <w:b w:val="false"/>
          <w:i w:val="false"/>
          <w:color w:val="000000"/>
          <w:sz w:val="28"/>
        </w:rPr>
        <w:t>
      Банктік шот ________________________________________________</w:t>
      </w:r>
    </w:p>
    <w:bookmarkEnd w:id="718"/>
    <w:bookmarkStart w:name="z957" w:id="719"/>
    <w:p>
      <w:pPr>
        <w:spacing w:after="0"/>
        <w:ind w:left="0"/>
        <w:jc w:val="both"/>
      </w:pPr>
      <w:r>
        <w:rPr>
          <w:rFonts w:ascii="Times New Roman"/>
          <w:b w:val="false"/>
          <w:i w:val="false"/>
          <w:color w:val="000000"/>
          <w:sz w:val="28"/>
        </w:rPr>
        <w:t>
      (шот нөмірі, банктiң атауы және орналасқан жерi)</w:t>
      </w:r>
    </w:p>
    <w:bookmarkEnd w:id="719"/>
    <w:bookmarkStart w:name="z958" w:id="72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bookmarkEnd w:id="720"/>
    <w:bookmarkStart w:name="z959" w:id="721"/>
    <w:p>
      <w:pPr>
        <w:spacing w:after="0"/>
        <w:ind w:left="0"/>
        <w:jc w:val="both"/>
      </w:pPr>
      <w:r>
        <w:rPr>
          <w:rFonts w:ascii="Times New Roman"/>
          <w:b w:val="false"/>
          <w:i w:val="false"/>
          <w:color w:val="000000"/>
          <w:sz w:val="28"/>
        </w:rPr>
        <w:t>
      мекенжайы _____________________________________________________</w:t>
      </w:r>
    </w:p>
    <w:bookmarkEnd w:id="721"/>
    <w:bookmarkStart w:name="z960" w:id="722"/>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722"/>
    <w:bookmarkStart w:name="z961" w:id="723"/>
    <w:p>
      <w:pPr>
        <w:spacing w:after="0"/>
        <w:ind w:left="0"/>
        <w:jc w:val="both"/>
      </w:pPr>
      <w:r>
        <w:rPr>
          <w:rFonts w:ascii="Times New Roman"/>
          <w:b w:val="false"/>
          <w:i w:val="false"/>
          <w:color w:val="000000"/>
          <w:sz w:val="28"/>
        </w:rPr>
        <w:t>
      (стационарлық үй-жайлар) нөмірі)</w:t>
      </w:r>
    </w:p>
    <w:bookmarkEnd w:id="723"/>
    <w:bookmarkStart w:name="z962" w:id="724"/>
    <w:p>
      <w:pPr>
        <w:spacing w:after="0"/>
        <w:ind w:left="0"/>
        <w:jc w:val="both"/>
      </w:pPr>
      <w:r>
        <w:rPr>
          <w:rFonts w:ascii="Times New Roman"/>
          <w:b w:val="false"/>
          <w:i w:val="false"/>
          <w:color w:val="000000"/>
          <w:sz w:val="28"/>
        </w:rPr>
        <w:t>
      ______ парақ қоса беріледі.</w:t>
      </w:r>
    </w:p>
    <w:bookmarkEnd w:id="724"/>
    <w:bookmarkStart w:name="z963" w:id="725"/>
    <w:p>
      <w:pPr>
        <w:spacing w:after="0"/>
        <w:ind w:left="0"/>
        <w:jc w:val="both"/>
      </w:pPr>
      <w:r>
        <w:rPr>
          <w:rFonts w:ascii="Times New Roman"/>
          <w:b w:val="false"/>
          <w:i w:val="false"/>
          <w:color w:val="000000"/>
          <w:sz w:val="28"/>
        </w:rPr>
        <w:t>
      Осымен:</w:t>
      </w:r>
    </w:p>
    <w:bookmarkEnd w:id="725"/>
    <w:bookmarkStart w:name="z964" w:id="726"/>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26"/>
    <w:bookmarkStart w:name="z965" w:id="727"/>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727"/>
    <w:bookmarkStart w:name="z966" w:id="728"/>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728"/>
    <w:bookmarkStart w:name="z967" w:id="729"/>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729"/>
    <w:bookmarkStart w:name="z968" w:id="730"/>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730"/>
    <w:bookmarkStart w:name="z969" w:id="731"/>
    <w:p>
      <w:pPr>
        <w:spacing w:after="0"/>
        <w:ind w:left="0"/>
        <w:jc w:val="both"/>
      </w:pPr>
      <w:r>
        <w:rPr>
          <w:rFonts w:ascii="Times New Roman"/>
          <w:b w:val="false"/>
          <w:i w:val="false"/>
          <w:color w:val="000000"/>
          <w:sz w:val="28"/>
        </w:rPr>
        <w:t>
      Басшы _______________________ ___________________________________</w:t>
      </w:r>
    </w:p>
    <w:bookmarkEnd w:id="731"/>
    <w:bookmarkStart w:name="z970" w:id="732"/>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732"/>
    <w:bookmarkStart w:name="z971" w:id="733"/>
    <w:p>
      <w:pPr>
        <w:spacing w:after="0"/>
        <w:ind w:left="0"/>
        <w:jc w:val="both"/>
      </w:pPr>
      <w:r>
        <w:rPr>
          <w:rFonts w:ascii="Times New Roman"/>
          <w:b w:val="false"/>
          <w:i w:val="false"/>
          <w:color w:val="000000"/>
          <w:sz w:val="28"/>
        </w:rPr>
        <w:t>
      Толтыру күні: 20__ жылғы "__" _________________</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 жұмыс iстеуге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34"/>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734"/>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35"/>
          <w:p>
            <w:pPr>
              <w:spacing w:after="20"/>
              <w:ind w:left="20"/>
              <w:jc w:val="both"/>
            </w:pPr>
          </w:p>
          <w:bookmarkEnd w:id="735"/>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36"/>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736"/>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37"/>
          <w:p>
            <w:pPr>
              <w:spacing w:after="20"/>
              <w:ind w:left="20"/>
              <w:jc w:val="both"/>
            </w:pPr>
            <w:r>
              <w:rPr>
                <w:rFonts w:ascii="Times New Roman"/>
                <w:b w:val="false"/>
                <w:i w:val="false"/>
                <w:color w:val="000000"/>
                <w:sz w:val="20"/>
              </w:rPr>
              <w:t>
 </w:t>
            </w:r>
          </w:p>
          <w:bookmarkEnd w:id="737"/>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982"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987" w:id="739"/>
    <w:p>
      <w:pPr>
        <w:spacing w:after="0"/>
        <w:ind w:left="0"/>
        <w:jc w:val="left"/>
      </w:pPr>
      <w:r>
        <w:rPr>
          <w:rFonts w:ascii="Times New Roman"/>
          <w:b/>
          <w:i w:val="false"/>
          <w:color w:val="000000"/>
        </w:rPr>
        <w:t xml:space="preserve"> "Радиоактивтi заттармен, құрамында радиоактивтi заттар бар аспаптармен және қондырғылармен жұмыс iстеуге арналған лицензия беру" мемлекеттік қызмет көрсетуге қойылатын негізгі талаптар тізбесі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40"/>
          <w:p>
            <w:pPr>
              <w:spacing w:after="20"/>
              <w:ind w:left="20"/>
              <w:jc w:val="both"/>
            </w:pPr>
            <w:r>
              <w:rPr>
                <w:rFonts w:ascii="Times New Roman"/>
                <w:b w:val="false"/>
                <w:i w:val="false"/>
                <w:color w:val="000000"/>
                <w:sz w:val="20"/>
              </w:rPr>
              <w:t>
1) радиоактивті заттарды, құрамында радиоактивті заттар бар аспаптар мен қондырғыларды дайындау;</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радиоактивті заттарды, құрамында радиоактивті заттар бар аспаптар мен қондырғыларды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радиоактивті заттарды, құрамында радиоактивті заттар бар аспаптарды және қондырғыларды өткізу;</w:t>
            </w:r>
          </w:p>
          <w:p>
            <w:pPr>
              <w:spacing w:after="20"/>
              <w:ind w:left="20"/>
              <w:jc w:val="both"/>
            </w:pPr>
            <w:r>
              <w:rPr>
                <w:rFonts w:ascii="Times New Roman"/>
                <w:b w:val="false"/>
                <w:i w:val="false"/>
                <w:color w:val="000000"/>
                <w:sz w:val="20"/>
              </w:rPr>
              <w:t>
4) радиоактивті заттарды, құрамында радиоактивті заттар бар аспаптарды және қондырғыларды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1"/>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741"/>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42"/>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742"/>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3"/>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4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744"/>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5"/>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3-тарауында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3-тарауында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46"/>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47"/>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қызметтерді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w:t>
            </w:r>
            <w:r>
              <w:br/>
            </w:r>
            <w:r>
              <w:rPr>
                <w:rFonts w:ascii="Times New Roman"/>
                <w:b w:val="false"/>
                <w:i w:val="false"/>
                <w:color w:val="000000"/>
                <w:sz w:val="20"/>
              </w:rPr>
              <w:t>құрамында радиоактивтi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iстеуге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r>
              <w:br/>
            </w:r>
            <w:r>
              <w:rPr>
                <w:rFonts w:ascii="Times New Roman"/>
                <w:b w:val="false"/>
                <w:i w:val="false"/>
                <w:color w:val="000000"/>
                <w:sz w:val="20"/>
              </w:rPr>
              <w:t>Нысан</w:t>
            </w:r>
          </w:p>
        </w:tc>
      </w:tr>
    </w:tbl>
    <w:bookmarkStart w:name="z1035" w:id="748"/>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748"/>
    <w:bookmarkStart w:name="z1036" w:id="749"/>
    <w:p>
      <w:pPr>
        <w:spacing w:after="0"/>
        <w:ind w:left="0"/>
        <w:jc w:val="both"/>
      </w:pPr>
      <w:r>
        <w:rPr>
          <w:rFonts w:ascii="Times New Roman"/>
          <w:b w:val="false"/>
          <w:i w:val="false"/>
          <w:color w:val="000000"/>
          <w:sz w:val="28"/>
        </w:rPr>
        <w:t>
      _____________________________________________________________</w:t>
      </w:r>
    </w:p>
    <w:bookmarkEnd w:id="749"/>
    <w:bookmarkStart w:name="z1037" w:id="750"/>
    <w:p>
      <w:pPr>
        <w:spacing w:after="0"/>
        <w:ind w:left="0"/>
        <w:jc w:val="both"/>
      </w:pPr>
      <w:r>
        <w:rPr>
          <w:rFonts w:ascii="Times New Roman"/>
          <w:b w:val="false"/>
          <w:i w:val="false"/>
          <w:color w:val="000000"/>
          <w:sz w:val="28"/>
        </w:rPr>
        <w:t>
      (лицензиардың толық атауы)</w:t>
      </w:r>
    </w:p>
    <w:bookmarkEnd w:id="750"/>
    <w:bookmarkStart w:name="z1038" w:id="751"/>
    <w:p>
      <w:pPr>
        <w:spacing w:after="0"/>
        <w:ind w:left="0"/>
        <w:jc w:val="both"/>
      </w:pPr>
      <w:r>
        <w:rPr>
          <w:rFonts w:ascii="Times New Roman"/>
          <w:b w:val="false"/>
          <w:i w:val="false"/>
          <w:color w:val="000000"/>
          <w:sz w:val="28"/>
        </w:rPr>
        <w:t>
      _____________________________________________________________</w:t>
      </w:r>
    </w:p>
    <w:bookmarkEnd w:id="751"/>
    <w:bookmarkStart w:name="z1039" w:id="752"/>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w:t>
      </w:r>
    </w:p>
    <w:bookmarkEnd w:id="752"/>
    <w:bookmarkStart w:name="z1040" w:id="753"/>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753"/>
    <w:bookmarkStart w:name="z1041" w:id="754"/>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754"/>
    <w:bookmarkStart w:name="z1042" w:id="755"/>
    <w:p>
      <w:pPr>
        <w:spacing w:after="0"/>
        <w:ind w:left="0"/>
        <w:jc w:val="both"/>
      </w:pPr>
      <w:r>
        <w:rPr>
          <w:rFonts w:ascii="Times New Roman"/>
          <w:b w:val="false"/>
          <w:i w:val="false"/>
          <w:color w:val="000000"/>
          <w:sz w:val="28"/>
        </w:rPr>
        <w:t>
      сәйкестендіру нөмірі)</w:t>
      </w:r>
    </w:p>
    <w:bookmarkEnd w:id="755"/>
    <w:bookmarkStart w:name="z1043" w:id="756"/>
    <w:p>
      <w:pPr>
        <w:spacing w:after="0"/>
        <w:ind w:left="0"/>
        <w:jc w:val="both"/>
      </w:pPr>
      <w:r>
        <w:rPr>
          <w:rFonts w:ascii="Times New Roman"/>
          <w:b w:val="false"/>
          <w:i w:val="false"/>
          <w:color w:val="000000"/>
          <w:sz w:val="28"/>
        </w:rPr>
        <w:t>
      _____________________________________________________________</w:t>
      </w:r>
    </w:p>
    <w:bookmarkEnd w:id="756"/>
    <w:bookmarkStart w:name="z1044" w:id="757"/>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757"/>
    <w:bookmarkStart w:name="z1045" w:id="758"/>
    <w:p>
      <w:pPr>
        <w:spacing w:after="0"/>
        <w:ind w:left="0"/>
        <w:jc w:val="both"/>
      </w:pPr>
      <w:r>
        <w:rPr>
          <w:rFonts w:ascii="Times New Roman"/>
          <w:b w:val="false"/>
          <w:i w:val="false"/>
          <w:color w:val="000000"/>
          <w:sz w:val="28"/>
        </w:rPr>
        <w:t>
      көрсетiлсiн)</w:t>
      </w:r>
    </w:p>
    <w:bookmarkEnd w:id="758"/>
    <w:bookmarkStart w:name="z1046" w:id="759"/>
    <w:p>
      <w:pPr>
        <w:spacing w:after="0"/>
        <w:ind w:left="0"/>
        <w:jc w:val="both"/>
      </w:pPr>
      <w:r>
        <w:rPr>
          <w:rFonts w:ascii="Times New Roman"/>
          <w:b w:val="false"/>
          <w:i w:val="false"/>
          <w:color w:val="000000"/>
          <w:sz w:val="28"/>
        </w:rPr>
        <w:t>
      _____________________________________________________________</w:t>
      </w:r>
    </w:p>
    <w:bookmarkEnd w:id="759"/>
    <w:bookmarkStart w:name="z1047" w:id="760"/>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жеткізгіште </w:t>
      </w:r>
    </w:p>
    <w:bookmarkEnd w:id="760"/>
    <w:bookmarkStart w:name="z1048" w:id="761"/>
    <w:p>
      <w:pPr>
        <w:spacing w:after="0"/>
        <w:ind w:left="0"/>
        <w:jc w:val="both"/>
      </w:pPr>
      <w:r>
        <w:rPr>
          <w:rFonts w:ascii="Times New Roman"/>
          <w:b w:val="false"/>
          <w:i w:val="false"/>
          <w:color w:val="000000"/>
          <w:sz w:val="28"/>
        </w:rPr>
        <w:t>
      __________________________________________________</w:t>
      </w:r>
    </w:p>
    <w:bookmarkEnd w:id="761"/>
    <w:bookmarkStart w:name="z1049" w:id="762"/>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762"/>
    <w:bookmarkStart w:name="z1050" w:id="763"/>
    <w:p>
      <w:pPr>
        <w:spacing w:after="0"/>
        <w:ind w:left="0"/>
        <w:jc w:val="both"/>
      </w:pPr>
      <w:r>
        <w:rPr>
          <w:rFonts w:ascii="Times New Roman"/>
          <w:b w:val="false"/>
          <w:i w:val="false"/>
          <w:color w:val="000000"/>
          <w:sz w:val="28"/>
        </w:rPr>
        <w:t>
      беруiңiздi сұраймын.</w:t>
      </w:r>
    </w:p>
    <w:bookmarkEnd w:id="763"/>
    <w:bookmarkStart w:name="z1051" w:id="764"/>
    <w:p>
      <w:pPr>
        <w:spacing w:after="0"/>
        <w:ind w:left="0"/>
        <w:jc w:val="both"/>
      </w:pPr>
      <w:r>
        <w:rPr>
          <w:rFonts w:ascii="Times New Roman"/>
          <w:b w:val="false"/>
          <w:i w:val="false"/>
          <w:color w:val="000000"/>
          <w:sz w:val="28"/>
        </w:rPr>
        <w:t>
      Заңды тұлғаның мекенжайы ____________________________________</w:t>
      </w:r>
    </w:p>
    <w:bookmarkEnd w:id="764"/>
    <w:bookmarkStart w:name="z1052" w:id="765"/>
    <w:p>
      <w:pPr>
        <w:spacing w:after="0"/>
        <w:ind w:left="0"/>
        <w:jc w:val="both"/>
      </w:pPr>
      <w:r>
        <w:rPr>
          <w:rFonts w:ascii="Times New Roman"/>
          <w:b w:val="false"/>
          <w:i w:val="false"/>
          <w:color w:val="000000"/>
          <w:sz w:val="28"/>
        </w:rPr>
        <w:t>
      __________________________________________________________________</w:t>
      </w:r>
    </w:p>
    <w:bookmarkEnd w:id="765"/>
    <w:bookmarkStart w:name="z1053" w:id="766"/>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766"/>
    <w:bookmarkStart w:name="z1054" w:id="767"/>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767"/>
    <w:bookmarkStart w:name="z1055" w:id="768"/>
    <w:p>
      <w:pPr>
        <w:spacing w:after="0"/>
        <w:ind w:left="0"/>
        <w:jc w:val="both"/>
      </w:pPr>
      <w:r>
        <w:rPr>
          <w:rFonts w:ascii="Times New Roman"/>
          <w:b w:val="false"/>
          <w:i w:val="false"/>
          <w:color w:val="000000"/>
          <w:sz w:val="28"/>
        </w:rPr>
        <w:t>
      Электрондық пошта __________________________________________</w:t>
      </w:r>
    </w:p>
    <w:bookmarkEnd w:id="768"/>
    <w:bookmarkStart w:name="z1056" w:id="769"/>
    <w:p>
      <w:pPr>
        <w:spacing w:after="0"/>
        <w:ind w:left="0"/>
        <w:jc w:val="both"/>
      </w:pPr>
      <w:r>
        <w:rPr>
          <w:rFonts w:ascii="Times New Roman"/>
          <w:b w:val="false"/>
          <w:i w:val="false"/>
          <w:color w:val="000000"/>
          <w:sz w:val="28"/>
        </w:rPr>
        <w:t>
      Телефондары__________________________________________________</w:t>
      </w:r>
    </w:p>
    <w:bookmarkEnd w:id="769"/>
    <w:bookmarkStart w:name="z1057" w:id="770"/>
    <w:p>
      <w:pPr>
        <w:spacing w:after="0"/>
        <w:ind w:left="0"/>
        <w:jc w:val="both"/>
      </w:pPr>
      <w:r>
        <w:rPr>
          <w:rFonts w:ascii="Times New Roman"/>
          <w:b w:val="false"/>
          <w:i w:val="false"/>
          <w:color w:val="000000"/>
          <w:sz w:val="28"/>
        </w:rPr>
        <w:t>
      Факс_________________________________________________________</w:t>
      </w:r>
    </w:p>
    <w:bookmarkEnd w:id="770"/>
    <w:bookmarkStart w:name="z1058" w:id="771"/>
    <w:p>
      <w:pPr>
        <w:spacing w:after="0"/>
        <w:ind w:left="0"/>
        <w:jc w:val="both"/>
      </w:pPr>
      <w:r>
        <w:rPr>
          <w:rFonts w:ascii="Times New Roman"/>
          <w:b w:val="false"/>
          <w:i w:val="false"/>
          <w:color w:val="000000"/>
          <w:sz w:val="28"/>
        </w:rPr>
        <w:t>
      Банк шоты ___________________________________________________</w:t>
      </w:r>
    </w:p>
    <w:bookmarkEnd w:id="771"/>
    <w:bookmarkStart w:name="z1059" w:id="772"/>
    <w:p>
      <w:pPr>
        <w:spacing w:after="0"/>
        <w:ind w:left="0"/>
        <w:jc w:val="both"/>
      </w:pPr>
      <w:r>
        <w:rPr>
          <w:rFonts w:ascii="Times New Roman"/>
          <w:b w:val="false"/>
          <w:i w:val="false"/>
          <w:color w:val="000000"/>
          <w:sz w:val="28"/>
        </w:rPr>
        <w:t>
      (шот нөмірі, банктің атауы және орналасқан жерi)</w:t>
      </w:r>
    </w:p>
    <w:bookmarkEnd w:id="772"/>
    <w:bookmarkStart w:name="z1060" w:id="773"/>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773"/>
    <w:bookmarkStart w:name="z1061" w:id="774"/>
    <w:p>
      <w:pPr>
        <w:spacing w:after="0"/>
        <w:ind w:left="0"/>
        <w:jc w:val="both"/>
      </w:pPr>
      <w:r>
        <w:rPr>
          <w:rFonts w:ascii="Times New Roman"/>
          <w:b w:val="false"/>
          <w:i w:val="false"/>
          <w:color w:val="000000"/>
          <w:sz w:val="28"/>
        </w:rPr>
        <w:t>
      ___________________________________________________________________</w:t>
      </w:r>
    </w:p>
    <w:bookmarkEnd w:id="774"/>
    <w:bookmarkStart w:name="z1062" w:id="775"/>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775"/>
    <w:bookmarkStart w:name="z1063" w:id="776"/>
    <w:p>
      <w:pPr>
        <w:spacing w:after="0"/>
        <w:ind w:left="0"/>
        <w:jc w:val="both"/>
      </w:pPr>
      <w:r>
        <w:rPr>
          <w:rFonts w:ascii="Times New Roman"/>
          <w:b w:val="false"/>
          <w:i w:val="false"/>
          <w:color w:val="000000"/>
          <w:sz w:val="28"/>
        </w:rPr>
        <w:t>
      нөмірі (стационарлық үй-жайлар) нәмірі)</w:t>
      </w:r>
    </w:p>
    <w:bookmarkEnd w:id="776"/>
    <w:bookmarkStart w:name="z1064" w:id="777"/>
    <w:p>
      <w:pPr>
        <w:spacing w:after="0"/>
        <w:ind w:left="0"/>
        <w:jc w:val="both"/>
      </w:pPr>
      <w:r>
        <w:rPr>
          <w:rFonts w:ascii="Times New Roman"/>
          <w:b w:val="false"/>
          <w:i w:val="false"/>
          <w:color w:val="000000"/>
          <w:sz w:val="28"/>
        </w:rPr>
        <w:t>
      ______ парақ қоса беріледі.</w:t>
      </w:r>
    </w:p>
    <w:bookmarkEnd w:id="777"/>
    <w:bookmarkStart w:name="z1065" w:id="778"/>
    <w:p>
      <w:pPr>
        <w:spacing w:after="0"/>
        <w:ind w:left="0"/>
        <w:jc w:val="both"/>
      </w:pPr>
      <w:r>
        <w:rPr>
          <w:rFonts w:ascii="Times New Roman"/>
          <w:b w:val="false"/>
          <w:i w:val="false"/>
          <w:color w:val="000000"/>
          <w:sz w:val="28"/>
        </w:rPr>
        <w:t>
      Осымен:</w:t>
      </w:r>
    </w:p>
    <w:bookmarkEnd w:id="778"/>
    <w:bookmarkStart w:name="z1066" w:id="77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79"/>
    <w:bookmarkStart w:name="z1067" w:id="78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780"/>
    <w:bookmarkStart w:name="z1068" w:id="78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781"/>
    <w:bookmarkStart w:name="z1069" w:id="782"/>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782"/>
    <w:bookmarkStart w:name="z1070" w:id="783"/>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783"/>
    <w:bookmarkStart w:name="z1071" w:id="784"/>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784"/>
    <w:bookmarkStart w:name="z1072" w:id="785"/>
    <w:p>
      <w:pPr>
        <w:spacing w:after="0"/>
        <w:ind w:left="0"/>
        <w:jc w:val="both"/>
      </w:pPr>
      <w:r>
        <w:rPr>
          <w:rFonts w:ascii="Times New Roman"/>
          <w:b w:val="false"/>
          <w:i w:val="false"/>
          <w:color w:val="000000"/>
          <w:sz w:val="28"/>
        </w:rPr>
        <w:t>
      Басшы _______________________ ________________________________  (электрондық цифрлық қолтаңба) (аты, әкесiнiң аты (болған жағдайда), тегi)</w:t>
      </w:r>
    </w:p>
    <w:bookmarkEnd w:id="785"/>
    <w:bookmarkStart w:name="z1073" w:id="786"/>
    <w:p>
      <w:pPr>
        <w:spacing w:after="0"/>
        <w:ind w:left="0"/>
        <w:jc w:val="both"/>
      </w:pPr>
      <w:r>
        <w:rPr>
          <w:rFonts w:ascii="Times New Roman"/>
          <w:b w:val="false"/>
          <w:i w:val="false"/>
          <w:color w:val="000000"/>
          <w:sz w:val="28"/>
        </w:rPr>
        <w:t>
      Толтыру күні: 20__ жылғы "__" ____________________</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w:t>
            </w:r>
            <w:r>
              <w:br/>
            </w:r>
            <w:r>
              <w:rPr>
                <w:rFonts w:ascii="Times New Roman"/>
                <w:b w:val="false"/>
                <w:i w:val="false"/>
                <w:color w:val="000000"/>
                <w:sz w:val="20"/>
              </w:rPr>
              <w:t>құрамында радиоактивтi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iстеуге</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6" w:id="78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787"/>
    <w:bookmarkStart w:name="z1077" w:id="788"/>
    <w:p>
      <w:pPr>
        <w:spacing w:after="0"/>
        <w:ind w:left="0"/>
        <w:jc w:val="both"/>
      </w:pPr>
      <w:r>
        <w:rPr>
          <w:rFonts w:ascii="Times New Roman"/>
          <w:b w:val="false"/>
          <w:i w:val="false"/>
          <w:color w:val="000000"/>
          <w:sz w:val="28"/>
        </w:rPr>
        <w:t>
      ____________________________________________________________</w:t>
      </w:r>
    </w:p>
    <w:bookmarkEnd w:id="788"/>
    <w:bookmarkStart w:name="z1078" w:id="789"/>
    <w:p>
      <w:pPr>
        <w:spacing w:after="0"/>
        <w:ind w:left="0"/>
        <w:jc w:val="both"/>
      </w:pPr>
      <w:r>
        <w:rPr>
          <w:rFonts w:ascii="Times New Roman"/>
          <w:b w:val="false"/>
          <w:i w:val="false"/>
          <w:color w:val="000000"/>
          <w:sz w:val="28"/>
        </w:rPr>
        <w:t>
      (лицензиардың толық атауы)</w:t>
      </w:r>
    </w:p>
    <w:bookmarkEnd w:id="789"/>
    <w:bookmarkStart w:name="z1079" w:id="790"/>
    <w:p>
      <w:pPr>
        <w:spacing w:after="0"/>
        <w:ind w:left="0"/>
        <w:jc w:val="both"/>
      </w:pPr>
      <w:r>
        <w:rPr>
          <w:rFonts w:ascii="Times New Roman"/>
          <w:b w:val="false"/>
          <w:i w:val="false"/>
          <w:color w:val="000000"/>
          <w:sz w:val="28"/>
        </w:rPr>
        <w:t>
      ____________________________________________________________</w:t>
      </w:r>
    </w:p>
    <w:bookmarkEnd w:id="790"/>
    <w:bookmarkStart w:name="z1080" w:id="791"/>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  </w:t>
      </w:r>
    </w:p>
    <w:bookmarkEnd w:id="791"/>
    <w:bookmarkStart w:name="z1081" w:id="792"/>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792"/>
    <w:bookmarkStart w:name="z1082" w:id="793"/>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793"/>
    <w:bookmarkStart w:name="z1083" w:id="794"/>
    <w:p>
      <w:pPr>
        <w:spacing w:after="0"/>
        <w:ind w:left="0"/>
        <w:jc w:val="both"/>
      </w:pPr>
      <w:r>
        <w:rPr>
          <w:rFonts w:ascii="Times New Roman"/>
          <w:b w:val="false"/>
          <w:i w:val="false"/>
          <w:color w:val="000000"/>
          <w:sz w:val="28"/>
        </w:rPr>
        <w:t>
      сәйкестендіру нөмірі)</w:t>
      </w:r>
    </w:p>
    <w:bookmarkEnd w:id="794"/>
    <w:bookmarkStart w:name="z1084" w:id="795"/>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w:t>
      </w:r>
    </w:p>
    <w:bookmarkEnd w:id="795"/>
    <w:bookmarkStart w:name="z1085" w:id="796"/>
    <w:p>
      <w:pPr>
        <w:spacing w:after="0"/>
        <w:ind w:left="0"/>
        <w:jc w:val="both"/>
      </w:pPr>
      <w:r>
        <w:rPr>
          <w:rFonts w:ascii="Times New Roman"/>
          <w:b w:val="false"/>
          <w:i w:val="false"/>
          <w:color w:val="000000"/>
          <w:sz w:val="28"/>
        </w:rPr>
        <w:t>
      сұраймын (керегінің астын сызу) №_____ бастап "___" ______ 20___ берілген)</w:t>
      </w:r>
    </w:p>
    <w:bookmarkEnd w:id="796"/>
    <w:bookmarkStart w:name="z1086" w:id="797"/>
    <w:p>
      <w:pPr>
        <w:spacing w:after="0"/>
        <w:ind w:left="0"/>
        <w:jc w:val="both"/>
      </w:pPr>
      <w:r>
        <w:rPr>
          <w:rFonts w:ascii="Times New Roman"/>
          <w:b w:val="false"/>
          <w:i w:val="false"/>
          <w:color w:val="000000"/>
          <w:sz w:val="28"/>
        </w:rPr>
        <w:t>
      ____________________________________________________________</w:t>
      </w:r>
    </w:p>
    <w:bookmarkEnd w:id="797"/>
    <w:bookmarkStart w:name="z1087" w:id="798"/>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bookmarkEnd w:id="798"/>
    <w:bookmarkStart w:name="z1088" w:id="799"/>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799"/>
    <w:bookmarkStart w:name="z1089" w:id="800"/>
    <w:p>
      <w:pPr>
        <w:spacing w:after="0"/>
        <w:ind w:left="0"/>
        <w:jc w:val="both"/>
      </w:pPr>
      <w:r>
        <w:rPr>
          <w:rFonts w:ascii="Times New Roman"/>
          <w:b w:val="false"/>
          <w:i w:val="false"/>
          <w:color w:val="000000"/>
          <w:sz w:val="28"/>
        </w:rPr>
        <w:t>
      лицензиардың атауы)</w:t>
      </w:r>
    </w:p>
    <w:bookmarkEnd w:id="800"/>
    <w:bookmarkStart w:name="z1090" w:id="801"/>
    <w:p>
      <w:pPr>
        <w:spacing w:after="0"/>
        <w:ind w:left="0"/>
        <w:jc w:val="both"/>
      </w:pPr>
      <w:r>
        <w:rPr>
          <w:rFonts w:ascii="Times New Roman"/>
          <w:b w:val="false"/>
          <w:i w:val="false"/>
          <w:color w:val="000000"/>
          <w:sz w:val="28"/>
        </w:rPr>
        <w:t>
      _________________________________________________ жүзеге асыруға</w:t>
      </w:r>
    </w:p>
    <w:bookmarkEnd w:id="801"/>
    <w:bookmarkStart w:name="z1091" w:id="802"/>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802"/>
    <w:bookmarkStart w:name="z1092" w:id="803"/>
    <w:p>
      <w:pPr>
        <w:spacing w:after="0"/>
        <w:ind w:left="0"/>
        <w:jc w:val="both"/>
      </w:pPr>
      <w:r>
        <w:rPr>
          <w:rFonts w:ascii="Times New Roman"/>
          <w:b w:val="false"/>
          <w:i w:val="false"/>
          <w:color w:val="000000"/>
          <w:sz w:val="28"/>
        </w:rPr>
        <w:t>
      (тиісті тор көзде Х көрсетіңіз):</w:t>
      </w:r>
    </w:p>
    <w:bookmarkEnd w:id="803"/>
    <w:bookmarkStart w:name="z1093" w:id="804"/>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804"/>
    <w:bookmarkStart w:name="z1094" w:id="805"/>
    <w:p>
      <w:pPr>
        <w:spacing w:after="0"/>
        <w:ind w:left="0"/>
        <w:jc w:val="both"/>
      </w:pPr>
      <w:r>
        <w:rPr>
          <w:rFonts w:ascii="Times New Roman"/>
          <w:b w:val="false"/>
          <w:i w:val="false"/>
          <w:color w:val="000000"/>
          <w:sz w:val="28"/>
        </w:rPr>
        <w:t>
      бірігу _______________________________________________________</w:t>
      </w:r>
    </w:p>
    <w:bookmarkEnd w:id="805"/>
    <w:bookmarkStart w:name="z1095" w:id="806"/>
    <w:p>
      <w:pPr>
        <w:spacing w:after="0"/>
        <w:ind w:left="0"/>
        <w:jc w:val="both"/>
      </w:pPr>
      <w:r>
        <w:rPr>
          <w:rFonts w:ascii="Times New Roman"/>
          <w:b w:val="false"/>
          <w:i w:val="false"/>
          <w:color w:val="000000"/>
          <w:sz w:val="28"/>
        </w:rPr>
        <w:t>
      қайта құру ___________________________________________________</w:t>
      </w:r>
    </w:p>
    <w:bookmarkEnd w:id="806"/>
    <w:bookmarkStart w:name="z1096" w:id="807"/>
    <w:p>
      <w:pPr>
        <w:spacing w:after="0"/>
        <w:ind w:left="0"/>
        <w:jc w:val="both"/>
      </w:pPr>
      <w:r>
        <w:rPr>
          <w:rFonts w:ascii="Times New Roman"/>
          <w:b w:val="false"/>
          <w:i w:val="false"/>
          <w:color w:val="000000"/>
          <w:sz w:val="28"/>
        </w:rPr>
        <w:t>
      қосылу ______________________________________________________</w:t>
      </w:r>
    </w:p>
    <w:bookmarkEnd w:id="807"/>
    <w:bookmarkStart w:name="z1097" w:id="808"/>
    <w:p>
      <w:pPr>
        <w:spacing w:after="0"/>
        <w:ind w:left="0"/>
        <w:jc w:val="both"/>
      </w:pPr>
      <w:r>
        <w:rPr>
          <w:rFonts w:ascii="Times New Roman"/>
          <w:b w:val="false"/>
          <w:i w:val="false"/>
          <w:color w:val="000000"/>
          <w:sz w:val="28"/>
        </w:rPr>
        <w:t>
      бөліп шығару_________________________________________________</w:t>
      </w:r>
    </w:p>
    <w:bookmarkEnd w:id="808"/>
    <w:bookmarkStart w:name="z1098" w:id="809"/>
    <w:p>
      <w:pPr>
        <w:spacing w:after="0"/>
        <w:ind w:left="0"/>
        <w:jc w:val="both"/>
      </w:pPr>
      <w:r>
        <w:rPr>
          <w:rFonts w:ascii="Times New Roman"/>
          <w:b w:val="false"/>
          <w:i w:val="false"/>
          <w:color w:val="000000"/>
          <w:sz w:val="28"/>
        </w:rPr>
        <w:t>
      бөліну ___________________________жолымен қайта ұйымдастырылуы;</w:t>
      </w:r>
    </w:p>
    <w:bookmarkEnd w:id="809"/>
    <w:bookmarkStart w:name="z1099" w:id="810"/>
    <w:p>
      <w:pPr>
        <w:spacing w:after="0"/>
        <w:ind w:left="0"/>
        <w:jc w:val="both"/>
      </w:pPr>
      <w:r>
        <w:rPr>
          <w:rFonts w:ascii="Times New Roman"/>
          <w:b w:val="false"/>
          <w:i w:val="false"/>
          <w:color w:val="000000"/>
          <w:sz w:val="28"/>
        </w:rPr>
        <w:t>
      2) заңды тұлға-лицензиат атауының өзгеруі ______________________;</w:t>
      </w:r>
    </w:p>
    <w:bookmarkEnd w:id="810"/>
    <w:bookmarkStart w:name="z1100" w:id="811"/>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811"/>
    <w:bookmarkStart w:name="z1101" w:id="812"/>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w:t>
      </w:r>
    </w:p>
    <w:bookmarkEnd w:id="812"/>
    <w:bookmarkStart w:name="z1102" w:id="813"/>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w:t>
      </w:r>
    </w:p>
    <w:bookmarkEnd w:id="813"/>
    <w:bookmarkStart w:name="z1103" w:id="814"/>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814"/>
    <w:bookmarkStart w:name="z1104" w:id="815"/>
    <w:p>
      <w:pPr>
        <w:spacing w:after="0"/>
        <w:ind w:left="0"/>
        <w:jc w:val="both"/>
      </w:pPr>
      <w:r>
        <w:rPr>
          <w:rFonts w:ascii="Times New Roman"/>
          <w:b w:val="false"/>
          <w:i w:val="false"/>
          <w:color w:val="000000"/>
          <w:sz w:val="28"/>
        </w:rPr>
        <w:t>
      7) қызмет түрі атауының өзгеруі ______________________________;</w:t>
      </w:r>
    </w:p>
    <w:bookmarkEnd w:id="815"/>
    <w:bookmarkStart w:name="z1105" w:id="816"/>
    <w:p>
      <w:pPr>
        <w:spacing w:after="0"/>
        <w:ind w:left="0"/>
        <w:jc w:val="both"/>
      </w:pPr>
      <w:r>
        <w:rPr>
          <w:rFonts w:ascii="Times New Roman"/>
          <w:b w:val="false"/>
          <w:i w:val="false"/>
          <w:color w:val="000000"/>
          <w:sz w:val="28"/>
        </w:rPr>
        <w:t>
      8) қызметтің кіші түрі атауының өзгеруі ________________________;</w:t>
      </w:r>
    </w:p>
    <w:bookmarkEnd w:id="816"/>
    <w:bookmarkStart w:name="z1106" w:id="817"/>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817"/>
    <w:bookmarkStart w:name="z1107" w:id="818"/>
    <w:p>
      <w:pPr>
        <w:spacing w:after="0"/>
        <w:ind w:left="0"/>
        <w:jc w:val="both"/>
      </w:pPr>
      <w:r>
        <w:rPr>
          <w:rFonts w:ascii="Times New Roman"/>
          <w:b w:val="false"/>
          <w:i w:val="false"/>
          <w:color w:val="000000"/>
          <w:sz w:val="28"/>
        </w:rPr>
        <w:t>
      Заңды тұлғаның мекенжайы __________________________________</w:t>
      </w:r>
    </w:p>
    <w:bookmarkEnd w:id="818"/>
    <w:bookmarkStart w:name="z1108" w:id="819"/>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819"/>
    <w:bookmarkStart w:name="z1109" w:id="820"/>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820"/>
    <w:bookmarkStart w:name="z1110" w:id="821"/>
    <w:p>
      <w:pPr>
        <w:spacing w:after="0"/>
        <w:ind w:left="0"/>
        <w:jc w:val="both"/>
      </w:pPr>
      <w:r>
        <w:rPr>
          <w:rFonts w:ascii="Times New Roman"/>
          <w:b w:val="false"/>
          <w:i w:val="false"/>
          <w:color w:val="000000"/>
          <w:sz w:val="28"/>
        </w:rPr>
        <w:t>
      Электрондық пошта __________________________________________</w:t>
      </w:r>
    </w:p>
    <w:bookmarkEnd w:id="821"/>
    <w:bookmarkStart w:name="z1111" w:id="822"/>
    <w:p>
      <w:pPr>
        <w:spacing w:after="0"/>
        <w:ind w:left="0"/>
        <w:jc w:val="both"/>
      </w:pPr>
      <w:r>
        <w:rPr>
          <w:rFonts w:ascii="Times New Roman"/>
          <w:b w:val="false"/>
          <w:i w:val="false"/>
          <w:color w:val="000000"/>
          <w:sz w:val="28"/>
        </w:rPr>
        <w:t>
      Телефондар _________________________________________________</w:t>
      </w:r>
    </w:p>
    <w:bookmarkEnd w:id="822"/>
    <w:bookmarkStart w:name="z1112" w:id="823"/>
    <w:p>
      <w:pPr>
        <w:spacing w:after="0"/>
        <w:ind w:left="0"/>
        <w:jc w:val="both"/>
      </w:pPr>
      <w:r>
        <w:rPr>
          <w:rFonts w:ascii="Times New Roman"/>
          <w:b w:val="false"/>
          <w:i w:val="false"/>
          <w:color w:val="000000"/>
          <w:sz w:val="28"/>
        </w:rPr>
        <w:t>
      Факс ________________________________________________________</w:t>
      </w:r>
    </w:p>
    <w:bookmarkEnd w:id="823"/>
    <w:bookmarkStart w:name="z1113" w:id="824"/>
    <w:p>
      <w:pPr>
        <w:spacing w:after="0"/>
        <w:ind w:left="0"/>
        <w:jc w:val="both"/>
      </w:pPr>
      <w:r>
        <w:rPr>
          <w:rFonts w:ascii="Times New Roman"/>
          <w:b w:val="false"/>
          <w:i w:val="false"/>
          <w:color w:val="000000"/>
          <w:sz w:val="28"/>
        </w:rPr>
        <w:t>
      Банктік шот _________________________________________________</w:t>
      </w:r>
    </w:p>
    <w:bookmarkEnd w:id="824"/>
    <w:bookmarkStart w:name="z1114" w:id="825"/>
    <w:p>
      <w:pPr>
        <w:spacing w:after="0"/>
        <w:ind w:left="0"/>
        <w:jc w:val="both"/>
      </w:pPr>
      <w:r>
        <w:rPr>
          <w:rFonts w:ascii="Times New Roman"/>
          <w:b w:val="false"/>
          <w:i w:val="false"/>
          <w:color w:val="000000"/>
          <w:sz w:val="28"/>
        </w:rPr>
        <w:t>
      (шот нөмірі, банктiң атауы және орналасқан жерi)</w:t>
      </w:r>
    </w:p>
    <w:bookmarkEnd w:id="825"/>
    <w:bookmarkStart w:name="z1115" w:id="82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826"/>
    <w:bookmarkStart w:name="z1116" w:id="827"/>
    <w:p>
      <w:pPr>
        <w:spacing w:after="0"/>
        <w:ind w:left="0"/>
        <w:jc w:val="both"/>
      </w:pPr>
      <w:r>
        <w:rPr>
          <w:rFonts w:ascii="Times New Roman"/>
          <w:b w:val="false"/>
          <w:i w:val="false"/>
          <w:color w:val="000000"/>
          <w:sz w:val="28"/>
        </w:rPr>
        <w:t>
      ____________________________________________</w:t>
      </w:r>
    </w:p>
    <w:bookmarkEnd w:id="827"/>
    <w:bookmarkStart w:name="z1117" w:id="82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828"/>
    <w:bookmarkStart w:name="z1118" w:id="829"/>
    <w:p>
      <w:pPr>
        <w:spacing w:after="0"/>
        <w:ind w:left="0"/>
        <w:jc w:val="both"/>
      </w:pPr>
      <w:r>
        <w:rPr>
          <w:rFonts w:ascii="Times New Roman"/>
          <w:b w:val="false"/>
          <w:i w:val="false"/>
          <w:color w:val="000000"/>
          <w:sz w:val="28"/>
        </w:rPr>
        <w:t>
      (стационарлық үй-жайлар) нөмірі)</w:t>
      </w:r>
    </w:p>
    <w:bookmarkEnd w:id="829"/>
    <w:bookmarkStart w:name="z1119" w:id="830"/>
    <w:p>
      <w:pPr>
        <w:spacing w:after="0"/>
        <w:ind w:left="0"/>
        <w:jc w:val="both"/>
      </w:pPr>
      <w:r>
        <w:rPr>
          <w:rFonts w:ascii="Times New Roman"/>
          <w:b w:val="false"/>
          <w:i w:val="false"/>
          <w:color w:val="000000"/>
          <w:sz w:val="28"/>
        </w:rPr>
        <w:t>
      ______ парақ қоса беріледі.</w:t>
      </w:r>
    </w:p>
    <w:bookmarkEnd w:id="830"/>
    <w:bookmarkStart w:name="z1120" w:id="831"/>
    <w:p>
      <w:pPr>
        <w:spacing w:after="0"/>
        <w:ind w:left="0"/>
        <w:jc w:val="both"/>
      </w:pPr>
      <w:r>
        <w:rPr>
          <w:rFonts w:ascii="Times New Roman"/>
          <w:b w:val="false"/>
          <w:i w:val="false"/>
          <w:color w:val="000000"/>
          <w:sz w:val="28"/>
        </w:rPr>
        <w:t>
      Осымен:</w:t>
      </w:r>
    </w:p>
    <w:bookmarkEnd w:id="831"/>
    <w:bookmarkStart w:name="z1121" w:id="83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832"/>
    <w:bookmarkStart w:name="z1122" w:id="83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833"/>
    <w:bookmarkStart w:name="z1123" w:id="83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834"/>
    <w:bookmarkStart w:name="z1124" w:id="83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835"/>
    <w:bookmarkStart w:name="z1125" w:id="83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836"/>
    <w:bookmarkStart w:name="z1126" w:id="837"/>
    <w:p>
      <w:pPr>
        <w:spacing w:after="0"/>
        <w:ind w:left="0"/>
        <w:jc w:val="both"/>
      </w:pPr>
      <w:r>
        <w:rPr>
          <w:rFonts w:ascii="Times New Roman"/>
          <w:b w:val="false"/>
          <w:i w:val="false"/>
          <w:color w:val="000000"/>
          <w:sz w:val="28"/>
        </w:rPr>
        <w:t>
      Басшы _______________________ ______________________________</w:t>
      </w:r>
    </w:p>
    <w:bookmarkEnd w:id="837"/>
    <w:bookmarkStart w:name="z1127" w:id="83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838"/>
    <w:bookmarkStart w:name="z1128" w:id="839"/>
    <w:p>
      <w:pPr>
        <w:spacing w:after="0"/>
        <w:ind w:left="0"/>
        <w:jc w:val="both"/>
      </w:pPr>
      <w:r>
        <w:rPr>
          <w:rFonts w:ascii="Times New Roman"/>
          <w:b w:val="false"/>
          <w:i w:val="false"/>
          <w:color w:val="000000"/>
          <w:sz w:val="28"/>
        </w:rPr>
        <w:t>
      Толтыру күні: 20__ жылғы "__" _________________</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 өзгерістер енгізілетін 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40"/>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840"/>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41"/>
          <w:p>
            <w:pPr>
              <w:spacing w:after="20"/>
              <w:ind w:left="20"/>
              <w:jc w:val="both"/>
            </w:pPr>
          </w:p>
          <w:bookmarkEnd w:id="84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42"/>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842"/>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43"/>
          <w:p>
            <w:pPr>
              <w:spacing w:after="20"/>
              <w:ind w:left="20"/>
              <w:jc w:val="both"/>
            </w:pPr>
            <w:r>
              <w:rPr>
                <w:rFonts w:ascii="Times New Roman"/>
                <w:b w:val="false"/>
                <w:i w:val="false"/>
                <w:color w:val="000000"/>
                <w:sz w:val="20"/>
              </w:rPr>
              <w:t>
 </w:t>
            </w:r>
          </w:p>
          <w:bookmarkEnd w:id="843"/>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1138"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143" w:id="845"/>
    <w:p>
      <w:pPr>
        <w:spacing w:after="0"/>
        <w:ind w:left="0"/>
        <w:jc w:val="left"/>
      </w:pPr>
      <w:r>
        <w:rPr>
          <w:rFonts w:ascii="Times New Roman"/>
          <w:b/>
          <w:i w:val="false"/>
          <w:color w:val="000000"/>
        </w:rPr>
        <w:t xml:space="preserve"> "Иондандырушы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аспаптармен және қондырғылармен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46"/>
          <w:p>
            <w:pPr>
              <w:spacing w:after="20"/>
              <w:ind w:left="20"/>
              <w:jc w:val="both"/>
            </w:pPr>
            <w:r>
              <w:rPr>
                <w:rFonts w:ascii="Times New Roman"/>
                <w:b w:val="false"/>
                <w:i w:val="false"/>
                <w:color w:val="000000"/>
                <w:sz w:val="20"/>
              </w:rPr>
              <w:t>
1) иондандырушы сәулеленуді генерациялайтын аспаптар мен қондырғыларды дайындау;</w:t>
            </w:r>
          </w:p>
          <w:bookmarkEnd w:id="846"/>
          <w:p>
            <w:pPr>
              <w:spacing w:after="20"/>
              <w:ind w:left="20"/>
              <w:jc w:val="both"/>
            </w:pPr>
            <w:r>
              <w:rPr>
                <w:rFonts w:ascii="Times New Roman"/>
                <w:b w:val="false"/>
                <w:i w:val="false"/>
                <w:color w:val="000000"/>
                <w:sz w:val="20"/>
              </w:rPr>
              <w:t>
2) иондандырушы сәулеленуді генерациялайтын аспаптар мен қондырғыларды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47"/>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847"/>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48"/>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848"/>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49"/>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5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850"/>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51"/>
          <w:p>
            <w:pPr>
              <w:spacing w:after="20"/>
              <w:ind w:left="20"/>
              <w:jc w:val="both"/>
            </w:pPr>
            <w:r>
              <w:rPr>
                <w:rFonts w:ascii="Times New Roman"/>
                <w:b w:val="false"/>
                <w:i w:val="false"/>
                <w:color w:val="000000"/>
                <w:sz w:val="20"/>
              </w:rPr>
              <w:t>
1) лицензияны және (немесе) лицензияға қосымшаны алу үшін: осы мемлекеттік қызмет көрсетуге қойылатын негізгі талаптар тізбесіне 1 және 2-қосымшаларына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алу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4-тарауында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4-тарауында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52"/>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53"/>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порталда мемлекеттік қызметтерді көрсету кезінде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iстеуге 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8" w:id="854"/>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854"/>
    <w:bookmarkStart w:name="z1189" w:id="855"/>
    <w:p>
      <w:pPr>
        <w:spacing w:after="0"/>
        <w:ind w:left="0"/>
        <w:jc w:val="both"/>
      </w:pPr>
      <w:r>
        <w:rPr>
          <w:rFonts w:ascii="Times New Roman"/>
          <w:b w:val="false"/>
          <w:i w:val="false"/>
          <w:color w:val="000000"/>
          <w:sz w:val="28"/>
        </w:rPr>
        <w:t>
      _____________________________________________________________</w:t>
      </w:r>
    </w:p>
    <w:bookmarkEnd w:id="855"/>
    <w:bookmarkStart w:name="z1190" w:id="856"/>
    <w:p>
      <w:pPr>
        <w:spacing w:after="0"/>
        <w:ind w:left="0"/>
        <w:jc w:val="both"/>
      </w:pPr>
      <w:r>
        <w:rPr>
          <w:rFonts w:ascii="Times New Roman"/>
          <w:b w:val="false"/>
          <w:i w:val="false"/>
          <w:color w:val="000000"/>
          <w:sz w:val="28"/>
        </w:rPr>
        <w:t>
      (лицензиардың толық атауы)</w:t>
      </w:r>
    </w:p>
    <w:bookmarkEnd w:id="856"/>
    <w:bookmarkStart w:name="z1191" w:id="857"/>
    <w:p>
      <w:pPr>
        <w:spacing w:after="0"/>
        <w:ind w:left="0"/>
        <w:jc w:val="both"/>
      </w:pPr>
      <w:r>
        <w:rPr>
          <w:rFonts w:ascii="Times New Roman"/>
          <w:b w:val="false"/>
          <w:i w:val="false"/>
          <w:color w:val="000000"/>
          <w:sz w:val="28"/>
        </w:rPr>
        <w:t>
      _____________________________________________________________</w:t>
      </w:r>
    </w:p>
    <w:bookmarkEnd w:id="857"/>
    <w:bookmarkStart w:name="z1192" w:id="858"/>
    <w:p>
      <w:pPr>
        <w:spacing w:after="0"/>
        <w:ind w:left="0"/>
        <w:jc w:val="both"/>
      </w:pPr>
      <w:r>
        <w:rPr>
          <w:rFonts w:ascii="Times New Roman"/>
          <w:b w:val="false"/>
          <w:i w:val="false"/>
          <w:color w:val="000000"/>
          <w:sz w:val="28"/>
        </w:rPr>
        <w:t xml:space="preserve">
      (жеке тұлғаның, аты, әкесiнiң аты (болған жағдайда) тегі), жеке   сәйкестендіру </w:t>
      </w:r>
    </w:p>
    <w:bookmarkEnd w:id="858"/>
    <w:bookmarkStart w:name="z1193" w:id="859"/>
    <w:p>
      <w:pPr>
        <w:spacing w:after="0"/>
        <w:ind w:left="0"/>
        <w:jc w:val="both"/>
      </w:pPr>
      <w:r>
        <w:rPr>
          <w:rFonts w:ascii="Times New Roman"/>
          <w:b w:val="false"/>
          <w:i w:val="false"/>
          <w:color w:val="000000"/>
          <w:sz w:val="28"/>
        </w:rPr>
        <w:t>
      нөмірі)</w:t>
      </w:r>
    </w:p>
    <w:bookmarkEnd w:id="859"/>
    <w:bookmarkStart w:name="z1194" w:id="860"/>
    <w:p>
      <w:pPr>
        <w:spacing w:after="0"/>
        <w:ind w:left="0"/>
        <w:jc w:val="both"/>
      </w:pPr>
      <w:r>
        <w:rPr>
          <w:rFonts w:ascii="Times New Roman"/>
          <w:b w:val="false"/>
          <w:i w:val="false"/>
          <w:color w:val="000000"/>
          <w:sz w:val="28"/>
        </w:rPr>
        <w:t>
      ____________________________________________________________</w:t>
      </w:r>
    </w:p>
    <w:bookmarkEnd w:id="860"/>
    <w:bookmarkStart w:name="z1195" w:id="861"/>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861"/>
    <w:bookmarkStart w:name="z1196" w:id="862"/>
    <w:p>
      <w:pPr>
        <w:spacing w:after="0"/>
        <w:ind w:left="0"/>
        <w:jc w:val="both"/>
      </w:pPr>
      <w:r>
        <w:rPr>
          <w:rFonts w:ascii="Times New Roman"/>
          <w:b w:val="false"/>
          <w:i w:val="false"/>
          <w:color w:val="000000"/>
          <w:sz w:val="28"/>
        </w:rPr>
        <w:t>
      көрсетiлсiн)</w:t>
      </w:r>
    </w:p>
    <w:bookmarkEnd w:id="862"/>
    <w:bookmarkStart w:name="z1197" w:id="863"/>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жеткізгіште </w:t>
      </w:r>
    </w:p>
    <w:bookmarkEnd w:id="863"/>
    <w:bookmarkStart w:name="z1198" w:id="864"/>
    <w:p>
      <w:pPr>
        <w:spacing w:after="0"/>
        <w:ind w:left="0"/>
        <w:jc w:val="both"/>
      </w:pPr>
      <w:r>
        <w:rPr>
          <w:rFonts w:ascii="Times New Roman"/>
          <w:b w:val="false"/>
          <w:i w:val="false"/>
          <w:color w:val="000000"/>
          <w:sz w:val="28"/>
        </w:rPr>
        <w:t>
      __________________________________________________</w:t>
      </w:r>
    </w:p>
    <w:bookmarkEnd w:id="864"/>
    <w:bookmarkStart w:name="z1199" w:id="865"/>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865"/>
    <w:bookmarkStart w:name="z1200" w:id="866"/>
    <w:p>
      <w:pPr>
        <w:spacing w:after="0"/>
        <w:ind w:left="0"/>
        <w:jc w:val="both"/>
      </w:pPr>
      <w:r>
        <w:rPr>
          <w:rFonts w:ascii="Times New Roman"/>
          <w:b w:val="false"/>
          <w:i w:val="false"/>
          <w:color w:val="000000"/>
          <w:sz w:val="28"/>
        </w:rPr>
        <w:t>
      беруiңiздi сұраймын.</w:t>
      </w:r>
    </w:p>
    <w:bookmarkEnd w:id="866"/>
    <w:bookmarkStart w:name="z1201" w:id="867"/>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867"/>
    <w:bookmarkStart w:name="z1202" w:id="868"/>
    <w:p>
      <w:pPr>
        <w:spacing w:after="0"/>
        <w:ind w:left="0"/>
        <w:jc w:val="both"/>
      </w:pPr>
      <w:r>
        <w:rPr>
          <w:rFonts w:ascii="Times New Roman"/>
          <w:b w:val="false"/>
          <w:i w:val="false"/>
          <w:color w:val="000000"/>
          <w:sz w:val="28"/>
        </w:rPr>
        <w:t>
      _________________________________________________________________</w:t>
      </w:r>
    </w:p>
    <w:bookmarkEnd w:id="868"/>
    <w:bookmarkStart w:name="z1203" w:id="86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869"/>
    <w:bookmarkStart w:name="z1204" w:id="870"/>
    <w:p>
      <w:pPr>
        <w:spacing w:after="0"/>
        <w:ind w:left="0"/>
        <w:jc w:val="both"/>
      </w:pPr>
      <w:r>
        <w:rPr>
          <w:rFonts w:ascii="Times New Roman"/>
          <w:b w:val="false"/>
          <w:i w:val="false"/>
          <w:color w:val="000000"/>
          <w:sz w:val="28"/>
        </w:rPr>
        <w:t>
      нөмірі)</w:t>
      </w:r>
    </w:p>
    <w:bookmarkEnd w:id="870"/>
    <w:bookmarkStart w:name="z1205" w:id="871"/>
    <w:p>
      <w:pPr>
        <w:spacing w:after="0"/>
        <w:ind w:left="0"/>
        <w:jc w:val="both"/>
      </w:pPr>
      <w:r>
        <w:rPr>
          <w:rFonts w:ascii="Times New Roman"/>
          <w:b w:val="false"/>
          <w:i w:val="false"/>
          <w:color w:val="000000"/>
          <w:sz w:val="28"/>
        </w:rPr>
        <w:t>
      Электрондық пошта __________________________________________</w:t>
      </w:r>
    </w:p>
    <w:bookmarkEnd w:id="871"/>
    <w:bookmarkStart w:name="z1206" w:id="872"/>
    <w:p>
      <w:pPr>
        <w:spacing w:after="0"/>
        <w:ind w:left="0"/>
        <w:jc w:val="both"/>
      </w:pPr>
      <w:r>
        <w:rPr>
          <w:rFonts w:ascii="Times New Roman"/>
          <w:b w:val="false"/>
          <w:i w:val="false"/>
          <w:color w:val="000000"/>
          <w:sz w:val="28"/>
        </w:rPr>
        <w:t>
      Телефондары__________________________________________________</w:t>
      </w:r>
    </w:p>
    <w:bookmarkEnd w:id="872"/>
    <w:bookmarkStart w:name="z1207" w:id="873"/>
    <w:p>
      <w:pPr>
        <w:spacing w:after="0"/>
        <w:ind w:left="0"/>
        <w:jc w:val="both"/>
      </w:pPr>
      <w:r>
        <w:rPr>
          <w:rFonts w:ascii="Times New Roman"/>
          <w:b w:val="false"/>
          <w:i w:val="false"/>
          <w:color w:val="000000"/>
          <w:sz w:val="28"/>
        </w:rPr>
        <w:t>
      Факс ________________________________________________________</w:t>
      </w:r>
    </w:p>
    <w:bookmarkEnd w:id="873"/>
    <w:bookmarkStart w:name="z1208" w:id="874"/>
    <w:p>
      <w:pPr>
        <w:spacing w:after="0"/>
        <w:ind w:left="0"/>
        <w:jc w:val="both"/>
      </w:pPr>
      <w:r>
        <w:rPr>
          <w:rFonts w:ascii="Times New Roman"/>
          <w:b w:val="false"/>
          <w:i w:val="false"/>
          <w:color w:val="000000"/>
          <w:sz w:val="28"/>
        </w:rPr>
        <w:t>
      Банк шоты __________________________________________________</w:t>
      </w:r>
    </w:p>
    <w:bookmarkEnd w:id="874"/>
    <w:bookmarkStart w:name="z1209" w:id="875"/>
    <w:p>
      <w:pPr>
        <w:spacing w:after="0"/>
        <w:ind w:left="0"/>
        <w:jc w:val="both"/>
      </w:pPr>
      <w:r>
        <w:rPr>
          <w:rFonts w:ascii="Times New Roman"/>
          <w:b w:val="false"/>
          <w:i w:val="false"/>
          <w:color w:val="000000"/>
          <w:sz w:val="28"/>
        </w:rPr>
        <w:t>
      (шот нөмірі, банктiң атауы және орналасқан жерi)</w:t>
      </w:r>
    </w:p>
    <w:bookmarkEnd w:id="875"/>
    <w:bookmarkStart w:name="z1210" w:id="876"/>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876"/>
    <w:bookmarkStart w:name="z1211" w:id="877"/>
    <w:p>
      <w:pPr>
        <w:spacing w:after="0"/>
        <w:ind w:left="0"/>
        <w:jc w:val="both"/>
      </w:pPr>
      <w:r>
        <w:rPr>
          <w:rFonts w:ascii="Times New Roman"/>
          <w:b w:val="false"/>
          <w:i w:val="false"/>
          <w:color w:val="000000"/>
          <w:sz w:val="28"/>
        </w:rPr>
        <w:t>
      __________________________________________________________________</w:t>
      </w:r>
    </w:p>
    <w:bookmarkEnd w:id="877"/>
    <w:bookmarkStart w:name="z1212" w:id="87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878"/>
    <w:bookmarkStart w:name="z1213" w:id="879"/>
    <w:p>
      <w:pPr>
        <w:spacing w:after="0"/>
        <w:ind w:left="0"/>
        <w:jc w:val="both"/>
      </w:pPr>
      <w:r>
        <w:rPr>
          <w:rFonts w:ascii="Times New Roman"/>
          <w:b w:val="false"/>
          <w:i w:val="false"/>
          <w:color w:val="000000"/>
          <w:sz w:val="28"/>
        </w:rPr>
        <w:t>
      (стационарлық үй-жайлар) нөмірі)</w:t>
      </w:r>
    </w:p>
    <w:bookmarkEnd w:id="879"/>
    <w:bookmarkStart w:name="z1214" w:id="880"/>
    <w:p>
      <w:pPr>
        <w:spacing w:after="0"/>
        <w:ind w:left="0"/>
        <w:jc w:val="both"/>
      </w:pPr>
      <w:r>
        <w:rPr>
          <w:rFonts w:ascii="Times New Roman"/>
          <w:b w:val="false"/>
          <w:i w:val="false"/>
          <w:color w:val="000000"/>
          <w:sz w:val="28"/>
        </w:rPr>
        <w:t>
      ______ парақ қоса беріледі.</w:t>
      </w:r>
    </w:p>
    <w:bookmarkEnd w:id="880"/>
    <w:bookmarkStart w:name="z1215" w:id="881"/>
    <w:p>
      <w:pPr>
        <w:spacing w:after="0"/>
        <w:ind w:left="0"/>
        <w:jc w:val="both"/>
      </w:pPr>
      <w:r>
        <w:rPr>
          <w:rFonts w:ascii="Times New Roman"/>
          <w:b w:val="false"/>
          <w:i w:val="false"/>
          <w:color w:val="000000"/>
          <w:sz w:val="28"/>
        </w:rPr>
        <w:t>
      Осымен:</w:t>
      </w:r>
    </w:p>
    <w:bookmarkEnd w:id="881"/>
    <w:bookmarkStart w:name="z1216" w:id="88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882"/>
    <w:bookmarkStart w:name="z1217" w:id="88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883"/>
    <w:bookmarkStart w:name="z1218" w:id="88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884"/>
    <w:bookmarkStart w:name="z1219" w:id="88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885"/>
    <w:bookmarkStart w:name="z1220" w:id="88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886"/>
    <w:bookmarkStart w:name="z1221" w:id="887"/>
    <w:p>
      <w:pPr>
        <w:spacing w:after="0"/>
        <w:ind w:left="0"/>
        <w:jc w:val="both"/>
      </w:pPr>
      <w:r>
        <w:rPr>
          <w:rFonts w:ascii="Times New Roman"/>
          <w:b w:val="false"/>
          <w:i w:val="false"/>
          <w:color w:val="000000"/>
          <w:sz w:val="28"/>
        </w:rPr>
        <w:t>
      Жеке тұлға ___________________ ________________________________</w:t>
      </w:r>
    </w:p>
    <w:bookmarkEnd w:id="887"/>
    <w:bookmarkStart w:name="z1222" w:id="88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888"/>
    <w:bookmarkStart w:name="z1223" w:id="889"/>
    <w:p>
      <w:pPr>
        <w:spacing w:after="0"/>
        <w:ind w:left="0"/>
        <w:jc w:val="both"/>
      </w:pPr>
      <w:r>
        <w:rPr>
          <w:rFonts w:ascii="Times New Roman"/>
          <w:b w:val="false"/>
          <w:i w:val="false"/>
          <w:color w:val="000000"/>
          <w:sz w:val="28"/>
        </w:rPr>
        <w:t>
      Толтыру күні: 20___ жылғы "__" ___________</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iстеуге 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6" w:id="89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890"/>
    <w:bookmarkStart w:name="z1227" w:id="891"/>
    <w:p>
      <w:pPr>
        <w:spacing w:after="0"/>
        <w:ind w:left="0"/>
        <w:jc w:val="both"/>
      </w:pPr>
      <w:r>
        <w:rPr>
          <w:rFonts w:ascii="Times New Roman"/>
          <w:b w:val="false"/>
          <w:i w:val="false"/>
          <w:color w:val="000000"/>
          <w:sz w:val="28"/>
        </w:rPr>
        <w:t>
      ____________________________________________________________</w:t>
      </w:r>
    </w:p>
    <w:bookmarkEnd w:id="891"/>
    <w:bookmarkStart w:name="z1228" w:id="892"/>
    <w:p>
      <w:pPr>
        <w:spacing w:after="0"/>
        <w:ind w:left="0"/>
        <w:jc w:val="both"/>
      </w:pPr>
      <w:r>
        <w:rPr>
          <w:rFonts w:ascii="Times New Roman"/>
          <w:b w:val="false"/>
          <w:i w:val="false"/>
          <w:color w:val="000000"/>
          <w:sz w:val="28"/>
        </w:rPr>
        <w:t>
      (лицензиардың толық атауы)</w:t>
      </w:r>
    </w:p>
    <w:bookmarkEnd w:id="892"/>
    <w:bookmarkStart w:name="z1229" w:id="893"/>
    <w:p>
      <w:pPr>
        <w:spacing w:after="0"/>
        <w:ind w:left="0"/>
        <w:jc w:val="both"/>
      </w:pPr>
      <w:r>
        <w:rPr>
          <w:rFonts w:ascii="Times New Roman"/>
          <w:b w:val="false"/>
          <w:i w:val="false"/>
          <w:color w:val="000000"/>
          <w:sz w:val="28"/>
        </w:rPr>
        <w:t>
      ____________________________________________________________</w:t>
      </w:r>
    </w:p>
    <w:bookmarkEnd w:id="893"/>
    <w:bookmarkStart w:name="z1230" w:id="894"/>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bookmarkEnd w:id="894"/>
    <w:bookmarkStart w:name="z1231" w:id="895"/>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895"/>
    <w:bookmarkStart w:name="z1232" w:id="896"/>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896"/>
    <w:bookmarkStart w:name="z1233" w:id="897"/>
    <w:p>
      <w:pPr>
        <w:spacing w:after="0"/>
        <w:ind w:left="0"/>
        <w:jc w:val="both"/>
      </w:pPr>
      <w:r>
        <w:rPr>
          <w:rFonts w:ascii="Times New Roman"/>
          <w:b w:val="false"/>
          <w:i w:val="false"/>
          <w:color w:val="000000"/>
          <w:sz w:val="28"/>
        </w:rPr>
        <w:t>
      сәйкестендіру нөмірі)</w:t>
      </w:r>
    </w:p>
    <w:bookmarkEnd w:id="897"/>
    <w:bookmarkStart w:name="z1234" w:id="898"/>
    <w:p>
      <w:pPr>
        <w:spacing w:after="0"/>
        <w:ind w:left="0"/>
        <w:jc w:val="both"/>
      </w:pPr>
      <w:r>
        <w:rPr>
          <w:rFonts w:ascii="Times New Roman"/>
          <w:b w:val="false"/>
          <w:i w:val="false"/>
          <w:color w:val="000000"/>
          <w:sz w:val="28"/>
        </w:rPr>
        <w:t>
      _____________________________________________________________</w:t>
      </w:r>
    </w:p>
    <w:bookmarkEnd w:id="898"/>
    <w:bookmarkStart w:name="z1235" w:id="899"/>
    <w:p>
      <w:pPr>
        <w:spacing w:after="0"/>
        <w:ind w:left="0"/>
        <w:jc w:val="both"/>
      </w:pPr>
      <w:r>
        <w:rPr>
          <w:rFonts w:ascii="Times New Roman"/>
          <w:b w:val="false"/>
          <w:i w:val="false"/>
          <w:color w:val="000000"/>
          <w:sz w:val="28"/>
        </w:rPr>
        <w:t>
      (қызметтiң түрiнің және (немесе) қызметтің кіші түрі (лері) нің толық   атауы</w:t>
      </w:r>
    </w:p>
    <w:bookmarkEnd w:id="899"/>
    <w:bookmarkStart w:name="z1236" w:id="900"/>
    <w:p>
      <w:pPr>
        <w:spacing w:after="0"/>
        <w:ind w:left="0"/>
        <w:jc w:val="both"/>
      </w:pPr>
      <w:r>
        <w:rPr>
          <w:rFonts w:ascii="Times New Roman"/>
          <w:b w:val="false"/>
          <w:i w:val="false"/>
          <w:color w:val="000000"/>
          <w:sz w:val="28"/>
        </w:rPr>
        <w:t>
      көрсетiлсiн)</w:t>
      </w:r>
    </w:p>
    <w:bookmarkEnd w:id="900"/>
    <w:bookmarkStart w:name="z1237" w:id="901"/>
    <w:p>
      <w:pPr>
        <w:spacing w:after="0"/>
        <w:ind w:left="0"/>
        <w:jc w:val="both"/>
      </w:pPr>
      <w:r>
        <w:rPr>
          <w:rFonts w:ascii="Times New Roman"/>
          <w:b w:val="false"/>
          <w:i w:val="false"/>
          <w:color w:val="000000"/>
          <w:sz w:val="28"/>
        </w:rPr>
        <w:t>
      _____________________________________________________________</w:t>
      </w:r>
    </w:p>
    <w:bookmarkEnd w:id="901"/>
    <w:bookmarkStart w:name="z1238" w:id="902"/>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902"/>
    <w:bookmarkStart w:name="z1239" w:id="903"/>
    <w:p>
      <w:pPr>
        <w:spacing w:after="0"/>
        <w:ind w:left="0"/>
        <w:jc w:val="both"/>
      </w:pPr>
      <w:r>
        <w:rPr>
          <w:rFonts w:ascii="Times New Roman"/>
          <w:b w:val="false"/>
          <w:i w:val="false"/>
          <w:color w:val="000000"/>
          <w:sz w:val="28"/>
        </w:rPr>
        <w:t>
      ___________________________________________________</w:t>
      </w:r>
    </w:p>
    <w:bookmarkEnd w:id="903"/>
    <w:bookmarkStart w:name="z1240" w:id="904"/>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904"/>
    <w:bookmarkStart w:name="z1241" w:id="905"/>
    <w:p>
      <w:pPr>
        <w:spacing w:after="0"/>
        <w:ind w:left="0"/>
        <w:jc w:val="both"/>
      </w:pPr>
      <w:r>
        <w:rPr>
          <w:rFonts w:ascii="Times New Roman"/>
          <w:b w:val="false"/>
          <w:i w:val="false"/>
          <w:color w:val="000000"/>
          <w:sz w:val="28"/>
        </w:rPr>
        <w:t>
      беруiңiздi сұраймын.</w:t>
      </w:r>
    </w:p>
    <w:bookmarkEnd w:id="905"/>
    <w:bookmarkStart w:name="z1242" w:id="906"/>
    <w:p>
      <w:pPr>
        <w:spacing w:after="0"/>
        <w:ind w:left="0"/>
        <w:jc w:val="both"/>
      </w:pPr>
      <w:r>
        <w:rPr>
          <w:rFonts w:ascii="Times New Roman"/>
          <w:b w:val="false"/>
          <w:i w:val="false"/>
          <w:color w:val="000000"/>
          <w:sz w:val="28"/>
        </w:rPr>
        <w:t>
      Заңды тұлғаның мекенжайы ____________________________________</w:t>
      </w:r>
    </w:p>
    <w:bookmarkEnd w:id="906"/>
    <w:bookmarkStart w:name="z1243" w:id="907"/>
    <w:p>
      <w:pPr>
        <w:spacing w:after="0"/>
        <w:ind w:left="0"/>
        <w:jc w:val="both"/>
      </w:pPr>
      <w:r>
        <w:rPr>
          <w:rFonts w:ascii="Times New Roman"/>
          <w:b w:val="false"/>
          <w:i w:val="false"/>
          <w:color w:val="000000"/>
          <w:sz w:val="28"/>
        </w:rPr>
        <w:t>
      _________________________________________________________________</w:t>
      </w:r>
    </w:p>
    <w:bookmarkEnd w:id="907"/>
    <w:bookmarkStart w:name="z1244" w:id="908"/>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908"/>
    <w:bookmarkStart w:name="z1245" w:id="909"/>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909"/>
    <w:bookmarkStart w:name="z1246" w:id="910"/>
    <w:p>
      <w:pPr>
        <w:spacing w:after="0"/>
        <w:ind w:left="0"/>
        <w:jc w:val="both"/>
      </w:pPr>
      <w:r>
        <w:rPr>
          <w:rFonts w:ascii="Times New Roman"/>
          <w:b w:val="false"/>
          <w:i w:val="false"/>
          <w:color w:val="000000"/>
          <w:sz w:val="28"/>
        </w:rPr>
        <w:t>
      Электрондық пошта __________________________________________</w:t>
      </w:r>
    </w:p>
    <w:bookmarkEnd w:id="910"/>
    <w:bookmarkStart w:name="z1247" w:id="911"/>
    <w:p>
      <w:pPr>
        <w:spacing w:after="0"/>
        <w:ind w:left="0"/>
        <w:jc w:val="both"/>
      </w:pPr>
      <w:r>
        <w:rPr>
          <w:rFonts w:ascii="Times New Roman"/>
          <w:b w:val="false"/>
          <w:i w:val="false"/>
          <w:color w:val="000000"/>
          <w:sz w:val="28"/>
        </w:rPr>
        <w:t>
      Телефондары__________________________________________________</w:t>
      </w:r>
    </w:p>
    <w:bookmarkEnd w:id="911"/>
    <w:bookmarkStart w:name="z1248" w:id="912"/>
    <w:p>
      <w:pPr>
        <w:spacing w:after="0"/>
        <w:ind w:left="0"/>
        <w:jc w:val="both"/>
      </w:pPr>
      <w:r>
        <w:rPr>
          <w:rFonts w:ascii="Times New Roman"/>
          <w:b w:val="false"/>
          <w:i w:val="false"/>
          <w:color w:val="000000"/>
          <w:sz w:val="28"/>
        </w:rPr>
        <w:t>
      Факс________________________________________________________</w:t>
      </w:r>
    </w:p>
    <w:bookmarkEnd w:id="912"/>
    <w:bookmarkStart w:name="z1249" w:id="913"/>
    <w:p>
      <w:pPr>
        <w:spacing w:after="0"/>
        <w:ind w:left="0"/>
        <w:jc w:val="both"/>
      </w:pPr>
      <w:r>
        <w:rPr>
          <w:rFonts w:ascii="Times New Roman"/>
          <w:b w:val="false"/>
          <w:i w:val="false"/>
          <w:color w:val="000000"/>
          <w:sz w:val="28"/>
        </w:rPr>
        <w:t>
      Банк шоты ___________________________________________________</w:t>
      </w:r>
    </w:p>
    <w:bookmarkEnd w:id="913"/>
    <w:bookmarkStart w:name="z1250" w:id="914"/>
    <w:p>
      <w:pPr>
        <w:spacing w:after="0"/>
        <w:ind w:left="0"/>
        <w:jc w:val="both"/>
      </w:pPr>
      <w:r>
        <w:rPr>
          <w:rFonts w:ascii="Times New Roman"/>
          <w:b w:val="false"/>
          <w:i w:val="false"/>
          <w:color w:val="000000"/>
          <w:sz w:val="28"/>
        </w:rPr>
        <w:t>
      (шот нөмірі, банктің атауы және орналасқан жерi)</w:t>
      </w:r>
    </w:p>
    <w:bookmarkEnd w:id="914"/>
    <w:bookmarkStart w:name="z1251" w:id="915"/>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915"/>
    <w:bookmarkStart w:name="z1252" w:id="916"/>
    <w:p>
      <w:pPr>
        <w:spacing w:after="0"/>
        <w:ind w:left="0"/>
        <w:jc w:val="both"/>
      </w:pPr>
      <w:r>
        <w:rPr>
          <w:rFonts w:ascii="Times New Roman"/>
          <w:b w:val="false"/>
          <w:i w:val="false"/>
          <w:color w:val="000000"/>
          <w:sz w:val="28"/>
        </w:rPr>
        <w:t>
      _____________________________________________________________________</w:t>
      </w:r>
    </w:p>
    <w:bookmarkEnd w:id="916"/>
    <w:bookmarkStart w:name="z1253" w:id="91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917"/>
    <w:bookmarkStart w:name="z1254" w:id="918"/>
    <w:p>
      <w:pPr>
        <w:spacing w:after="0"/>
        <w:ind w:left="0"/>
        <w:jc w:val="both"/>
      </w:pPr>
      <w:r>
        <w:rPr>
          <w:rFonts w:ascii="Times New Roman"/>
          <w:b w:val="false"/>
          <w:i w:val="false"/>
          <w:color w:val="000000"/>
          <w:sz w:val="28"/>
        </w:rPr>
        <w:t>
      нөмірі (стационарлық үй-жайлар) нәмірі)</w:t>
      </w:r>
    </w:p>
    <w:bookmarkEnd w:id="918"/>
    <w:bookmarkStart w:name="z1255" w:id="919"/>
    <w:p>
      <w:pPr>
        <w:spacing w:after="0"/>
        <w:ind w:left="0"/>
        <w:jc w:val="both"/>
      </w:pPr>
      <w:r>
        <w:rPr>
          <w:rFonts w:ascii="Times New Roman"/>
          <w:b w:val="false"/>
          <w:i w:val="false"/>
          <w:color w:val="000000"/>
          <w:sz w:val="28"/>
        </w:rPr>
        <w:t>
      ______ парақ қоса беріледі.</w:t>
      </w:r>
    </w:p>
    <w:bookmarkEnd w:id="919"/>
    <w:bookmarkStart w:name="z1256" w:id="920"/>
    <w:p>
      <w:pPr>
        <w:spacing w:after="0"/>
        <w:ind w:left="0"/>
        <w:jc w:val="both"/>
      </w:pPr>
      <w:r>
        <w:rPr>
          <w:rFonts w:ascii="Times New Roman"/>
          <w:b w:val="false"/>
          <w:i w:val="false"/>
          <w:color w:val="000000"/>
          <w:sz w:val="28"/>
        </w:rPr>
        <w:t>
      Осымен:</w:t>
      </w:r>
    </w:p>
    <w:bookmarkEnd w:id="920"/>
    <w:bookmarkStart w:name="z1257" w:id="92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921"/>
    <w:bookmarkStart w:name="z1258" w:id="92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922"/>
    <w:bookmarkStart w:name="z1259" w:id="92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923"/>
    <w:bookmarkStart w:name="z1260" w:id="92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924"/>
    <w:bookmarkStart w:name="z1261" w:id="92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925"/>
    <w:bookmarkStart w:name="z1262" w:id="926"/>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926"/>
    <w:bookmarkStart w:name="z1263" w:id="927"/>
    <w:p>
      <w:pPr>
        <w:spacing w:after="0"/>
        <w:ind w:left="0"/>
        <w:jc w:val="both"/>
      </w:pPr>
      <w:r>
        <w:rPr>
          <w:rFonts w:ascii="Times New Roman"/>
          <w:b w:val="false"/>
          <w:i w:val="false"/>
          <w:color w:val="000000"/>
          <w:sz w:val="28"/>
        </w:rPr>
        <w:t>
      Басшы ______________________ _______________________________</w:t>
      </w:r>
    </w:p>
    <w:bookmarkEnd w:id="927"/>
    <w:bookmarkStart w:name="z1264" w:id="92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928"/>
    <w:bookmarkStart w:name="z1265" w:id="929"/>
    <w:p>
      <w:pPr>
        <w:spacing w:after="0"/>
        <w:ind w:left="0"/>
        <w:jc w:val="both"/>
      </w:pPr>
      <w:r>
        <w:rPr>
          <w:rFonts w:ascii="Times New Roman"/>
          <w:b w:val="false"/>
          <w:i w:val="false"/>
          <w:color w:val="000000"/>
          <w:sz w:val="28"/>
        </w:rPr>
        <w:t>
      Толтыру күні: 20__ жылғы "__" ____________________</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iстеуге 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8" w:id="93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930"/>
    <w:bookmarkStart w:name="z1269" w:id="931"/>
    <w:p>
      <w:pPr>
        <w:spacing w:after="0"/>
        <w:ind w:left="0"/>
        <w:jc w:val="both"/>
      </w:pPr>
      <w:r>
        <w:rPr>
          <w:rFonts w:ascii="Times New Roman"/>
          <w:b w:val="false"/>
          <w:i w:val="false"/>
          <w:color w:val="000000"/>
          <w:sz w:val="28"/>
        </w:rPr>
        <w:t>
      _____________________________________________________________</w:t>
      </w:r>
    </w:p>
    <w:bookmarkEnd w:id="931"/>
    <w:bookmarkStart w:name="z1270" w:id="932"/>
    <w:p>
      <w:pPr>
        <w:spacing w:after="0"/>
        <w:ind w:left="0"/>
        <w:jc w:val="both"/>
      </w:pPr>
      <w:r>
        <w:rPr>
          <w:rFonts w:ascii="Times New Roman"/>
          <w:b w:val="false"/>
          <w:i w:val="false"/>
          <w:color w:val="000000"/>
          <w:sz w:val="28"/>
        </w:rPr>
        <w:t>
      (лицензиардың толық атауы)</w:t>
      </w:r>
    </w:p>
    <w:bookmarkEnd w:id="932"/>
    <w:bookmarkStart w:name="z1271" w:id="933"/>
    <w:p>
      <w:pPr>
        <w:spacing w:after="0"/>
        <w:ind w:left="0"/>
        <w:jc w:val="both"/>
      </w:pPr>
      <w:r>
        <w:rPr>
          <w:rFonts w:ascii="Times New Roman"/>
          <w:b w:val="false"/>
          <w:i w:val="false"/>
          <w:color w:val="000000"/>
          <w:sz w:val="28"/>
        </w:rPr>
        <w:t>
      _____________________________________________________________</w:t>
      </w:r>
    </w:p>
    <w:bookmarkEnd w:id="933"/>
    <w:bookmarkStart w:name="z1272" w:id="934"/>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934"/>
    <w:bookmarkStart w:name="z1273" w:id="935"/>
    <w:p>
      <w:pPr>
        <w:spacing w:after="0"/>
        <w:ind w:left="0"/>
        <w:jc w:val="both"/>
      </w:pPr>
      <w:r>
        <w:rPr>
          <w:rFonts w:ascii="Times New Roman"/>
          <w:b w:val="false"/>
          <w:i w:val="false"/>
          <w:color w:val="000000"/>
          <w:sz w:val="28"/>
        </w:rPr>
        <w:t>
      _____________________________________________________________</w:t>
      </w:r>
    </w:p>
    <w:bookmarkEnd w:id="935"/>
    <w:bookmarkStart w:name="z1274" w:id="936"/>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936"/>
    <w:bookmarkStart w:name="z1275" w:id="937"/>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937"/>
    <w:bookmarkStart w:name="z1276" w:id="938"/>
    <w:p>
      <w:pPr>
        <w:spacing w:after="0"/>
        <w:ind w:left="0"/>
        <w:jc w:val="both"/>
      </w:pPr>
      <w:r>
        <w:rPr>
          <w:rFonts w:ascii="Times New Roman"/>
          <w:b w:val="false"/>
          <w:i w:val="false"/>
          <w:color w:val="000000"/>
          <w:sz w:val="28"/>
        </w:rPr>
        <w:t>
      (керегінің астын сызу) №______ бастап "___" _________ 20____ берілген)</w:t>
      </w:r>
    </w:p>
    <w:bookmarkEnd w:id="938"/>
    <w:bookmarkStart w:name="z1277" w:id="939"/>
    <w:p>
      <w:pPr>
        <w:spacing w:after="0"/>
        <w:ind w:left="0"/>
        <w:jc w:val="both"/>
      </w:pPr>
      <w:r>
        <w:rPr>
          <w:rFonts w:ascii="Times New Roman"/>
          <w:b w:val="false"/>
          <w:i w:val="false"/>
          <w:color w:val="000000"/>
          <w:sz w:val="28"/>
        </w:rPr>
        <w:t>
      _____________________________________________________________</w:t>
      </w:r>
    </w:p>
    <w:bookmarkEnd w:id="939"/>
    <w:bookmarkStart w:name="z1278" w:id="940"/>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940"/>
    <w:bookmarkStart w:name="z1279" w:id="941"/>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941"/>
    <w:bookmarkStart w:name="z1280" w:id="942"/>
    <w:p>
      <w:pPr>
        <w:spacing w:after="0"/>
        <w:ind w:left="0"/>
        <w:jc w:val="both"/>
      </w:pPr>
      <w:r>
        <w:rPr>
          <w:rFonts w:ascii="Times New Roman"/>
          <w:b w:val="false"/>
          <w:i w:val="false"/>
          <w:color w:val="000000"/>
          <w:sz w:val="28"/>
        </w:rPr>
        <w:t>
      лицензиардың атауы)</w:t>
      </w:r>
    </w:p>
    <w:bookmarkEnd w:id="942"/>
    <w:bookmarkStart w:name="z1281" w:id="943"/>
    <w:p>
      <w:pPr>
        <w:spacing w:after="0"/>
        <w:ind w:left="0"/>
        <w:jc w:val="both"/>
      </w:pPr>
      <w:r>
        <w:rPr>
          <w:rFonts w:ascii="Times New Roman"/>
          <w:b w:val="false"/>
          <w:i w:val="false"/>
          <w:color w:val="000000"/>
          <w:sz w:val="28"/>
        </w:rPr>
        <w:t>
      __________________________________________________жүзеге асыруға</w:t>
      </w:r>
    </w:p>
    <w:bookmarkEnd w:id="943"/>
    <w:bookmarkStart w:name="z1282" w:id="944"/>
    <w:p>
      <w:pPr>
        <w:spacing w:after="0"/>
        <w:ind w:left="0"/>
        <w:jc w:val="both"/>
      </w:pPr>
      <w:r>
        <w:rPr>
          <w:rFonts w:ascii="Times New Roman"/>
          <w:b w:val="false"/>
          <w:i w:val="false"/>
          <w:color w:val="000000"/>
          <w:sz w:val="28"/>
        </w:rPr>
        <w:t xml:space="preserve">
      (қызмет түрінің және (немесе) қызметтің кіші түрі (лері) нің толық атауы)   (тиісті тор </w:t>
      </w:r>
    </w:p>
    <w:bookmarkEnd w:id="944"/>
    <w:bookmarkStart w:name="z1283" w:id="945"/>
    <w:p>
      <w:pPr>
        <w:spacing w:after="0"/>
        <w:ind w:left="0"/>
        <w:jc w:val="both"/>
      </w:pPr>
      <w:r>
        <w:rPr>
          <w:rFonts w:ascii="Times New Roman"/>
          <w:b w:val="false"/>
          <w:i w:val="false"/>
          <w:color w:val="000000"/>
          <w:sz w:val="28"/>
        </w:rPr>
        <w:t>
      көзде Х көрсетіңіз):</w:t>
      </w:r>
    </w:p>
    <w:bookmarkEnd w:id="945"/>
    <w:bookmarkStart w:name="z1284" w:id="946"/>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w:t>
      </w:r>
    </w:p>
    <w:bookmarkEnd w:id="946"/>
    <w:bookmarkStart w:name="z1285" w:id="947"/>
    <w:p>
      <w:pPr>
        <w:spacing w:after="0"/>
        <w:ind w:left="0"/>
        <w:jc w:val="both"/>
      </w:pPr>
      <w:r>
        <w:rPr>
          <w:rFonts w:ascii="Times New Roman"/>
          <w:b w:val="false"/>
          <w:i w:val="false"/>
          <w:color w:val="000000"/>
          <w:sz w:val="28"/>
        </w:rPr>
        <w:t>
      ______________________________________________________;</w:t>
      </w:r>
    </w:p>
    <w:bookmarkEnd w:id="947"/>
    <w:bookmarkStart w:name="z1286" w:id="948"/>
    <w:p>
      <w:pPr>
        <w:spacing w:after="0"/>
        <w:ind w:left="0"/>
        <w:jc w:val="both"/>
      </w:pPr>
      <w:r>
        <w:rPr>
          <w:rFonts w:ascii="Times New Roman"/>
          <w:b w:val="false"/>
          <w:i w:val="false"/>
          <w:color w:val="000000"/>
          <w:sz w:val="28"/>
        </w:rPr>
        <w:t>
      2) жеке кәсіпкер-лицензиат қайта тіркелген, оның атауы өзгерген</w:t>
      </w:r>
    </w:p>
    <w:bookmarkEnd w:id="948"/>
    <w:bookmarkStart w:name="z1287" w:id="949"/>
    <w:p>
      <w:pPr>
        <w:spacing w:after="0"/>
        <w:ind w:left="0"/>
        <w:jc w:val="both"/>
      </w:pPr>
      <w:r>
        <w:rPr>
          <w:rFonts w:ascii="Times New Roman"/>
          <w:b w:val="false"/>
          <w:i w:val="false"/>
          <w:color w:val="000000"/>
          <w:sz w:val="28"/>
        </w:rPr>
        <w:t>
      _________________________________________________________________;</w:t>
      </w:r>
    </w:p>
    <w:bookmarkEnd w:id="949"/>
    <w:bookmarkStart w:name="z1288" w:id="950"/>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950"/>
    <w:bookmarkStart w:name="z1289" w:id="951"/>
    <w:p>
      <w:pPr>
        <w:spacing w:after="0"/>
        <w:ind w:left="0"/>
        <w:jc w:val="both"/>
      </w:pPr>
      <w:r>
        <w:rPr>
          <w:rFonts w:ascii="Times New Roman"/>
          <w:b w:val="false"/>
          <w:i w:val="false"/>
          <w:color w:val="000000"/>
          <w:sz w:val="28"/>
        </w:rPr>
        <w:t>
      __________________________________________________________;</w:t>
      </w:r>
    </w:p>
    <w:bookmarkEnd w:id="951"/>
    <w:bookmarkStart w:name="z1290" w:id="952"/>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bookmarkEnd w:id="952"/>
    <w:bookmarkStart w:name="z1291" w:id="953"/>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953"/>
    <w:bookmarkStart w:name="z1292" w:id="954"/>
    <w:p>
      <w:pPr>
        <w:spacing w:after="0"/>
        <w:ind w:left="0"/>
        <w:jc w:val="both"/>
      </w:pPr>
      <w:r>
        <w:rPr>
          <w:rFonts w:ascii="Times New Roman"/>
          <w:b w:val="false"/>
          <w:i w:val="false"/>
          <w:color w:val="000000"/>
          <w:sz w:val="28"/>
        </w:rPr>
        <w:t xml:space="preserve">
      лицензиаттың үшінші тұлғалардың пайдасына объектімен бірге "объектілерге </w:t>
      </w:r>
    </w:p>
    <w:bookmarkEnd w:id="954"/>
    <w:bookmarkStart w:name="z1293" w:id="955"/>
    <w:p>
      <w:pPr>
        <w:spacing w:after="0"/>
        <w:ind w:left="0"/>
        <w:jc w:val="both"/>
      </w:pPr>
      <w:r>
        <w:rPr>
          <w:rFonts w:ascii="Times New Roman"/>
          <w:b w:val="false"/>
          <w:i w:val="false"/>
          <w:color w:val="000000"/>
          <w:sz w:val="28"/>
        </w:rPr>
        <w:t xml:space="preserve">
      берілетін рұқсаттар" сыныбы бойынша берілген лицензия иеліктен шығарылған </w:t>
      </w:r>
    </w:p>
    <w:bookmarkEnd w:id="955"/>
    <w:bookmarkStart w:name="z1294" w:id="956"/>
    <w:p>
      <w:pPr>
        <w:spacing w:after="0"/>
        <w:ind w:left="0"/>
        <w:jc w:val="both"/>
      </w:pPr>
      <w:r>
        <w:rPr>
          <w:rFonts w:ascii="Times New Roman"/>
          <w:b w:val="false"/>
          <w:i w:val="false"/>
          <w:color w:val="000000"/>
          <w:sz w:val="28"/>
        </w:rPr>
        <w:t>
      ________________________;</w:t>
      </w:r>
    </w:p>
    <w:bookmarkEnd w:id="956"/>
    <w:bookmarkStart w:name="z1295" w:id="957"/>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bookmarkEnd w:id="957"/>
    <w:bookmarkStart w:name="z1296" w:id="958"/>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w:t>
      </w:r>
    </w:p>
    <w:bookmarkEnd w:id="958"/>
    <w:bookmarkStart w:name="z1297" w:id="959"/>
    <w:p>
      <w:pPr>
        <w:spacing w:after="0"/>
        <w:ind w:left="0"/>
        <w:jc w:val="both"/>
      </w:pPr>
      <w:r>
        <w:rPr>
          <w:rFonts w:ascii="Times New Roman"/>
          <w:b w:val="false"/>
          <w:i w:val="false"/>
          <w:color w:val="000000"/>
          <w:sz w:val="28"/>
        </w:rPr>
        <w:t xml:space="preserve">
      көшірілмей оның орналасқан жерінің мекенжайы өзгерген </w:t>
      </w:r>
    </w:p>
    <w:bookmarkEnd w:id="959"/>
    <w:bookmarkStart w:name="z1298" w:id="960"/>
    <w:p>
      <w:pPr>
        <w:spacing w:after="0"/>
        <w:ind w:left="0"/>
        <w:jc w:val="both"/>
      </w:pPr>
      <w:r>
        <w:rPr>
          <w:rFonts w:ascii="Times New Roman"/>
          <w:b w:val="false"/>
          <w:i w:val="false"/>
          <w:color w:val="000000"/>
          <w:sz w:val="28"/>
        </w:rPr>
        <w:t>
      ________________________________________________________;</w:t>
      </w:r>
    </w:p>
    <w:bookmarkEnd w:id="960"/>
    <w:bookmarkStart w:name="z1299" w:id="961"/>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961"/>
    <w:bookmarkStart w:name="z1300" w:id="962"/>
    <w:p>
      <w:pPr>
        <w:spacing w:after="0"/>
        <w:ind w:left="0"/>
        <w:jc w:val="both"/>
      </w:pPr>
      <w:r>
        <w:rPr>
          <w:rFonts w:ascii="Times New Roman"/>
          <w:b w:val="false"/>
          <w:i w:val="false"/>
          <w:color w:val="000000"/>
          <w:sz w:val="28"/>
        </w:rPr>
        <w:t>
      жағдайларда ___________________________________________;</w:t>
      </w:r>
    </w:p>
    <w:bookmarkEnd w:id="962"/>
    <w:bookmarkStart w:name="z1301" w:id="963"/>
    <w:p>
      <w:pPr>
        <w:spacing w:after="0"/>
        <w:ind w:left="0"/>
        <w:jc w:val="both"/>
      </w:pPr>
      <w:r>
        <w:rPr>
          <w:rFonts w:ascii="Times New Roman"/>
          <w:b w:val="false"/>
          <w:i w:val="false"/>
          <w:color w:val="000000"/>
          <w:sz w:val="28"/>
        </w:rPr>
        <w:t>
      7) қызмет түрінің атауы өзгерген _______________________________;</w:t>
      </w:r>
    </w:p>
    <w:bookmarkEnd w:id="963"/>
    <w:bookmarkStart w:name="z1302" w:id="964"/>
    <w:p>
      <w:pPr>
        <w:spacing w:after="0"/>
        <w:ind w:left="0"/>
        <w:jc w:val="both"/>
      </w:pPr>
      <w:r>
        <w:rPr>
          <w:rFonts w:ascii="Times New Roman"/>
          <w:b w:val="false"/>
          <w:i w:val="false"/>
          <w:color w:val="000000"/>
          <w:sz w:val="28"/>
        </w:rPr>
        <w:t>
      8) қызметтің кіші түрінің атауы өзгерген_________________________;</w:t>
      </w:r>
    </w:p>
    <w:bookmarkEnd w:id="964"/>
    <w:bookmarkStart w:name="z1303" w:id="965"/>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w:t>
      </w:r>
    </w:p>
    <w:bookmarkEnd w:id="965"/>
    <w:bookmarkStart w:name="z1304" w:id="966"/>
    <w:p>
      <w:pPr>
        <w:spacing w:after="0"/>
        <w:ind w:left="0"/>
        <w:jc w:val="both"/>
      </w:pPr>
      <w:r>
        <w:rPr>
          <w:rFonts w:ascii="Times New Roman"/>
          <w:b w:val="false"/>
          <w:i w:val="false"/>
          <w:color w:val="000000"/>
          <w:sz w:val="28"/>
        </w:rPr>
        <w:t>
      жағдайда Х белгісін қою керек) қайта ресімдеуіңізді сұраймын.</w:t>
      </w:r>
    </w:p>
    <w:bookmarkEnd w:id="966"/>
    <w:bookmarkStart w:name="z1305" w:id="967"/>
    <w:p>
      <w:pPr>
        <w:spacing w:after="0"/>
        <w:ind w:left="0"/>
        <w:jc w:val="both"/>
      </w:pPr>
      <w:r>
        <w:rPr>
          <w:rFonts w:ascii="Times New Roman"/>
          <w:b w:val="false"/>
          <w:i w:val="false"/>
          <w:color w:val="000000"/>
          <w:sz w:val="28"/>
        </w:rPr>
        <w:t>
      Жеке тұлғаның тұрғылықты жерінің мекенжайы ___________________</w:t>
      </w:r>
    </w:p>
    <w:bookmarkEnd w:id="967"/>
    <w:bookmarkStart w:name="z1306" w:id="968"/>
    <w:p>
      <w:pPr>
        <w:spacing w:after="0"/>
        <w:ind w:left="0"/>
        <w:jc w:val="both"/>
      </w:pPr>
      <w:r>
        <w:rPr>
          <w:rFonts w:ascii="Times New Roman"/>
          <w:b w:val="false"/>
          <w:i w:val="false"/>
          <w:color w:val="000000"/>
          <w:sz w:val="28"/>
        </w:rPr>
        <w:t>
      ___________________________________________________________________</w:t>
      </w:r>
    </w:p>
    <w:bookmarkEnd w:id="968"/>
    <w:bookmarkStart w:name="z1307" w:id="96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969"/>
    <w:bookmarkStart w:name="z1308" w:id="970"/>
    <w:p>
      <w:pPr>
        <w:spacing w:after="0"/>
        <w:ind w:left="0"/>
        <w:jc w:val="both"/>
      </w:pPr>
      <w:r>
        <w:rPr>
          <w:rFonts w:ascii="Times New Roman"/>
          <w:b w:val="false"/>
          <w:i w:val="false"/>
          <w:color w:val="000000"/>
          <w:sz w:val="28"/>
        </w:rPr>
        <w:t>
      нөмірі)</w:t>
      </w:r>
    </w:p>
    <w:bookmarkEnd w:id="970"/>
    <w:bookmarkStart w:name="z1309" w:id="971"/>
    <w:p>
      <w:pPr>
        <w:spacing w:after="0"/>
        <w:ind w:left="0"/>
        <w:jc w:val="both"/>
      </w:pPr>
      <w:r>
        <w:rPr>
          <w:rFonts w:ascii="Times New Roman"/>
          <w:b w:val="false"/>
          <w:i w:val="false"/>
          <w:color w:val="000000"/>
          <w:sz w:val="28"/>
        </w:rPr>
        <w:t>
      Электрондық пошта ___________________________________________</w:t>
      </w:r>
    </w:p>
    <w:bookmarkEnd w:id="971"/>
    <w:bookmarkStart w:name="z1310" w:id="972"/>
    <w:p>
      <w:pPr>
        <w:spacing w:after="0"/>
        <w:ind w:left="0"/>
        <w:jc w:val="both"/>
      </w:pPr>
      <w:r>
        <w:rPr>
          <w:rFonts w:ascii="Times New Roman"/>
          <w:b w:val="false"/>
          <w:i w:val="false"/>
          <w:color w:val="000000"/>
          <w:sz w:val="28"/>
        </w:rPr>
        <w:t>
      Телефондар __________________________________________________</w:t>
      </w:r>
    </w:p>
    <w:bookmarkEnd w:id="972"/>
    <w:bookmarkStart w:name="z1311" w:id="973"/>
    <w:p>
      <w:pPr>
        <w:spacing w:after="0"/>
        <w:ind w:left="0"/>
        <w:jc w:val="both"/>
      </w:pPr>
      <w:r>
        <w:rPr>
          <w:rFonts w:ascii="Times New Roman"/>
          <w:b w:val="false"/>
          <w:i w:val="false"/>
          <w:color w:val="000000"/>
          <w:sz w:val="28"/>
        </w:rPr>
        <w:t>
      Факс ________________________________________________________</w:t>
      </w:r>
    </w:p>
    <w:bookmarkEnd w:id="973"/>
    <w:bookmarkStart w:name="z1312" w:id="974"/>
    <w:p>
      <w:pPr>
        <w:spacing w:after="0"/>
        <w:ind w:left="0"/>
        <w:jc w:val="both"/>
      </w:pPr>
      <w:r>
        <w:rPr>
          <w:rFonts w:ascii="Times New Roman"/>
          <w:b w:val="false"/>
          <w:i w:val="false"/>
          <w:color w:val="000000"/>
          <w:sz w:val="28"/>
        </w:rPr>
        <w:t>
      Банктік шот __________________________________________________</w:t>
      </w:r>
    </w:p>
    <w:bookmarkEnd w:id="974"/>
    <w:bookmarkStart w:name="z1313" w:id="975"/>
    <w:p>
      <w:pPr>
        <w:spacing w:after="0"/>
        <w:ind w:left="0"/>
        <w:jc w:val="both"/>
      </w:pPr>
      <w:r>
        <w:rPr>
          <w:rFonts w:ascii="Times New Roman"/>
          <w:b w:val="false"/>
          <w:i w:val="false"/>
          <w:color w:val="000000"/>
          <w:sz w:val="28"/>
        </w:rPr>
        <w:t>
      (шот нөмірі, банктің атауы және орналасқан жері)</w:t>
      </w:r>
    </w:p>
    <w:bookmarkEnd w:id="975"/>
    <w:bookmarkStart w:name="z1314" w:id="97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976"/>
    <w:bookmarkStart w:name="z1315" w:id="977"/>
    <w:p>
      <w:pPr>
        <w:spacing w:after="0"/>
        <w:ind w:left="0"/>
        <w:jc w:val="both"/>
      </w:pPr>
      <w:r>
        <w:rPr>
          <w:rFonts w:ascii="Times New Roman"/>
          <w:b w:val="false"/>
          <w:i w:val="false"/>
          <w:color w:val="000000"/>
          <w:sz w:val="28"/>
        </w:rPr>
        <w:t>
      ___________________________________________________</w:t>
      </w:r>
    </w:p>
    <w:bookmarkEnd w:id="977"/>
    <w:bookmarkStart w:name="z1316" w:id="97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978"/>
    <w:bookmarkStart w:name="z1317" w:id="979"/>
    <w:p>
      <w:pPr>
        <w:spacing w:after="0"/>
        <w:ind w:left="0"/>
        <w:jc w:val="both"/>
      </w:pPr>
      <w:r>
        <w:rPr>
          <w:rFonts w:ascii="Times New Roman"/>
          <w:b w:val="false"/>
          <w:i w:val="false"/>
          <w:color w:val="000000"/>
          <w:sz w:val="28"/>
        </w:rPr>
        <w:t>
      (стационарлық үй-жайлар нөмірі)</w:t>
      </w:r>
    </w:p>
    <w:bookmarkEnd w:id="979"/>
    <w:bookmarkStart w:name="z1318" w:id="980"/>
    <w:p>
      <w:pPr>
        <w:spacing w:after="0"/>
        <w:ind w:left="0"/>
        <w:jc w:val="both"/>
      </w:pPr>
      <w:r>
        <w:rPr>
          <w:rFonts w:ascii="Times New Roman"/>
          <w:b w:val="false"/>
          <w:i w:val="false"/>
          <w:color w:val="000000"/>
          <w:sz w:val="28"/>
        </w:rPr>
        <w:t>
      ______ парақ қоса беріледі.</w:t>
      </w:r>
    </w:p>
    <w:bookmarkEnd w:id="980"/>
    <w:bookmarkStart w:name="z1319" w:id="981"/>
    <w:p>
      <w:pPr>
        <w:spacing w:after="0"/>
        <w:ind w:left="0"/>
        <w:jc w:val="both"/>
      </w:pPr>
      <w:r>
        <w:rPr>
          <w:rFonts w:ascii="Times New Roman"/>
          <w:b w:val="false"/>
          <w:i w:val="false"/>
          <w:color w:val="000000"/>
          <w:sz w:val="28"/>
        </w:rPr>
        <w:t>
      Осымен:</w:t>
      </w:r>
    </w:p>
    <w:bookmarkEnd w:id="981"/>
    <w:bookmarkStart w:name="z1320" w:id="98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982"/>
    <w:bookmarkStart w:name="z1321" w:id="983"/>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983"/>
    <w:bookmarkStart w:name="z1322" w:id="98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984"/>
    <w:bookmarkStart w:name="z1323" w:id="98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985"/>
    <w:bookmarkStart w:name="z1324" w:id="986"/>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986"/>
    <w:bookmarkStart w:name="z1325" w:id="987"/>
    <w:p>
      <w:pPr>
        <w:spacing w:after="0"/>
        <w:ind w:left="0"/>
        <w:jc w:val="both"/>
      </w:pPr>
      <w:r>
        <w:rPr>
          <w:rFonts w:ascii="Times New Roman"/>
          <w:b w:val="false"/>
          <w:i w:val="false"/>
          <w:color w:val="000000"/>
          <w:sz w:val="28"/>
        </w:rPr>
        <w:t>
      Жеке тұлға ___________________ ____________________________________</w:t>
      </w:r>
    </w:p>
    <w:bookmarkEnd w:id="987"/>
    <w:bookmarkStart w:name="z1326" w:id="98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988"/>
    <w:bookmarkStart w:name="z1327" w:id="989"/>
    <w:p>
      <w:pPr>
        <w:spacing w:after="0"/>
        <w:ind w:left="0"/>
        <w:jc w:val="both"/>
      </w:pPr>
      <w:r>
        <w:rPr>
          <w:rFonts w:ascii="Times New Roman"/>
          <w:b w:val="false"/>
          <w:i w:val="false"/>
          <w:color w:val="000000"/>
          <w:sz w:val="28"/>
        </w:rPr>
        <w:t>
      Толтыру күні: 20__ жылғы "__" _________________</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iстеуге арналған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0" w:id="99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990"/>
    <w:bookmarkStart w:name="z1331" w:id="991"/>
    <w:p>
      <w:pPr>
        <w:spacing w:after="0"/>
        <w:ind w:left="0"/>
        <w:jc w:val="both"/>
      </w:pPr>
      <w:r>
        <w:rPr>
          <w:rFonts w:ascii="Times New Roman"/>
          <w:b w:val="false"/>
          <w:i w:val="false"/>
          <w:color w:val="000000"/>
          <w:sz w:val="28"/>
        </w:rPr>
        <w:t>
      ___________________________________________________________</w:t>
      </w:r>
    </w:p>
    <w:bookmarkEnd w:id="991"/>
    <w:bookmarkStart w:name="z1332" w:id="992"/>
    <w:p>
      <w:pPr>
        <w:spacing w:after="0"/>
        <w:ind w:left="0"/>
        <w:jc w:val="both"/>
      </w:pPr>
      <w:r>
        <w:rPr>
          <w:rFonts w:ascii="Times New Roman"/>
          <w:b w:val="false"/>
          <w:i w:val="false"/>
          <w:color w:val="000000"/>
          <w:sz w:val="28"/>
        </w:rPr>
        <w:t>
      (лицензиардың толық атауы)</w:t>
      </w:r>
    </w:p>
    <w:bookmarkEnd w:id="992"/>
    <w:bookmarkStart w:name="z1333" w:id="993"/>
    <w:p>
      <w:pPr>
        <w:spacing w:after="0"/>
        <w:ind w:left="0"/>
        <w:jc w:val="both"/>
      </w:pPr>
      <w:r>
        <w:rPr>
          <w:rFonts w:ascii="Times New Roman"/>
          <w:b w:val="false"/>
          <w:i w:val="false"/>
          <w:color w:val="000000"/>
          <w:sz w:val="28"/>
        </w:rPr>
        <w:t>
      ___________________________________________________________</w:t>
      </w:r>
    </w:p>
    <w:bookmarkEnd w:id="993"/>
    <w:bookmarkStart w:name="z1334" w:id="994"/>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bookmarkEnd w:id="994"/>
    <w:bookmarkStart w:name="z1335" w:id="995"/>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995"/>
    <w:bookmarkStart w:name="z1336" w:id="996"/>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996"/>
    <w:bookmarkStart w:name="z1337" w:id="997"/>
    <w:p>
      <w:pPr>
        <w:spacing w:after="0"/>
        <w:ind w:left="0"/>
        <w:jc w:val="both"/>
      </w:pPr>
      <w:r>
        <w:rPr>
          <w:rFonts w:ascii="Times New Roman"/>
          <w:b w:val="false"/>
          <w:i w:val="false"/>
          <w:color w:val="000000"/>
          <w:sz w:val="28"/>
        </w:rPr>
        <w:t>
      сәйкестендіру нөмірі)</w:t>
      </w:r>
    </w:p>
    <w:bookmarkEnd w:id="997"/>
    <w:bookmarkStart w:name="z1338" w:id="998"/>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w:t>
      </w:r>
    </w:p>
    <w:bookmarkEnd w:id="998"/>
    <w:bookmarkStart w:name="z1339" w:id="999"/>
    <w:p>
      <w:pPr>
        <w:spacing w:after="0"/>
        <w:ind w:left="0"/>
        <w:jc w:val="both"/>
      </w:pPr>
      <w:r>
        <w:rPr>
          <w:rFonts w:ascii="Times New Roman"/>
          <w:b w:val="false"/>
          <w:i w:val="false"/>
          <w:color w:val="000000"/>
          <w:sz w:val="28"/>
        </w:rPr>
        <w:t>
      сұраймын (керегінің астын сызу) №_____ бастап "___" _______ 20___ берілген)</w:t>
      </w:r>
    </w:p>
    <w:bookmarkEnd w:id="999"/>
    <w:bookmarkStart w:name="z1340" w:id="1000"/>
    <w:p>
      <w:pPr>
        <w:spacing w:after="0"/>
        <w:ind w:left="0"/>
        <w:jc w:val="both"/>
      </w:pPr>
      <w:r>
        <w:rPr>
          <w:rFonts w:ascii="Times New Roman"/>
          <w:b w:val="false"/>
          <w:i w:val="false"/>
          <w:color w:val="000000"/>
          <w:sz w:val="28"/>
        </w:rPr>
        <w:t>
      ____________________________________________________________</w:t>
      </w:r>
    </w:p>
    <w:bookmarkEnd w:id="1000"/>
    <w:bookmarkStart w:name="z1341" w:id="1001"/>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1001"/>
    <w:bookmarkStart w:name="z1342" w:id="1002"/>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1002"/>
    <w:bookmarkStart w:name="z1343" w:id="1003"/>
    <w:p>
      <w:pPr>
        <w:spacing w:after="0"/>
        <w:ind w:left="0"/>
        <w:jc w:val="both"/>
      </w:pPr>
      <w:r>
        <w:rPr>
          <w:rFonts w:ascii="Times New Roman"/>
          <w:b w:val="false"/>
          <w:i w:val="false"/>
          <w:color w:val="000000"/>
          <w:sz w:val="28"/>
        </w:rPr>
        <w:t>
      лицензиардың атауы)</w:t>
      </w:r>
    </w:p>
    <w:bookmarkEnd w:id="1003"/>
    <w:bookmarkStart w:name="z1344" w:id="1004"/>
    <w:p>
      <w:pPr>
        <w:spacing w:after="0"/>
        <w:ind w:left="0"/>
        <w:jc w:val="both"/>
      </w:pPr>
      <w:r>
        <w:rPr>
          <w:rFonts w:ascii="Times New Roman"/>
          <w:b w:val="false"/>
          <w:i w:val="false"/>
          <w:color w:val="000000"/>
          <w:sz w:val="28"/>
        </w:rPr>
        <w:t>
      ____________________________________________________ жүзеге асыруға</w:t>
      </w:r>
    </w:p>
    <w:bookmarkEnd w:id="1004"/>
    <w:bookmarkStart w:name="z1345" w:id="1005"/>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1005"/>
    <w:bookmarkStart w:name="z1346" w:id="1006"/>
    <w:p>
      <w:pPr>
        <w:spacing w:after="0"/>
        <w:ind w:left="0"/>
        <w:jc w:val="both"/>
      </w:pPr>
      <w:r>
        <w:rPr>
          <w:rFonts w:ascii="Times New Roman"/>
          <w:b w:val="false"/>
          <w:i w:val="false"/>
          <w:color w:val="000000"/>
          <w:sz w:val="28"/>
        </w:rPr>
        <w:t>
      (тиісті тор көзде Х көрсетіңіз):</w:t>
      </w:r>
    </w:p>
    <w:bookmarkEnd w:id="1006"/>
    <w:bookmarkStart w:name="z1347" w:id="1007"/>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bookmarkEnd w:id="1007"/>
    <w:bookmarkStart w:name="z1348" w:id="1008"/>
    <w:p>
      <w:pPr>
        <w:spacing w:after="0"/>
        <w:ind w:left="0"/>
        <w:jc w:val="both"/>
      </w:pPr>
      <w:r>
        <w:rPr>
          <w:rFonts w:ascii="Times New Roman"/>
          <w:b w:val="false"/>
          <w:i w:val="false"/>
          <w:color w:val="000000"/>
          <w:sz w:val="28"/>
        </w:rPr>
        <w:t>
      Республикасы Заңының (бұдан әрі – Заң) 34-бабында айқындалған тәртіпке сәйкес</w:t>
      </w:r>
    </w:p>
    <w:bookmarkEnd w:id="1008"/>
    <w:bookmarkStart w:name="z1349" w:id="1009"/>
    <w:p>
      <w:pPr>
        <w:spacing w:after="0"/>
        <w:ind w:left="0"/>
        <w:jc w:val="both"/>
      </w:pPr>
      <w:r>
        <w:rPr>
          <w:rFonts w:ascii="Times New Roman"/>
          <w:b w:val="false"/>
          <w:i w:val="false"/>
          <w:color w:val="000000"/>
          <w:sz w:val="28"/>
        </w:rPr>
        <w:t>
      (тиісті тор көзде Х көрсетіңіз):</w:t>
      </w:r>
    </w:p>
    <w:bookmarkEnd w:id="1009"/>
    <w:bookmarkStart w:name="z1350" w:id="1010"/>
    <w:p>
      <w:pPr>
        <w:spacing w:after="0"/>
        <w:ind w:left="0"/>
        <w:jc w:val="both"/>
      </w:pPr>
      <w:r>
        <w:rPr>
          <w:rFonts w:ascii="Times New Roman"/>
          <w:b w:val="false"/>
          <w:i w:val="false"/>
          <w:color w:val="000000"/>
          <w:sz w:val="28"/>
        </w:rPr>
        <w:t>
      бірігу _______________________________________________________</w:t>
      </w:r>
    </w:p>
    <w:bookmarkEnd w:id="1010"/>
    <w:bookmarkStart w:name="z1351" w:id="1011"/>
    <w:p>
      <w:pPr>
        <w:spacing w:after="0"/>
        <w:ind w:left="0"/>
        <w:jc w:val="both"/>
      </w:pPr>
      <w:r>
        <w:rPr>
          <w:rFonts w:ascii="Times New Roman"/>
          <w:b w:val="false"/>
          <w:i w:val="false"/>
          <w:color w:val="000000"/>
          <w:sz w:val="28"/>
        </w:rPr>
        <w:t>
      қайта құру ___________________________________________________</w:t>
      </w:r>
    </w:p>
    <w:bookmarkEnd w:id="1011"/>
    <w:bookmarkStart w:name="z1352" w:id="1012"/>
    <w:p>
      <w:pPr>
        <w:spacing w:after="0"/>
        <w:ind w:left="0"/>
        <w:jc w:val="both"/>
      </w:pPr>
      <w:r>
        <w:rPr>
          <w:rFonts w:ascii="Times New Roman"/>
          <w:b w:val="false"/>
          <w:i w:val="false"/>
          <w:color w:val="000000"/>
          <w:sz w:val="28"/>
        </w:rPr>
        <w:t>
      қосылу ______________________________________________________</w:t>
      </w:r>
    </w:p>
    <w:bookmarkEnd w:id="1012"/>
    <w:bookmarkStart w:name="z1353" w:id="1013"/>
    <w:p>
      <w:pPr>
        <w:spacing w:after="0"/>
        <w:ind w:left="0"/>
        <w:jc w:val="both"/>
      </w:pPr>
      <w:r>
        <w:rPr>
          <w:rFonts w:ascii="Times New Roman"/>
          <w:b w:val="false"/>
          <w:i w:val="false"/>
          <w:color w:val="000000"/>
          <w:sz w:val="28"/>
        </w:rPr>
        <w:t>
      бөліп шығару_________________________________________________</w:t>
      </w:r>
    </w:p>
    <w:bookmarkEnd w:id="1013"/>
    <w:bookmarkStart w:name="z1354" w:id="1014"/>
    <w:p>
      <w:pPr>
        <w:spacing w:after="0"/>
        <w:ind w:left="0"/>
        <w:jc w:val="both"/>
      </w:pPr>
      <w:r>
        <w:rPr>
          <w:rFonts w:ascii="Times New Roman"/>
          <w:b w:val="false"/>
          <w:i w:val="false"/>
          <w:color w:val="000000"/>
          <w:sz w:val="28"/>
        </w:rPr>
        <w:t>
      бөліну _________________________жолымен қайта ұйымдастырылуы;</w:t>
      </w:r>
    </w:p>
    <w:bookmarkEnd w:id="1014"/>
    <w:bookmarkStart w:name="z1355" w:id="1015"/>
    <w:p>
      <w:pPr>
        <w:spacing w:after="0"/>
        <w:ind w:left="0"/>
        <w:jc w:val="both"/>
      </w:pPr>
      <w:r>
        <w:rPr>
          <w:rFonts w:ascii="Times New Roman"/>
          <w:b w:val="false"/>
          <w:i w:val="false"/>
          <w:color w:val="000000"/>
          <w:sz w:val="28"/>
        </w:rPr>
        <w:t>
      2) заңды тұлға-лицензиат атауының өзгеруі ______________________;</w:t>
      </w:r>
    </w:p>
    <w:bookmarkEnd w:id="1015"/>
    <w:bookmarkStart w:name="z1356" w:id="1016"/>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1016"/>
    <w:bookmarkStart w:name="z1357" w:id="1017"/>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w:t>
      </w:r>
    </w:p>
    <w:bookmarkEnd w:id="1017"/>
    <w:bookmarkStart w:name="z1358" w:id="1018"/>
    <w:p>
      <w:pPr>
        <w:spacing w:after="0"/>
        <w:ind w:left="0"/>
        <w:jc w:val="both"/>
      </w:pPr>
      <w:r>
        <w:rPr>
          <w:rFonts w:ascii="Times New Roman"/>
          <w:b w:val="false"/>
          <w:i w:val="false"/>
          <w:color w:val="000000"/>
          <w:sz w:val="28"/>
        </w:rPr>
        <w:t xml:space="preserve">
      жағдайларда, лицензиаттың үшінші тұлғалардың пайдасына объектімен бірге </w:t>
      </w:r>
    </w:p>
    <w:bookmarkEnd w:id="1018"/>
    <w:bookmarkStart w:name="z1359" w:id="1019"/>
    <w:p>
      <w:pPr>
        <w:spacing w:after="0"/>
        <w:ind w:left="0"/>
        <w:jc w:val="both"/>
      </w:pPr>
      <w:r>
        <w:rPr>
          <w:rFonts w:ascii="Times New Roman"/>
          <w:b w:val="false"/>
          <w:i w:val="false"/>
          <w:color w:val="000000"/>
          <w:sz w:val="28"/>
        </w:rPr>
        <w:t xml:space="preserve">
      "объектілерге берілетін рұқсаттар" сыныбыы бойынша берілген лицензияны иеліктен </w:t>
      </w:r>
    </w:p>
    <w:bookmarkEnd w:id="1019"/>
    <w:bookmarkStart w:name="z1360" w:id="1020"/>
    <w:p>
      <w:pPr>
        <w:spacing w:after="0"/>
        <w:ind w:left="0"/>
        <w:jc w:val="both"/>
      </w:pPr>
      <w:r>
        <w:rPr>
          <w:rFonts w:ascii="Times New Roman"/>
          <w:b w:val="false"/>
          <w:i w:val="false"/>
          <w:color w:val="000000"/>
          <w:sz w:val="28"/>
        </w:rPr>
        <w:t>
      шығаруы ________________________;</w:t>
      </w:r>
    </w:p>
    <w:bookmarkEnd w:id="1020"/>
    <w:bookmarkStart w:name="z1361" w:id="1021"/>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w:t>
      </w:r>
    </w:p>
    <w:bookmarkEnd w:id="1021"/>
    <w:bookmarkStart w:name="z1362" w:id="1022"/>
    <w:p>
      <w:pPr>
        <w:spacing w:after="0"/>
        <w:ind w:left="0"/>
        <w:jc w:val="both"/>
      </w:pPr>
      <w:r>
        <w:rPr>
          <w:rFonts w:ascii="Times New Roman"/>
          <w:b w:val="false"/>
          <w:i w:val="false"/>
          <w:color w:val="000000"/>
          <w:sz w:val="28"/>
        </w:rPr>
        <w:t>
      немесе лицензияға қосымшалар үшін объектілерді көрсете отырып, объект нақты</w:t>
      </w:r>
    </w:p>
    <w:bookmarkEnd w:id="1022"/>
    <w:bookmarkStart w:name="z1363" w:id="1023"/>
    <w:p>
      <w:pPr>
        <w:spacing w:after="0"/>
        <w:ind w:left="0"/>
        <w:jc w:val="both"/>
      </w:pPr>
      <w:r>
        <w:rPr>
          <w:rFonts w:ascii="Times New Roman"/>
          <w:b w:val="false"/>
          <w:i w:val="false"/>
          <w:color w:val="000000"/>
          <w:sz w:val="28"/>
        </w:rPr>
        <w:t xml:space="preserve">
      көшірілмей оның орналасқан жерінің мекенжайы өзгеруі </w:t>
      </w:r>
    </w:p>
    <w:bookmarkEnd w:id="1023"/>
    <w:bookmarkStart w:name="z1364" w:id="1024"/>
    <w:p>
      <w:pPr>
        <w:spacing w:after="0"/>
        <w:ind w:left="0"/>
        <w:jc w:val="both"/>
      </w:pPr>
      <w:r>
        <w:rPr>
          <w:rFonts w:ascii="Times New Roman"/>
          <w:b w:val="false"/>
          <w:i w:val="false"/>
          <w:color w:val="000000"/>
          <w:sz w:val="28"/>
        </w:rPr>
        <w:t>
      _________________________________________________________;</w:t>
      </w:r>
    </w:p>
    <w:bookmarkEnd w:id="1024"/>
    <w:bookmarkStart w:name="z1365" w:id="1025"/>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1025"/>
    <w:bookmarkStart w:name="z1366" w:id="1026"/>
    <w:p>
      <w:pPr>
        <w:spacing w:after="0"/>
        <w:ind w:left="0"/>
        <w:jc w:val="both"/>
      </w:pPr>
      <w:r>
        <w:rPr>
          <w:rFonts w:ascii="Times New Roman"/>
          <w:b w:val="false"/>
          <w:i w:val="false"/>
          <w:color w:val="000000"/>
          <w:sz w:val="28"/>
        </w:rPr>
        <w:t>
      жағдайларда _________________________________________;</w:t>
      </w:r>
    </w:p>
    <w:bookmarkEnd w:id="1026"/>
    <w:bookmarkStart w:name="z1367" w:id="1027"/>
    <w:p>
      <w:pPr>
        <w:spacing w:after="0"/>
        <w:ind w:left="0"/>
        <w:jc w:val="both"/>
      </w:pPr>
      <w:r>
        <w:rPr>
          <w:rFonts w:ascii="Times New Roman"/>
          <w:b w:val="false"/>
          <w:i w:val="false"/>
          <w:color w:val="000000"/>
          <w:sz w:val="28"/>
        </w:rPr>
        <w:t>
      7) қызмет түрі атауының өзгеруі _______________________________;</w:t>
      </w:r>
    </w:p>
    <w:bookmarkEnd w:id="1027"/>
    <w:bookmarkStart w:name="z1368" w:id="1028"/>
    <w:p>
      <w:pPr>
        <w:spacing w:after="0"/>
        <w:ind w:left="0"/>
        <w:jc w:val="both"/>
      </w:pPr>
      <w:r>
        <w:rPr>
          <w:rFonts w:ascii="Times New Roman"/>
          <w:b w:val="false"/>
          <w:i w:val="false"/>
          <w:color w:val="000000"/>
          <w:sz w:val="28"/>
        </w:rPr>
        <w:t>
      8) қызметтің кіші түрі атауының өзгеруі ________________________;</w:t>
      </w:r>
    </w:p>
    <w:bookmarkEnd w:id="1028"/>
    <w:bookmarkStart w:name="z1369" w:id="1029"/>
    <w:p>
      <w:pPr>
        <w:spacing w:after="0"/>
        <w:ind w:left="0"/>
        <w:jc w:val="both"/>
      </w:pPr>
      <w:r>
        <w:rPr>
          <w:rFonts w:ascii="Times New Roman"/>
          <w:b w:val="false"/>
          <w:i w:val="false"/>
          <w:color w:val="000000"/>
          <w:sz w:val="28"/>
        </w:rPr>
        <w:t xml:space="preserve">
      қағаз жеткізгіште (егер лицензияны қағаз жеткізгіште алу қажет болған жағдайда Х </w:t>
      </w:r>
    </w:p>
    <w:bookmarkEnd w:id="1029"/>
    <w:bookmarkStart w:name="z1370" w:id="1030"/>
    <w:p>
      <w:pPr>
        <w:spacing w:after="0"/>
        <w:ind w:left="0"/>
        <w:jc w:val="both"/>
      </w:pPr>
      <w:r>
        <w:rPr>
          <w:rFonts w:ascii="Times New Roman"/>
          <w:b w:val="false"/>
          <w:i w:val="false"/>
          <w:color w:val="000000"/>
          <w:sz w:val="28"/>
        </w:rPr>
        <w:t>
      белгісін қою керек) қайта ресімдеуіңізді сұраймын</w:t>
      </w:r>
    </w:p>
    <w:bookmarkEnd w:id="1030"/>
    <w:bookmarkStart w:name="z1371" w:id="1031"/>
    <w:p>
      <w:pPr>
        <w:spacing w:after="0"/>
        <w:ind w:left="0"/>
        <w:jc w:val="both"/>
      </w:pPr>
      <w:r>
        <w:rPr>
          <w:rFonts w:ascii="Times New Roman"/>
          <w:b w:val="false"/>
          <w:i w:val="false"/>
          <w:color w:val="000000"/>
          <w:sz w:val="28"/>
        </w:rPr>
        <w:t>
      Заңды тұлғаның мекенжайы ___________________________________</w:t>
      </w:r>
    </w:p>
    <w:bookmarkEnd w:id="1031"/>
    <w:bookmarkStart w:name="z1372" w:id="1032"/>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1032"/>
    <w:bookmarkStart w:name="z1373" w:id="1033"/>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033"/>
    <w:bookmarkStart w:name="z1374" w:id="1034"/>
    <w:p>
      <w:pPr>
        <w:spacing w:after="0"/>
        <w:ind w:left="0"/>
        <w:jc w:val="both"/>
      </w:pPr>
      <w:r>
        <w:rPr>
          <w:rFonts w:ascii="Times New Roman"/>
          <w:b w:val="false"/>
          <w:i w:val="false"/>
          <w:color w:val="000000"/>
          <w:sz w:val="28"/>
        </w:rPr>
        <w:t>
      Электрондық пошта _________________________________________</w:t>
      </w:r>
    </w:p>
    <w:bookmarkEnd w:id="1034"/>
    <w:bookmarkStart w:name="z1375" w:id="1035"/>
    <w:p>
      <w:pPr>
        <w:spacing w:after="0"/>
        <w:ind w:left="0"/>
        <w:jc w:val="both"/>
      </w:pPr>
      <w:r>
        <w:rPr>
          <w:rFonts w:ascii="Times New Roman"/>
          <w:b w:val="false"/>
          <w:i w:val="false"/>
          <w:color w:val="000000"/>
          <w:sz w:val="28"/>
        </w:rPr>
        <w:t>
      Телефондар __________________________________________________</w:t>
      </w:r>
    </w:p>
    <w:bookmarkEnd w:id="1035"/>
    <w:bookmarkStart w:name="z1376" w:id="1036"/>
    <w:p>
      <w:pPr>
        <w:spacing w:after="0"/>
        <w:ind w:left="0"/>
        <w:jc w:val="both"/>
      </w:pPr>
      <w:r>
        <w:rPr>
          <w:rFonts w:ascii="Times New Roman"/>
          <w:b w:val="false"/>
          <w:i w:val="false"/>
          <w:color w:val="000000"/>
          <w:sz w:val="28"/>
        </w:rPr>
        <w:t>
      Факс ________________________________________________________</w:t>
      </w:r>
    </w:p>
    <w:bookmarkEnd w:id="1036"/>
    <w:bookmarkStart w:name="z1377" w:id="1037"/>
    <w:p>
      <w:pPr>
        <w:spacing w:after="0"/>
        <w:ind w:left="0"/>
        <w:jc w:val="both"/>
      </w:pPr>
      <w:r>
        <w:rPr>
          <w:rFonts w:ascii="Times New Roman"/>
          <w:b w:val="false"/>
          <w:i w:val="false"/>
          <w:color w:val="000000"/>
          <w:sz w:val="28"/>
        </w:rPr>
        <w:t>
      Банктік шот _________________________________________________</w:t>
      </w:r>
    </w:p>
    <w:bookmarkEnd w:id="1037"/>
    <w:bookmarkStart w:name="z1378" w:id="1038"/>
    <w:p>
      <w:pPr>
        <w:spacing w:after="0"/>
        <w:ind w:left="0"/>
        <w:jc w:val="both"/>
      </w:pPr>
      <w:r>
        <w:rPr>
          <w:rFonts w:ascii="Times New Roman"/>
          <w:b w:val="false"/>
          <w:i w:val="false"/>
          <w:color w:val="000000"/>
          <w:sz w:val="28"/>
        </w:rPr>
        <w:t>
      (шот нөмірі, банктiң атауы және орналасқан жерi)</w:t>
      </w:r>
    </w:p>
    <w:bookmarkEnd w:id="1038"/>
    <w:bookmarkStart w:name="z1379" w:id="103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039"/>
    <w:bookmarkStart w:name="z1380" w:id="1040"/>
    <w:p>
      <w:pPr>
        <w:spacing w:after="0"/>
        <w:ind w:left="0"/>
        <w:jc w:val="both"/>
      </w:pPr>
      <w:r>
        <w:rPr>
          <w:rFonts w:ascii="Times New Roman"/>
          <w:b w:val="false"/>
          <w:i w:val="false"/>
          <w:color w:val="000000"/>
          <w:sz w:val="28"/>
        </w:rPr>
        <w:t>
      ____________________________________________</w:t>
      </w:r>
    </w:p>
    <w:bookmarkEnd w:id="1040"/>
    <w:bookmarkStart w:name="z1381" w:id="104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041"/>
    <w:bookmarkStart w:name="z1382" w:id="1042"/>
    <w:p>
      <w:pPr>
        <w:spacing w:after="0"/>
        <w:ind w:left="0"/>
        <w:jc w:val="both"/>
      </w:pPr>
      <w:r>
        <w:rPr>
          <w:rFonts w:ascii="Times New Roman"/>
          <w:b w:val="false"/>
          <w:i w:val="false"/>
          <w:color w:val="000000"/>
          <w:sz w:val="28"/>
        </w:rPr>
        <w:t>
      (стационарлық үй-жайлар) нөмірі)</w:t>
      </w:r>
    </w:p>
    <w:bookmarkEnd w:id="1042"/>
    <w:bookmarkStart w:name="z1383" w:id="1043"/>
    <w:p>
      <w:pPr>
        <w:spacing w:after="0"/>
        <w:ind w:left="0"/>
        <w:jc w:val="both"/>
      </w:pPr>
      <w:r>
        <w:rPr>
          <w:rFonts w:ascii="Times New Roman"/>
          <w:b w:val="false"/>
          <w:i w:val="false"/>
          <w:color w:val="000000"/>
          <w:sz w:val="28"/>
        </w:rPr>
        <w:t>
      ______ парақ қоса беріледі.</w:t>
      </w:r>
    </w:p>
    <w:bookmarkEnd w:id="1043"/>
    <w:bookmarkStart w:name="z1384" w:id="1044"/>
    <w:p>
      <w:pPr>
        <w:spacing w:after="0"/>
        <w:ind w:left="0"/>
        <w:jc w:val="both"/>
      </w:pPr>
      <w:r>
        <w:rPr>
          <w:rFonts w:ascii="Times New Roman"/>
          <w:b w:val="false"/>
          <w:i w:val="false"/>
          <w:color w:val="000000"/>
          <w:sz w:val="28"/>
        </w:rPr>
        <w:t>
      Осымен:</w:t>
      </w:r>
    </w:p>
    <w:bookmarkEnd w:id="1044"/>
    <w:bookmarkStart w:name="z1385" w:id="104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045"/>
    <w:bookmarkStart w:name="z1386" w:id="104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046"/>
    <w:bookmarkStart w:name="z1387" w:id="104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047"/>
    <w:bookmarkStart w:name="z1388" w:id="1048"/>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048"/>
    <w:bookmarkStart w:name="z1389" w:id="1049"/>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049"/>
    <w:bookmarkStart w:name="z1390" w:id="1050"/>
    <w:p>
      <w:pPr>
        <w:spacing w:after="0"/>
        <w:ind w:left="0"/>
        <w:jc w:val="both"/>
      </w:pPr>
      <w:r>
        <w:rPr>
          <w:rFonts w:ascii="Times New Roman"/>
          <w:b w:val="false"/>
          <w:i w:val="false"/>
          <w:color w:val="000000"/>
          <w:sz w:val="28"/>
        </w:rPr>
        <w:t>
      Басшы ______________________ _______________________________</w:t>
      </w:r>
    </w:p>
    <w:bookmarkEnd w:id="1050"/>
    <w:bookmarkStart w:name="z1391" w:id="1051"/>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051"/>
    <w:bookmarkStart w:name="z1392" w:id="1052"/>
    <w:p>
      <w:pPr>
        <w:spacing w:after="0"/>
        <w:ind w:left="0"/>
        <w:jc w:val="both"/>
      </w:pPr>
      <w:r>
        <w:rPr>
          <w:rFonts w:ascii="Times New Roman"/>
          <w:b w:val="false"/>
          <w:i w:val="false"/>
          <w:color w:val="000000"/>
          <w:sz w:val="28"/>
        </w:rPr>
        <w:t>
      Толтыру күні: 20__ жылғы "__" _________________</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53"/>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1053"/>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54"/>
          <w:p>
            <w:pPr>
              <w:spacing w:after="20"/>
              <w:ind w:left="20"/>
              <w:jc w:val="both"/>
            </w:pPr>
          </w:p>
          <w:bookmarkEnd w:id="105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55"/>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1055"/>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56"/>
          <w:p>
            <w:pPr>
              <w:spacing w:after="20"/>
              <w:ind w:left="20"/>
              <w:jc w:val="both"/>
            </w:pPr>
            <w:r>
              <w:rPr>
                <w:rFonts w:ascii="Times New Roman"/>
                <w:b w:val="false"/>
                <w:i w:val="false"/>
                <w:color w:val="000000"/>
                <w:sz w:val="20"/>
              </w:rPr>
              <w:t>
 </w:t>
            </w:r>
          </w:p>
          <w:bookmarkEnd w:id="1056"/>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1403"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саласындағы қызметтерді көрсетуге арналған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408" w:id="1058"/>
    <w:p>
      <w:pPr>
        <w:spacing w:after="0"/>
        <w:ind w:left="0"/>
        <w:jc w:val="left"/>
      </w:pPr>
      <w:r>
        <w:rPr>
          <w:rFonts w:ascii="Times New Roman"/>
          <w:b/>
          <w:i w:val="false"/>
          <w:color w:val="000000"/>
        </w:rPr>
        <w:t xml:space="preserve"> "Атом энергиясын пайдалану саласындағы қызметтерді көрсетуге арналған лицензия беру" мемлекеттік қызмет көрсетуге қойылатын негізгі талаптар тізбесі</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қызметтерді көрсетуге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59"/>
          <w:p>
            <w:pPr>
              <w:spacing w:after="20"/>
              <w:ind w:left="20"/>
              <w:jc w:val="both"/>
            </w:pPr>
            <w:r>
              <w:rPr>
                <w:rFonts w:ascii="Times New Roman"/>
                <w:b w:val="false"/>
                <w:i w:val="false"/>
                <w:color w:val="000000"/>
                <w:sz w:val="20"/>
              </w:rPr>
              <w:t>
1) персоналды жеке дозиметриялық бақылау;</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және радиациялық қауіпсіздікті қамтамасыз етуге жауапты персоналды арнайы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қондырғылар мен ядролық материалдарды физикалық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өнімдердегі, материалдардағы, қоршаған орта объектілеріндегі радионуклидтердің құрамын анықтау, радон және басқа да радиоактивті газдардың шоғырлануын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аумақтарды, үй-жайларды, жұмыс орындарын, тауарларды, материалдарды, металл сынықтарын, көлік құралдарын радиациялық бақылау;</w:t>
            </w:r>
          </w:p>
          <w:p>
            <w:pPr>
              <w:spacing w:after="20"/>
              <w:ind w:left="20"/>
              <w:jc w:val="both"/>
            </w:pPr>
            <w:r>
              <w:rPr>
                <w:rFonts w:ascii="Times New Roman"/>
                <w:b w:val="false"/>
                <w:i w:val="false"/>
                <w:color w:val="000000"/>
                <w:sz w:val="20"/>
              </w:rPr>
              <w:t>
7)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 оларды монтаждау, бөлшектеу, зарядтау, қайта зарядтау,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60"/>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20 (жиырма) жұмыс күні;</w:t>
            </w:r>
          </w:p>
          <w:bookmarkEnd w:id="1060"/>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61"/>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1061"/>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062"/>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6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1063"/>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64"/>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2-қосымшаларына сәйкес нысын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5-тарауында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5-тарауында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анықтамасы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65"/>
          <w:p>
            <w:pPr>
              <w:spacing w:after="20"/>
              <w:ind w:left="20"/>
              <w:jc w:val="both"/>
            </w:pPr>
            <w:r>
              <w:rPr>
                <w:rFonts w:ascii="Times New Roman"/>
                <w:b w:val="false"/>
                <w:i w:val="false"/>
                <w:color w:val="000000"/>
                <w:sz w:val="20"/>
              </w:rPr>
              <w:t xml:space="preserve">
 1) лицензияны және (немесе) лицензияға қосымшаны алу кезінде мыналар: </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сотпен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лицензияны және (немесе) лицензияға қосымшаны қайта ресімдеу кезінде құжаттарды ұсынбау немесе тиісінше ресімделмеуі;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66"/>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қызметтерді</w:t>
            </w:r>
            <w:r>
              <w:br/>
            </w:r>
            <w:r>
              <w:rPr>
                <w:rFonts w:ascii="Times New Roman"/>
                <w:b w:val="false"/>
                <w:i w:val="false"/>
                <w:color w:val="000000"/>
                <w:sz w:val="20"/>
              </w:rPr>
              <w:t>көрсетуге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59" w:id="106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067"/>
    <w:bookmarkStart w:name="z1460" w:id="1068"/>
    <w:p>
      <w:pPr>
        <w:spacing w:after="0"/>
        <w:ind w:left="0"/>
        <w:jc w:val="both"/>
      </w:pPr>
      <w:r>
        <w:rPr>
          <w:rFonts w:ascii="Times New Roman"/>
          <w:b w:val="false"/>
          <w:i w:val="false"/>
          <w:color w:val="000000"/>
          <w:sz w:val="28"/>
        </w:rPr>
        <w:t>
      ____________________________________________________________</w:t>
      </w:r>
    </w:p>
    <w:bookmarkEnd w:id="1068"/>
    <w:bookmarkStart w:name="z1461" w:id="1069"/>
    <w:p>
      <w:pPr>
        <w:spacing w:after="0"/>
        <w:ind w:left="0"/>
        <w:jc w:val="both"/>
      </w:pPr>
      <w:r>
        <w:rPr>
          <w:rFonts w:ascii="Times New Roman"/>
          <w:b w:val="false"/>
          <w:i w:val="false"/>
          <w:color w:val="000000"/>
          <w:sz w:val="28"/>
        </w:rPr>
        <w:t>
      (лицензиардың толық атауы)</w:t>
      </w:r>
    </w:p>
    <w:bookmarkEnd w:id="1069"/>
    <w:bookmarkStart w:name="z1462" w:id="1070"/>
    <w:p>
      <w:pPr>
        <w:spacing w:after="0"/>
        <w:ind w:left="0"/>
        <w:jc w:val="both"/>
      </w:pPr>
      <w:r>
        <w:rPr>
          <w:rFonts w:ascii="Times New Roman"/>
          <w:b w:val="false"/>
          <w:i w:val="false"/>
          <w:color w:val="000000"/>
          <w:sz w:val="28"/>
        </w:rPr>
        <w:t>
      _____________________________________________________________</w:t>
      </w:r>
    </w:p>
    <w:bookmarkEnd w:id="1070"/>
    <w:bookmarkStart w:name="z1463" w:id="1071"/>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bookmarkEnd w:id="1071"/>
    <w:bookmarkStart w:name="z1464" w:id="1072"/>
    <w:p>
      <w:pPr>
        <w:spacing w:after="0"/>
        <w:ind w:left="0"/>
        <w:jc w:val="both"/>
      </w:pPr>
      <w:r>
        <w:rPr>
          <w:rFonts w:ascii="Times New Roman"/>
          <w:b w:val="false"/>
          <w:i w:val="false"/>
          <w:color w:val="000000"/>
          <w:sz w:val="28"/>
        </w:rPr>
        <w:t>
      _____________________________________________________________</w:t>
      </w:r>
    </w:p>
    <w:bookmarkEnd w:id="1072"/>
    <w:bookmarkStart w:name="z1465" w:id="1073"/>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073"/>
    <w:bookmarkStart w:name="z1466" w:id="1074"/>
    <w:p>
      <w:pPr>
        <w:spacing w:after="0"/>
        <w:ind w:left="0"/>
        <w:jc w:val="both"/>
      </w:pPr>
      <w:r>
        <w:rPr>
          <w:rFonts w:ascii="Times New Roman"/>
          <w:b w:val="false"/>
          <w:i w:val="false"/>
          <w:color w:val="000000"/>
          <w:sz w:val="28"/>
        </w:rPr>
        <w:t>
      көрсетiлсiн)</w:t>
      </w:r>
    </w:p>
    <w:bookmarkEnd w:id="1074"/>
    <w:bookmarkStart w:name="z1467" w:id="1075"/>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жеткізгіште </w:t>
      </w:r>
    </w:p>
    <w:bookmarkEnd w:id="1075"/>
    <w:bookmarkStart w:name="z1468" w:id="1076"/>
    <w:p>
      <w:pPr>
        <w:spacing w:after="0"/>
        <w:ind w:left="0"/>
        <w:jc w:val="both"/>
      </w:pPr>
      <w:r>
        <w:rPr>
          <w:rFonts w:ascii="Times New Roman"/>
          <w:b w:val="false"/>
          <w:i w:val="false"/>
          <w:color w:val="000000"/>
          <w:sz w:val="28"/>
        </w:rPr>
        <w:t>
      _______________________________________________________</w:t>
      </w:r>
    </w:p>
    <w:bookmarkEnd w:id="1076"/>
    <w:bookmarkStart w:name="z1469" w:id="1077"/>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077"/>
    <w:bookmarkStart w:name="z1470" w:id="1078"/>
    <w:p>
      <w:pPr>
        <w:spacing w:after="0"/>
        <w:ind w:left="0"/>
        <w:jc w:val="both"/>
      </w:pPr>
      <w:r>
        <w:rPr>
          <w:rFonts w:ascii="Times New Roman"/>
          <w:b w:val="false"/>
          <w:i w:val="false"/>
          <w:color w:val="000000"/>
          <w:sz w:val="28"/>
        </w:rPr>
        <w:t>
      беруiңiздi сұраймын.</w:t>
      </w:r>
    </w:p>
    <w:bookmarkEnd w:id="1078"/>
    <w:bookmarkStart w:name="z1471" w:id="1079"/>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079"/>
    <w:bookmarkStart w:name="z1472" w:id="1080"/>
    <w:p>
      <w:pPr>
        <w:spacing w:after="0"/>
        <w:ind w:left="0"/>
        <w:jc w:val="both"/>
      </w:pPr>
      <w:r>
        <w:rPr>
          <w:rFonts w:ascii="Times New Roman"/>
          <w:b w:val="false"/>
          <w:i w:val="false"/>
          <w:color w:val="000000"/>
          <w:sz w:val="28"/>
        </w:rPr>
        <w:t>
      __________________________________________________________________</w:t>
      </w:r>
    </w:p>
    <w:bookmarkEnd w:id="1080"/>
    <w:bookmarkStart w:name="z1473" w:id="108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081"/>
    <w:bookmarkStart w:name="z1474" w:id="1082"/>
    <w:p>
      <w:pPr>
        <w:spacing w:after="0"/>
        <w:ind w:left="0"/>
        <w:jc w:val="both"/>
      </w:pPr>
      <w:r>
        <w:rPr>
          <w:rFonts w:ascii="Times New Roman"/>
          <w:b w:val="false"/>
          <w:i w:val="false"/>
          <w:color w:val="000000"/>
          <w:sz w:val="28"/>
        </w:rPr>
        <w:t>
      нөмірі)</w:t>
      </w:r>
    </w:p>
    <w:bookmarkEnd w:id="1082"/>
    <w:bookmarkStart w:name="z1475" w:id="1083"/>
    <w:p>
      <w:pPr>
        <w:spacing w:after="0"/>
        <w:ind w:left="0"/>
        <w:jc w:val="both"/>
      </w:pPr>
      <w:r>
        <w:rPr>
          <w:rFonts w:ascii="Times New Roman"/>
          <w:b w:val="false"/>
          <w:i w:val="false"/>
          <w:color w:val="000000"/>
          <w:sz w:val="28"/>
        </w:rPr>
        <w:t>
      Электрондық пошта __________________________________________</w:t>
      </w:r>
    </w:p>
    <w:bookmarkEnd w:id="1083"/>
    <w:bookmarkStart w:name="z1476" w:id="1084"/>
    <w:p>
      <w:pPr>
        <w:spacing w:after="0"/>
        <w:ind w:left="0"/>
        <w:jc w:val="both"/>
      </w:pPr>
      <w:r>
        <w:rPr>
          <w:rFonts w:ascii="Times New Roman"/>
          <w:b w:val="false"/>
          <w:i w:val="false"/>
          <w:color w:val="000000"/>
          <w:sz w:val="28"/>
        </w:rPr>
        <w:t>
      Телефондары__________________________________________________</w:t>
      </w:r>
    </w:p>
    <w:bookmarkEnd w:id="1084"/>
    <w:bookmarkStart w:name="z1477" w:id="1085"/>
    <w:p>
      <w:pPr>
        <w:spacing w:after="0"/>
        <w:ind w:left="0"/>
        <w:jc w:val="both"/>
      </w:pPr>
      <w:r>
        <w:rPr>
          <w:rFonts w:ascii="Times New Roman"/>
          <w:b w:val="false"/>
          <w:i w:val="false"/>
          <w:color w:val="000000"/>
          <w:sz w:val="28"/>
        </w:rPr>
        <w:t>
      Факс ________________________________________________________</w:t>
      </w:r>
    </w:p>
    <w:bookmarkEnd w:id="1085"/>
    <w:bookmarkStart w:name="z1478" w:id="1086"/>
    <w:p>
      <w:pPr>
        <w:spacing w:after="0"/>
        <w:ind w:left="0"/>
        <w:jc w:val="both"/>
      </w:pPr>
      <w:r>
        <w:rPr>
          <w:rFonts w:ascii="Times New Roman"/>
          <w:b w:val="false"/>
          <w:i w:val="false"/>
          <w:color w:val="000000"/>
          <w:sz w:val="28"/>
        </w:rPr>
        <w:t>
      Банк шоты ___________________________________________________</w:t>
      </w:r>
    </w:p>
    <w:bookmarkEnd w:id="1086"/>
    <w:bookmarkStart w:name="z1479" w:id="1087"/>
    <w:p>
      <w:pPr>
        <w:spacing w:after="0"/>
        <w:ind w:left="0"/>
        <w:jc w:val="both"/>
      </w:pPr>
      <w:r>
        <w:rPr>
          <w:rFonts w:ascii="Times New Roman"/>
          <w:b w:val="false"/>
          <w:i w:val="false"/>
          <w:color w:val="000000"/>
          <w:sz w:val="28"/>
        </w:rPr>
        <w:t>
      (шот нөмірі, банктiң атауы және орналасқан жерi)</w:t>
      </w:r>
    </w:p>
    <w:bookmarkEnd w:id="1087"/>
    <w:bookmarkStart w:name="z1480" w:id="1088"/>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088"/>
    <w:bookmarkStart w:name="z1481" w:id="1089"/>
    <w:p>
      <w:pPr>
        <w:spacing w:after="0"/>
        <w:ind w:left="0"/>
        <w:jc w:val="both"/>
      </w:pPr>
      <w:r>
        <w:rPr>
          <w:rFonts w:ascii="Times New Roman"/>
          <w:b w:val="false"/>
          <w:i w:val="false"/>
          <w:color w:val="000000"/>
          <w:sz w:val="28"/>
        </w:rPr>
        <w:t>
      ____________________________________________________________________</w:t>
      </w:r>
    </w:p>
    <w:bookmarkEnd w:id="1089"/>
    <w:bookmarkStart w:name="z1482" w:id="109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090"/>
    <w:bookmarkStart w:name="z1483" w:id="1091"/>
    <w:p>
      <w:pPr>
        <w:spacing w:after="0"/>
        <w:ind w:left="0"/>
        <w:jc w:val="both"/>
      </w:pPr>
      <w:r>
        <w:rPr>
          <w:rFonts w:ascii="Times New Roman"/>
          <w:b w:val="false"/>
          <w:i w:val="false"/>
          <w:color w:val="000000"/>
          <w:sz w:val="28"/>
        </w:rPr>
        <w:t>
      (стационарлық үй-жайлар) нөмірі)</w:t>
      </w:r>
    </w:p>
    <w:bookmarkEnd w:id="1091"/>
    <w:bookmarkStart w:name="z1484" w:id="1092"/>
    <w:p>
      <w:pPr>
        <w:spacing w:after="0"/>
        <w:ind w:left="0"/>
        <w:jc w:val="both"/>
      </w:pPr>
      <w:r>
        <w:rPr>
          <w:rFonts w:ascii="Times New Roman"/>
          <w:b w:val="false"/>
          <w:i w:val="false"/>
          <w:color w:val="000000"/>
          <w:sz w:val="28"/>
        </w:rPr>
        <w:t>
      ______ парақ қоса беріледі.</w:t>
      </w:r>
    </w:p>
    <w:bookmarkEnd w:id="1092"/>
    <w:bookmarkStart w:name="z1485" w:id="1093"/>
    <w:p>
      <w:pPr>
        <w:spacing w:after="0"/>
        <w:ind w:left="0"/>
        <w:jc w:val="both"/>
      </w:pPr>
      <w:r>
        <w:rPr>
          <w:rFonts w:ascii="Times New Roman"/>
          <w:b w:val="false"/>
          <w:i w:val="false"/>
          <w:color w:val="000000"/>
          <w:sz w:val="28"/>
        </w:rPr>
        <w:t>
      Осымен:</w:t>
      </w:r>
    </w:p>
    <w:bookmarkEnd w:id="1093"/>
    <w:bookmarkStart w:name="z1486" w:id="109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094"/>
    <w:bookmarkStart w:name="z1487" w:id="109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095"/>
    <w:bookmarkStart w:name="z1488" w:id="109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096"/>
    <w:bookmarkStart w:name="z1489" w:id="1097"/>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097"/>
    <w:bookmarkStart w:name="z1490" w:id="1098"/>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1098"/>
    <w:bookmarkStart w:name="z1491" w:id="1099"/>
    <w:p>
      <w:pPr>
        <w:spacing w:after="0"/>
        <w:ind w:left="0"/>
        <w:jc w:val="both"/>
      </w:pPr>
      <w:r>
        <w:rPr>
          <w:rFonts w:ascii="Times New Roman"/>
          <w:b w:val="false"/>
          <w:i w:val="false"/>
          <w:color w:val="000000"/>
          <w:sz w:val="28"/>
        </w:rPr>
        <w:t>
      Жеке тұлға ___________________ ______________________________</w:t>
      </w:r>
    </w:p>
    <w:bookmarkEnd w:id="1099"/>
    <w:bookmarkStart w:name="z1492" w:id="1100"/>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100"/>
    <w:bookmarkStart w:name="z1493" w:id="1101"/>
    <w:p>
      <w:pPr>
        <w:spacing w:after="0"/>
        <w:ind w:left="0"/>
        <w:jc w:val="both"/>
      </w:pPr>
      <w:r>
        <w:rPr>
          <w:rFonts w:ascii="Times New Roman"/>
          <w:b w:val="false"/>
          <w:i w:val="false"/>
          <w:color w:val="000000"/>
          <w:sz w:val="28"/>
        </w:rPr>
        <w:t>
      Толтыру күні: 20___ жылғы "__" ___________</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қызметтерді</w:t>
            </w:r>
            <w:r>
              <w:br/>
            </w:r>
            <w:r>
              <w:rPr>
                <w:rFonts w:ascii="Times New Roman"/>
                <w:b w:val="false"/>
                <w:i w:val="false"/>
                <w:color w:val="000000"/>
                <w:sz w:val="20"/>
              </w:rPr>
              <w:t>көрсетуге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6" w:id="110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102"/>
    <w:bookmarkStart w:name="z1497" w:id="1103"/>
    <w:p>
      <w:pPr>
        <w:spacing w:after="0"/>
        <w:ind w:left="0"/>
        <w:jc w:val="both"/>
      </w:pPr>
      <w:r>
        <w:rPr>
          <w:rFonts w:ascii="Times New Roman"/>
          <w:b w:val="false"/>
          <w:i w:val="false"/>
          <w:color w:val="000000"/>
          <w:sz w:val="28"/>
        </w:rPr>
        <w:t>
      _____________________________________________________________</w:t>
      </w:r>
    </w:p>
    <w:bookmarkEnd w:id="1103"/>
    <w:bookmarkStart w:name="z1498" w:id="1104"/>
    <w:p>
      <w:pPr>
        <w:spacing w:after="0"/>
        <w:ind w:left="0"/>
        <w:jc w:val="both"/>
      </w:pPr>
      <w:r>
        <w:rPr>
          <w:rFonts w:ascii="Times New Roman"/>
          <w:b w:val="false"/>
          <w:i w:val="false"/>
          <w:color w:val="000000"/>
          <w:sz w:val="28"/>
        </w:rPr>
        <w:t>
      (лицензиардың толық атауы)</w:t>
      </w:r>
    </w:p>
    <w:bookmarkEnd w:id="1104"/>
    <w:bookmarkStart w:name="z1499" w:id="1105"/>
    <w:p>
      <w:pPr>
        <w:spacing w:after="0"/>
        <w:ind w:left="0"/>
        <w:jc w:val="both"/>
      </w:pPr>
      <w:r>
        <w:rPr>
          <w:rFonts w:ascii="Times New Roman"/>
          <w:b w:val="false"/>
          <w:i w:val="false"/>
          <w:color w:val="000000"/>
          <w:sz w:val="28"/>
        </w:rPr>
        <w:t>
      _____________________________________________________________</w:t>
      </w:r>
    </w:p>
    <w:bookmarkEnd w:id="1105"/>
    <w:bookmarkStart w:name="z1500" w:id="1106"/>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bookmarkEnd w:id="1106"/>
    <w:bookmarkStart w:name="z1501" w:id="1107"/>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1107"/>
    <w:bookmarkStart w:name="z1502" w:id="1108"/>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1108"/>
    <w:bookmarkStart w:name="z1503" w:id="1109"/>
    <w:p>
      <w:pPr>
        <w:spacing w:after="0"/>
        <w:ind w:left="0"/>
        <w:jc w:val="both"/>
      </w:pPr>
      <w:r>
        <w:rPr>
          <w:rFonts w:ascii="Times New Roman"/>
          <w:b w:val="false"/>
          <w:i w:val="false"/>
          <w:color w:val="000000"/>
          <w:sz w:val="28"/>
        </w:rPr>
        <w:t>
      сәйкестендіру нөмірі)</w:t>
      </w:r>
    </w:p>
    <w:bookmarkEnd w:id="1109"/>
    <w:bookmarkStart w:name="z1504" w:id="1110"/>
    <w:p>
      <w:pPr>
        <w:spacing w:after="0"/>
        <w:ind w:left="0"/>
        <w:jc w:val="both"/>
      </w:pPr>
      <w:r>
        <w:rPr>
          <w:rFonts w:ascii="Times New Roman"/>
          <w:b w:val="false"/>
          <w:i w:val="false"/>
          <w:color w:val="000000"/>
          <w:sz w:val="28"/>
        </w:rPr>
        <w:t>
      ____________________________________________________________</w:t>
      </w:r>
    </w:p>
    <w:bookmarkEnd w:id="1110"/>
    <w:bookmarkStart w:name="z1505" w:id="1111"/>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111"/>
    <w:bookmarkStart w:name="z1506" w:id="1112"/>
    <w:p>
      <w:pPr>
        <w:spacing w:after="0"/>
        <w:ind w:left="0"/>
        <w:jc w:val="both"/>
      </w:pPr>
      <w:r>
        <w:rPr>
          <w:rFonts w:ascii="Times New Roman"/>
          <w:b w:val="false"/>
          <w:i w:val="false"/>
          <w:color w:val="000000"/>
          <w:sz w:val="28"/>
        </w:rPr>
        <w:t>
      көрсетiлсiн)</w:t>
      </w:r>
    </w:p>
    <w:bookmarkEnd w:id="1112"/>
    <w:bookmarkStart w:name="z1507" w:id="1113"/>
    <w:p>
      <w:pPr>
        <w:spacing w:after="0"/>
        <w:ind w:left="0"/>
        <w:jc w:val="both"/>
      </w:pPr>
      <w:r>
        <w:rPr>
          <w:rFonts w:ascii="Times New Roman"/>
          <w:b w:val="false"/>
          <w:i w:val="false"/>
          <w:color w:val="000000"/>
          <w:sz w:val="28"/>
        </w:rPr>
        <w:t>
      _____________________________________________________________</w:t>
      </w:r>
    </w:p>
    <w:bookmarkEnd w:id="1113"/>
    <w:bookmarkStart w:name="z1508" w:id="1114"/>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114"/>
    <w:bookmarkStart w:name="z1509" w:id="1115"/>
    <w:p>
      <w:pPr>
        <w:spacing w:after="0"/>
        <w:ind w:left="0"/>
        <w:jc w:val="both"/>
      </w:pPr>
      <w:r>
        <w:rPr>
          <w:rFonts w:ascii="Times New Roman"/>
          <w:b w:val="false"/>
          <w:i w:val="false"/>
          <w:color w:val="000000"/>
          <w:sz w:val="28"/>
        </w:rPr>
        <w:t>
      __________________________________________________</w:t>
      </w:r>
    </w:p>
    <w:bookmarkEnd w:id="1115"/>
    <w:bookmarkStart w:name="z1510" w:id="1116"/>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116"/>
    <w:bookmarkStart w:name="z1511" w:id="1117"/>
    <w:p>
      <w:pPr>
        <w:spacing w:after="0"/>
        <w:ind w:left="0"/>
        <w:jc w:val="both"/>
      </w:pPr>
      <w:r>
        <w:rPr>
          <w:rFonts w:ascii="Times New Roman"/>
          <w:b w:val="false"/>
          <w:i w:val="false"/>
          <w:color w:val="000000"/>
          <w:sz w:val="28"/>
        </w:rPr>
        <w:t>
      беруiңiздi сұраймын.</w:t>
      </w:r>
    </w:p>
    <w:bookmarkEnd w:id="1117"/>
    <w:bookmarkStart w:name="z1512" w:id="1118"/>
    <w:p>
      <w:pPr>
        <w:spacing w:after="0"/>
        <w:ind w:left="0"/>
        <w:jc w:val="both"/>
      </w:pPr>
      <w:r>
        <w:rPr>
          <w:rFonts w:ascii="Times New Roman"/>
          <w:b w:val="false"/>
          <w:i w:val="false"/>
          <w:color w:val="000000"/>
          <w:sz w:val="28"/>
        </w:rPr>
        <w:t>
      Заңды тұлғаның мекенжайы _____________________________________</w:t>
      </w:r>
    </w:p>
    <w:bookmarkEnd w:id="1118"/>
    <w:bookmarkStart w:name="z1513" w:id="1119"/>
    <w:p>
      <w:pPr>
        <w:spacing w:after="0"/>
        <w:ind w:left="0"/>
        <w:jc w:val="both"/>
      </w:pPr>
      <w:r>
        <w:rPr>
          <w:rFonts w:ascii="Times New Roman"/>
          <w:b w:val="false"/>
          <w:i w:val="false"/>
          <w:color w:val="000000"/>
          <w:sz w:val="28"/>
        </w:rPr>
        <w:t>
      ___________________________________________________________________</w:t>
      </w:r>
    </w:p>
    <w:bookmarkEnd w:id="1119"/>
    <w:bookmarkStart w:name="z1514" w:id="1120"/>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120"/>
    <w:bookmarkStart w:name="z1515" w:id="1121"/>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121"/>
    <w:bookmarkStart w:name="z1516" w:id="1122"/>
    <w:p>
      <w:pPr>
        <w:spacing w:after="0"/>
        <w:ind w:left="0"/>
        <w:jc w:val="both"/>
      </w:pPr>
      <w:r>
        <w:rPr>
          <w:rFonts w:ascii="Times New Roman"/>
          <w:b w:val="false"/>
          <w:i w:val="false"/>
          <w:color w:val="000000"/>
          <w:sz w:val="28"/>
        </w:rPr>
        <w:t>
      Электрондық пошта ___________________________________________</w:t>
      </w:r>
    </w:p>
    <w:bookmarkEnd w:id="1122"/>
    <w:bookmarkStart w:name="z1517" w:id="1123"/>
    <w:p>
      <w:pPr>
        <w:spacing w:after="0"/>
        <w:ind w:left="0"/>
        <w:jc w:val="both"/>
      </w:pPr>
      <w:r>
        <w:rPr>
          <w:rFonts w:ascii="Times New Roman"/>
          <w:b w:val="false"/>
          <w:i w:val="false"/>
          <w:color w:val="000000"/>
          <w:sz w:val="28"/>
        </w:rPr>
        <w:t>
      Телефондары__________________________________________________</w:t>
      </w:r>
    </w:p>
    <w:bookmarkEnd w:id="1123"/>
    <w:bookmarkStart w:name="z1518" w:id="1124"/>
    <w:p>
      <w:pPr>
        <w:spacing w:after="0"/>
        <w:ind w:left="0"/>
        <w:jc w:val="both"/>
      </w:pPr>
      <w:r>
        <w:rPr>
          <w:rFonts w:ascii="Times New Roman"/>
          <w:b w:val="false"/>
          <w:i w:val="false"/>
          <w:color w:val="000000"/>
          <w:sz w:val="28"/>
        </w:rPr>
        <w:t>
      Факс_________________________________________________________</w:t>
      </w:r>
    </w:p>
    <w:bookmarkEnd w:id="1124"/>
    <w:bookmarkStart w:name="z1519" w:id="1125"/>
    <w:p>
      <w:pPr>
        <w:spacing w:after="0"/>
        <w:ind w:left="0"/>
        <w:jc w:val="both"/>
      </w:pPr>
      <w:r>
        <w:rPr>
          <w:rFonts w:ascii="Times New Roman"/>
          <w:b w:val="false"/>
          <w:i w:val="false"/>
          <w:color w:val="000000"/>
          <w:sz w:val="28"/>
        </w:rPr>
        <w:t>
      Банк шоты ___________________________________________________</w:t>
      </w:r>
    </w:p>
    <w:bookmarkEnd w:id="1125"/>
    <w:bookmarkStart w:name="z1520" w:id="1126"/>
    <w:p>
      <w:pPr>
        <w:spacing w:after="0"/>
        <w:ind w:left="0"/>
        <w:jc w:val="both"/>
      </w:pPr>
      <w:r>
        <w:rPr>
          <w:rFonts w:ascii="Times New Roman"/>
          <w:b w:val="false"/>
          <w:i w:val="false"/>
          <w:color w:val="000000"/>
          <w:sz w:val="28"/>
        </w:rPr>
        <w:t>
      (шот нөмірі, банктің атауы және орналасқан жерi)</w:t>
      </w:r>
    </w:p>
    <w:bookmarkEnd w:id="1126"/>
    <w:bookmarkStart w:name="z1521" w:id="112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127"/>
    <w:bookmarkStart w:name="z1522" w:id="1128"/>
    <w:p>
      <w:pPr>
        <w:spacing w:after="0"/>
        <w:ind w:left="0"/>
        <w:jc w:val="both"/>
      </w:pPr>
      <w:r>
        <w:rPr>
          <w:rFonts w:ascii="Times New Roman"/>
          <w:b w:val="false"/>
          <w:i w:val="false"/>
          <w:color w:val="000000"/>
          <w:sz w:val="28"/>
        </w:rPr>
        <w:t>
      _________________________________________________________________</w:t>
      </w:r>
    </w:p>
    <w:bookmarkEnd w:id="1128"/>
    <w:bookmarkStart w:name="z1523" w:id="112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129"/>
    <w:bookmarkStart w:name="z1524" w:id="1130"/>
    <w:p>
      <w:pPr>
        <w:spacing w:after="0"/>
        <w:ind w:left="0"/>
        <w:jc w:val="both"/>
      </w:pPr>
      <w:r>
        <w:rPr>
          <w:rFonts w:ascii="Times New Roman"/>
          <w:b w:val="false"/>
          <w:i w:val="false"/>
          <w:color w:val="000000"/>
          <w:sz w:val="28"/>
        </w:rPr>
        <w:t>
      нөмірі (стационарлық үй-жайлар) нәмірі)</w:t>
      </w:r>
    </w:p>
    <w:bookmarkEnd w:id="1130"/>
    <w:bookmarkStart w:name="z1525" w:id="1131"/>
    <w:p>
      <w:pPr>
        <w:spacing w:after="0"/>
        <w:ind w:left="0"/>
        <w:jc w:val="both"/>
      </w:pPr>
      <w:r>
        <w:rPr>
          <w:rFonts w:ascii="Times New Roman"/>
          <w:b w:val="false"/>
          <w:i w:val="false"/>
          <w:color w:val="000000"/>
          <w:sz w:val="28"/>
        </w:rPr>
        <w:t>
      ______ парақ қоса беріледі.</w:t>
      </w:r>
    </w:p>
    <w:bookmarkEnd w:id="1131"/>
    <w:bookmarkStart w:name="z1526" w:id="1132"/>
    <w:p>
      <w:pPr>
        <w:spacing w:after="0"/>
        <w:ind w:left="0"/>
        <w:jc w:val="both"/>
      </w:pPr>
      <w:r>
        <w:rPr>
          <w:rFonts w:ascii="Times New Roman"/>
          <w:b w:val="false"/>
          <w:i w:val="false"/>
          <w:color w:val="000000"/>
          <w:sz w:val="28"/>
        </w:rPr>
        <w:t>
      Осымен:</w:t>
      </w:r>
    </w:p>
    <w:bookmarkEnd w:id="1132"/>
    <w:bookmarkStart w:name="z1527" w:id="113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133"/>
    <w:bookmarkStart w:name="z1528" w:id="113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134"/>
    <w:bookmarkStart w:name="z1529" w:id="113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135"/>
    <w:bookmarkStart w:name="z1530" w:id="113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136"/>
    <w:bookmarkStart w:name="z1531" w:id="1137"/>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1137"/>
    <w:bookmarkStart w:name="z1532" w:id="1138"/>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1138"/>
    <w:bookmarkStart w:name="z1533" w:id="1139"/>
    <w:p>
      <w:pPr>
        <w:spacing w:after="0"/>
        <w:ind w:left="0"/>
        <w:jc w:val="both"/>
      </w:pPr>
      <w:r>
        <w:rPr>
          <w:rFonts w:ascii="Times New Roman"/>
          <w:b w:val="false"/>
          <w:i w:val="false"/>
          <w:color w:val="000000"/>
          <w:sz w:val="28"/>
        </w:rPr>
        <w:t>
      Басшы ______________________ ________________________________</w:t>
      </w:r>
    </w:p>
    <w:bookmarkEnd w:id="1139"/>
    <w:bookmarkStart w:name="z1534" w:id="1140"/>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140"/>
    <w:bookmarkStart w:name="z1535" w:id="1141"/>
    <w:p>
      <w:pPr>
        <w:spacing w:after="0"/>
        <w:ind w:left="0"/>
        <w:jc w:val="both"/>
      </w:pPr>
      <w:r>
        <w:rPr>
          <w:rFonts w:ascii="Times New Roman"/>
          <w:b w:val="false"/>
          <w:i w:val="false"/>
          <w:color w:val="000000"/>
          <w:sz w:val="28"/>
        </w:rPr>
        <w:t>
      Толтыру күні: 20__ жылғы "__" ____________________</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қызметтерді</w:t>
            </w:r>
            <w:r>
              <w:br/>
            </w:r>
            <w:r>
              <w:rPr>
                <w:rFonts w:ascii="Times New Roman"/>
                <w:b w:val="false"/>
                <w:i w:val="false"/>
                <w:color w:val="000000"/>
                <w:sz w:val="20"/>
              </w:rPr>
              <w:t>көрсетуге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8" w:id="114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142"/>
    <w:bookmarkStart w:name="z1539" w:id="1143"/>
    <w:p>
      <w:pPr>
        <w:spacing w:after="0"/>
        <w:ind w:left="0"/>
        <w:jc w:val="both"/>
      </w:pPr>
      <w:r>
        <w:rPr>
          <w:rFonts w:ascii="Times New Roman"/>
          <w:b w:val="false"/>
          <w:i w:val="false"/>
          <w:color w:val="000000"/>
          <w:sz w:val="28"/>
        </w:rPr>
        <w:t>
      _____________________________________________________________</w:t>
      </w:r>
    </w:p>
    <w:bookmarkEnd w:id="1143"/>
    <w:bookmarkStart w:name="z1540" w:id="1144"/>
    <w:p>
      <w:pPr>
        <w:spacing w:after="0"/>
        <w:ind w:left="0"/>
        <w:jc w:val="both"/>
      </w:pPr>
      <w:r>
        <w:rPr>
          <w:rFonts w:ascii="Times New Roman"/>
          <w:b w:val="false"/>
          <w:i w:val="false"/>
          <w:color w:val="000000"/>
          <w:sz w:val="28"/>
        </w:rPr>
        <w:t>
      (лицензиардың толық атауы)</w:t>
      </w:r>
    </w:p>
    <w:bookmarkEnd w:id="1144"/>
    <w:bookmarkStart w:name="z1541" w:id="1145"/>
    <w:p>
      <w:pPr>
        <w:spacing w:after="0"/>
        <w:ind w:left="0"/>
        <w:jc w:val="both"/>
      </w:pPr>
      <w:r>
        <w:rPr>
          <w:rFonts w:ascii="Times New Roman"/>
          <w:b w:val="false"/>
          <w:i w:val="false"/>
          <w:color w:val="000000"/>
          <w:sz w:val="28"/>
        </w:rPr>
        <w:t>
      _____________________________________________________________</w:t>
      </w:r>
    </w:p>
    <w:bookmarkEnd w:id="1145"/>
    <w:bookmarkStart w:name="z1542" w:id="1146"/>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146"/>
    <w:bookmarkStart w:name="z1543" w:id="1147"/>
    <w:p>
      <w:pPr>
        <w:spacing w:after="0"/>
        <w:ind w:left="0"/>
        <w:jc w:val="both"/>
      </w:pPr>
      <w:r>
        <w:rPr>
          <w:rFonts w:ascii="Times New Roman"/>
          <w:b w:val="false"/>
          <w:i w:val="false"/>
          <w:color w:val="000000"/>
          <w:sz w:val="28"/>
        </w:rPr>
        <w:t>
      _____________________________________________________________</w:t>
      </w:r>
    </w:p>
    <w:bookmarkEnd w:id="1147"/>
    <w:bookmarkStart w:name="z1544" w:id="1148"/>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148"/>
    <w:bookmarkStart w:name="z1545" w:id="1149"/>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149"/>
    <w:bookmarkStart w:name="z1546" w:id="1150"/>
    <w:p>
      <w:pPr>
        <w:spacing w:after="0"/>
        <w:ind w:left="0"/>
        <w:jc w:val="both"/>
      </w:pPr>
      <w:r>
        <w:rPr>
          <w:rFonts w:ascii="Times New Roman"/>
          <w:b w:val="false"/>
          <w:i w:val="false"/>
          <w:color w:val="000000"/>
          <w:sz w:val="28"/>
        </w:rPr>
        <w:t>
      (керегінің астын сызу) №_______ бастап "___" _________ 20____ берілген)</w:t>
      </w:r>
    </w:p>
    <w:bookmarkEnd w:id="1150"/>
    <w:bookmarkStart w:name="z1547" w:id="1151"/>
    <w:p>
      <w:pPr>
        <w:spacing w:after="0"/>
        <w:ind w:left="0"/>
        <w:jc w:val="both"/>
      </w:pPr>
      <w:r>
        <w:rPr>
          <w:rFonts w:ascii="Times New Roman"/>
          <w:b w:val="false"/>
          <w:i w:val="false"/>
          <w:color w:val="000000"/>
          <w:sz w:val="28"/>
        </w:rPr>
        <w:t>
      ____________________________________________________________</w:t>
      </w:r>
    </w:p>
    <w:bookmarkEnd w:id="1151"/>
    <w:bookmarkStart w:name="z1548" w:id="1152"/>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bookmarkEnd w:id="1152"/>
    <w:bookmarkStart w:name="z1549" w:id="1153"/>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1153"/>
    <w:bookmarkStart w:name="z1550" w:id="1154"/>
    <w:p>
      <w:pPr>
        <w:spacing w:after="0"/>
        <w:ind w:left="0"/>
        <w:jc w:val="both"/>
      </w:pPr>
      <w:r>
        <w:rPr>
          <w:rFonts w:ascii="Times New Roman"/>
          <w:b w:val="false"/>
          <w:i w:val="false"/>
          <w:color w:val="000000"/>
          <w:sz w:val="28"/>
        </w:rPr>
        <w:t>
      лицензиардың атауы)</w:t>
      </w:r>
    </w:p>
    <w:bookmarkEnd w:id="1154"/>
    <w:bookmarkStart w:name="z1551" w:id="1155"/>
    <w:p>
      <w:pPr>
        <w:spacing w:after="0"/>
        <w:ind w:left="0"/>
        <w:jc w:val="both"/>
      </w:pPr>
      <w:r>
        <w:rPr>
          <w:rFonts w:ascii="Times New Roman"/>
          <w:b w:val="false"/>
          <w:i w:val="false"/>
          <w:color w:val="000000"/>
          <w:sz w:val="28"/>
        </w:rPr>
        <w:t>
      __________________________________________________жүзеге асыруға</w:t>
      </w:r>
    </w:p>
    <w:bookmarkEnd w:id="1155"/>
    <w:bookmarkStart w:name="z1552" w:id="1156"/>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w:t>
      </w:r>
    </w:p>
    <w:bookmarkEnd w:id="1156"/>
    <w:bookmarkStart w:name="z1553" w:id="1157"/>
    <w:p>
      <w:pPr>
        <w:spacing w:after="0"/>
        <w:ind w:left="0"/>
        <w:jc w:val="both"/>
      </w:pPr>
      <w:r>
        <w:rPr>
          <w:rFonts w:ascii="Times New Roman"/>
          <w:b w:val="false"/>
          <w:i w:val="false"/>
          <w:color w:val="000000"/>
          <w:sz w:val="28"/>
        </w:rPr>
        <w:t>
      (тиісті тор көзде Х көрсетіңіз):</w:t>
      </w:r>
    </w:p>
    <w:bookmarkEnd w:id="1157"/>
    <w:bookmarkStart w:name="z1554" w:id="1158"/>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w:t>
      </w:r>
    </w:p>
    <w:bookmarkEnd w:id="1158"/>
    <w:bookmarkStart w:name="z1555" w:id="1159"/>
    <w:p>
      <w:pPr>
        <w:spacing w:after="0"/>
        <w:ind w:left="0"/>
        <w:jc w:val="both"/>
      </w:pPr>
      <w:r>
        <w:rPr>
          <w:rFonts w:ascii="Times New Roman"/>
          <w:b w:val="false"/>
          <w:i w:val="false"/>
          <w:color w:val="000000"/>
          <w:sz w:val="28"/>
        </w:rPr>
        <w:t>
      _____________________________________________________;</w:t>
      </w:r>
    </w:p>
    <w:bookmarkEnd w:id="1159"/>
    <w:bookmarkStart w:name="z1556" w:id="1160"/>
    <w:p>
      <w:pPr>
        <w:spacing w:after="0"/>
        <w:ind w:left="0"/>
        <w:jc w:val="both"/>
      </w:pPr>
      <w:r>
        <w:rPr>
          <w:rFonts w:ascii="Times New Roman"/>
          <w:b w:val="false"/>
          <w:i w:val="false"/>
          <w:color w:val="000000"/>
          <w:sz w:val="28"/>
        </w:rPr>
        <w:t>
      2) жеке кәсіпкер-лицензиат қайта тіркелген, оның атауы өзгерген</w:t>
      </w:r>
    </w:p>
    <w:bookmarkEnd w:id="1160"/>
    <w:bookmarkStart w:name="z1557" w:id="1161"/>
    <w:p>
      <w:pPr>
        <w:spacing w:after="0"/>
        <w:ind w:left="0"/>
        <w:jc w:val="both"/>
      </w:pPr>
      <w:r>
        <w:rPr>
          <w:rFonts w:ascii="Times New Roman"/>
          <w:b w:val="false"/>
          <w:i w:val="false"/>
          <w:color w:val="000000"/>
          <w:sz w:val="28"/>
        </w:rPr>
        <w:t>
      _________________________________________________________________;</w:t>
      </w:r>
    </w:p>
    <w:bookmarkEnd w:id="1161"/>
    <w:bookmarkStart w:name="z1558" w:id="1162"/>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1162"/>
    <w:bookmarkStart w:name="z1559" w:id="1163"/>
    <w:p>
      <w:pPr>
        <w:spacing w:after="0"/>
        <w:ind w:left="0"/>
        <w:jc w:val="both"/>
      </w:pPr>
      <w:r>
        <w:rPr>
          <w:rFonts w:ascii="Times New Roman"/>
          <w:b w:val="false"/>
          <w:i w:val="false"/>
          <w:color w:val="000000"/>
          <w:sz w:val="28"/>
        </w:rPr>
        <w:t>
      ___________________________________________________________;</w:t>
      </w:r>
    </w:p>
    <w:bookmarkEnd w:id="1163"/>
    <w:bookmarkStart w:name="z1560" w:id="1164"/>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1164"/>
    <w:bookmarkStart w:name="z1561" w:id="1165"/>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1165"/>
    <w:bookmarkStart w:name="z1562" w:id="1166"/>
    <w:p>
      <w:pPr>
        <w:spacing w:after="0"/>
        <w:ind w:left="0"/>
        <w:jc w:val="both"/>
      </w:pPr>
      <w:r>
        <w:rPr>
          <w:rFonts w:ascii="Times New Roman"/>
          <w:b w:val="false"/>
          <w:i w:val="false"/>
          <w:color w:val="000000"/>
          <w:sz w:val="28"/>
        </w:rPr>
        <w:t xml:space="preserve">
      лицензиаттың үшінші тұлғалардың пайдасына объектімен бірге "объектілерге </w:t>
      </w:r>
    </w:p>
    <w:bookmarkEnd w:id="1166"/>
    <w:bookmarkStart w:name="z1563" w:id="1167"/>
    <w:p>
      <w:pPr>
        <w:spacing w:after="0"/>
        <w:ind w:left="0"/>
        <w:jc w:val="both"/>
      </w:pPr>
      <w:r>
        <w:rPr>
          <w:rFonts w:ascii="Times New Roman"/>
          <w:b w:val="false"/>
          <w:i w:val="false"/>
          <w:color w:val="000000"/>
          <w:sz w:val="28"/>
        </w:rPr>
        <w:t>
      берілетін рұқсаттар" сыныбы бойынша берілген лицензия иеліктен шығарылған</w:t>
      </w:r>
    </w:p>
    <w:bookmarkEnd w:id="1167"/>
    <w:bookmarkStart w:name="z1564" w:id="1168"/>
    <w:p>
      <w:pPr>
        <w:spacing w:after="0"/>
        <w:ind w:left="0"/>
        <w:jc w:val="both"/>
      </w:pPr>
      <w:r>
        <w:rPr>
          <w:rFonts w:ascii="Times New Roman"/>
          <w:b w:val="false"/>
          <w:i w:val="false"/>
          <w:color w:val="000000"/>
          <w:sz w:val="28"/>
        </w:rPr>
        <w:t>
      ________________________;</w:t>
      </w:r>
    </w:p>
    <w:bookmarkEnd w:id="1168"/>
    <w:bookmarkStart w:name="z1565" w:id="1169"/>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bookmarkEnd w:id="1169"/>
    <w:bookmarkStart w:name="z1566" w:id="1170"/>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w:t>
      </w:r>
    </w:p>
    <w:bookmarkEnd w:id="1170"/>
    <w:bookmarkStart w:name="z1567" w:id="1171"/>
    <w:p>
      <w:pPr>
        <w:spacing w:after="0"/>
        <w:ind w:left="0"/>
        <w:jc w:val="both"/>
      </w:pPr>
      <w:r>
        <w:rPr>
          <w:rFonts w:ascii="Times New Roman"/>
          <w:b w:val="false"/>
          <w:i w:val="false"/>
          <w:color w:val="000000"/>
          <w:sz w:val="28"/>
        </w:rPr>
        <w:t xml:space="preserve">
      көшірілмей оның орналасқан жерінің мекенжайы өзгерген </w:t>
      </w:r>
    </w:p>
    <w:bookmarkEnd w:id="1171"/>
    <w:bookmarkStart w:name="z1568" w:id="1172"/>
    <w:p>
      <w:pPr>
        <w:spacing w:after="0"/>
        <w:ind w:left="0"/>
        <w:jc w:val="both"/>
      </w:pPr>
      <w:r>
        <w:rPr>
          <w:rFonts w:ascii="Times New Roman"/>
          <w:b w:val="false"/>
          <w:i w:val="false"/>
          <w:color w:val="000000"/>
          <w:sz w:val="28"/>
        </w:rPr>
        <w:t>
      _________________________________________________________;</w:t>
      </w:r>
    </w:p>
    <w:bookmarkEnd w:id="1172"/>
    <w:bookmarkStart w:name="z1569" w:id="1173"/>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1173"/>
    <w:bookmarkStart w:name="z1570" w:id="1174"/>
    <w:p>
      <w:pPr>
        <w:spacing w:after="0"/>
        <w:ind w:left="0"/>
        <w:jc w:val="both"/>
      </w:pPr>
      <w:r>
        <w:rPr>
          <w:rFonts w:ascii="Times New Roman"/>
          <w:b w:val="false"/>
          <w:i w:val="false"/>
          <w:color w:val="000000"/>
          <w:sz w:val="28"/>
        </w:rPr>
        <w:t>
      жағдайларда __________________________________________;</w:t>
      </w:r>
    </w:p>
    <w:bookmarkEnd w:id="1174"/>
    <w:bookmarkStart w:name="z1571" w:id="1175"/>
    <w:p>
      <w:pPr>
        <w:spacing w:after="0"/>
        <w:ind w:left="0"/>
        <w:jc w:val="both"/>
      </w:pPr>
      <w:r>
        <w:rPr>
          <w:rFonts w:ascii="Times New Roman"/>
          <w:b w:val="false"/>
          <w:i w:val="false"/>
          <w:color w:val="000000"/>
          <w:sz w:val="28"/>
        </w:rPr>
        <w:t>
      7) қызмет түрінің атауы өзгерген ________________________________;</w:t>
      </w:r>
    </w:p>
    <w:bookmarkEnd w:id="1175"/>
    <w:bookmarkStart w:name="z1572" w:id="1176"/>
    <w:p>
      <w:pPr>
        <w:spacing w:after="0"/>
        <w:ind w:left="0"/>
        <w:jc w:val="both"/>
      </w:pPr>
      <w:r>
        <w:rPr>
          <w:rFonts w:ascii="Times New Roman"/>
          <w:b w:val="false"/>
          <w:i w:val="false"/>
          <w:color w:val="000000"/>
          <w:sz w:val="28"/>
        </w:rPr>
        <w:t>
      8) қызметтің кіші түрінің атауы өзгерген_________________________;</w:t>
      </w:r>
    </w:p>
    <w:bookmarkEnd w:id="1176"/>
    <w:bookmarkStart w:name="z1573" w:id="1177"/>
    <w:p>
      <w:pPr>
        <w:spacing w:after="0"/>
        <w:ind w:left="0"/>
        <w:jc w:val="both"/>
      </w:pPr>
      <w:r>
        <w:rPr>
          <w:rFonts w:ascii="Times New Roman"/>
          <w:b w:val="false"/>
          <w:i w:val="false"/>
          <w:color w:val="000000"/>
          <w:sz w:val="28"/>
        </w:rPr>
        <w:t xml:space="preserve">
      қағаз жеткізгіште ________ (егер лицензияны қағаз жеткізгіште алу қажет болған </w:t>
      </w:r>
    </w:p>
    <w:bookmarkEnd w:id="1177"/>
    <w:bookmarkStart w:name="z1574" w:id="1178"/>
    <w:p>
      <w:pPr>
        <w:spacing w:after="0"/>
        <w:ind w:left="0"/>
        <w:jc w:val="both"/>
      </w:pPr>
      <w:r>
        <w:rPr>
          <w:rFonts w:ascii="Times New Roman"/>
          <w:b w:val="false"/>
          <w:i w:val="false"/>
          <w:color w:val="000000"/>
          <w:sz w:val="28"/>
        </w:rPr>
        <w:t>
      жағдайда Х белгісін қою керек) қайта ресімдеуіңізді сұраймын.</w:t>
      </w:r>
    </w:p>
    <w:bookmarkEnd w:id="1178"/>
    <w:bookmarkStart w:name="z1575" w:id="1179"/>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179"/>
    <w:bookmarkStart w:name="z1576" w:id="1180"/>
    <w:p>
      <w:pPr>
        <w:spacing w:after="0"/>
        <w:ind w:left="0"/>
        <w:jc w:val="both"/>
      </w:pPr>
      <w:r>
        <w:rPr>
          <w:rFonts w:ascii="Times New Roman"/>
          <w:b w:val="false"/>
          <w:i w:val="false"/>
          <w:color w:val="000000"/>
          <w:sz w:val="28"/>
        </w:rPr>
        <w:t>
      ________________________________________________________________</w:t>
      </w:r>
    </w:p>
    <w:bookmarkEnd w:id="1180"/>
    <w:bookmarkStart w:name="z1577" w:id="118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181"/>
    <w:bookmarkStart w:name="z1578" w:id="1182"/>
    <w:p>
      <w:pPr>
        <w:spacing w:after="0"/>
        <w:ind w:left="0"/>
        <w:jc w:val="both"/>
      </w:pPr>
      <w:r>
        <w:rPr>
          <w:rFonts w:ascii="Times New Roman"/>
          <w:b w:val="false"/>
          <w:i w:val="false"/>
          <w:color w:val="000000"/>
          <w:sz w:val="28"/>
        </w:rPr>
        <w:t>
      нөмірі)</w:t>
      </w:r>
    </w:p>
    <w:bookmarkEnd w:id="1182"/>
    <w:bookmarkStart w:name="z1579" w:id="1183"/>
    <w:p>
      <w:pPr>
        <w:spacing w:after="0"/>
        <w:ind w:left="0"/>
        <w:jc w:val="both"/>
      </w:pPr>
      <w:r>
        <w:rPr>
          <w:rFonts w:ascii="Times New Roman"/>
          <w:b w:val="false"/>
          <w:i w:val="false"/>
          <w:color w:val="000000"/>
          <w:sz w:val="28"/>
        </w:rPr>
        <w:t>
      Электрондық пошта ___________________________________________</w:t>
      </w:r>
    </w:p>
    <w:bookmarkEnd w:id="1183"/>
    <w:bookmarkStart w:name="z1580" w:id="1184"/>
    <w:p>
      <w:pPr>
        <w:spacing w:after="0"/>
        <w:ind w:left="0"/>
        <w:jc w:val="both"/>
      </w:pPr>
      <w:r>
        <w:rPr>
          <w:rFonts w:ascii="Times New Roman"/>
          <w:b w:val="false"/>
          <w:i w:val="false"/>
          <w:color w:val="000000"/>
          <w:sz w:val="28"/>
        </w:rPr>
        <w:t>
      Телефондар _________________________________________________</w:t>
      </w:r>
    </w:p>
    <w:bookmarkEnd w:id="1184"/>
    <w:bookmarkStart w:name="z1581" w:id="1185"/>
    <w:p>
      <w:pPr>
        <w:spacing w:after="0"/>
        <w:ind w:left="0"/>
        <w:jc w:val="both"/>
      </w:pPr>
      <w:r>
        <w:rPr>
          <w:rFonts w:ascii="Times New Roman"/>
          <w:b w:val="false"/>
          <w:i w:val="false"/>
          <w:color w:val="000000"/>
          <w:sz w:val="28"/>
        </w:rPr>
        <w:t>
      Факс ________________________________________________________</w:t>
      </w:r>
    </w:p>
    <w:bookmarkEnd w:id="1185"/>
    <w:bookmarkStart w:name="z1582" w:id="1186"/>
    <w:p>
      <w:pPr>
        <w:spacing w:after="0"/>
        <w:ind w:left="0"/>
        <w:jc w:val="both"/>
      </w:pPr>
      <w:r>
        <w:rPr>
          <w:rFonts w:ascii="Times New Roman"/>
          <w:b w:val="false"/>
          <w:i w:val="false"/>
          <w:color w:val="000000"/>
          <w:sz w:val="28"/>
        </w:rPr>
        <w:t>
      Банктік шот __________________________________________________</w:t>
      </w:r>
    </w:p>
    <w:bookmarkEnd w:id="1186"/>
    <w:bookmarkStart w:name="z1583" w:id="1187"/>
    <w:p>
      <w:pPr>
        <w:spacing w:after="0"/>
        <w:ind w:left="0"/>
        <w:jc w:val="both"/>
      </w:pPr>
      <w:r>
        <w:rPr>
          <w:rFonts w:ascii="Times New Roman"/>
          <w:b w:val="false"/>
          <w:i w:val="false"/>
          <w:color w:val="000000"/>
          <w:sz w:val="28"/>
        </w:rPr>
        <w:t>
      (шот нөмірі, банктің атауы және орналасқан жері)</w:t>
      </w:r>
    </w:p>
    <w:bookmarkEnd w:id="1187"/>
    <w:bookmarkStart w:name="z1584" w:id="118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188"/>
    <w:bookmarkStart w:name="z1585" w:id="1189"/>
    <w:p>
      <w:pPr>
        <w:spacing w:after="0"/>
        <w:ind w:left="0"/>
        <w:jc w:val="both"/>
      </w:pPr>
      <w:r>
        <w:rPr>
          <w:rFonts w:ascii="Times New Roman"/>
          <w:b w:val="false"/>
          <w:i w:val="false"/>
          <w:color w:val="000000"/>
          <w:sz w:val="28"/>
        </w:rPr>
        <w:t>
      ___________________________________________</w:t>
      </w:r>
    </w:p>
    <w:bookmarkEnd w:id="1189"/>
    <w:bookmarkStart w:name="z1586" w:id="119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190"/>
    <w:bookmarkStart w:name="z1587" w:id="1191"/>
    <w:p>
      <w:pPr>
        <w:spacing w:after="0"/>
        <w:ind w:left="0"/>
        <w:jc w:val="both"/>
      </w:pPr>
      <w:r>
        <w:rPr>
          <w:rFonts w:ascii="Times New Roman"/>
          <w:b w:val="false"/>
          <w:i w:val="false"/>
          <w:color w:val="000000"/>
          <w:sz w:val="28"/>
        </w:rPr>
        <w:t>
      (стационарлық үй-жайлар нөмірі)</w:t>
      </w:r>
    </w:p>
    <w:bookmarkEnd w:id="1191"/>
    <w:bookmarkStart w:name="z1588" w:id="1192"/>
    <w:p>
      <w:pPr>
        <w:spacing w:after="0"/>
        <w:ind w:left="0"/>
        <w:jc w:val="both"/>
      </w:pPr>
      <w:r>
        <w:rPr>
          <w:rFonts w:ascii="Times New Roman"/>
          <w:b w:val="false"/>
          <w:i w:val="false"/>
          <w:color w:val="000000"/>
          <w:sz w:val="28"/>
        </w:rPr>
        <w:t>
      ______ парақ қоса беріледі.</w:t>
      </w:r>
    </w:p>
    <w:bookmarkEnd w:id="1192"/>
    <w:bookmarkStart w:name="z1589" w:id="1193"/>
    <w:p>
      <w:pPr>
        <w:spacing w:after="0"/>
        <w:ind w:left="0"/>
        <w:jc w:val="both"/>
      </w:pPr>
      <w:r>
        <w:rPr>
          <w:rFonts w:ascii="Times New Roman"/>
          <w:b w:val="false"/>
          <w:i w:val="false"/>
          <w:color w:val="000000"/>
          <w:sz w:val="28"/>
        </w:rPr>
        <w:t>
      Осымен:</w:t>
      </w:r>
    </w:p>
    <w:bookmarkEnd w:id="1193"/>
    <w:bookmarkStart w:name="z1590" w:id="119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194"/>
    <w:bookmarkStart w:name="z1591" w:id="1195"/>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1195"/>
    <w:bookmarkStart w:name="z1592" w:id="119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196"/>
    <w:bookmarkStart w:name="z1593" w:id="1197"/>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197"/>
    <w:bookmarkStart w:name="z1594" w:id="1198"/>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198"/>
    <w:bookmarkStart w:name="z1595" w:id="1199"/>
    <w:p>
      <w:pPr>
        <w:spacing w:after="0"/>
        <w:ind w:left="0"/>
        <w:jc w:val="both"/>
      </w:pPr>
      <w:r>
        <w:rPr>
          <w:rFonts w:ascii="Times New Roman"/>
          <w:b w:val="false"/>
          <w:i w:val="false"/>
          <w:color w:val="000000"/>
          <w:sz w:val="28"/>
        </w:rPr>
        <w:t>
      Жеке тұлға ___________________ _______________________________</w:t>
      </w:r>
    </w:p>
    <w:bookmarkEnd w:id="1199"/>
    <w:bookmarkStart w:name="z1596" w:id="1200"/>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200"/>
    <w:bookmarkStart w:name="z1597" w:id="1201"/>
    <w:p>
      <w:pPr>
        <w:spacing w:after="0"/>
        <w:ind w:left="0"/>
        <w:jc w:val="both"/>
      </w:pPr>
      <w:r>
        <w:rPr>
          <w:rFonts w:ascii="Times New Roman"/>
          <w:b w:val="false"/>
          <w:i w:val="false"/>
          <w:color w:val="000000"/>
          <w:sz w:val="28"/>
        </w:rPr>
        <w:t>
      Толтыру күні: 20__ жылғы "__" _________________</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қызметтерді</w:t>
            </w:r>
            <w:r>
              <w:br/>
            </w:r>
            <w:r>
              <w:rPr>
                <w:rFonts w:ascii="Times New Roman"/>
                <w:b w:val="false"/>
                <w:i w:val="false"/>
                <w:color w:val="000000"/>
                <w:sz w:val="20"/>
              </w:rPr>
              <w:t>көрсетуге арналған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0" w:id="120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202"/>
    <w:bookmarkStart w:name="z1601" w:id="1203"/>
    <w:p>
      <w:pPr>
        <w:spacing w:after="0"/>
        <w:ind w:left="0"/>
        <w:jc w:val="both"/>
      </w:pPr>
      <w:r>
        <w:rPr>
          <w:rFonts w:ascii="Times New Roman"/>
          <w:b w:val="false"/>
          <w:i w:val="false"/>
          <w:color w:val="000000"/>
          <w:sz w:val="28"/>
        </w:rPr>
        <w:t>
      ___________________________________________________________</w:t>
      </w:r>
    </w:p>
    <w:bookmarkEnd w:id="1203"/>
    <w:bookmarkStart w:name="z1602" w:id="1204"/>
    <w:p>
      <w:pPr>
        <w:spacing w:after="0"/>
        <w:ind w:left="0"/>
        <w:jc w:val="both"/>
      </w:pPr>
      <w:r>
        <w:rPr>
          <w:rFonts w:ascii="Times New Roman"/>
          <w:b w:val="false"/>
          <w:i w:val="false"/>
          <w:color w:val="000000"/>
          <w:sz w:val="28"/>
        </w:rPr>
        <w:t>
      (лицензиардың толық атауы)</w:t>
      </w:r>
    </w:p>
    <w:bookmarkEnd w:id="1204"/>
    <w:bookmarkStart w:name="z1603" w:id="1205"/>
    <w:p>
      <w:pPr>
        <w:spacing w:after="0"/>
        <w:ind w:left="0"/>
        <w:jc w:val="both"/>
      </w:pPr>
      <w:r>
        <w:rPr>
          <w:rFonts w:ascii="Times New Roman"/>
          <w:b w:val="false"/>
          <w:i w:val="false"/>
          <w:color w:val="000000"/>
          <w:sz w:val="28"/>
        </w:rPr>
        <w:t>
      ___________________________________________________________</w:t>
      </w:r>
    </w:p>
    <w:bookmarkEnd w:id="1205"/>
    <w:bookmarkStart w:name="z1604" w:id="1206"/>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bookmarkEnd w:id="1206"/>
    <w:bookmarkStart w:name="z1605" w:id="1207"/>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1207"/>
    <w:bookmarkStart w:name="z1606" w:id="1208"/>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208"/>
    <w:bookmarkStart w:name="z1607" w:id="1209"/>
    <w:p>
      <w:pPr>
        <w:spacing w:after="0"/>
        <w:ind w:left="0"/>
        <w:jc w:val="both"/>
      </w:pPr>
      <w:r>
        <w:rPr>
          <w:rFonts w:ascii="Times New Roman"/>
          <w:b w:val="false"/>
          <w:i w:val="false"/>
          <w:color w:val="000000"/>
          <w:sz w:val="28"/>
        </w:rPr>
        <w:t>
      сәйкестендіру нөмірі)</w:t>
      </w:r>
    </w:p>
    <w:bookmarkEnd w:id="1209"/>
    <w:bookmarkStart w:name="z1608" w:id="1210"/>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210"/>
    <w:bookmarkStart w:name="z1609" w:id="1211"/>
    <w:p>
      <w:pPr>
        <w:spacing w:after="0"/>
        <w:ind w:left="0"/>
        <w:jc w:val="both"/>
      </w:pPr>
      <w:r>
        <w:rPr>
          <w:rFonts w:ascii="Times New Roman"/>
          <w:b w:val="false"/>
          <w:i w:val="false"/>
          <w:color w:val="000000"/>
          <w:sz w:val="28"/>
        </w:rPr>
        <w:t>
      (керегінің астын сызу) №______ бастап "___" _________ 20___ берілген)</w:t>
      </w:r>
    </w:p>
    <w:bookmarkEnd w:id="1211"/>
    <w:bookmarkStart w:name="z1610" w:id="1212"/>
    <w:p>
      <w:pPr>
        <w:spacing w:after="0"/>
        <w:ind w:left="0"/>
        <w:jc w:val="both"/>
      </w:pPr>
      <w:r>
        <w:rPr>
          <w:rFonts w:ascii="Times New Roman"/>
          <w:b w:val="false"/>
          <w:i w:val="false"/>
          <w:color w:val="000000"/>
          <w:sz w:val="28"/>
        </w:rPr>
        <w:t>
      ____________________________________________________________</w:t>
      </w:r>
    </w:p>
    <w:bookmarkEnd w:id="1212"/>
    <w:bookmarkStart w:name="z1611" w:id="1213"/>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bookmarkEnd w:id="1213"/>
    <w:bookmarkStart w:name="z1612" w:id="1214"/>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214"/>
    <w:bookmarkStart w:name="z1613" w:id="1215"/>
    <w:p>
      <w:pPr>
        <w:spacing w:after="0"/>
        <w:ind w:left="0"/>
        <w:jc w:val="both"/>
      </w:pPr>
      <w:r>
        <w:rPr>
          <w:rFonts w:ascii="Times New Roman"/>
          <w:b w:val="false"/>
          <w:i w:val="false"/>
          <w:color w:val="000000"/>
          <w:sz w:val="28"/>
        </w:rPr>
        <w:t>
      лицензиардың атауы)</w:t>
      </w:r>
    </w:p>
    <w:bookmarkEnd w:id="1215"/>
    <w:bookmarkStart w:name="z1614" w:id="1216"/>
    <w:p>
      <w:pPr>
        <w:spacing w:after="0"/>
        <w:ind w:left="0"/>
        <w:jc w:val="both"/>
      </w:pPr>
      <w:r>
        <w:rPr>
          <w:rFonts w:ascii="Times New Roman"/>
          <w:b w:val="false"/>
          <w:i w:val="false"/>
          <w:color w:val="000000"/>
          <w:sz w:val="28"/>
        </w:rPr>
        <w:t>
      _____________________________________________________ жүзеге асыруға</w:t>
      </w:r>
    </w:p>
    <w:bookmarkEnd w:id="1216"/>
    <w:bookmarkStart w:name="z1615" w:id="1217"/>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1217"/>
    <w:bookmarkStart w:name="z1616" w:id="1218"/>
    <w:p>
      <w:pPr>
        <w:spacing w:after="0"/>
        <w:ind w:left="0"/>
        <w:jc w:val="both"/>
      </w:pPr>
      <w:r>
        <w:rPr>
          <w:rFonts w:ascii="Times New Roman"/>
          <w:b w:val="false"/>
          <w:i w:val="false"/>
          <w:color w:val="000000"/>
          <w:sz w:val="28"/>
        </w:rPr>
        <w:t>
      (тиісті тор көзде Х көрсетіңіз):</w:t>
      </w:r>
    </w:p>
    <w:bookmarkEnd w:id="1218"/>
    <w:bookmarkStart w:name="z1617" w:id="1219"/>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bookmarkEnd w:id="1219"/>
    <w:bookmarkStart w:name="z1618" w:id="1220"/>
    <w:p>
      <w:pPr>
        <w:spacing w:after="0"/>
        <w:ind w:left="0"/>
        <w:jc w:val="both"/>
      </w:pPr>
      <w:r>
        <w:rPr>
          <w:rFonts w:ascii="Times New Roman"/>
          <w:b w:val="false"/>
          <w:i w:val="false"/>
          <w:color w:val="000000"/>
          <w:sz w:val="28"/>
        </w:rPr>
        <w:t xml:space="preserve">
      Республикасы Заңының (бұдан әрі – Заң) 34-бабында айқындалған тәртіпке сәйкес </w:t>
      </w:r>
    </w:p>
    <w:bookmarkEnd w:id="1220"/>
    <w:bookmarkStart w:name="z1619" w:id="1221"/>
    <w:p>
      <w:pPr>
        <w:spacing w:after="0"/>
        <w:ind w:left="0"/>
        <w:jc w:val="both"/>
      </w:pPr>
      <w:r>
        <w:rPr>
          <w:rFonts w:ascii="Times New Roman"/>
          <w:b w:val="false"/>
          <w:i w:val="false"/>
          <w:color w:val="000000"/>
          <w:sz w:val="28"/>
        </w:rPr>
        <w:t>
      (тиісті тор көзде Х көрсетіңіз):</w:t>
      </w:r>
    </w:p>
    <w:bookmarkEnd w:id="1221"/>
    <w:bookmarkStart w:name="z1620" w:id="1222"/>
    <w:p>
      <w:pPr>
        <w:spacing w:after="0"/>
        <w:ind w:left="0"/>
        <w:jc w:val="both"/>
      </w:pPr>
      <w:r>
        <w:rPr>
          <w:rFonts w:ascii="Times New Roman"/>
          <w:b w:val="false"/>
          <w:i w:val="false"/>
          <w:color w:val="000000"/>
          <w:sz w:val="28"/>
        </w:rPr>
        <w:t>
      бірігу ______________________________________________________</w:t>
      </w:r>
    </w:p>
    <w:bookmarkEnd w:id="1222"/>
    <w:bookmarkStart w:name="z1621" w:id="1223"/>
    <w:p>
      <w:pPr>
        <w:spacing w:after="0"/>
        <w:ind w:left="0"/>
        <w:jc w:val="both"/>
      </w:pPr>
      <w:r>
        <w:rPr>
          <w:rFonts w:ascii="Times New Roman"/>
          <w:b w:val="false"/>
          <w:i w:val="false"/>
          <w:color w:val="000000"/>
          <w:sz w:val="28"/>
        </w:rPr>
        <w:t>
      қайта құру __________________________________________________</w:t>
      </w:r>
    </w:p>
    <w:bookmarkEnd w:id="1223"/>
    <w:bookmarkStart w:name="z1622" w:id="1224"/>
    <w:p>
      <w:pPr>
        <w:spacing w:after="0"/>
        <w:ind w:left="0"/>
        <w:jc w:val="both"/>
      </w:pPr>
      <w:r>
        <w:rPr>
          <w:rFonts w:ascii="Times New Roman"/>
          <w:b w:val="false"/>
          <w:i w:val="false"/>
          <w:color w:val="000000"/>
          <w:sz w:val="28"/>
        </w:rPr>
        <w:t>
      қосылу ______________________________________________________</w:t>
      </w:r>
    </w:p>
    <w:bookmarkEnd w:id="1224"/>
    <w:bookmarkStart w:name="z1623" w:id="1225"/>
    <w:p>
      <w:pPr>
        <w:spacing w:after="0"/>
        <w:ind w:left="0"/>
        <w:jc w:val="both"/>
      </w:pPr>
      <w:r>
        <w:rPr>
          <w:rFonts w:ascii="Times New Roman"/>
          <w:b w:val="false"/>
          <w:i w:val="false"/>
          <w:color w:val="000000"/>
          <w:sz w:val="28"/>
        </w:rPr>
        <w:t>
      бөліп шығару_________________________________________________</w:t>
      </w:r>
    </w:p>
    <w:bookmarkEnd w:id="1225"/>
    <w:bookmarkStart w:name="z1624" w:id="1226"/>
    <w:p>
      <w:pPr>
        <w:spacing w:after="0"/>
        <w:ind w:left="0"/>
        <w:jc w:val="both"/>
      </w:pPr>
      <w:r>
        <w:rPr>
          <w:rFonts w:ascii="Times New Roman"/>
          <w:b w:val="false"/>
          <w:i w:val="false"/>
          <w:color w:val="000000"/>
          <w:sz w:val="28"/>
        </w:rPr>
        <w:t>
      бөліну _________________________жолымен қайта ұйымдастырылуы;</w:t>
      </w:r>
    </w:p>
    <w:bookmarkEnd w:id="1226"/>
    <w:bookmarkStart w:name="z1625" w:id="1227"/>
    <w:p>
      <w:pPr>
        <w:spacing w:after="0"/>
        <w:ind w:left="0"/>
        <w:jc w:val="both"/>
      </w:pPr>
      <w:r>
        <w:rPr>
          <w:rFonts w:ascii="Times New Roman"/>
          <w:b w:val="false"/>
          <w:i w:val="false"/>
          <w:color w:val="000000"/>
          <w:sz w:val="28"/>
        </w:rPr>
        <w:t>
      2) заңды тұлға-лицензиат атауының өзгеруі ______________________;</w:t>
      </w:r>
    </w:p>
    <w:bookmarkEnd w:id="1227"/>
    <w:bookmarkStart w:name="z1626" w:id="1228"/>
    <w:p>
      <w:pPr>
        <w:spacing w:after="0"/>
        <w:ind w:left="0"/>
        <w:jc w:val="both"/>
      </w:pPr>
      <w:r>
        <w:rPr>
          <w:rFonts w:ascii="Times New Roman"/>
          <w:b w:val="false"/>
          <w:i w:val="false"/>
          <w:color w:val="000000"/>
          <w:sz w:val="28"/>
        </w:rPr>
        <w:t>
      3) заңды тұлға-лицензиаттың орналасқан жерінің өзгеруі ___________;</w:t>
      </w:r>
    </w:p>
    <w:bookmarkEnd w:id="1228"/>
    <w:bookmarkStart w:name="z1627" w:id="1229"/>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1229"/>
    <w:bookmarkStart w:name="z1628" w:id="1230"/>
    <w:p>
      <w:pPr>
        <w:spacing w:after="0"/>
        <w:ind w:left="0"/>
        <w:jc w:val="both"/>
      </w:pPr>
      <w:r>
        <w:rPr>
          <w:rFonts w:ascii="Times New Roman"/>
          <w:b w:val="false"/>
          <w:i w:val="false"/>
          <w:color w:val="000000"/>
          <w:sz w:val="28"/>
        </w:rPr>
        <w:t>
      ________________________;</w:t>
      </w:r>
    </w:p>
    <w:bookmarkEnd w:id="1230"/>
    <w:bookmarkStart w:name="z1629" w:id="1231"/>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bookmarkEnd w:id="1231"/>
    <w:bookmarkStart w:name="z1630" w:id="1232"/>
    <w:p>
      <w:pPr>
        <w:spacing w:after="0"/>
        <w:ind w:left="0"/>
        <w:jc w:val="both"/>
      </w:pPr>
      <w:r>
        <w:rPr>
          <w:rFonts w:ascii="Times New Roman"/>
          <w:b w:val="false"/>
          <w:i w:val="false"/>
          <w:color w:val="000000"/>
          <w:sz w:val="28"/>
        </w:rPr>
        <w:t>
      ________________________________________________________;</w:t>
      </w:r>
    </w:p>
    <w:bookmarkEnd w:id="1232"/>
    <w:bookmarkStart w:name="z1631" w:id="123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w:t>
      </w:r>
    </w:p>
    <w:bookmarkEnd w:id="1233"/>
    <w:bookmarkStart w:name="z1632" w:id="1234"/>
    <w:p>
      <w:pPr>
        <w:spacing w:after="0"/>
        <w:ind w:left="0"/>
        <w:jc w:val="both"/>
      </w:pPr>
      <w:r>
        <w:rPr>
          <w:rFonts w:ascii="Times New Roman"/>
          <w:b w:val="false"/>
          <w:i w:val="false"/>
          <w:color w:val="000000"/>
          <w:sz w:val="28"/>
        </w:rPr>
        <w:t>
      7) қызмет түрі атауының өзгеруі _______________________________;</w:t>
      </w:r>
    </w:p>
    <w:bookmarkEnd w:id="1234"/>
    <w:bookmarkStart w:name="z1633" w:id="1235"/>
    <w:p>
      <w:pPr>
        <w:spacing w:after="0"/>
        <w:ind w:left="0"/>
        <w:jc w:val="both"/>
      </w:pPr>
      <w:r>
        <w:rPr>
          <w:rFonts w:ascii="Times New Roman"/>
          <w:b w:val="false"/>
          <w:i w:val="false"/>
          <w:color w:val="000000"/>
          <w:sz w:val="28"/>
        </w:rPr>
        <w:t>
      8) қызметтің кіші түрі атауының өзгеруі _________________________;</w:t>
      </w:r>
    </w:p>
    <w:bookmarkEnd w:id="1235"/>
    <w:bookmarkStart w:name="z1634" w:id="1236"/>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1236"/>
    <w:bookmarkStart w:name="z1635" w:id="1237"/>
    <w:p>
      <w:pPr>
        <w:spacing w:after="0"/>
        <w:ind w:left="0"/>
        <w:jc w:val="both"/>
      </w:pPr>
      <w:r>
        <w:rPr>
          <w:rFonts w:ascii="Times New Roman"/>
          <w:b w:val="false"/>
          <w:i w:val="false"/>
          <w:color w:val="000000"/>
          <w:sz w:val="28"/>
        </w:rPr>
        <w:t>
      Заңды тұлғаның мекенжайы ___________________________________</w:t>
      </w:r>
    </w:p>
    <w:bookmarkEnd w:id="1237"/>
    <w:bookmarkStart w:name="z1636" w:id="1238"/>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1238"/>
    <w:bookmarkStart w:name="z1637" w:id="1239"/>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239"/>
    <w:bookmarkStart w:name="z1638" w:id="1240"/>
    <w:p>
      <w:pPr>
        <w:spacing w:after="0"/>
        <w:ind w:left="0"/>
        <w:jc w:val="both"/>
      </w:pPr>
      <w:r>
        <w:rPr>
          <w:rFonts w:ascii="Times New Roman"/>
          <w:b w:val="false"/>
          <w:i w:val="false"/>
          <w:color w:val="000000"/>
          <w:sz w:val="28"/>
        </w:rPr>
        <w:t>
      Электрондық пошта __________________________________________</w:t>
      </w:r>
    </w:p>
    <w:bookmarkEnd w:id="1240"/>
    <w:bookmarkStart w:name="z1639" w:id="1241"/>
    <w:p>
      <w:pPr>
        <w:spacing w:after="0"/>
        <w:ind w:left="0"/>
        <w:jc w:val="both"/>
      </w:pPr>
      <w:r>
        <w:rPr>
          <w:rFonts w:ascii="Times New Roman"/>
          <w:b w:val="false"/>
          <w:i w:val="false"/>
          <w:color w:val="000000"/>
          <w:sz w:val="28"/>
        </w:rPr>
        <w:t>
      Телефондар __________________________________________________</w:t>
      </w:r>
    </w:p>
    <w:bookmarkEnd w:id="1241"/>
    <w:bookmarkStart w:name="z1640" w:id="1242"/>
    <w:p>
      <w:pPr>
        <w:spacing w:after="0"/>
        <w:ind w:left="0"/>
        <w:jc w:val="both"/>
      </w:pPr>
      <w:r>
        <w:rPr>
          <w:rFonts w:ascii="Times New Roman"/>
          <w:b w:val="false"/>
          <w:i w:val="false"/>
          <w:color w:val="000000"/>
          <w:sz w:val="28"/>
        </w:rPr>
        <w:t>
      Факс ________________________________________________________</w:t>
      </w:r>
    </w:p>
    <w:bookmarkEnd w:id="1242"/>
    <w:bookmarkStart w:name="z1641" w:id="1243"/>
    <w:p>
      <w:pPr>
        <w:spacing w:after="0"/>
        <w:ind w:left="0"/>
        <w:jc w:val="both"/>
      </w:pPr>
      <w:r>
        <w:rPr>
          <w:rFonts w:ascii="Times New Roman"/>
          <w:b w:val="false"/>
          <w:i w:val="false"/>
          <w:color w:val="000000"/>
          <w:sz w:val="28"/>
        </w:rPr>
        <w:t>
      Банктік шот _________________________________________________</w:t>
      </w:r>
    </w:p>
    <w:bookmarkEnd w:id="1243"/>
    <w:bookmarkStart w:name="z1642" w:id="1244"/>
    <w:p>
      <w:pPr>
        <w:spacing w:after="0"/>
        <w:ind w:left="0"/>
        <w:jc w:val="both"/>
      </w:pPr>
      <w:r>
        <w:rPr>
          <w:rFonts w:ascii="Times New Roman"/>
          <w:b w:val="false"/>
          <w:i w:val="false"/>
          <w:color w:val="000000"/>
          <w:sz w:val="28"/>
        </w:rPr>
        <w:t>
      (шот нөмірі, банктiң атауы және орналасқан жерi)</w:t>
      </w:r>
    </w:p>
    <w:bookmarkEnd w:id="1244"/>
    <w:bookmarkStart w:name="z1643" w:id="124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245"/>
    <w:bookmarkStart w:name="z1644" w:id="1246"/>
    <w:p>
      <w:pPr>
        <w:spacing w:after="0"/>
        <w:ind w:left="0"/>
        <w:jc w:val="both"/>
      </w:pPr>
      <w:r>
        <w:rPr>
          <w:rFonts w:ascii="Times New Roman"/>
          <w:b w:val="false"/>
          <w:i w:val="false"/>
          <w:color w:val="000000"/>
          <w:sz w:val="28"/>
        </w:rPr>
        <w:t>
      _____________________________________________</w:t>
      </w:r>
    </w:p>
    <w:bookmarkEnd w:id="1246"/>
    <w:bookmarkStart w:name="z1645" w:id="124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247"/>
    <w:bookmarkStart w:name="z1646" w:id="1248"/>
    <w:p>
      <w:pPr>
        <w:spacing w:after="0"/>
        <w:ind w:left="0"/>
        <w:jc w:val="both"/>
      </w:pPr>
      <w:r>
        <w:rPr>
          <w:rFonts w:ascii="Times New Roman"/>
          <w:b w:val="false"/>
          <w:i w:val="false"/>
          <w:color w:val="000000"/>
          <w:sz w:val="28"/>
        </w:rPr>
        <w:t>
      (стационарлық үй-жайлар) нөмірі)</w:t>
      </w:r>
    </w:p>
    <w:bookmarkEnd w:id="1248"/>
    <w:bookmarkStart w:name="z1647" w:id="1249"/>
    <w:p>
      <w:pPr>
        <w:spacing w:after="0"/>
        <w:ind w:left="0"/>
        <w:jc w:val="both"/>
      </w:pPr>
      <w:r>
        <w:rPr>
          <w:rFonts w:ascii="Times New Roman"/>
          <w:b w:val="false"/>
          <w:i w:val="false"/>
          <w:color w:val="000000"/>
          <w:sz w:val="28"/>
        </w:rPr>
        <w:t>
      ______ парақ қоса беріледі.</w:t>
      </w:r>
    </w:p>
    <w:bookmarkEnd w:id="1249"/>
    <w:bookmarkStart w:name="z1648" w:id="1250"/>
    <w:p>
      <w:pPr>
        <w:spacing w:after="0"/>
        <w:ind w:left="0"/>
        <w:jc w:val="both"/>
      </w:pPr>
      <w:r>
        <w:rPr>
          <w:rFonts w:ascii="Times New Roman"/>
          <w:b w:val="false"/>
          <w:i w:val="false"/>
          <w:color w:val="000000"/>
          <w:sz w:val="28"/>
        </w:rPr>
        <w:t>
      Осымен:</w:t>
      </w:r>
    </w:p>
    <w:bookmarkEnd w:id="1250"/>
    <w:bookmarkStart w:name="z1649" w:id="125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251"/>
    <w:bookmarkStart w:name="z1650" w:id="125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252"/>
    <w:bookmarkStart w:name="z1651" w:id="125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253"/>
    <w:bookmarkStart w:name="z1652" w:id="125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254"/>
    <w:bookmarkStart w:name="z1653" w:id="125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255"/>
    <w:bookmarkStart w:name="z1654" w:id="1256"/>
    <w:p>
      <w:pPr>
        <w:spacing w:after="0"/>
        <w:ind w:left="0"/>
        <w:jc w:val="both"/>
      </w:pPr>
      <w:r>
        <w:rPr>
          <w:rFonts w:ascii="Times New Roman"/>
          <w:b w:val="false"/>
          <w:i w:val="false"/>
          <w:color w:val="000000"/>
          <w:sz w:val="28"/>
        </w:rPr>
        <w:t>
      Басшы _______________________ _______________________________</w:t>
      </w:r>
    </w:p>
    <w:bookmarkEnd w:id="1256"/>
    <w:bookmarkStart w:name="z1655" w:id="125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257"/>
    <w:bookmarkStart w:name="z1656" w:id="1258"/>
    <w:p>
      <w:pPr>
        <w:spacing w:after="0"/>
        <w:ind w:left="0"/>
        <w:jc w:val="both"/>
      </w:pPr>
      <w:r>
        <w:rPr>
          <w:rFonts w:ascii="Times New Roman"/>
          <w:b w:val="false"/>
          <w:i w:val="false"/>
          <w:color w:val="000000"/>
          <w:sz w:val="28"/>
        </w:rPr>
        <w:t>
      Толтыру күні: 20__ жылғы "__" _________________</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 саласындағы қызметтерді көрсетуге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59"/>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1259"/>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60"/>
          <w:p>
            <w:pPr>
              <w:spacing w:after="20"/>
              <w:ind w:left="20"/>
              <w:jc w:val="both"/>
            </w:pPr>
          </w:p>
          <w:bookmarkEnd w:id="126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61"/>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1261"/>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62"/>
          <w:p>
            <w:pPr>
              <w:spacing w:after="20"/>
              <w:ind w:left="20"/>
              <w:jc w:val="both"/>
            </w:pPr>
            <w:r>
              <w:rPr>
                <w:rFonts w:ascii="Times New Roman"/>
                <w:b w:val="false"/>
                <w:i w:val="false"/>
                <w:color w:val="000000"/>
                <w:sz w:val="20"/>
              </w:rPr>
              <w:t>
 </w:t>
            </w:r>
          </w:p>
          <w:bookmarkEnd w:id="1262"/>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1667" w:id="1263"/>
    <w:p>
      <w:pPr>
        <w:spacing w:after="0"/>
        <w:ind w:left="0"/>
        <w:jc w:val="both"/>
      </w:pPr>
      <w:r>
        <w:rPr>
          <w:rFonts w:ascii="Times New Roman"/>
          <w:b w:val="false"/>
          <w:i w:val="false"/>
          <w:color w:val="000000"/>
          <w:sz w:val="28"/>
        </w:rPr>
        <w:t xml:space="preserve">
      </w:t>
      </w:r>
    </w:p>
    <w:bookmarkEnd w:id="1263"/>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жөніндегі қызметке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675" w:id="1264"/>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қызмет көрсетуге қойылатын негізгі талаптар тізбесі</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65"/>
          <w:p>
            <w:pPr>
              <w:spacing w:after="20"/>
              <w:ind w:left="20"/>
              <w:jc w:val="both"/>
            </w:pPr>
            <w:r>
              <w:rPr>
                <w:rFonts w:ascii="Times New Roman"/>
                <w:b w:val="false"/>
                <w:i w:val="false"/>
                <w:color w:val="000000"/>
                <w:sz w:val="20"/>
              </w:rPr>
              <w:t>
1) үй-жайларды, жабдықтар мен материалдарды дезактивациялау (радиоактивті ластанудан тазарту);</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2) радиоактивті қалдықтарды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оңалту, аумақтар мен объектілерді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радиоактивті қалдықтарды жинау және сұрыптау;</w:t>
            </w:r>
          </w:p>
          <w:p>
            <w:pPr>
              <w:spacing w:after="20"/>
              <w:ind w:left="20"/>
              <w:jc w:val="both"/>
            </w:pPr>
            <w:r>
              <w:rPr>
                <w:rFonts w:ascii="Times New Roman"/>
                <w:b w:val="false"/>
                <w:i w:val="false"/>
                <w:color w:val="000000"/>
                <w:sz w:val="20"/>
              </w:rPr>
              <w:t>
5) радиоактивті қалдықтарды сақтау және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66"/>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20 (жиырма) жұмыс күні;</w:t>
            </w:r>
          </w:p>
          <w:bookmarkEnd w:id="1266"/>
          <w:p>
            <w:pPr>
              <w:spacing w:after="20"/>
              <w:ind w:left="20"/>
              <w:jc w:val="both"/>
            </w:pPr>
            <w:r>
              <w:rPr>
                <w:rFonts w:ascii="Times New Roman"/>
                <w:b w:val="false"/>
                <w:i w:val="false"/>
                <w:color w:val="000000"/>
                <w:sz w:val="20"/>
              </w:rPr>
              <w:t xml:space="preserve">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267"/>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1267"/>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68"/>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6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1269"/>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270"/>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6-тарауында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6-тарауында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271"/>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құжаттарды ұсынбау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72"/>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4" w:id="127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273"/>
    <w:bookmarkStart w:name="z1725" w:id="1274"/>
    <w:p>
      <w:pPr>
        <w:spacing w:after="0"/>
        <w:ind w:left="0"/>
        <w:jc w:val="both"/>
      </w:pPr>
      <w:r>
        <w:rPr>
          <w:rFonts w:ascii="Times New Roman"/>
          <w:b w:val="false"/>
          <w:i w:val="false"/>
          <w:color w:val="000000"/>
          <w:sz w:val="28"/>
        </w:rPr>
        <w:t>
      ____________________________________________________________</w:t>
      </w:r>
    </w:p>
    <w:bookmarkEnd w:id="1274"/>
    <w:bookmarkStart w:name="z1726" w:id="1275"/>
    <w:p>
      <w:pPr>
        <w:spacing w:after="0"/>
        <w:ind w:left="0"/>
        <w:jc w:val="both"/>
      </w:pPr>
      <w:r>
        <w:rPr>
          <w:rFonts w:ascii="Times New Roman"/>
          <w:b w:val="false"/>
          <w:i w:val="false"/>
          <w:color w:val="000000"/>
          <w:sz w:val="28"/>
        </w:rPr>
        <w:t>
      (лицензиардың толық атауы)</w:t>
      </w:r>
    </w:p>
    <w:bookmarkEnd w:id="1275"/>
    <w:bookmarkStart w:name="z1727" w:id="1276"/>
    <w:p>
      <w:pPr>
        <w:spacing w:after="0"/>
        <w:ind w:left="0"/>
        <w:jc w:val="both"/>
      </w:pPr>
      <w:r>
        <w:rPr>
          <w:rFonts w:ascii="Times New Roman"/>
          <w:b w:val="false"/>
          <w:i w:val="false"/>
          <w:color w:val="000000"/>
          <w:sz w:val="28"/>
        </w:rPr>
        <w:t>
      _____________________________________________________________</w:t>
      </w:r>
    </w:p>
    <w:bookmarkEnd w:id="1276"/>
    <w:bookmarkStart w:name="z1728" w:id="1277"/>
    <w:p>
      <w:pPr>
        <w:spacing w:after="0"/>
        <w:ind w:left="0"/>
        <w:jc w:val="both"/>
      </w:pPr>
      <w:r>
        <w:rPr>
          <w:rFonts w:ascii="Times New Roman"/>
          <w:b w:val="false"/>
          <w:i w:val="false"/>
          <w:color w:val="000000"/>
          <w:sz w:val="28"/>
        </w:rPr>
        <w:t xml:space="preserve">
      (жеке тұлғаның, аты, әкесiнiң аты (болған жағдайда) тегі), жеке   сәйкестендіру </w:t>
      </w:r>
    </w:p>
    <w:bookmarkEnd w:id="1277"/>
    <w:bookmarkStart w:name="z1729" w:id="1278"/>
    <w:p>
      <w:pPr>
        <w:spacing w:after="0"/>
        <w:ind w:left="0"/>
        <w:jc w:val="both"/>
      </w:pPr>
      <w:r>
        <w:rPr>
          <w:rFonts w:ascii="Times New Roman"/>
          <w:b w:val="false"/>
          <w:i w:val="false"/>
          <w:color w:val="000000"/>
          <w:sz w:val="28"/>
        </w:rPr>
        <w:t>
      нөмірі)</w:t>
      </w:r>
    </w:p>
    <w:bookmarkEnd w:id="1278"/>
    <w:bookmarkStart w:name="z1730" w:id="1279"/>
    <w:p>
      <w:pPr>
        <w:spacing w:after="0"/>
        <w:ind w:left="0"/>
        <w:jc w:val="both"/>
      </w:pPr>
      <w:r>
        <w:rPr>
          <w:rFonts w:ascii="Times New Roman"/>
          <w:b w:val="false"/>
          <w:i w:val="false"/>
          <w:color w:val="000000"/>
          <w:sz w:val="28"/>
        </w:rPr>
        <w:t>
      _____________________________________________________________</w:t>
      </w:r>
    </w:p>
    <w:bookmarkEnd w:id="1279"/>
    <w:bookmarkStart w:name="z1731" w:id="1280"/>
    <w:p>
      <w:pPr>
        <w:spacing w:after="0"/>
        <w:ind w:left="0"/>
        <w:jc w:val="both"/>
      </w:pPr>
      <w:r>
        <w:rPr>
          <w:rFonts w:ascii="Times New Roman"/>
          <w:b w:val="false"/>
          <w:i w:val="false"/>
          <w:color w:val="000000"/>
          <w:sz w:val="28"/>
        </w:rPr>
        <w:t>
      (қызметтiң түрiнің және (немесе) қызметтің кіші түрі (лері) нің  толық атауы</w:t>
      </w:r>
    </w:p>
    <w:bookmarkEnd w:id="1280"/>
    <w:bookmarkStart w:name="z1732" w:id="1281"/>
    <w:p>
      <w:pPr>
        <w:spacing w:after="0"/>
        <w:ind w:left="0"/>
        <w:jc w:val="both"/>
      </w:pPr>
      <w:r>
        <w:rPr>
          <w:rFonts w:ascii="Times New Roman"/>
          <w:b w:val="false"/>
          <w:i w:val="false"/>
          <w:color w:val="000000"/>
          <w:sz w:val="28"/>
        </w:rPr>
        <w:t>
      көрсетiлсiн)</w:t>
      </w:r>
    </w:p>
    <w:bookmarkEnd w:id="1281"/>
    <w:bookmarkStart w:name="z1733" w:id="1282"/>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жеткізгіште </w:t>
      </w:r>
    </w:p>
    <w:bookmarkEnd w:id="1282"/>
    <w:bookmarkStart w:name="z1734" w:id="1283"/>
    <w:p>
      <w:pPr>
        <w:spacing w:after="0"/>
        <w:ind w:left="0"/>
        <w:jc w:val="both"/>
      </w:pPr>
      <w:r>
        <w:rPr>
          <w:rFonts w:ascii="Times New Roman"/>
          <w:b w:val="false"/>
          <w:i w:val="false"/>
          <w:color w:val="000000"/>
          <w:sz w:val="28"/>
        </w:rPr>
        <w:t>
      _____________________________________________________</w:t>
      </w:r>
    </w:p>
    <w:bookmarkEnd w:id="1283"/>
    <w:bookmarkStart w:name="z1735" w:id="1284"/>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284"/>
    <w:bookmarkStart w:name="z1736" w:id="1285"/>
    <w:p>
      <w:pPr>
        <w:spacing w:after="0"/>
        <w:ind w:left="0"/>
        <w:jc w:val="both"/>
      </w:pPr>
      <w:r>
        <w:rPr>
          <w:rFonts w:ascii="Times New Roman"/>
          <w:b w:val="false"/>
          <w:i w:val="false"/>
          <w:color w:val="000000"/>
          <w:sz w:val="28"/>
        </w:rPr>
        <w:t>
      беруiңiздi сұраймын.</w:t>
      </w:r>
    </w:p>
    <w:bookmarkEnd w:id="1285"/>
    <w:bookmarkStart w:name="z1737" w:id="1286"/>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286"/>
    <w:bookmarkStart w:name="z1738" w:id="1287"/>
    <w:p>
      <w:pPr>
        <w:spacing w:after="0"/>
        <w:ind w:left="0"/>
        <w:jc w:val="both"/>
      </w:pPr>
      <w:r>
        <w:rPr>
          <w:rFonts w:ascii="Times New Roman"/>
          <w:b w:val="false"/>
          <w:i w:val="false"/>
          <w:color w:val="000000"/>
          <w:sz w:val="28"/>
        </w:rPr>
        <w:t>
      __________________________________________________________________</w:t>
      </w:r>
    </w:p>
    <w:bookmarkEnd w:id="1287"/>
    <w:bookmarkStart w:name="z1739" w:id="128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288"/>
    <w:bookmarkStart w:name="z1740" w:id="1289"/>
    <w:p>
      <w:pPr>
        <w:spacing w:after="0"/>
        <w:ind w:left="0"/>
        <w:jc w:val="both"/>
      </w:pPr>
      <w:r>
        <w:rPr>
          <w:rFonts w:ascii="Times New Roman"/>
          <w:b w:val="false"/>
          <w:i w:val="false"/>
          <w:color w:val="000000"/>
          <w:sz w:val="28"/>
        </w:rPr>
        <w:t>
      нөмірі)</w:t>
      </w:r>
    </w:p>
    <w:bookmarkEnd w:id="1289"/>
    <w:bookmarkStart w:name="z1741" w:id="1290"/>
    <w:p>
      <w:pPr>
        <w:spacing w:after="0"/>
        <w:ind w:left="0"/>
        <w:jc w:val="both"/>
      </w:pPr>
      <w:r>
        <w:rPr>
          <w:rFonts w:ascii="Times New Roman"/>
          <w:b w:val="false"/>
          <w:i w:val="false"/>
          <w:color w:val="000000"/>
          <w:sz w:val="28"/>
        </w:rPr>
        <w:t>
      Электрондық пошта ___________________________________________</w:t>
      </w:r>
    </w:p>
    <w:bookmarkEnd w:id="1290"/>
    <w:bookmarkStart w:name="z1742" w:id="1291"/>
    <w:p>
      <w:pPr>
        <w:spacing w:after="0"/>
        <w:ind w:left="0"/>
        <w:jc w:val="both"/>
      </w:pPr>
      <w:r>
        <w:rPr>
          <w:rFonts w:ascii="Times New Roman"/>
          <w:b w:val="false"/>
          <w:i w:val="false"/>
          <w:color w:val="000000"/>
          <w:sz w:val="28"/>
        </w:rPr>
        <w:t>
      Телефондары _________________________________________________</w:t>
      </w:r>
    </w:p>
    <w:bookmarkEnd w:id="1291"/>
    <w:bookmarkStart w:name="z1743" w:id="1292"/>
    <w:p>
      <w:pPr>
        <w:spacing w:after="0"/>
        <w:ind w:left="0"/>
        <w:jc w:val="both"/>
      </w:pPr>
      <w:r>
        <w:rPr>
          <w:rFonts w:ascii="Times New Roman"/>
          <w:b w:val="false"/>
          <w:i w:val="false"/>
          <w:color w:val="000000"/>
          <w:sz w:val="28"/>
        </w:rPr>
        <w:t>
      Факс ________________________________________________________</w:t>
      </w:r>
    </w:p>
    <w:bookmarkEnd w:id="1292"/>
    <w:bookmarkStart w:name="z1744" w:id="1293"/>
    <w:p>
      <w:pPr>
        <w:spacing w:after="0"/>
        <w:ind w:left="0"/>
        <w:jc w:val="both"/>
      </w:pPr>
      <w:r>
        <w:rPr>
          <w:rFonts w:ascii="Times New Roman"/>
          <w:b w:val="false"/>
          <w:i w:val="false"/>
          <w:color w:val="000000"/>
          <w:sz w:val="28"/>
        </w:rPr>
        <w:t>
      Банк шоты ___________________________________________________</w:t>
      </w:r>
    </w:p>
    <w:bookmarkEnd w:id="1293"/>
    <w:bookmarkStart w:name="z1745" w:id="1294"/>
    <w:p>
      <w:pPr>
        <w:spacing w:after="0"/>
        <w:ind w:left="0"/>
        <w:jc w:val="both"/>
      </w:pPr>
      <w:r>
        <w:rPr>
          <w:rFonts w:ascii="Times New Roman"/>
          <w:b w:val="false"/>
          <w:i w:val="false"/>
          <w:color w:val="000000"/>
          <w:sz w:val="28"/>
        </w:rPr>
        <w:t>
      (шот нөмірі, банктiң атауы және орналасқан жерi)</w:t>
      </w:r>
    </w:p>
    <w:bookmarkEnd w:id="1294"/>
    <w:bookmarkStart w:name="z1746" w:id="1295"/>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295"/>
    <w:bookmarkStart w:name="z1747" w:id="1296"/>
    <w:p>
      <w:pPr>
        <w:spacing w:after="0"/>
        <w:ind w:left="0"/>
        <w:jc w:val="both"/>
      </w:pPr>
      <w:r>
        <w:rPr>
          <w:rFonts w:ascii="Times New Roman"/>
          <w:b w:val="false"/>
          <w:i w:val="false"/>
          <w:color w:val="000000"/>
          <w:sz w:val="28"/>
        </w:rPr>
        <w:t>
      ________________________________________________________________</w:t>
      </w:r>
    </w:p>
    <w:bookmarkEnd w:id="1296"/>
    <w:bookmarkStart w:name="z1748" w:id="129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297"/>
    <w:bookmarkStart w:name="z1749" w:id="1298"/>
    <w:p>
      <w:pPr>
        <w:spacing w:after="0"/>
        <w:ind w:left="0"/>
        <w:jc w:val="both"/>
      </w:pPr>
      <w:r>
        <w:rPr>
          <w:rFonts w:ascii="Times New Roman"/>
          <w:b w:val="false"/>
          <w:i w:val="false"/>
          <w:color w:val="000000"/>
          <w:sz w:val="28"/>
        </w:rPr>
        <w:t>
      (стационарлық үй-жайлар) нөмірі)</w:t>
      </w:r>
    </w:p>
    <w:bookmarkEnd w:id="1298"/>
    <w:bookmarkStart w:name="z1750" w:id="1299"/>
    <w:p>
      <w:pPr>
        <w:spacing w:after="0"/>
        <w:ind w:left="0"/>
        <w:jc w:val="both"/>
      </w:pPr>
      <w:r>
        <w:rPr>
          <w:rFonts w:ascii="Times New Roman"/>
          <w:b w:val="false"/>
          <w:i w:val="false"/>
          <w:color w:val="000000"/>
          <w:sz w:val="28"/>
        </w:rPr>
        <w:t>
      ______ парақ қоса беріледі.</w:t>
      </w:r>
    </w:p>
    <w:bookmarkEnd w:id="1299"/>
    <w:bookmarkStart w:name="z1751" w:id="1300"/>
    <w:p>
      <w:pPr>
        <w:spacing w:after="0"/>
        <w:ind w:left="0"/>
        <w:jc w:val="both"/>
      </w:pPr>
      <w:r>
        <w:rPr>
          <w:rFonts w:ascii="Times New Roman"/>
          <w:b w:val="false"/>
          <w:i w:val="false"/>
          <w:color w:val="000000"/>
          <w:sz w:val="28"/>
        </w:rPr>
        <w:t>
      Осымен:</w:t>
      </w:r>
    </w:p>
    <w:bookmarkEnd w:id="1300"/>
    <w:bookmarkStart w:name="z1752" w:id="130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301"/>
    <w:bookmarkStart w:name="z1753" w:id="130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302"/>
    <w:bookmarkStart w:name="z1754" w:id="130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303"/>
    <w:bookmarkStart w:name="z1755" w:id="130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304"/>
    <w:bookmarkStart w:name="z1756" w:id="130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1305"/>
    <w:bookmarkStart w:name="z1757" w:id="1306"/>
    <w:p>
      <w:pPr>
        <w:spacing w:after="0"/>
        <w:ind w:left="0"/>
        <w:jc w:val="both"/>
      </w:pPr>
      <w:r>
        <w:rPr>
          <w:rFonts w:ascii="Times New Roman"/>
          <w:b w:val="false"/>
          <w:i w:val="false"/>
          <w:color w:val="000000"/>
          <w:sz w:val="28"/>
        </w:rPr>
        <w:t>
      Жеке тұлға ___________________ ______________________________</w:t>
      </w:r>
    </w:p>
    <w:bookmarkEnd w:id="1306"/>
    <w:bookmarkStart w:name="z1758" w:id="130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307"/>
    <w:bookmarkStart w:name="z1759" w:id="1308"/>
    <w:p>
      <w:pPr>
        <w:spacing w:after="0"/>
        <w:ind w:left="0"/>
        <w:jc w:val="both"/>
      </w:pPr>
      <w:r>
        <w:rPr>
          <w:rFonts w:ascii="Times New Roman"/>
          <w:b w:val="false"/>
          <w:i w:val="false"/>
          <w:color w:val="000000"/>
          <w:sz w:val="28"/>
        </w:rPr>
        <w:t>
      Толтыру күні: 20___ жылғы "__" ___________</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2" w:id="1309"/>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309"/>
    <w:bookmarkStart w:name="z1763" w:id="1310"/>
    <w:p>
      <w:pPr>
        <w:spacing w:after="0"/>
        <w:ind w:left="0"/>
        <w:jc w:val="both"/>
      </w:pPr>
      <w:r>
        <w:rPr>
          <w:rFonts w:ascii="Times New Roman"/>
          <w:b w:val="false"/>
          <w:i w:val="false"/>
          <w:color w:val="000000"/>
          <w:sz w:val="28"/>
        </w:rPr>
        <w:t>
      ____________________________________________________________</w:t>
      </w:r>
    </w:p>
    <w:bookmarkEnd w:id="1310"/>
    <w:bookmarkStart w:name="z1764" w:id="1311"/>
    <w:p>
      <w:pPr>
        <w:spacing w:after="0"/>
        <w:ind w:left="0"/>
        <w:jc w:val="both"/>
      </w:pPr>
      <w:r>
        <w:rPr>
          <w:rFonts w:ascii="Times New Roman"/>
          <w:b w:val="false"/>
          <w:i w:val="false"/>
          <w:color w:val="000000"/>
          <w:sz w:val="28"/>
        </w:rPr>
        <w:t>
      (лицензиардың толық атауы)</w:t>
      </w:r>
    </w:p>
    <w:bookmarkEnd w:id="1311"/>
    <w:bookmarkStart w:name="z1765" w:id="1312"/>
    <w:p>
      <w:pPr>
        <w:spacing w:after="0"/>
        <w:ind w:left="0"/>
        <w:jc w:val="both"/>
      </w:pPr>
      <w:r>
        <w:rPr>
          <w:rFonts w:ascii="Times New Roman"/>
          <w:b w:val="false"/>
          <w:i w:val="false"/>
          <w:color w:val="000000"/>
          <w:sz w:val="28"/>
        </w:rPr>
        <w:t>
      _____________________________________________________________</w:t>
      </w:r>
    </w:p>
    <w:bookmarkEnd w:id="1312"/>
    <w:bookmarkStart w:name="z1766" w:id="1313"/>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w:t>
      </w:r>
    </w:p>
    <w:bookmarkEnd w:id="1313"/>
    <w:bookmarkStart w:name="z1767" w:id="1314"/>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1314"/>
    <w:bookmarkStart w:name="z1768" w:id="1315"/>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1315"/>
    <w:bookmarkStart w:name="z1769" w:id="1316"/>
    <w:p>
      <w:pPr>
        <w:spacing w:after="0"/>
        <w:ind w:left="0"/>
        <w:jc w:val="both"/>
      </w:pPr>
      <w:r>
        <w:rPr>
          <w:rFonts w:ascii="Times New Roman"/>
          <w:b w:val="false"/>
          <w:i w:val="false"/>
          <w:color w:val="000000"/>
          <w:sz w:val="28"/>
        </w:rPr>
        <w:t>
      сәйкестендіру нөмірі)</w:t>
      </w:r>
    </w:p>
    <w:bookmarkEnd w:id="1316"/>
    <w:bookmarkStart w:name="z1770" w:id="1317"/>
    <w:p>
      <w:pPr>
        <w:spacing w:after="0"/>
        <w:ind w:left="0"/>
        <w:jc w:val="both"/>
      </w:pPr>
      <w:r>
        <w:rPr>
          <w:rFonts w:ascii="Times New Roman"/>
          <w:b w:val="false"/>
          <w:i w:val="false"/>
          <w:color w:val="000000"/>
          <w:sz w:val="28"/>
        </w:rPr>
        <w:t>
      _____________________________________________________________</w:t>
      </w:r>
    </w:p>
    <w:bookmarkEnd w:id="1317"/>
    <w:bookmarkStart w:name="z1771" w:id="1318"/>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318"/>
    <w:bookmarkStart w:name="z1772" w:id="1319"/>
    <w:p>
      <w:pPr>
        <w:spacing w:after="0"/>
        <w:ind w:left="0"/>
        <w:jc w:val="both"/>
      </w:pPr>
      <w:r>
        <w:rPr>
          <w:rFonts w:ascii="Times New Roman"/>
          <w:b w:val="false"/>
          <w:i w:val="false"/>
          <w:color w:val="000000"/>
          <w:sz w:val="28"/>
        </w:rPr>
        <w:t>
      көрсетiлсiн)</w:t>
      </w:r>
    </w:p>
    <w:bookmarkEnd w:id="1319"/>
    <w:bookmarkStart w:name="z1773" w:id="1320"/>
    <w:p>
      <w:pPr>
        <w:spacing w:after="0"/>
        <w:ind w:left="0"/>
        <w:jc w:val="both"/>
      </w:pPr>
      <w:r>
        <w:rPr>
          <w:rFonts w:ascii="Times New Roman"/>
          <w:b w:val="false"/>
          <w:i w:val="false"/>
          <w:color w:val="000000"/>
          <w:sz w:val="28"/>
        </w:rPr>
        <w:t>
      _____________________________________________________________</w:t>
      </w:r>
    </w:p>
    <w:bookmarkEnd w:id="1320"/>
    <w:bookmarkStart w:name="z1774" w:id="1321"/>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321"/>
    <w:bookmarkStart w:name="z1775" w:id="1322"/>
    <w:p>
      <w:pPr>
        <w:spacing w:after="0"/>
        <w:ind w:left="0"/>
        <w:jc w:val="both"/>
      </w:pPr>
      <w:r>
        <w:rPr>
          <w:rFonts w:ascii="Times New Roman"/>
          <w:b w:val="false"/>
          <w:i w:val="false"/>
          <w:color w:val="000000"/>
          <w:sz w:val="28"/>
        </w:rPr>
        <w:t>
      __________________________________________________</w:t>
      </w:r>
    </w:p>
    <w:bookmarkEnd w:id="1322"/>
    <w:bookmarkStart w:name="z1776" w:id="1323"/>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323"/>
    <w:bookmarkStart w:name="z1777" w:id="1324"/>
    <w:p>
      <w:pPr>
        <w:spacing w:after="0"/>
        <w:ind w:left="0"/>
        <w:jc w:val="both"/>
      </w:pPr>
      <w:r>
        <w:rPr>
          <w:rFonts w:ascii="Times New Roman"/>
          <w:b w:val="false"/>
          <w:i w:val="false"/>
          <w:color w:val="000000"/>
          <w:sz w:val="28"/>
        </w:rPr>
        <w:t>
      беруiңiздi сұраймын.</w:t>
      </w:r>
    </w:p>
    <w:bookmarkEnd w:id="1324"/>
    <w:bookmarkStart w:name="z1778" w:id="1325"/>
    <w:p>
      <w:pPr>
        <w:spacing w:after="0"/>
        <w:ind w:left="0"/>
        <w:jc w:val="both"/>
      </w:pPr>
      <w:r>
        <w:rPr>
          <w:rFonts w:ascii="Times New Roman"/>
          <w:b w:val="false"/>
          <w:i w:val="false"/>
          <w:color w:val="000000"/>
          <w:sz w:val="28"/>
        </w:rPr>
        <w:t>
      Заңды тұлғаның мекенжайы ____________________________________</w:t>
      </w:r>
    </w:p>
    <w:bookmarkEnd w:id="1325"/>
    <w:bookmarkStart w:name="z1779" w:id="1326"/>
    <w:p>
      <w:pPr>
        <w:spacing w:after="0"/>
        <w:ind w:left="0"/>
        <w:jc w:val="both"/>
      </w:pPr>
      <w:r>
        <w:rPr>
          <w:rFonts w:ascii="Times New Roman"/>
          <w:b w:val="false"/>
          <w:i w:val="false"/>
          <w:color w:val="000000"/>
          <w:sz w:val="28"/>
        </w:rPr>
        <w:t>
      _________________________________________________________________</w:t>
      </w:r>
    </w:p>
    <w:bookmarkEnd w:id="1326"/>
    <w:bookmarkStart w:name="z1780" w:id="1327"/>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327"/>
    <w:bookmarkStart w:name="z1781" w:id="1328"/>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328"/>
    <w:bookmarkStart w:name="z1782" w:id="1329"/>
    <w:p>
      <w:pPr>
        <w:spacing w:after="0"/>
        <w:ind w:left="0"/>
        <w:jc w:val="both"/>
      </w:pPr>
      <w:r>
        <w:rPr>
          <w:rFonts w:ascii="Times New Roman"/>
          <w:b w:val="false"/>
          <w:i w:val="false"/>
          <w:color w:val="000000"/>
          <w:sz w:val="28"/>
        </w:rPr>
        <w:t>
      Электрондық пошта ___________________________________________</w:t>
      </w:r>
    </w:p>
    <w:bookmarkEnd w:id="1329"/>
    <w:bookmarkStart w:name="z1783" w:id="1330"/>
    <w:p>
      <w:pPr>
        <w:spacing w:after="0"/>
        <w:ind w:left="0"/>
        <w:jc w:val="both"/>
      </w:pPr>
      <w:r>
        <w:rPr>
          <w:rFonts w:ascii="Times New Roman"/>
          <w:b w:val="false"/>
          <w:i w:val="false"/>
          <w:color w:val="000000"/>
          <w:sz w:val="28"/>
        </w:rPr>
        <w:t>
      Телефондары__________________________________________________</w:t>
      </w:r>
    </w:p>
    <w:bookmarkEnd w:id="1330"/>
    <w:bookmarkStart w:name="z1784" w:id="1331"/>
    <w:p>
      <w:pPr>
        <w:spacing w:after="0"/>
        <w:ind w:left="0"/>
        <w:jc w:val="both"/>
      </w:pPr>
      <w:r>
        <w:rPr>
          <w:rFonts w:ascii="Times New Roman"/>
          <w:b w:val="false"/>
          <w:i w:val="false"/>
          <w:color w:val="000000"/>
          <w:sz w:val="28"/>
        </w:rPr>
        <w:t>
      Факс_________________________________________________________</w:t>
      </w:r>
    </w:p>
    <w:bookmarkEnd w:id="1331"/>
    <w:bookmarkStart w:name="z1785" w:id="1332"/>
    <w:p>
      <w:pPr>
        <w:spacing w:after="0"/>
        <w:ind w:left="0"/>
        <w:jc w:val="both"/>
      </w:pPr>
      <w:r>
        <w:rPr>
          <w:rFonts w:ascii="Times New Roman"/>
          <w:b w:val="false"/>
          <w:i w:val="false"/>
          <w:color w:val="000000"/>
          <w:sz w:val="28"/>
        </w:rPr>
        <w:t>
      Банк шоты ___________________________________________________</w:t>
      </w:r>
    </w:p>
    <w:bookmarkEnd w:id="1332"/>
    <w:bookmarkStart w:name="z1786" w:id="1333"/>
    <w:p>
      <w:pPr>
        <w:spacing w:after="0"/>
        <w:ind w:left="0"/>
        <w:jc w:val="both"/>
      </w:pPr>
      <w:r>
        <w:rPr>
          <w:rFonts w:ascii="Times New Roman"/>
          <w:b w:val="false"/>
          <w:i w:val="false"/>
          <w:color w:val="000000"/>
          <w:sz w:val="28"/>
        </w:rPr>
        <w:t>
      (шот нөмірі, банктің атауы және орналасқан жерi)</w:t>
      </w:r>
    </w:p>
    <w:bookmarkEnd w:id="1333"/>
    <w:bookmarkStart w:name="z1787" w:id="133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334"/>
    <w:bookmarkStart w:name="z1788" w:id="1335"/>
    <w:p>
      <w:pPr>
        <w:spacing w:after="0"/>
        <w:ind w:left="0"/>
        <w:jc w:val="both"/>
      </w:pPr>
      <w:r>
        <w:rPr>
          <w:rFonts w:ascii="Times New Roman"/>
          <w:b w:val="false"/>
          <w:i w:val="false"/>
          <w:color w:val="000000"/>
          <w:sz w:val="28"/>
        </w:rPr>
        <w:t>
      _________________________________________________________________</w:t>
      </w:r>
    </w:p>
    <w:bookmarkEnd w:id="1335"/>
    <w:bookmarkStart w:name="z1789" w:id="133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336"/>
    <w:bookmarkStart w:name="z1790" w:id="1337"/>
    <w:p>
      <w:pPr>
        <w:spacing w:after="0"/>
        <w:ind w:left="0"/>
        <w:jc w:val="both"/>
      </w:pPr>
      <w:r>
        <w:rPr>
          <w:rFonts w:ascii="Times New Roman"/>
          <w:b w:val="false"/>
          <w:i w:val="false"/>
          <w:color w:val="000000"/>
          <w:sz w:val="28"/>
        </w:rPr>
        <w:t>
      нөмірі (стационарлық үй-жайлар) нәмірі)</w:t>
      </w:r>
    </w:p>
    <w:bookmarkEnd w:id="1337"/>
    <w:bookmarkStart w:name="z1791" w:id="1338"/>
    <w:p>
      <w:pPr>
        <w:spacing w:after="0"/>
        <w:ind w:left="0"/>
        <w:jc w:val="both"/>
      </w:pPr>
      <w:r>
        <w:rPr>
          <w:rFonts w:ascii="Times New Roman"/>
          <w:b w:val="false"/>
          <w:i w:val="false"/>
          <w:color w:val="000000"/>
          <w:sz w:val="28"/>
        </w:rPr>
        <w:t>
      ______ парақ қоса беріледі.</w:t>
      </w:r>
    </w:p>
    <w:bookmarkEnd w:id="1338"/>
    <w:bookmarkStart w:name="z1792" w:id="1339"/>
    <w:p>
      <w:pPr>
        <w:spacing w:after="0"/>
        <w:ind w:left="0"/>
        <w:jc w:val="both"/>
      </w:pPr>
      <w:r>
        <w:rPr>
          <w:rFonts w:ascii="Times New Roman"/>
          <w:b w:val="false"/>
          <w:i w:val="false"/>
          <w:color w:val="000000"/>
          <w:sz w:val="28"/>
        </w:rPr>
        <w:t>
      Осымен:</w:t>
      </w:r>
    </w:p>
    <w:bookmarkEnd w:id="1339"/>
    <w:bookmarkStart w:name="z1793" w:id="134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340"/>
    <w:bookmarkStart w:name="z1794" w:id="134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341"/>
    <w:bookmarkStart w:name="z1795" w:id="134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342"/>
    <w:bookmarkStart w:name="z1796" w:id="134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343"/>
    <w:bookmarkStart w:name="z1797" w:id="1344"/>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1344"/>
    <w:bookmarkStart w:name="z1798" w:id="1345"/>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1345"/>
    <w:bookmarkStart w:name="z1799" w:id="1346"/>
    <w:p>
      <w:pPr>
        <w:spacing w:after="0"/>
        <w:ind w:left="0"/>
        <w:jc w:val="both"/>
      </w:pPr>
      <w:r>
        <w:rPr>
          <w:rFonts w:ascii="Times New Roman"/>
          <w:b w:val="false"/>
          <w:i w:val="false"/>
          <w:color w:val="000000"/>
          <w:sz w:val="28"/>
        </w:rPr>
        <w:t>
      Басшы _______________________ ________________________________</w:t>
      </w:r>
    </w:p>
    <w:bookmarkEnd w:id="1346"/>
    <w:bookmarkStart w:name="z1800" w:id="134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347"/>
    <w:bookmarkStart w:name="z1801" w:id="1348"/>
    <w:p>
      <w:pPr>
        <w:spacing w:after="0"/>
        <w:ind w:left="0"/>
        <w:jc w:val="both"/>
      </w:pPr>
      <w:r>
        <w:rPr>
          <w:rFonts w:ascii="Times New Roman"/>
          <w:b w:val="false"/>
          <w:i w:val="false"/>
          <w:color w:val="000000"/>
          <w:sz w:val="28"/>
        </w:rPr>
        <w:t>
      Толтыру күні: 20__ жылғы "__" ____________________</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4" w:id="134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349"/>
    <w:bookmarkStart w:name="z1805" w:id="1350"/>
    <w:p>
      <w:pPr>
        <w:spacing w:after="0"/>
        <w:ind w:left="0"/>
        <w:jc w:val="both"/>
      </w:pPr>
      <w:r>
        <w:rPr>
          <w:rFonts w:ascii="Times New Roman"/>
          <w:b w:val="false"/>
          <w:i w:val="false"/>
          <w:color w:val="000000"/>
          <w:sz w:val="28"/>
        </w:rPr>
        <w:t>
      _____________________________________________________________</w:t>
      </w:r>
    </w:p>
    <w:bookmarkEnd w:id="1350"/>
    <w:bookmarkStart w:name="z1806" w:id="1351"/>
    <w:p>
      <w:pPr>
        <w:spacing w:after="0"/>
        <w:ind w:left="0"/>
        <w:jc w:val="both"/>
      </w:pPr>
      <w:r>
        <w:rPr>
          <w:rFonts w:ascii="Times New Roman"/>
          <w:b w:val="false"/>
          <w:i w:val="false"/>
          <w:color w:val="000000"/>
          <w:sz w:val="28"/>
        </w:rPr>
        <w:t>
      (лицензиардың толық атауы)</w:t>
      </w:r>
    </w:p>
    <w:bookmarkEnd w:id="1351"/>
    <w:bookmarkStart w:name="z1807" w:id="1352"/>
    <w:p>
      <w:pPr>
        <w:spacing w:after="0"/>
        <w:ind w:left="0"/>
        <w:jc w:val="both"/>
      </w:pPr>
      <w:r>
        <w:rPr>
          <w:rFonts w:ascii="Times New Roman"/>
          <w:b w:val="false"/>
          <w:i w:val="false"/>
          <w:color w:val="000000"/>
          <w:sz w:val="28"/>
        </w:rPr>
        <w:t>
      _____________________________________________________________</w:t>
      </w:r>
    </w:p>
    <w:bookmarkEnd w:id="1352"/>
    <w:bookmarkStart w:name="z1808" w:id="1353"/>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353"/>
    <w:bookmarkStart w:name="z1809" w:id="1354"/>
    <w:p>
      <w:pPr>
        <w:spacing w:after="0"/>
        <w:ind w:left="0"/>
        <w:jc w:val="both"/>
      </w:pPr>
      <w:r>
        <w:rPr>
          <w:rFonts w:ascii="Times New Roman"/>
          <w:b w:val="false"/>
          <w:i w:val="false"/>
          <w:color w:val="000000"/>
          <w:sz w:val="28"/>
        </w:rPr>
        <w:t>
      _____________________________________________________________</w:t>
      </w:r>
    </w:p>
    <w:bookmarkEnd w:id="1354"/>
    <w:bookmarkStart w:name="z1810" w:id="1355"/>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355"/>
    <w:bookmarkStart w:name="z1811" w:id="1356"/>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356"/>
    <w:bookmarkStart w:name="z1812" w:id="1357"/>
    <w:p>
      <w:pPr>
        <w:spacing w:after="0"/>
        <w:ind w:left="0"/>
        <w:jc w:val="both"/>
      </w:pPr>
      <w:r>
        <w:rPr>
          <w:rFonts w:ascii="Times New Roman"/>
          <w:b w:val="false"/>
          <w:i w:val="false"/>
          <w:color w:val="000000"/>
          <w:sz w:val="28"/>
        </w:rPr>
        <w:t>
      (керегінің астын сызу) №______ бастап "___" ________ 20____ берілген)</w:t>
      </w:r>
    </w:p>
    <w:bookmarkEnd w:id="1357"/>
    <w:bookmarkStart w:name="z1813" w:id="1358"/>
    <w:p>
      <w:pPr>
        <w:spacing w:after="0"/>
        <w:ind w:left="0"/>
        <w:jc w:val="both"/>
      </w:pPr>
      <w:r>
        <w:rPr>
          <w:rFonts w:ascii="Times New Roman"/>
          <w:b w:val="false"/>
          <w:i w:val="false"/>
          <w:color w:val="000000"/>
          <w:sz w:val="28"/>
        </w:rPr>
        <w:t>
      _____________________________________________________________</w:t>
      </w:r>
    </w:p>
    <w:bookmarkEnd w:id="1358"/>
    <w:bookmarkStart w:name="z1814" w:id="1359"/>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bookmarkEnd w:id="1359"/>
    <w:bookmarkStart w:name="z1815" w:id="1360"/>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360"/>
    <w:bookmarkStart w:name="z1816" w:id="1361"/>
    <w:p>
      <w:pPr>
        <w:spacing w:after="0"/>
        <w:ind w:left="0"/>
        <w:jc w:val="both"/>
      </w:pPr>
      <w:r>
        <w:rPr>
          <w:rFonts w:ascii="Times New Roman"/>
          <w:b w:val="false"/>
          <w:i w:val="false"/>
          <w:color w:val="000000"/>
          <w:sz w:val="28"/>
        </w:rPr>
        <w:t>
      лицензиардың атауы)</w:t>
      </w:r>
    </w:p>
    <w:bookmarkEnd w:id="1361"/>
    <w:bookmarkStart w:name="z1817" w:id="1362"/>
    <w:p>
      <w:pPr>
        <w:spacing w:after="0"/>
        <w:ind w:left="0"/>
        <w:jc w:val="both"/>
      </w:pPr>
      <w:r>
        <w:rPr>
          <w:rFonts w:ascii="Times New Roman"/>
          <w:b w:val="false"/>
          <w:i w:val="false"/>
          <w:color w:val="000000"/>
          <w:sz w:val="28"/>
        </w:rPr>
        <w:t>
      __________________________________________________жүзеге асыруға</w:t>
      </w:r>
    </w:p>
    <w:bookmarkEnd w:id="1362"/>
    <w:bookmarkStart w:name="z1818" w:id="1363"/>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w:t>
      </w:r>
    </w:p>
    <w:bookmarkEnd w:id="1363"/>
    <w:bookmarkStart w:name="z1819" w:id="1364"/>
    <w:p>
      <w:pPr>
        <w:spacing w:after="0"/>
        <w:ind w:left="0"/>
        <w:jc w:val="both"/>
      </w:pPr>
      <w:r>
        <w:rPr>
          <w:rFonts w:ascii="Times New Roman"/>
          <w:b w:val="false"/>
          <w:i w:val="false"/>
          <w:color w:val="000000"/>
          <w:sz w:val="28"/>
        </w:rPr>
        <w:t>
      (тиісті тор көзде Х көрсетіңіз):</w:t>
      </w:r>
    </w:p>
    <w:bookmarkEnd w:id="1364"/>
    <w:bookmarkStart w:name="z1820" w:id="1365"/>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w:t>
      </w:r>
    </w:p>
    <w:bookmarkEnd w:id="1365"/>
    <w:bookmarkStart w:name="z1821" w:id="1366"/>
    <w:p>
      <w:pPr>
        <w:spacing w:after="0"/>
        <w:ind w:left="0"/>
        <w:jc w:val="both"/>
      </w:pPr>
      <w:r>
        <w:rPr>
          <w:rFonts w:ascii="Times New Roman"/>
          <w:b w:val="false"/>
          <w:i w:val="false"/>
          <w:color w:val="000000"/>
          <w:sz w:val="28"/>
        </w:rPr>
        <w:t>
      ______________________________________________________;</w:t>
      </w:r>
    </w:p>
    <w:bookmarkEnd w:id="1366"/>
    <w:bookmarkStart w:name="z1822" w:id="1367"/>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bookmarkEnd w:id="1367"/>
    <w:bookmarkStart w:name="z1823" w:id="1368"/>
    <w:p>
      <w:pPr>
        <w:spacing w:after="0"/>
        <w:ind w:left="0"/>
        <w:jc w:val="both"/>
      </w:pPr>
      <w:r>
        <w:rPr>
          <w:rFonts w:ascii="Times New Roman"/>
          <w:b w:val="false"/>
          <w:i w:val="false"/>
          <w:color w:val="000000"/>
          <w:sz w:val="28"/>
        </w:rPr>
        <w:t>
      _________________________________________________________________;</w:t>
      </w:r>
    </w:p>
    <w:bookmarkEnd w:id="1368"/>
    <w:bookmarkStart w:name="z1824" w:id="1369"/>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1369"/>
    <w:bookmarkStart w:name="z1825" w:id="1370"/>
    <w:p>
      <w:pPr>
        <w:spacing w:after="0"/>
        <w:ind w:left="0"/>
        <w:jc w:val="both"/>
      </w:pPr>
      <w:r>
        <w:rPr>
          <w:rFonts w:ascii="Times New Roman"/>
          <w:b w:val="false"/>
          <w:i w:val="false"/>
          <w:color w:val="000000"/>
          <w:sz w:val="28"/>
        </w:rPr>
        <w:t>
      __________________________________________________________;</w:t>
      </w:r>
    </w:p>
    <w:bookmarkEnd w:id="1370"/>
    <w:bookmarkStart w:name="z1826" w:id="1371"/>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bookmarkEnd w:id="1371"/>
    <w:bookmarkStart w:name="z1827" w:id="1372"/>
    <w:p>
      <w:pPr>
        <w:spacing w:after="0"/>
        <w:ind w:left="0"/>
        <w:jc w:val="both"/>
      </w:pPr>
      <w:r>
        <w:rPr>
          <w:rFonts w:ascii="Times New Roman"/>
          <w:b w:val="false"/>
          <w:i w:val="false"/>
          <w:color w:val="000000"/>
          <w:sz w:val="28"/>
        </w:rPr>
        <w:t xml:space="preserve">
      туралы" Қазақстан Республикасының Заңына 1-қосымшада көзделген жағдайларда, </w:t>
      </w:r>
    </w:p>
    <w:bookmarkEnd w:id="1372"/>
    <w:bookmarkStart w:name="z1828" w:id="1373"/>
    <w:p>
      <w:pPr>
        <w:spacing w:after="0"/>
        <w:ind w:left="0"/>
        <w:jc w:val="both"/>
      </w:pPr>
      <w:r>
        <w:rPr>
          <w:rFonts w:ascii="Times New Roman"/>
          <w:b w:val="false"/>
          <w:i w:val="false"/>
          <w:color w:val="000000"/>
          <w:sz w:val="28"/>
        </w:rPr>
        <w:t xml:space="preserve">
      лицензиаттың үшінші тұлғалардың пайдасына объектімен бірге "объектілерге </w:t>
      </w:r>
    </w:p>
    <w:bookmarkEnd w:id="1373"/>
    <w:bookmarkStart w:name="z1829" w:id="1374"/>
    <w:p>
      <w:pPr>
        <w:spacing w:after="0"/>
        <w:ind w:left="0"/>
        <w:jc w:val="both"/>
      </w:pPr>
      <w:r>
        <w:rPr>
          <w:rFonts w:ascii="Times New Roman"/>
          <w:b w:val="false"/>
          <w:i w:val="false"/>
          <w:color w:val="000000"/>
          <w:sz w:val="28"/>
        </w:rPr>
        <w:t xml:space="preserve">
      берілетін рұқсаттар" сыныбы бойынша берілген лицензия иеліктен шығарылған </w:t>
      </w:r>
    </w:p>
    <w:bookmarkEnd w:id="1374"/>
    <w:bookmarkStart w:name="z1830" w:id="1375"/>
    <w:p>
      <w:pPr>
        <w:spacing w:after="0"/>
        <w:ind w:left="0"/>
        <w:jc w:val="both"/>
      </w:pPr>
      <w:r>
        <w:rPr>
          <w:rFonts w:ascii="Times New Roman"/>
          <w:b w:val="false"/>
          <w:i w:val="false"/>
          <w:color w:val="000000"/>
          <w:sz w:val="28"/>
        </w:rPr>
        <w:t>
      ________________________;</w:t>
      </w:r>
    </w:p>
    <w:bookmarkEnd w:id="1375"/>
    <w:bookmarkStart w:name="z1831" w:id="1376"/>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w:t>
      </w:r>
    </w:p>
    <w:bookmarkEnd w:id="1376"/>
    <w:bookmarkStart w:name="z1832" w:id="1377"/>
    <w:p>
      <w:pPr>
        <w:spacing w:after="0"/>
        <w:ind w:left="0"/>
        <w:jc w:val="both"/>
      </w:pPr>
      <w:r>
        <w:rPr>
          <w:rFonts w:ascii="Times New Roman"/>
          <w:b w:val="false"/>
          <w:i w:val="false"/>
          <w:color w:val="000000"/>
          <w:sz w:val="28"/>
        </w:rPr>
        <w:t xml:space="preserve">
      немесе лицензияға қосымшалар үшін объектілерді көрсете отырып, объект нақты </w:t>
      </w:r>
    </w:p>
    <w:bookmarkEnd w:id="1377"/>
    <w:bookmarkStart w:name="z1833" w:id="1378"/>
    <w:p>
      <w:pPr>
        <w:spacing w:after="0"/>
        <w:ind w:left="0"/>
        <w:jc w:val="both"/>
      </w:pPr>
      <w:r>
        <w:rPr>
          <w:rFonts w:ascii="Times New Roman"/>
          <w:b w:val="false"/>
          <w:i w:val="false"/>
          <w:color w:val="000000"/>
          <w:sz w:val="28"/>
        </w:rPr>
        <w:t xml:space="preserve">
      көшірілмей оның орналасқан жерінің мекенжайы өзгерген </w:t>
      </w:r>
    </w:p>
    <w:bookmarkEnd w:id="1378"/>
    <w:bookmarkStart w:name="z1834" w:id="1379"/>
    <w:p>
      <w:pPr>
        <w:spacing w:after="0"/>
        <w:ind w:left="0"/>
        <w:jc w:val="both"/>
      </w:pPr>
      <w:r>
        <w:rPr>
          <w:rFonts w:ascii="Times New Roman"/>
          <w:b w:val="false"/>
          <w:i w:val="false"/>
          <w:color w:val="000000"/>
          <w:sz w:val="28"/>
        </w:rPr>
        <w:t>
      _________________________________________________________________;</w:t>
      </w:r>
    </w:p>
    <w:bookmarkEnd w:id="1379"/>
    <w:bookmarkStart w:name="z1835" w:id="1380"/>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bookmarkEnd w:id="1380"/>
    <w:bookmarkStart w:name="z1836" w:id="1381"/>
    <w:p>
      <w:pPr>
        <w:spacing w:after="0"/>
        <w:ind w:left="0"/>
        <w:jc w:val="both"/>
      </w:pPr>
      <w:r>
        <w:rPr>
          <w:rFonts w:ascii="Times New Roman"/>
          <w:b w:val="false"/>
          <w:i w:val="false"/>
          <w:color w:val="000000"/>
          <w:sz w:val="28"/>
        </w:rPr>
        <w:t>
      жағдайларда ______________________________________;</w:t>
      </w:r>
    </w:p>
    <w:bookmarkEnd w:id="1381"/>
    <w:bookmarkStart w:name="z1837" w:id="1382"/>
    <w:p>
      <w:pPr>
        <w:spacing w:after="0"/>
        <w:ind w:left="0"/>
        <w:jc w:val="both"/>
      </w:pPr>
      <w:r>
        <w:rPr>
          <w:rFonts w:ascii="Times New Roman"/>
          <w:b w:val="false"/>
          <w:i w:val="false"/>
          <w:color w:val="000000"/>
          <w:sz w:val="28"/>
        </w:rPr>
        <w:t>
      7) қызмет түрінің атауы өзгерген _______________________________;</w:t>
      </w:r>
    </w:p>
    <w:bookmarkEnd w:id="1382"/>
    <w:bookmarkStart w:name="z1838" w:id="1383"/>
    <w:p>
      <w:pPr>
        <w:spacing w:after="0"/>
        <w:ind w:left="0"/>
        <w:jc w:val="both"/>
      </w:pPr>
      <w:r>
        <w:rPr>
          <w:rFonts w:ascii="Times New Roman"/>
          <w:b w:val="false"/>
          <w:i w:val="false"/>
          <w:color w:val="000000"/>
          <w:sz w:val="28"/>
        </w:rPr>
        <w:t>
      8) қызметтің кіші түрінің атауы өзгерген____________________________;</w:t>
      </w:r>
    </w:p>
    <w:bookmarkEnd w:id="1383"/>
    <w:bookmarkStart w:name="z1839" w:id="1384"/>
    <w:p>
      <w:pPr>
        <w:spacing w:after="0"/>
        <w:ind w:left="0"/>
        <w:jc w:val="both"/>
      </w:pPr>
      <w:r>
        <w:rPr>
          <w:rFonts w:ascii="Times New Roman"/>
          <w:b w:val="false"/>
          <w:i w:val="false"/>
          <w:color w:val="000000"/>
          <w:sz w:val="28"/>
        </w:rPr>
        <w:t xml:space="preserve">
      қағаз жеткізгіште ________ (егер лицензияны қағаз жеткізгіште алу қажет болған </w:t>
      </w:r>
    </w:p>
    <w:bookmarkEnd w:id="1384"/>
    <w:bookmarkStart w:name="z1840" w:id="1385"/>
    <w:p>
      <w:pPr>
        <w:spacing w:after="0"/>
        <w:ind w:left="0"/>
        <w:jc w:val="both"/>
      </w:pPr>
      <w:r>
        <w:rPr>
          <w:rFonts w:ascii="Times New Roman"/>
          <w:b w:val="false"/>
          <w:i w:val="false"/>
          <w:color w:val="000000"/>
          <w:sz w:val="28"/>
        </w:rPr>
        <w:t>
      жағдайда Х белгісін қою керек) қайта ресімдеуіңізді сұраймын.</w:t>
      </w:r>
    </w:p>
    <w:bookmarkEnd w:id="1385"/>
    <w:bookmarkStart w:name="z1841" w:id="1386"/>
    <w:p>
      <w:pPr>
        <w:spacing w:after="0"/>
        <w:ind w:left="0"/>
        <w:jc w:val="both"/>
      </w:pPr>
      <w:r>
        <w:rPr>
          <w:rFonts w:ascii="Times New Roman"/>
          <w:b w:val="false"/>
          <w:i w:val="false"/>
          <w:color w:val="000000"/>
          <w:sz w:val="28"/>
        </w:rPr>
        <w:t>
      Жеке тұлғаның тұрғылықты жерінің мекенжайы</w:t>
      </w:r>
    </w:p>
    <w:bookmarkEnd w:id="1386"/>
    <w:bookmarkStart w:name="z1842" w:id="1387"/>
    <w:p>
      <w:pPr>
        <w:spacing w:after="0"/>
        <w:ind w:left="0"/>
        <w:jc w:val="both"/>
      </w:pPr>
      <w:r>
        <w:rPr>
          <w:rFonts w:ascii="Times New Roman"/>
          <w:b w:val="false"/>
          <w:i w:val="false"/>
          <w:color w:val="000000"/>
          <w:sz w:val="28"/>
        </w:rPr>
        <w:t>
      __________________________________________________________________</w:t>
      </w:r>
    </w:p>
    <w:bookmarkEnd w:id="1387"/>
    <w:bookmarkStart w:name="z1843" w:id="138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388"/>
    <w:bookmarkStart w:name="z1844" w:id="1389"/>
    <w:p>
      <w:pPr>
        <w:spacing w:after="0"/>
        <w:ind w:left="0"/>
        <w:jc w:val="both"/>
      </w:pPr>
      <w:r>
        <w:rPr>
          <w:rFonts w:ascii="Times New Roman"/>
          <w:b w:val="false"/>
          <w:i w:val="false"/>
          <w:color w:val="000000"/>
          <w:sz w:val="28"/>
        </w:rPr>
        <w:t>
      нөмірі)</w:t>
      </w:r>
    </w:p>
    <w:bookmarkEnd w:id="1389"/>
    <w:bookmarkStart w:name="z1845" w:id="1390"/>
    <w:p>
      <w:pPr>
        <w:spacing w:after="0"/>
        <w:ind w:left="0"/>
        <w:jc w:val="both"/>
      </w:pPr>
      <w:r>
        <w:rPr>
          <w:rFonts w:ascii="Times New Roman"/>
          <w:b w:val="false"/>
          <w:i w:val="false"/>
          <w:color w:val="000000"/>
          <w:sz w:val="28"/>
        </w:rPr>
        <w:t>
      Электрондық пошта __________________________________________</w:t>
      </w:r>
    </w:p>
    <w:bookmarkEnd w:id="1390"/>
    <w:bookmarkStart w:name="z1846" w:id="1391"/>
    <w:p>
      <w:pPr>
        <w:spacing w:after="0"/>
        <w:ind w:left="0"/>
        <w:jc w:val="both"/>
      </w:pPr>
      <w:r>
        <w:rPr>
          <w:rFonts w:ascii="Times New Roman"/>
          <w:b w:val="false"/>
          <w:i w:val="false"/>
          <w:color w:val="000000"/>
          <w:sz w:val="28"/>
        </w:rPr>
        <w:t>
      Телефондар _________________________________________________</w:t>
      </w:r>
    </w:p>
    <w:bookmarkEnd w:id="1391"/>
    <w:bookmarkStart w:name="z1847" w:id="1392"/>
    <w:p>
      <w:pPr>
        <w:spacing w:after="0"/>
        <w:ind w:left="0"/>
        <w:jc w:val="both"/>
      </w:pPr>
      <w:r>
        <w:rPr>
          <w:rFonts w:ascii="Times New Roman"/>
          <w:b w:val="false"/>
          <w:i w:val="false"/>
          <w:color w:val="000000"/>
          <w:sz w:val="28"/>
        </w:rPr>
        <w:t>
      Факс _______________________________________________________</w:t>
      </w:r>
    </w:p>
    <w:bookmarkEnd w:id="1392"/>
    <w:bookmarkStart w:name="z1848" w:id="1393"/>
    <w:p>
      <w:pPr>
        <w:spacing w:after="0"/>
        <w:ind w:left="0"/>
        <w:jc w:val="both"/>
      </w:pPr>
      <w:r>
        <w:rPr>
          <w:rFonts w:ascii="Times New Roman"/>
          <w:b w:val="false"/>
          <w:i w:val="false"/>
          <w:color w:val="000000"/>
          <w:sz w:val="28"/>
        </w:rPr>
        <w:t>
      Банктік шот _________________________________________________</w:t>
      </w:r>
    </w:p>
    <w:bookmarkEnd w:id="1393"/>
    <w:bookmarkStart w:name="z1849" w:id="1394"/>
    <w:p>
      <w:pPr>
        <w:spacing w:after="0"/>
        <w:ind w:left="0"/>
        <w:jc w:val="both"/>
      </w:pPr>
      <w:r>
        <w:rPr>
          <w:rFonts w:ascii="Times New Roman"/>
          <w:b w:val="false"/>
          <w:i w:val="false"/>
          <w:color w:val="000000"/>
          <w:sz w:val="28"/>
        </w:rPr>
        <w:t>
      (шот нөмірі, банктің атауы және орналасқан жері)</w:t>
      </w:r>
    </w:p>
    <w:bookmarkEnd w:id="1394"/>
    <w:bookmarkStart w:name="z1850" w:id="1395"/>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1395"/>
    <w:bookmarkStart w:name="z1851" w:id="1396"/>
    <w:p>
      <w:pPr>
        <w:spacing w:after="0"/>
        <w:ind w:left="0"/>
        <w:jc w:val="both"/>
      </w:pPr>
      <w:r>
        <w:rPr>
          <w:rFonts w:ascii="Times New Roman"/>
          <w:b w:val="false"/>
          <w:i w:val="false"/>
          <w:color w:val="000000"/>
          <w:sz w:val="28"/>
        </w:rPr>
        <w:t>
      ___________________________________________</w:t>
      </w:r>
    </w:p>
    <w:bookmarkEnd w:id="1396"/>
    <w:bookmarkStart w:name="z1852" w:id="139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397"/>
    <w:bookmarkStart w:name="z1853" w:id="1398"/>
    <w:p>
      <w:pPr>
        <w:spacing w:after="0"/>
        <w:ind w:left="0"/>
        <w:jc w:val="both"/>
      </w:pPr>
      <w:r>
        <w:rPr>
          <w:rFonts w:ascii="Times New Roman"/>
          <w:b w:val="false"/>
          <w:i w:val="false"/>
          <w:color w:val="000000"/>
          <w:sz w:val="28"/>
        </w:rPr>
        <w:t>
      (стационарлық үй-жайлар нөмірі)\</w:t>
      </w:r>
    </w:p>
    <w:bookmarkEnd w:id="1398"/>
    <w:bookmarkStart w:name="z1854" w:id="1399"/>
    <w:p>
      <w:pPr>
        <w:spacing w:after="0"/>
        <w:ind w:left="0"/>
        <w:jc w:val="both"/>
      </w:pPr>
      <w:r>
        <w:rPr>
          <w:rFonts w:ascii="Times New Roman"/>
          <w:b w:val="false"/>
          <w:i w:val="false"/>
          <w:color w:val="000000"/>
          <w:sz w:val="28"/>
        </w:rPr>
        <w:t>
      ______ парақ қоса беріледі.</w:t>
      </w:r>
    </w:p>
    <w:bookmarkEnd w:id="1399"/>
    <w:bookmarkStart w:name="z1855" w:id="1400"/>
    <w:p>
      <w:pPr>
        <w:spacing w:after="0"/>
        <w:ind w:left="0"/>
        <w:jc w:val="both"/>
      </w:pPr>
      <w:r>
        <w:rPr>
          <w:rFonts w:ascii="Times New Roman"/>
          <w:b w:val="false"/>
          <w:i w:val="false"/>
          <w:color w:val="000000"/>
          <w:sz w:val="28"/>
        </w:rPr>
        <w:t>
      Осымен:</w:t>
      </w:r>
    </w:p>
    <w:bookmarkEnd w:id="1400"/>
    <w:bookmarkStart w:name="z1856" w:id="140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01"/>
    <w:bookmarkStart w:name="z1857" w:id="1402"/>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1402"/>
    <w:bookmarkStart w:name="z1858" w:id="140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403"/>
    <w:bookmarkStart w:name="z1859" w:id="140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404"/>
    <w:bookmarkStart w:name="z1860" w:id="1405"/>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405"/>
    <w:bookmarkStart w:name="z1861" w:id="1406"/>
    <w:p>
      <w:pPr>
        <w:spacing w:after="0"/>
        <w:ind w:left="0"/>
        <w:jc w:val="both"/>
      </w:pPr>
      <w:r>
        <w:rPr>
          <w:rFonts w:ascii="Times New Roman"/>
          <w:b w:val="false"/>
          <w:i w:val="false"/>
          <w:color w:val="000000"/>
          <w:sz w:val="28"/>
        </w:rPr>
        <w:t>
      Жеке тұлға ___________________ _______________________________</w:t>
      </w:r>
    </w:p>
    <w:bookmarkEnd w:id="1406"/>
    <w:bookmarkStart w:name="z1862" w:id="140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407"/>
    <w:bookmarkStart w:name="z1863" w:id="1408"/>
    <w:p>
      <w:pPr>
        <w:spacing w:after="0"/>
        <w:ind w:left="0"/>
        <w:jc w:val="both"/>
      </w:pPr>
      <w:r>
        <w:rPr>
          <w:rFonts w:ascii="Times New Roman"/>
          <w:b w:val="false"/>
          <w:i w:val="false"/>
          <w:color w:val="000000"/>
          <w:sz w:val="28"/>
        </w:rPr>
        <w:t>
      Толтыру күні: 20__ жылғы "__" _________________</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6" w:id="140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409"/>
    <w:bookmarkStart w:name="z1867" w:id="1410"/>
    <w:p>
      <w:pPr>
        <w:spacing w:after="0"/>
        <w:ind w:left="0"/>
        <w:jc w:val="both"/>
      </w:pPr>
      <w:r>
        <w:rPr>
          <w:rFonts w:ascii="Times New Roman"/>
          <w:b w:val="false"/>
          <w:i w:val="false"/>
          <w:color w:val="000000"/>
          <w:sz w:val="28"/>
        </w:rPr>
        <w:t>
      ____________________________________________________________</w:t>
      </w:r>
    </w:p>
    <w:bookmarkEnd w:id="1410"/>
    <w:bookmarkStart w:name="z1868" w:id="1411"/>
    <w:p>
      <w:pPr>
        <w:spacing w:after="0"/>
        <w:ind w:left="0"/>
        <w:jc w:val="both"/>
      </w:pPr>
      <w:r>
        <w:rPr>
          <w:rFonts w:ascii="Times New Roman"/>
          <w:b w:val="false"/>
          <w:i w:val="false"/>
          <w:color w:val="000000"/>
          <w:sz w:val="28"/>
        </w:rPr>
        <w:t>
      (лицензиардың толық атауы)</w:t>
      </w:r>
    </w:p>
    <w:bookmarkEnd w:id="1411"/>
    <w:bookmarkStart w:name="z1869" w:id="1412"/>
    <w:p>
      <w:pPr>
        <w:spacing w:after="0"/>
        <w:ind w:left="0"/>
        <w:jc w:val="both"/>
      </w:pPr>
      <w:r>
        <w:rPr>
          <w:rFonts w:ascii="Times New Roman"/>
          <w:b w:val="false"/>
          <w:i w:val="false"/>
          <w:color w:val="000000"/>
          <w:sz w:val="28"/>
        </w:rPr>
        <w:t>
      ____________________________________________________________</w:t>
      </w:r>
    </w:p>
    <w:bookmarkEnd w:id="1412"/>
    <w:bookmarkStart w:name="z1870" w:id="1413"/>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bookmarkEnd w:id="1413"/>
    <w:bookmarkStart w:name="z1871" w:id="1414"/>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1414"/>
    <w:bookmarkStart w:name="z1872" w:id="1415"/>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415"/>
    <w:bookmarkStart w:name="z1873" w:id="1416"/>
    <w:p>
      <w:pPr>
        <w:spacing w:after="0"/>
        <w:ind w:left="0"/>
        <w:jc w:val="both"/>
      </w:pPr>
      <w:r>
        <w:rPr>
          <w:rFonts w:ascii="Times New Roman"/>
          <w:b w:val="false"/>
          <w:i w:val="false"/>
          <w:color w:val="000000"/>
          <w:sz w:val="28"/>
        </w:rPr>
        <w:t>
      сәйкестендіру нөмірі)</w:t>
      </w:r>
    </w:p>
    <w:bookmarkEnd w:id="1416"/>
    <w:bookmarkStart w:name="z1874" w:id="1417"/>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417"/>
    <w:bookmarkStart w:name="z1875" w:id="1418"/>
    <w:p>
      <w:pPr>
        <w:spacing w:after="0"/>
        <w:ind w:left="0"/>
        <w:jc w:val="both"/>
      </w:pPr>
      <w:r>
        <w:rPr>
          <w:rFonts w:ascii="Times New Roman"/>
          <w:b w:val="false"/>
          <w:i w:val="false"/>
          <w:color w:val="000000"/>
          <w:sz w:val="28"/>
        </w:rPr>
        <w:t>
      (керегінің астын сызу) №________ бастап "___" _________ 20___ берілген)</w:t>
      </w:r>
    </w:p>
    <w:bookmarkEnd w:id="1418"/>
    <w:bookmarkStart w:name="z1876" w:id="1419"/>
    <w:p>
      <w:pPr>
        <w:spacing w:after="0"/>
        <w:ind w:left="0"/>
        <w:jc w:val="both"/>
      </w:pPr>
      <w:r>
        <w:rPr>
          <w:rFonts w:ascii="Times New Roman"/>
          <w:b w:val="false"/>
          <w:i w:val="false"/>
          <w:color w:val="000000"/>
          <w:sz w:val="28"/>
        </w:rPr>
        <w:t>
      ____________________________________________________________</w:t>
      </w:r>
    </w:p>
    <w:bookmarkEnd w:id="1419"/>
    <w:bookmarkStart w:name="z1877" w:id="1420"/>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bookmarkEnd w:id="1420"/>
    <w:bookmarkStart w:name="z1878" w:id="1421"/>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421"/>
    <w:bookmarkStart w:name="z1879" w:id="1422"/>
    <w:p>
      <w:pPr>
        <w:spacing w:after="0"/>
        <w:ind w:left="0"/>
        <w:jc w:val="both"/>
      </w:pPr>
      <w:r>
        <w:rPr>
          <w:rFonts w:ascii="Times New Roman"/>
          <w:b w:val="false"/>
          <w:i w:val="false"/>
          <w:color w:val="000000"/>
          <w:sz w:val="28"/>
        </w:rPr>
        <w:t>
      лицензиардың атауы)</w:t>
      </w:r>
    </w:p>
    <w:bookmarkEnd w:id="1422"/>
    <w:bookmarkStart w:name="z1880" w:id="1423"/>
    <w:p>
      <w:pPr>
        <w:spacing w:after="0"/>
        <w:ind w:left="0"/>
        <w:jc w:val="both"/>
      </w:pPr>
      <w:r>
        <w:rPr>
          <w:rFonts w:ascii="Times New Roman"/>
          <w:b w:val="false"/>
          <w:i w:val="false"/>
          <w:color w:val="000000"/>
          <w:sz w:val="28"/>
        </w:rPr>
        <w:t>
      __________________________________________________ жүзеге асыруға</w:t>
      </w:r>
    </w:p>
    <w:bookmarkEnd w:id="1423"/>
    <w:bookmarkStart w:name="z1881" w:id="1424"/>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1424"/>
    <w:bookmarkStart w:name="z1882" w:id="1425"/>
    <w:p>
      <w:pPr>
        <w:spacing w:after="0"/>
        <w:ind w:left="0"/>
        <w:jc w:val="both"/>
      </w:pPr>
      <w:r>
        <w:rPr>
          <w:rFonts w:ascii="Times New Roman"/>
          <w:b w:val="false"/>
          <w:i w:val="false"/>
          <w:color w:val="000000"/>
          <w:sz w:val="28"/>
        </w:rPr>
        <w:t>
      (тиісті тор көзде Х көрсетіңіз):</w:t>
      </w:r>
    </w:p>
    <w:bookmarkEnd w:id="1425"/>
    <w:bookmarkStart w:name="z1883" w:id="1426"/>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bookmarkEnd w:id="1426"/>
    <w:bookmarkStart w:name="z1884" w:id="1427"/>
    <w:p>
      <w:pPr>
        <w:spacing w:after="0"/>
        <w:ind w:left="0"/>
        <w:jc w:val="both"/>
      </w:pPr>
      <w:r>
        <w:rPr>
          <w:rFonts w:ascii="Times New Roman"/>
          <w:b w:val="false"/>
          <w:i w:val="false"/>
          <w:color w:val="000000"/>
          <w:sz w:val="28"/>
        </w:rPr>
        <w:t xml:space="preserve">
      Республикасы Заңының (бұдан әрі – Заң) 34-бабында айқындалған тәртіпке сәйкес </w:t>
      </w:r>
    </w:p>
    <w:bookmarkEnd w:id="1427"/>
    <w:bookmarkStart w:name="z1885" w:id="1428"/>
    <w:p>
      <w:pPr>
        <w:spacing w:after="0"/>
        <w:ind w:left="0"/>
        <w:jc w:val="both"/>
      </w:pPr>
      <w:r>
        <w:rPr>
          <w:rFonts w:ascii="Times New Roman"/>
          <w:b w:val="false"/>
          <w:i w:val="false"/>
          <w:color w:val="000000"/>
          <w:sz w:val="28"/>
        </w:rPr>
        <w:t>
      (тиісті тор көзде Х көрсетіңіз):</w:t>
      </w:r>
    </w:p>
    <w:bookmarkEnd w:id="1428"/>
    <w:bookmarkStart w:name="z1886" w:id="1429"/>
    <w:p>
      <w:pPr>
        <w:spacing w:after="0"/>
        <w:ind w:left="0"/>
        <w:jc w:val="both"/>
      </w:pPr>
      <w:r>
        <w:rPr>
          <w:rFonts w:ascii="Times New Roman"/>
          <w:b w:val="false"/>
          <w:i w:val="false"/>
          <w:color w:val="000000"/>
          <w:sz w:val="28"/>
        </w:rPr>
        <w:t>
      бірігу _______________________________________________________</w:t>
      </w:r>
    </w:p>
    <w:bookmarkEnd w:id="1429"/>
    <w:bookmarkStart w:name="z1887" w:id="1430"/>
    <w:p>
      <w:pPr>
        <w:spacing w:after="0"/>
        <w:ind w:left="0"/>
        <w:jc w:val="both"/>
      </w:pPr>
      <w:r>
        <w:rPr>
          <w:rFonts w:ascii="Times New Roman"/>
          <w:b w:val="false"/>
          <w:i w:val="false"/>
          <w:color w:val="000000"/>
          <w:sz w:val="28"/>
        </w:rPr>
        <w:t>
      қайта құру ___________________________________________________</w:t>
      </w:r>
    </w:p>
    <w:bookmarkEnd w:id="1430"/>
    <w:bookmarkStart w:name="z1888" w:id="1431"/>
    <w:p>
      <w:pPr>
        <w:spacing w:after="0"/>
        <w:ind w:left="0"/>
        <w:jc w:val="both"/>
      </w:pPr>
      <w:r>
        <w:rPr>
          <w:rFonts w:ascii="Times New Roman"/>
          <w:b w:val="false"/>
          <w:i w:val="false"/>
          <w:color w:val="000000"/>
          <w:sz w:val="28"/>
        </w:rPr>
        <w:t>
      қосылу ______________________________________________________</w:t>
      </w:r>
    </w:p>
    <w:bookmarkEnd w:id="1431"/>
    <w:bookmarkStart w:name="z1889" w:id="1432"/>
    <w:p>
      <w:pPr>
        <w:spacing w:after="0"/>
        <w:ind w:left="0"/>
        <w:jc w:val="both"/>
      </w:pPr>
      <w:r>
        <w:rPr>
          <w:rFonts w:ascii="Times New Roman"/>
          <w:b w:val="false"/>
          <w:i w:val="false"/>
          <w:color w:val="000000"/>
          <w:sz w:val="28"/>
        </w:rPr>
        <w:t>
      бөліп шығару_________________________________________________</w:t>
      </w:r>
    </w:p>
    <w:bookmarkEnd w:id="1432"/>
    <w:bookmarkStart w:name="z1890" w:id="1433"/>
    <w:p>
      <w:pPr>
        <w:spacing w:after="0"/>
        <w:ind w:left="0"/>
        <w:jc w:val="both"/>
      </w:pPr>
      <w:r>
        <w:rPr>
          <w:rFonts w:ascii="Times New Roman"/>
          <w:b w:val="false"/>
          <w:i w:val="false"/>
          <w:color w:val="000000"/>
          <w:sz w:val="28"/>
        </w:rPr>
        <w:t>
      бөліну ___________________________жолымен қайта ұйымдастырылуы;</w:t>
      </w:r>
    </w:p>
    <w:bookmarkEnd w:id="1433"/>
    <w:bookmarkStart w:name="z1891" w:id="1434"/>
    <w:p>
      <w:pPr>
        <w:spacing w:after="0"/>
        <w:ind w:left="0"/>
        <w:jc w:val="both"/>
      </w:pPr>
      <w:r>
        <w:rPr>
          <w:rFonts w:ascii="Times New Roman"/>
          <w:b w:val="false"/>
          <w:i w:val="false"/>
          <w:color w:val="000000"/>
          <w:sz w:val="28"/>
        </w:rPr>
        <w:t>
      2) заңды тұлға-лицензиат атауының өзгеруі ________________________;</w:t>
      </w:r>
    </w:p>
    <w:bookmarkEnd w:id="1434"/>
    <w:bookmarkStart w:name="z1892" w:id="1435"/>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1435"/>
    <w:bookmarkStart w:name="z1893" w:id="1436"/>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1436"/>
    <w:bookmarkStart w:name="z1894" w:id="1437"/>
    <w:p>
      <w:pPr>
        <w:spacing w:after="0"/>
        <w:ind w:left="0"/>
        <w:jc w:val="both"/>
      </w:pPr>
      <w:r>
        <w:rPr>
          <w:rFonts w:ascii="Times New Roman"/>
          <w:b w:val="false"/>
          <w:i w:val="false"/>
          <w:color w:val="000000"/>
          <w:sz w:val="28"/>
        </w:rPr>
        <w:t>
      ________________________;</w:t>
      </w:r>
    </w:p>
    <w:bookmarkEnd w:id="1437"/>
    <w:bookmarkStart w:name="z1895" w:id="1438"/>
    <w:p>
      <w:pPr>
        <w:spacing w:after="0"/>
        <w:ind w:left="0"/>
        <w:jc w:val="both"/>
      </w:pPr>
      <w:r>
        <w:rPr>
          <w:rFonts w:ascii="Times New Roman"/>
          <w:b w:val="false"/>
          <w:i w:val="false"/>
          <w:color w:val="000000"/>
          <w:sz w:val="28"/>
        </w:rPr>
        <w:t xml:space="preserve">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bookmarkEnd w:id="1438"/>
    <w:bookmarkStart w:name="z1896" w:id="1439"/>
    <w:p>
      <w:pPr>
        <w:spacing w:after="0"/>
        <w:ind w:left="0"/>
        <w:jc w:val="both"/>
      </w:pPr>
      <w:r>
        <w:rPr>
          <w:rFonts w:ascii="Times New Roman"/>
          <w:b w:val="false"/>
          <w:i w:val="false"/>
          <w:color w:val="000000"/>
          <w:sz w:val="28"/>
        </w:rPr>
        <w:t>
      ________________________________________________________;</w:t>
      </w:r>
    </w:p>
    <w:bookmarkEnd w:id="1439"/>
    <w:bookmarkStart w:name="z1897" w:id="1440"/>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w:t>
      </w:r>
    </w:p>
    <w:bookmarkEnd w:id="1440"/>
    <w:bookmarkStart w:name="z1898" w:id="1441"/>
    <w:p>
      <w:pPr>
        <w:spacing w:after="0"/>
        <w:ind w:left="0"/>
        <w:jc w:val="both"/>
      </w:pPr>
      <w:r>
        <w:rPr>
          <w:rFonts w:ascii="Times New Roman"/>
          <w:b w:val="false"/>
          <w:i w:val="false"/>
          <w:color w:val="000000"/>
          <w:sz w:val="28"/>
        </w:rPr>
        <w:t>
      7) қызмет түрі атауының өзгеруі ______________________________;</w:t>
      </w:r>
    </w:p>
    <w:bookmarkEnd w:id="1441"/>
    <w:bookmarkStart w:name="z1899" w:id="1442"/>
    <w:p>
      <w:pPr>
        <w:spacing w:after="0"/>
        <w:ind w:left="0"/>
        <w:jc w:val="both"/>
      </w:pPr>
      <w:r>
        <w:rPr>
          <w:rFonts w:ascii="Times New Roman"/>
          <w:b w:val="false"/>
          <w:i w:val="false"/>
          <w:color w:val="000000"/>
          <w:sz w:val="28"/>
        </w:rPr>
        <w:t>
      8) қызметтің кіші түрі атауының өзгеруі _________________________;</w:t>
      </w:r>
    </w:p>
    <w:bookmarkEnd w:id="1442"/>
    <w:bookmarkStart w:name="z1900" w:id="1443"/>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1443"/>
    <w:bookmarkStart w:name="z1901" w:id="1444"/>
    <w:p>
      <w:pPr>
        <w:spacing w:after="0"/>
        <w:ind w:left="0"/>
        <w:jc w:val="both"/>
      </w:pPr>
      <w:r>
        <w:rPr>
          <w:rFonts w:ascii="Times New Roman"/>
          <w:b w:val="false"/>
          <w:i w:val="false"/>
          <w:color w:val="000000"/>
          <w:sz w:val="28"/>
        </w:rPr>
        <w:t>
      Заңды тұлғаның мекенжайы 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1444"/>
    <w:bookmarkStart w:name="z1902" w:id="1445"/>
    <w:p>
      <w:pPr>
        <w:spacing w:after="0"/>
        <w:ind w:left="0"/>
        <w:jc w:val="both"/>
      </w:pPr>
      <w:r>
        <w:rPr>
          <w:rFonts w:ascii="Times New Roman"/>
          <w:b w:val="false"/>
          <w:i w:val="false"/>
          <w:color w:val="000000"/>
          <w:sz w:val="28"/>
        </w:rPr>
        <w:t>
      Электрондық пошта __________________________________________</w:t>
      </w:r>
    </w:p>
    <w:bookmarkEnd w:id="1445"/>
    <w:bookmarkStart w:name="z1903" w:id="1446"/>
    <w:p>
      <w:pPr>
        <w:spacing w:after="0"/>
        <w:ind w:left="0"/>
        <w:jc w:val="both"/>
      </w:pPr>
      <w:r>
        <w:rPr>
          <w:rFonts w:ascii="Times New Roman"/>
          <w:b w:val="false"/>
          <w:i w:val="false"/>
          <w:color w:val="000000"/>
          <w:sz w:val="28"/>
        </w:rPr>
        <w:t>
      Телефондар __________________________________________________</w:t>
      </w:r>
    </w:p>
    <w:bookmarkEnd w:id="1446"/>
    <w:bookmarkStart w:name="z1904" w:id="1447"/>
    <w:p>
      <w:pPr>
        <w:spacing w:after="0"/>
        <w:ind w:left="0"/>
        <w:jc w:val="both"/>
      </w:pPr>
      <w:r>
        <w:rPr>
          <w:rFonts w:ascii="Times New Roman"/>
          <w:b w:val="false"/>
          <w:i w:val="false"/>
          <w:color w:val="000000"/>
          <w:sz w:val="28"/>
        </w:rPr>
        <w:t>
      Факс ________________________________________________________</w:t>
      </w:r>
    </w:p>
    <w:bookmarkEnd w:id="1447"/>
    <w:bookmarkStart w:name="z1905" w:id="1448"/>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1448"/>
    <w:bookmarkStart w:name="z1906" w:id="144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bookmarkEnd w:id="1449"/>
    <w:bookmarkStart w:name="z1907" w:id="1450"/>
    <w:p>
      <w:pPr>
        <w:spacing w:after="0"/>
        <w:ind w:left="0"/>
        <w:jc w:val="both"/>
      </w:pPr>
      <w:r>
        <w:rPr>
          <w:rFonts w:ascii="Times New Roman"/>
          <w:b w:val="false"/>
          <w:i w:val="false"/>
          <w:color w:val="000000"/>
          <w:sz w:val="28"/>
        </w:rPr>
        <w:t>
      мекенжайы ___________________________________________________  (пошталық индексі, облысы, қаласы, ауданы, елді мекені, көше   атауы, үй/ғимарат (стационарлық үй-жайлар) нөмірі)</w:t>
      </w:r>
    </w:p>
    <w:bookmarkEnd w:id="1450"/>
    <w:bookmarkStart w:name="z1908" w:id="1451"/>
    <w:p>
      <w:pPr>
        <w:spacing w:after="0"/>
        <w:ind w:left="0"/>
        <w:jc w:val="both"/>
      </w:pPr>
      <w:r>
        <w:rPr>
          <w:rFonts w:ascii="Times New Roman"/>
          <w:b w:val="false"/>
          <w:i w:val="false"/>
          <w:color w:val="000000"/>
          <w:sz w:val="28"/>
        </w:rPr>
        <w:t>
      ______ парақ қоса беріледі.</w:t>
      </w:r>
    </w:p>
    <w:bookmarkEnd w:id="1451"/>
    <w:bookmarkStart w:name="z1909" w:id="1452"/>
    <w:p>
      <w:pPr>
        <w:spacing w:after="0"/>
        <w:ind w:left="0"/>
        <w:jc w:val="both"/>
      </w:pPr>
      <w:r>
        <w:rPr>
          <w:rFonts w:ascii="Times New Roman"/>
          <w:b w:val="false"/>
          <w:i w:val="false"/>
          <w:color w:val="000000"/>
          <w:sz w:val="28"/>
        </w:rPr>
        <w:t>
      Осымен:</w:t>
      </w:r>
    </w:p>
    <w:bookmarkEnd w:id="1452"/>
    <w:bookmarkStart w:name="z1910" w:id="145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53"/>
    <w:bookmarkStart w:name="z1911" w:id="145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454"/>
    <w:bookmarkStart w:name="z1912" w:id="145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455"/>
    <w:bookmarkStart w:name="z1913" w:id="145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456"/>
    <w:bookmarkStart w:name="z1914" w:id="1457"/>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1457"/>
    <w:bookmarkStart w:name="z1915" w:id="1458"/>
    <w:p>
      <w:pPr>
        <w:spacing w:after="0"/>
        <w:ind w:left="0"/>
        <w:jc w:val="both"/>
      </w:pPr>
      <w:r>
        <w:rPr>
          <w:rFonts w:ascii="Times New Roman"/>
          <w:b w:val="false"/>
          <w:i w:val="false"/>
          <w:color w:val="000000"/>
          <w:sz w:val="28"/>
        </w:rPr>
        <w:t>
      Басшы _______________________ _______________________________</w:t>
      </w:r>
    </w:p>
    <w:bookmarkEnd w:id="1458"/>
    <w:bookmarkStart w:name="z1916" w:id="145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459"/>
    <w:bookmarkStart w:name="z1917" w:id="1460"/>
    <w:p>
      <w:pPr>
        <w:spacing w:after="0"/>
        <w:ind w:left="0"/>
        <w:jc w:val="both"/>
      </w:pPr>
      <w:r>
        <w:rPr>
          <w:rFonts w:ascii="Times New Roman"/>
          <w:b w:val="false"/>
          <w:i w:val="false"/>
          <w:color w:val="000000"/>
          <w:sz w:val="28"/>
        </w:rPr>
        <w:t xml:space="preserve">
      Толтыру күні: 20__ жылғы "__" _________________ </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922" w:id="1461"/>
    <w:p>
      <w:pPr>
        <w:spacing w:after="0"/>
        <w:ind w:left="0"/>
        <w:jc w:val="left"/>
      </w:pPr>
      <w:r>
        <w:rPr>
          <w:rFonts w:ascii="Times New Roman"/>
          <w:b/>
          <w:i w:val="false"/>
          <w:color w:val="000000"/>
        </w:rPr>
        <w:t xml:space="preserve">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462"/>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ресімдеген кезінде – 20 (жиырма) жұмыс күні;</w:t>
            </w:r>
          </w:p>
          <w:bookmarkEnd w:id="1462"/>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463"/>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1463"/>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464"/>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46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1465"/>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466"/>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2-қосымшаларға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7-тарауында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7-тарауында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467"/>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468"/>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8" w:id="146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469"/>
    <w:bookmarkStart w:name="z1969" w:id="1470"/>
    <w:p>
      <w:pPr>
        <w:spacing w:after="0"/>
        <w:ind w:left="0"/>
        <w:jc w:val="both"/>
      </w:pPr>
      <w:r>
        <w:rPr>
          <w:rFonts w:ascii="Times New Roman"/>
          <w:b w:val="false"/>
          <w:i w:val="false"/>
          <w:color w:val="000000"/>
          <w:sz w:val="28"/>
        </w:rPr>
        <w:t>
      _____________________________________________________________</w:t>
      </w:r>
    </w:p>
    <w:bookmarkEnd w:id="1470"/>
    <w:bookmarkStart w:name="z1970" w:id="1471"/>
    <w:p>
      <w:pPr>
        <w:spacing w:after="0"/>
        <w:ind w:left="0"/>
        <w:jc w:val="both"/>
      </w:pPr>
      <w:r>
        <w:rPr>
          <w:rFonts w:ascii="Times New Roman"/>
          <w:b w:val="false"/>
          <w:i w:val="false"/>
          <w:color w:val="000000"/>
          <w:sz w:val="28"/>
        </w:rPr>
        <w:t>
      (лицензиардың толық атауы)</w:t>
      </w:r>
    </w:p>
    <w:bookmarkEnd w:id="1471"/>
    <w:bookmarkStart w:name="z1971" w:id="1472"/>
    <w:p>
      <w:pPr>
        <w:spacing w:after="0"/>
        <w:ind w:left="0"/>
        <w:jc w:val="both"/>
      </w:pPr>
      <w:r>
        <w:rPr>
          <w:rFonts w:ascii="Times New Roman"/>
          <w:b w:val="false"/>
          <w:i w:val="false"/>
          <w:color w:val="000000"/>
          <w:sz w:val="28"/>
        </w:rPr>
        <w:t>
      _____________________________________________________________</w:t>
      </w:r>
    </w:p>
    <w:bookmarkEnd w:id="1472"/>
    <w:bookmarkStart w:name="z1972" w:id="1473"/>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bookmarkEnd w:id="1473"/>
    <w:bookmarkStart w:name="z1973" w:id="1474"/>
    <w:p>
      <w:pPr>
        <w:spacing w:after="0"/>
        <w:ind w:left="0"/>
        <w:jc w:val="both"/>
      </w:pPr>
      <w:r>
        <w:rPr>
          <w:rFonts w:ascii="Times New Roman"/>
          <w:b w:val="false"/>
          <w:i w:val="false"/>
          <w:color w:val="000000"/>
          <w:sz w:val="28"/>
        </w:rPr>
        <w:t>
      _____________________________________________________________</w:t>
      </w:r>
    </w:p>
    <w:bookmarkEnd w:id="1474"/>
    <w:bookmarkStart w:name="z1974" w:id="1475"/>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475"/>
    <w:bookmarkStart w:name="z1975" w:id="1476"/>
    <w:p>
      <w:pPr>
        <w:spacing w:after="0"/>
        <w:ind w:left="0"/>
        <w:jc w:val="both"/>
      </w:pPr>
      <w:r>
        <w:rPr>
          <w:rFonts w:ascii="Times New Roman"/>
          <w:b w:val="false"/>
          <w:i w:val="false"/>
          <w:color w:val="000000"/>
          <w:sz w:val="28"/>
        </w:rPr>
        <w:t>
      көрсетiлсiн)</w:t>
      </w:r>
    </w:p>
    <w:bookmarkEnd w:id="1476"/>
    <w:bookmarkStart w:name="z1976" w:id="1477"/>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477"/>
    <w:bookmarkStart w:name="z1977" w:id="1478"/>
    <w:p>
      <w:pPr>
        <w:spacing w:after="0"/>
        <w:ind w:left="0"/>
        <w:jc w:val="both"/>
      </w:pPr>
      <w:r>
        <w:rPr>
          <w:rFonts w:ascii="Times New Roman"/>
          <w:b w:val="false"/>
          <w:i w:val="false"/>
          <w:color w:val="000000"/>
          <w:sz w:val="28"/>
        </w:rPr>
        <w:t>
      __________________________________________________</w:t>
      </w:r>
    </w:p>
    <w:bookmarkEnd w:id="1478"/>
    <w:bookmarkStart w:name="z1978" w:id="1479"/>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479"/>
    <w:bookmarkStart w:name="z1979" w:id="1480"/>
    <w:p>
      <w:pPr>
        <w:spacing w:after="0"/>
        <w:ind w:left="0"/>
        <w:jc w:val="both"/>
      </w:pPr>
      <w:r>
        <w:rPr>
          <w:rFonts w:ascii="Times New Roman"/>
          <w:b w:val="false"/>
          <w:i w:val="false"/>
          <w:color w:val="000000"/>
          <w:sz w:val="28"/>
        </w:rPr>
        <w:t>
      беруiңiздi сұраймын.</w:t>
      </w:r>
    </w:p>
    <w:bookmarkEnd w:id="1480"/>
    <w:bookmarkStart w:name="z1980" w:id="1481"/>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481"/>
    <w:bookmarkStart w:name="z1981" w:id="1482"/>
    <w:p>
      <w:pPr>
        <w:spacing w:after="0"/>
        <w:ind w:left="0"/>
        <w:jc w:val="both"/>
      </w:pPr>
      <w:r>
        <w:rPr>
          <w:rFonts w:ascii="Times New Roman"/>
          <w:b w:val="false"/>
          <w:i w:val="false"/>
          <w:color w:val="000000"/>
          <w:sz w:val="28"/>
        </w:rPr>
        <w:t>
      __________________________________________________________________</w:t>
      </w:r>
    </w:p>
    <w:bookmarkEnd w:id="1482"/>
    <w:bookmarkStart w:name="z1982" w:id="1483"/>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483"/>
    <w:bookmarkStart w:name="z1983" w:id="1484"/>
    <w:p>
      <w:pPr>
        <w:spacing w:after="0"/>
        <w:ind w:left="0"/>
        <w:jc w:val="both"/>
      </w:pPr>
      <w:r>
        <w:rPr>
          <w:rFonts w:ascii="Times New Roman"/>
          <w:b w:val="false"/>
          <w:i w:val="false"/>
          <w:color w:val="000000"/>
          <w:sz w:val="28"/>
        </w:rPr>
        <w:t>
      нөмірі)</w:t>
      </w:r>
    </w:p>
    <w:bookmarkEnd w:id="1484"/>
    <w:bookmarkStart w:name="z1984" w:id="1485"/>
    <w:p>
      <w:pPr>
        <w:spacing w:after="0"/>
        <w:ind w:left="0"/>
        <w:jc w:val="both"/>
      </w:pPr>
      <w:r>
        <w:rPr>
          <w:rFonts w:ascii="Times New Roman"/>
          <w:b w:val="false"/>
          <w:i w:val="false"/>
          <w:color w:val="000000"/>
          <w:sz w:val="28"/>
        </w:rPr>
        <w:t>
      Электрондық пошта ___________________________________________</w:t>
      </w:r>
    </w:p>
    <w:bookmarkEnd w:id="1485"/>
    <w:bookmarkStart w:name="z1985" w:id="1486"/>
    <w:p>
      <w:pPr>
        <w:spacing w:after="0"/>
        <w:ind w:left="0"/>
        <w:jc w:val="both"/>
      </w:pPr>
      <w:r>
        <w:rPr>
          <w:rFonts w:ascii="Times New Roman"/>
          <w:b w:val="false"/>
          <w:i w:val="false"/>
          <w:color w:val="000000"/>
          <w:sz w:val="28"/>
        </w:rPr>
        <w:t>
      Телефондары__________________________________________________</w:t>
      </w:r>
    </w:p>
    <w:bookmarkEnd w:id="1486"/>
    <w:bookmarkStart w:name="z1986" w:id="1487"/>
    <w:p>
      <w:pPr>
        <w:spacing w:after="0"/>
        <w:ind w:left="0"/>
        <w:jc w:val="both"/>
      </w:pPr>
      <w:r>
        <w:rPr>
          <w:rFonts w:ascii="Times New Roman"/>
          <w:b w:val="false"/>
          <w:i w:val="false"/>
          <w:color w:val="000000"/>
          <w:sz w:val="28"/>
        </w:rPr>
        <w:t>
      Факс ________________________________________________________</w:t>
      </w:r>
    </w:p>
    <w:bookmarkEnd w:id="1487"/>
    <w:bookmarkStart w:name="z1987" w:id="1488"/>
    <w:p>
      <w:pPr>
        <w:spacing w:after="0"/>
        <w:ind w:left="0"/>
        <w:jc w:val="both"/>
      </w:pPr>
      <w:r>
        <w:rPr>
          <w:rFonts w:ascii="Times New Roman"/>
          <w:b w:val="false"/>
          <w:i w:val="false"/>
          <w:color w:val="000000"/>
          <w:sz w:val="28"/>
        </w:rPr>
        <w:t>
      Банк шоты ___________________________________________________</w:t>
      </w:r>
    </w:p>
    <w:bookmarkEnd w:id="1488"/>
    <w:bookmarkStart w:name="z1988" w:id="1489"/>
    <w:p>
      <w:pPr>
        <w:spacing w:after="0"/>
        <w:ind w:left="0"/>
        <w:jc w:val="both"/>
      </w:pPr>
      <w:r>
        <w:rPr>
          <w:rFonts w:ascii="Times New Roman"/>
          <w:b w:val="false"/>
          <w:i w:val="false"/>
          <w:color w:val="000000"/>
          <w:sz w:val="28"/>
        </w:rPr>
        <w:t>
      (шот нөмірі, банктiң атауы және орналасқан жерi)</w:t>
      </w:r>
    </w:p>
    <w:bookmarkEnd w:id="1489"/>
    <w:bookmarkStart w:name="z1989" w:id="1490"/>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490"/>
    <w:bookmarkStart w:name="z1990" w:id="1491"/>
    <w:p>
      <w:pPr>
        <w:spacing w:after="0"/>
        <w:ind w:left="0"/>
        <w:jc w:val="both"/>
      </w:pPr>
      <w:r>
        <w:rPr>
          <w:rFonts w:ascii="Times New Roman"/>
          <w:b w:val="false"/>
          <w:i w:val="false"/>
          <w:color w:val="000000"/>
          <w:sz w:val="28"/>
        </w:rPr>
        <w:t>
      ________________________________________________________________</w:t>
      </w:r>
    </w:p>
    <w:bookmarkEnd w:id="1491"/>
    <w:bookmarkStart w:name="z1991" w:id="149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1492"/>
    <w:bookmarkStart w:name="z1992" w:id="1493"/>
    <w:p>
      <w:pPr>
        <w:spacing w:after="0"/>
        <w:ind w:left="0"/>
        <w:jc w:val="both"/>
      </w:pPr>
      <w:r>
        <w:rPr>
          <w:rFonts w:ascii="Times New Roman"/>
          <w:b w:val="false"/>
          <w:i w:val="false"/>
          <w:color w:val="000000"/>
          <w:sz w:val="28"/>
        </w:rPr>
        <w:t>
      (стационарлық үй-жайлар) нөмірі)</w:t>
      </w:r>
    </w:p>
    <w:bookmarkEnd w:id="1493"/>
    <w:bookmarkStart w:name="z1993" w:id="1494"/>
    <w:p>
      <w:pPr>
        <w:spacing w:after="0"/>
        <w:ind w:left="0"/>
        <w:jc w:val="both"/>
      </w:pPr>
      <w:r>
        <w:rPr>
          <w:rFonts w:ascii="Times New Roman"/>
          <w:b w:val="false"/>
          <w:i w:val="false"/>
          <w:color w:val="000000"/>
          <w:sz w:val="28"/>
        </w:rPr>
        <w:t>
      ______ парақ қоса беріледі.</w:t>
      </w:r>
    </w:p>
    <w:bookmarkEnd w:id="1494"/>
    <w:bookmarkStart w:name="z1994" w:id="1495"/>
    <w:p>
      <w:pPr>
        <w:spacing w:after="0"/>
        <w:ind w:left="0"/>
        <w:jc w:val="both"/>
      </w:pPr>
      <w:r>
        <w:rPr>
          <w:rFonts w:ascii="Times New Roman"/>
          <w:b w:val="false"/>
          <w:i w:val="false"/>
          <w:color w:val="000000"/>
          <w:sz w:val="28"/>
        </w:rPr>
        <w:t>
      Осымен:</w:t>
      </w:r>
    </w:p>
    <w:bookmarkEnd w:id="1495"/>
    <w:bookmarkStart w:name="z1995" w:id="1496"/>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96"/>
    <w:bookmarkStart w:name="z1996" w:id="1497"/>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497"/>
    <w:bookmarkStart w:name="z1997" w:id="1498"/>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498"/>
    <w:bookmarkStart w:name="z1998" w:id="1499"/>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499"/>
    <w:bookmarkStart w:name="z1999" w:id="1500"/>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1500"/>
    <w:bookmarkStart w:name="z2000" w:id="1501"/>
    <w:p>
      <w:pPr>
        <w:spacing w:after="0"/>
        <w:ind w:left="0"/>
        <w:jc w:val="both"/>
      </w:pPr>
      <w:r>
        <w:rPr>
          <w:rFonts w:ascii="Times New Roman"/>
          <w:b w:val="false"/>
          <w:i w:val="false"/>
          <w:color w:val="000000"/>
          <w:sz w:val="28"/>
        </w:rPr>
        <w:t>
      Жеке тұлға ___________________ ______________________________</w:t>
      </w:r>
    </w:p>
    <w:bookmarkEnd w:id="1501"/>
    <w:bookmarkStart w:name="z2001" w:id="1502"/>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502"/>
    <w:bookmarkStart w:name="z2002" w:id="1503"/>
    <w:p>
      <w:pPr>
        <w:spacing w:after="0"/>
        <w:ind w:left="0"/>
        <w:jc w:val="both"/>
      </w:pPr>
      <w:r>
        <w:rPr>
          <w:rFonts w:ascii="Times New Roman"/>
          <w:b w:val="false"/>
          <w:i w:val="false"/>
          <w:color w:val="000000"/>
          <w:sz w:val="28"/>
        </w:rPr>
        <w:t>
      Толтыру күні: 20___ жылғы "__" ___________</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6" w:id="150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504"/>
    <w:bookmarkStart w:name="z2007" w:id="1505"/>
    <w:p>
      <w:pPr>
        <w:spacing w:after="0"/>
        <w:ind w:left="0"/>
        <w:jc w:val="both"/>
      </w:pPr>
      <w:r>
        <w:rPr>
          <w:rFonts w:ascii="Times New Roman"/>
          <w:b w:val="false"/>
          <w:i w:val="false"/>
          <w:color w:val="000000"/>
          <w:sz w:val="28"/>
        </w:rPr>
        <w:t>
      _____________________________________________________________</w:t>
      </w:r>
    </w:p>
    <w:bookmarkEnd w:id="1505"/>
    <w:bookmarkStart w:name="z2008" w:id="1506"/>
    <w:p>
      <w:pPr>
        <w:spacing w:after="0"/>
        <w:ind w:left="0"/>
        <w:jc w:val="both"/>
      </w:pPr>
      <w:r>
        <w:rPr>
          <w:rFonts w:ascii="Times New Roman"/>
          <w:b w:val="false"/>
          <w:i w:val="false"/>
          <w:color w:val="000000"/>
          <w:sz w:val="28"/>
        </w:rPr>
        <w:t>
      (лицензиардың толық атауы)</w:t>
      </w:r>
    </w:p>
    <w:bookmarkEnd w:id="1506"/>
    <w:bookmarkStart w:name="z2009" w:id="1507"/>
    <w:p>
      <w:pPr>
        <w:spacing w:after="0"/>
        <w:ind w:left="0"/>
        <w:jc w:val="both"/>
      </w:pPr>
      <w:r>
        <w:rPr>
          <w:rFonts w:ascii="Times New Roman"/>
          <w:b w:val="false"/>
          <w:i w:val="false"/>
          <w:color w:val="000000"/>
          <w:sz w:val="28"/>
        </w:rPr>
        <w:t>
      _____________________________________________________________</w:t>
      </w:r>
    </w:p>
    <w:bookmarkEnd w:id="1507"/>
    <w:bookmarkStart w:name="z2010" w:id="1508"/>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bookmarkEnd w:id="1508"/>
    <w:bookmarkStart w:name="z2011" w:id="1509"/>
    <w:p>
      <w:pPr>
        <w:spacing w:after="0"/>
        <w:ind w:left="0"/>
        <w:jc w:val="both"/>
      </w:pPr>
      <w:r>
        <w:rPr>
          <w:rFonts w:ascii="Times New Roman"/>
          <w:b w:val="false"/>
          <w:i w:val="false"/>
          <w:color w:val="000000"/>
          <w:sz w:val="28"/>
        </w:rPr>
        <w:t>
      орны, бизнес- сәйкестендіру нөмірі, заңды тұлғаның бизнес-  сәйкестендіру нөмірі</w:t>
      </w:r>
    </w:p>
    <w:bookmarkEnd w:id="1509"/>
    <w:bookmarkStart w:name="z2012" w:id="1510"/>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1510"/>
    <w:bookmarkStart w:name="z2013" w:id="1511"/>
    <w:p>
      <w:pPr>
        <w:spacing w:after="0"/>
        <w:ind w:left="0"/>
        <w:jc w:val="both"/>
      </w:pPr>
      <w:r>
        <w:rPr>
          <w:rFonts w:ascii="Times New Roman"/>
          <w:b w:val="false"/>
          <w:i w:val="false"/>
          <w:color w:val="000000"/>
          <w:sz w:val="28"/>
        </w:rPr>
        <w:t>
      сәйкестендіру нөмірі)</w:t>
      </w:r>
    </w:p>
    <w:bookmarkEnd w:id="1511"/>
    <w:bookmarkStart w:name="z2014" w:id="1512"/>
    <w:p>
      <w:pPr>
        <w:spacing w:after="0"/>
        <w:ind w:left="0"/>
        <w:jc w:val="both"/>
      </w:pPr>
      <w:r>
        <w:rPr>
          <w:rFonts w:ascii="Times New Roman"/>
          <w:b w:val="false"/>
          <w:i w:val="false"/>
          <w:color w:val="000000"/>
          <w:sz w:val="28"/>
        </w:rPr>
        <w:t>
      _____________________________________________________________</w:t>
      </w:r>
    </w:p>
    <w:bookmarkEnd w:id="1512"/>
    <w:bookmarkStart w:name="z2015" w:id="1513"/>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513"/>
    <w:bookmarkStart w:name="z2016" w:id="1514"/>
    <w:p>
      <w:pPr>
        <w:spacing w:after="0"/>
        <w:ind w:left="0"/>
        <w:jc w:val="both"/>
      </w:pPr>
      <w:r>
        <w:rPr>
          <w:rFonts w:ascii="Times New Roman"/>
          <w:b w:val="false"/>
          <w:i w:val="false"/>
          <w:color w:val="000000"/>
          <w:sz w:val="28"/>
        </w:rPr>
        <w:t>
      көрсетiлсiн)</w:t>
      </w:r>
    </w:p>
    <w:bookmarkEnd w:id="1514"/>
    <w:bookmarkStart w:name="z2017" w:id="1515"/>
    <w:p>
      <w:pPr>
        <w:spacing w:after="0"/>
        <w:ind w:left="0"/>
        <w:jc w:val="both"/>
      </w:pPr>
      <w:r>
        <w:rPr>
          <w:rFonts w:ascii="Times New Roman"/>
          <w:b w:val="false"/>
          <w:i w:val="false"/>
          <w:color w:val="000000"/>
          <w:sz w:val="28"/>
        </w:rPr>
        <w:t>
      ____________________________________________________________</w:t>
      </w:r>
    </w:p>
    <w:bookmarkEnd w:id="1515"/>
    <w:bookmarkStart w:name="z2018" w:id="1516"/>
    <w:p>
      <w:pPr>
        <w:spacing w:after="0"/>
        <w:ind w:left="0"/>
        <w:jc w:val="both"/>
      </w:pPr>
      <w:r>
        <w:rPr>
          <w:rFonts w:ascii="Times New Roman"/>
          <w:b w:val="false"/>
          <w:i w:val="false"/>
          <w:color w:val="000000"/>
          <w:sz w:val="28"/>
        </w:rPr>
        <w:t>
      жүзеге асыруға лицензияны және (немесе) лицензияға қосымшаны қағаз</w:t>
      </w:r>
    </w:p>
    <w:bookmarkEnd w:id="1516"/>
    <w:bookmarkStart w:name="z2019" w:id="1517"/>
    <w:p>
      <w:pPr>
        <w:spacing w:after="0"/>
        <w:ind w:left="0"/>
        <w:jc w:val="both"/>
      </w:pPr>
      <w:r>
        <w:rPr>
          <w:rFonts w:ascii="Times New Roman"/>
          <w:b w:val="false"/>
          <w:i w:val="false"/>
          <w:color w:val="000000"/>
          <w:sz w:val="28"/>
        </w:rPr>
        <w:t>
      жеткізгіште _______________________________________________</w:t>
      </w:r>
    </w:p>
    <w:bookmarkEnd w:id="1517"/>
    <w:bookmarkStart w:name="z2020" w:id="1518"/>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518"/>
    <w:bookmarkStart w:name="z2021" w:id="1519"/>
    <w:p>
      <w:pPr>
        <w:spacing w:after="0"/>
        <w:ind w:left="0"/>
        <w:jc w:val="both"/>
      </w:pPr>
      <w:r>
        <w:rPr>
          <w:rFonts w:ascii="Times New Roman"/>
          <w:b w:val="false"/>
          <w:i w:val="false"/>
          <w:color w:val="000000"/>
          <w:sz w:val="28"/>
        </w:rPr>
        <w:t>
      беруiңiздi сұраймын.</w:t>
      </w:r>
    </w:p>
    <w:bookmarkEnd w:id="1519"/>
    <w:bookmarkStart w:name="z2022" w:id="1520"/>
    <w:p>
      <w:pPr>
        <w:spacing w:after="0"/>
        <w:ind w:left="0"/>
        <w:jc w:val="both"/>
      </w:pPr>
      <w:r>
        <w:rPr>
          <w:rFonts w:ascii="Times New Roman"/>
          <w:b w:val="false"/>
          <w:i w:val="false"/>
          <w:color w:val="000000"/>
          <w:sz w:val="28"/>
        </w:rPr>
        <w:t>
      Заңды тұлғаның мекенжайы _____________________________________</w:t>
      </w:r>
    </w:p>
    <w:bookmarkEnd w:id="1520"/>
    <w:bookmarkStart w:name="z2023" w:id="1521"/>
    <w:p>
      <w:pPr>
        <w:spacing w:after="0"/>
        <w:ind w:left="0"/>
        <w:jc w:val="both"/>
      </w:pPr>
      <w:r>
        <w:rPr>
          <w:rFonts w:ascii="Times New Roman"/>
          <w:b w:val="false"/>
          <w:i w:val="false"/>
          <w:color w:val="000000"/>
          <w:sz w:val="28"/>
        </w:rPr>
        <w:t>
      __________________________________________________________________</w:t>
      </w:r>
    </w:p>
    <w:bookmarkEnd w:id="1521"/>
    <w:bookmarkStart w:name="z2024" w:id="1522"/>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1522"/>
    <w:bookmarkStart w:name="z2025" w:id="1523"/>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523"/>
    <w:bookmarkStart w:name="z2026" w:id="1524"/>
    <w:p>
      <w:pPr>
        <w:spacing w:after="0"/>
        <w:ind w:left="0"/>
        <w:jc w:val="both"/>
      </w:pPr>
      <w:r>
        <w:rPr>
          <w:rFonts w:ascii="Times New Roman"/>
          <w:b w:val="false"/>
          <w:i w:val="false"/>
          <w:color w:val="000000"/>
          <w:sz w:val="28"/>
        </w:rPr>
        <w:t>
      Электрондық пошта __________________________________________</w:t>
      </w:r>
    </w:p>
    <w:bookmarkEnd w:id="1524"/>
    <w:bookmarkStart w:name="z2027" w:id="1525"/>
    <w:p>
      <w:pPr>
        <w:spacing w:after="0"/>
        <w:ind w:left="0"/>
        <w:jc w:val="both"/>
      </w:pPr>
      <w:r>
        <w:rPr>
          <w:rFonts w:ascii="Times New Roman"/>
          <w:b w:val="false"/>
          <w:i w:val="false"/>
          <w:color w:val="000000"/>
          <w:sz w:val="28"/>
        </w:rPr>
        <w:t>
      Телефондары_________________________________________________</w:t>
      </w:r>
    </w:p>
    <w:bookmarkEnd w:id="1525"/>
    <w:bookmarkStart w:name="z2028" w:id="1526"/>
    <w:p>
      <w:pPr>
        <w:spacing w:after="0"/>
        <w:ind w:left="0"/>
        <w:jc w:val="both"/>
      </w:pPr>
      <w:r>
        <w:rPr>
          <w:rFonts w:ascii="Times New Roman"/>
          <w:b w:val="false"/>
          <w:i w:val="false"/>
          <w:color w:val="000000"/>
          <w:sz w:val="28"/>
        </w:rPr>
        <w:t>
      Факс_________________________________________________________</w:t>
      </w:r>
    </w:p>
    <w:bookmarkEnd w:id="1526"/>
    <w:bookmarkStart w:name="z2029" w:id="1527"/>
    <w:p>
      <w:pPr>
        <w:spacing w:after="0"/>
        <w:ind w:left="0"/>
        <w:jc w:val="both"/>
      </w:pPr>
      <w:r>
        <w:rPr>
          <w:rFonts w:ascii="Times New Roman"/>
          <w:b w:val="false"/>
          <w:i w:val="false"/>
          <w:color w:val="000000"/>
          <w:sz w:val="28"/>
        </w:rPr>
        <w:t>
      Банк шоты __________________________________________________</w:t>
      </w:r>
    </w:p>
    <w:bookmarkEnd w:id="1527"/>
    <w:bookmarkStart w:name="z2030" w:id="1528"/>
    <w:p>
      <w:pPr>
        <w:spacing w:after="0"/>
        <w:ind w:left="0"/>
        <w:jc w:val="both"/>
      </w:pPr>
      <w:r>
        <w:rPr>
          <w:rFonts w:ascii="Times New Roman"/>
          <w:b w:val="false"/>
          <w:i w:val="false"/>
          <w:color w:val="000000"/>
          <w:sz w:val="28"/>
        </w:rPr>
        <w:t>
      (шот нөмірі, банктің атауы және орналасқан жерi)</w:t>
      </w:r>
    </w:p>
    <w:bookmarkEnd w:id="1528"/>
    <w:bookmarkStart w:name="z2031" w:id="152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529"/>
    <w:bookmarkStart w:name="z2032" w:id="1530"/>
    <w:p>
      <w:pPr>
        <w:spacing w:after="0"/>
        <w:ind w:left="0"/>
        <w:jc w:val="both"/>
      </w:pPr>
      <w:r>
        <w:rPr>
          <w:rFonts w:ascii="Times New Roman"/>
          <w:b w:val="false"/>
          <w:i w:val="false"/>
          <w:color w:val="000000"/>
          <w:sz w:val="28"/>
        </w:rPr>
        <w:t>
      __________________________________________________________________</w:t>
      </w:r>
    </w:p>
    <w:bookmarkEnd w:id="1530"/>
    <w:bookmarkStart w:name="z2033" w:id="1531"/>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531"/>
    <w:bookmarkStart w:name="z2034" w:id="1532"/>
    <w:p>
      <w:pPr>
        <w:spacing w:after="0"/>
        <w:ind w:left="0"/>
        <w:jc w:val="both"/>
      </w:pPr>
      <w:r>
        <w:rPr>
          <w:rFonts w:ascii="Times New Roman"/>
          <w:b w:val="false"/>
          <w:i w:val="false"/>
          <w:color w:val="000000"/>
          <w:sz w:val="28"/>
        </w:rPr>
        <w:t>
      нөмірі (стационарлық үй-жайлар) нәмірі)</w:t>
      </w:r>
    </w:p>
    <w:bookmarkEnd w:id="1532"/>
    <w:bookmarkStart w:name="z2035" w:id="1533"/>
    <w:p>
      <w:pPr>
        <w:spacing w:after="0"/>
        <w:ind w:left="0"/>
        <w:jc w:val="both"/>
      </w:pPr>
      <w:r>
        <w:rPr>
          <w:rFonts w:ascii="Times New Roman"/>
          <w:b w:val="false"/>
          <w:i w:val="false"/>
          <w:color w:val="000000"/>
          <w:sz w:val="28"/>
        </w:rPr>
        <w:t>
      ______ парақ қоса беріледі.</w:t>
      </w:r>
    </w:p>
    <w:bookmarkEnd w:id="1533"/>
    <w:bookmarkStart w:name="z2036" w:id="1534"/>
    <w:p>
      <w:pPr>
        <w:spacing w:after="0"/>
        <w:ind w:left="0"/>
        <w:jc w:val="both"/>
      </w:pPr>
      <w:r>
        <w:rPr>
          <w:rFonts w:ascii="Times New Roman"/>
          <w:b w:val="false"/>
          <w:i w:val="false"/>
          <w:color w:val="000000"/>
          <w:sz w:val="28"/>
        </w:rPr>
        <w:t>
      Осымен:</w:t>
      </w:r>
    </w:p>
    <w:bookmarkEnd w:id="1534"/>
    <w:bookmarkStart w:name="z2037" w:id="153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535"/>
    <w:bookmarkStart w:name="z2038" w:id="153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536"/>
    <w:bookmarkStart w:name="z2039" w:id="153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537"/>
    <w:bookmarkStart w:name="z2040" w:id="1538"/>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538"/>
    <w:bookmarkStart w:name="z2041" w:id="1539"/>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1539"/>
    <w:bookmarkStart w:name="z2042" w:id="1540"/>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1540"/>
    <w:bookmarkStart w:name="z2043" w:id="1541"/>
    <w:p>
      <w:pPr>
        <w:spacing w:after="0"/>
        <w:ind w:left="0"/>
        <w:jc w:val="both"/>
      </w:pPr>
      <w:r>
        <w:rPr>
          <w:rFonts w:ascii="Times New Roman"/>
          <w:b w:val="false"/>
          <w:i w:val="false"/>
          <w:color w:val="000000"/>
          <w:sz w:val="28"/>
        </w:rPr>
        <w:t>
      Басшы _______________________ _______________________________</w:t>
      </w:r>
    </w:p>
    <w:bookmarkEnd w:id="1541"/>
    <w:bookmarkStart w:name="z2044" w:id="1542"/>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542"/>
    <w:bookmarkStart w:name="z2045" w:id="1543"/>
    <w:p>
      <w:pPr>
        <w:spacing w:after="0"/>
        <w:ind w:left="0"/>
        <w:jc w:val="both"/>
      </w:pPr>
      <w:r>
        <w:rPr>
          <w:rFonts w:ascii="Times New Roman"/>
          <w:b w:val="false"/>
          <w:i w:val="false"/>
          <w:color w:val="000000"/>
          <w:sz w:val="28"/>
        </w:rPr>
        <w:t>
      Толтыру күні: 20__ жылғы "__" ____________________</w:t>
      </w:r>
    </w:p>
    <w:bookmarkEnd w:id="1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9" w:id="154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544"/>
    <w:bookmarkStart w:name="z2050" w:id="1545"/>
    <w:p>
      <w:pPr>
        <w:spacing w:after="0"/>
        <w:ind w:left="0"/>
        <w:jc w:val="both"/>
      </w:pPr>
      <w:r>
        <w:rPr>
          <w:rFonts w:ascii="Times New Roman"/>
          <w:b w:val="false"/>
          <w:i w:val="false"/>
          <w:color w:val="000000"/>
          <w:sz w:val="28"/>
        </w:rPr>
        <w:t>
      _____________________________________________________________</w:t>
      </w:r>
    </w:p>
    <w:bookmarkEnd w:id="1545"/>
    <w:bookmarkStart w:name="z2051" w:id="1546"/>
    <w:p>
      <w:pPr>
        <w:spacing w:after="0"/>
        <w:ind w:left="0"/>
        <w:jc w:val="both"/>
      </w:pPr>
      <w:r>
        <w:rPr>
          <w:rFonts w:ascii="Times New Roman"/>
          <w:b w:val="false"/>
          <w:i w:val="false"/>
          <w:color w:val="000000"/>
          <w:sz w:val="28"/>
        </w:rPr>
        <w:t>
      (лицензиардың толық атауы)</w:t>
      </w:r>
    </w:p>
    <w:bookmarkEnd w:id="1546"/>
    <w:bookmarkStart w:name="z2052" w:id="1547"/>
    <w:p>
      <w:pPr>
        <w:spacing w:after="0"/>
        <w:ind w:left="0"/>
        <w:jc w:val="both"/>
      </w:pPr>
      <w:r>
        <w:rPr>
          <w:rFonts w:ascii="Times New Roman"/>
          <w:b w:val="false"/>
          <w:i w:val="false"/>
          <w:color w:val="000000"/>
          <w:sz w:val="28"/>
        </w:rPr>
        <w:t>
      _____________________________________________________________</w:t>
      </w:r>
    </w:p>
    <w:bookmarkEnd w:id="1547"/>
    <w:bookmarkStart w:name="z2053" w:id="1548"/>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548"/>
    <w:bookmarkStart w:name="z2054" w:id="1549"/>
    <w:p>
      <w:pPr>
        <w:spacing w:after="0"/>
        <w:ind w:left="0"/>
        <w:jc w:val="both"/>
      </w:pPr>
      <w:r>
        <w:rPr>
          <w:rFonts w:ascii="Times New Roman"/>
          <w:b w:val="false"/>
          <w:i w:val="false"/>
          <w:color w:val="000000"/>
          <w:sz w:val="28"/>
        </w:rPr>
        <w:t>
      _____________________________________________________________</w:t>
      </w:r>
    </w:p>
    <w:bookmarkEnd w:id="1549"/>
    <w:bookmarkStart w:name="z2055" w:id="1550"/>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550"/>
    <w:bookmarkStart w:name="z2056" w:id="1551"/>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551"/>
    <w:bookmarkStart w:name="z2057" w:id="1552"/>
    <w:p>
      <w:pPr>
        <w:spacing w:after="0"/>
        <w:ind w:left="0"/>
        <w:jc w:val="both"/>
      </w:pPr>
      <w:r>
        <w:rPr>
          <w:rFonts w:ascii="Times New Roman"/>
          <w:b w:val="false"/>
          <w:i w:val="false"/>
          <w:color w:val="000000"/>
          <w:sz w:val="28"/>
        </w:rPr>
        <w:t>
      (керегінің астын сызу) №_______ бастап "___" ___________ 20____ берілген)</w:t>
      </w:r>
    </w:p>
    <w:bookmarkEnd w:id="1552"/>
    <w:bookmarkStart w:name="z2058" w:id="1553"/>
    <w:p>
      <w:pPr>
        <w:spacing w:after="0"/>
        <w:ind w:left="0"/>
        <w:jc w:val="both"/>
      </w:pPr>
      <w:r>
        <w:rPr>
          <w:rFonts w:ascii="Times New Roman"/>
          <w:b w:val="false"/>
          <w:i w:val="false"/>
          <w:color w:val="000000"/>
          <w:sz w:val="28"/>
        </w:rPr>
        <w:t>
      _____________________________________________________________</w:t>
      </w:r>
    </w:p>
    <w:bookmarkEnd w:id="1553"/>
    <w:bookmarkStart w:name="z2059" w:id="1554"/>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bookmarkEnd w:id="1554"/>
    <w:bookmarkStart w:name="z2060" w:id="1555"/>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555"/>
    <w:bookmarkStart w:name="z2061" w:id="1556"/>
    <w:p>
      <w:pPr>
        <w:spacing w:after="0"/>
        <w:ind w:left="0"/>
        <w:jc w:val="both"/>
      </w:pPr>
      <w:r>
        <w:rPr>
          <w:rFonts w:ascii="Times New Roman"/>
          <w:b w:val="false"/>
          <w:i w:val="false"/>
          <w:color w:val="000000"/>
          <w:sz w:val="28"/>
        </w:rPr>
        <w:t>
      лицензиардың атауы)</w:t>
      </w:r>
    </w:p>
    <w:bookmarkEnd w:id="1556"/>
    <w:bookmarkStart w:name="z2062" w:id="1557"/>
    <w:p>
      <w:pPr>
        <w:spacing w:after="0"/>
        <w:ind w:left="0"/>
        <w:jc w:val="both"/>
      </w:pPr>
      <w:r>
        <w:rPr>
          <w:rFonts w:ascii="Times New Roman"/>
          <w:b w:val="false"/>
          <w:i w:val="false"/>
          <w:color w:val="000000"/>
          <w:sz w:val="28"/>
        </w:rPr>
        <w:t>
      __________________________________________________жүзеге асыруға</w:t>
      </w:r>
    </w:p>
    <w:bookmarkEnd w:id="1557"/>
    <w:bookmarkStart w:name="z2063" w:id="1558"/>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w:t>
      </w:r>
    </w:p>
    <w:bookmarkEnd w:id="1558"/>
    <w:bookmarkStart w:name="z2064" w:id="1559"/>
    <w:p>
      <w:pPr>
        <w:spacing w:after="0"/>
        <w:ind w:left="0"/>
        <w:jc w:val="both"/>
      </w:pPr>
      <w:r>
        <w:rPr>
          <w:rFonts w:ascii="Times New Roman"/>
          <w:b w:val="false"/>
          <w:i w:val="false"/>
          <w:color w:val="000000"/>
          <w:sz w:val="28"/>
        </w:rPr>
        <w:t>
      (тиісті тор көзде Х көрсетіңіз):</w:t>
      </w:r>
    </w:p>
    <w:bookmarkEnd w:id="1559"/>
    <w:bookmarkStart w:name="z2065" w:id="1560"/>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bookmarkEnd w:id="1560"/>
    <w:bookmarkStart w:name="z2066" w:id="1561"/>
    <w:p>
      <w:pPr>
        <w:spacing w:after="0"/>
        <w:ind w:left="0"/>
        <w:jc w:val="both"/>
      </w:pPr>
      <w:r>
        <w:rPr>
          <w:rFonts w:ascii="Times New Roman"/>
          <w:b w:val="false"/>
          <w:i w:val="false"/>
          <w:color w:val="000000"/>
          <w:sz w:val="28"/>
        </w:rPr>
        <w:t>
      _____________________________________________________;</w:t>
      </w:r>
    </w:p>
    <w:bookmarkEnd w:id="1561"/>
    <w:bookmarkStart w:name="z2067" w:id="1562"/>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bookmarkEnd w:id="1562"/>
    <w:bookmarkStart w:name="z2068" w:id="1563"/>
    <w:p>
      <w:pPr>
        <w:spacing w:after="0"/>
        <w:ind w:left="0"/>
        <w:jc w:val="both"/>
      </w:pPr>
      <w:r>
        <w:rPr>
          <w:rFonts w:ascii="Times New Roman"/>
          <w:b w:val="false"/>
          <w:i w:val="false"/>
          <w:color w:val="000000"/>
          <w:sz w:val="28"/>
        </w:rPr>
        <w:t>
      _________________________________________________________________;</w:t>
      </w:r>
    </w:p>
    <w:bookmarkEnd w:id="1563"/>
    <w:bookmarkStart w:name="z2069" w:id="1564"/>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1564"/>
    <w:bookmarkStart w:name="z2070" w:id="1565"/>
    <w:p>
      <w:pPr>
        <w:spacing w:after="0"/>
        <w:ind w:left="0"/>
        <w:jc w:val="both"/>
      </w:pPr>
      <w:r>
        <w:rPr>
          <w:rFonts w:ascii="Times New Roman"/>
          <w:b w:val="false"/>
          <w:i w:val="false"/>
          <w:color w:val="000000"/>
          <w:sz w:val="28"/>
        </w:rPr>
        <w:t>
      __________________________________________________________;</w:t>
      </w:r>
    </w:p>
    <w:bookmarkEnd w:id="1565"/>
    <w:bookmarkStart w:name="z2071" w:id="1566"/>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w:t>
      </w:r>
    </w:p>
    <w:bookmarkEnd w:id="1566"/>
    <w:bookmarkStart w:name="z2072" w:id="1567"/>
    <w:p>
      <w:pPr>
        <w:spacing w:after="0"/>
        <w:ind w:left="0"/>
        <w:jc w:val="both"/>
      </w:pPr>
      <w:r>
        <w:rPr>
          <w:rFonts w:ascii="Times New Roman"/>
          <w:b w:val="false"/>
          <w:i w:val="false"/>
          <w:color w:val="000000"/>
          <w:sz w:val="28"/>
        </w:rPr>
        <w:t>
      _________________________;</w:t>
      </w:r>
    </w:p>
    <w:bookmarkEnd w:id="1567"/>
    <w:bookmarkStart w:name="z2073" w:id="1568"/>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w:t>
      </w:r>
    </w:p>
    <w:bookmarkEnd w:id="1568"/>
    <w:bookmarkStart w:name="z2074" w:id="1569"/>
    <w:p>
      <w:pPr>
        <w:spacing w:after="0"/>
        <w:ind w:left="0"/>
        <w:jc w:val="both"/>
      </w:pPr>
      <w:r>
        <w:rPr>
          <w:rFonts w:ascii="Times New Roman"/>
          <w:b w:val="false"/>
          <w:i w:val="false"/>
          <w:color w:val="000000"/>
          <w:sz w:val="28"/>
        </w:rPr>
        <w:t>
      _________________________________________________________________;</w:t>
      </w:r>
    </w:p>
    <w:bookmarkEnd w:id="1569"/>
    <w:bookmarkStart w:name="z2075" w:id="1570"/>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1570"/>
    <w:bookmarkStart w:name="z2076" w:id="1571"/>
    <w:p>
      <w:pPr>
        <w:spacing w:after="0"/>
        <w:ind w:left="0"/>
        <w:jc w:val="both"/>
      </w:pPr>
      <w:r>
        <w:rPr>
          <w:rFonts w:ascii="Times New Roman"/>
          <w:b w:val="false"/>
          <w:i w:val="false"/>
          <w:color w:val="000000"/>
          <w:sz w:val="28"/>
        </w:rPr>
        <w:t>
      7) қызмет түрінің атауы өзгерген _______________________________;</w:t>
      </w:r>
    </w:p>
    <w:bookmarkEnd w:id="1571"/>
    <w:bookmarkStart w:name="z2077" w:id="1572"/>
    <w:p>
      <w:pPr>
        <w:spacing w:after="0"/>
        <w:ind w:left="0"/>
        <w:jc w:val="both"/>
      </w:pPr>
      <w:r>
        <w:rPr>
          <w:rFonts w:ascii="Times New Roman"/>
          <w:b w:val="false"/>
          <w:i w:val="false"/>
          <w:color w:val="000000"/>
          <w:sz w:val="28"/>
        </w:rPr>
        <w:t>
      8) қызметтің кіші түрінің атауы өзгерген_________________________;</w:t>
      </w:r>
    </w:p>
    <w:bookmarkEnd w:id="1572"/>
    <w:bookmarkStart w:name="z2078" w:id="1573"/>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1573"/>
    <w:bookmarkStart w:name="z2079" w:id="1574"/>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574"/>
    <w:bookmarkStart w:name="z2080" w:id="1575"/>
    <w:p>
      <w:pPr>
        <w:spacing w:after="0"/>
        <w:ind w:left="0"/>
        <w:jc w:val="both"/>
      </w:pPr>
      <w:r>
        <w:rPr>
          <w:rFonts w:ascii="Times New Roman"/>
          <w:b w:val="false"/>
          <w:i w:val="false"/>
          <w:color w:val="000000"/>
          <w:sz w:val="28"/>
        </w:rPr>
        <w:t>
      _________________________________________________________________</w:t>
      </w:r>
    </w:p>
    <w:bookmarkEnd w:id="1575"/>
    <w:bookmarkStart w:name="z2081" w:id="157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576"/>
    <w:bookmarkStart w:name="z2082" w:id="1577"/>
    <w:p>
      <w:pPr>
        <w:spacing w:after="0"/>
        <w:ind w:left="0"/>
        <w:jc w:val="both"/>
      </w:pPr>
      <w:r>
        <w:rPr>
          <w:rFonts w:ascii="Times New Roman"/>
          <w:b w:val="false"/>
          <w:i w:val="false"/>
          <w:color w:val="000000"/>
          <w:sz w:val="28"/>
        </w:rPr>
        <w:t>
      нөмірі)</w:t>
      </w:r>
    </w:p>
    <w:bookmarkEnd w:id="1577"/>
    <w:bookmarkStart w:name="z2083" w:id="1578"/>
    <w:p>
      <w:pPr>
        <w:spacing w:after="0"/>
        <w:ind w:left="0"/>
        <w:jc w:val="both"/>
      </w:pPr>
      <w:r>
        <w:rPr>
          <w:rFonts w:ascii="Times New Roman"/>
          <w:b w:val="false"/>
          <w:i w:val="false"/>
          <w:color w:val="000000"/>
          <w:sz w:val="28"/>
        </w:rPr>
        <w:t>
      Электрондық пошта ___________________________________________</w:t>
      </w:r>
    </w:p>
    <w:bookmarkEnd w:id="1578"/>
    <w:bookmarkStart w:name="z2084" w:id="1579"/>
    <w:p>
      <w:pPr>
        <w:spacing w:after="0"/>
        <w:ind w:left="0"/>
        <w:jc w:val="both"/>
      </w:pPr>
      <w:r>
        <w:rPr>
          <w:rFonts w:ascii="Times New Roman"/>
          <w:b w:val="false"/>
          <w:i w:val="false"/>
          <w:color w:val="000000"/>
          <w:sz w:val="28"/>
        </w:rPr>
        <w:t>
      Телефондар _________________________________________________</w:t>
      </w:r>
    </w:p>
    <w:bookmarkEnd w:id="1579"/>
    <w:bookmarkStart w:name="z2085" w:id="1580"/>
    <w:p>
      <w:pPr>
        <w:spacing w:after="0"/>
        <w:ind w:left="0"/>
        <w:jc w:val="both"/>
      </w:pPr>
      <w:r>
        <w:rPr>
          <w:rFonts w:ascii="Times New Roman"/>
          <w:b w:val="false"/>
          <w:i w:val="false"/>
          <w:color w:val="000000"/>
          <w:sz w:val="28"/>
        </w:rPr>
        <w:t>
      Факс ________________________________________________________</w:t>
      </w:r>
    </w:p>
    <w:bookmarkEnd w:id="1580"/>
    <w:bookmarkStart w:name="z2086" w:id="1581"/>
    <w:p>
      <w:pPr>
        <w:spacing w:after="0"/>
        <w:ind w:left="0"/>
        <w:jc w:val="both"/>
      </w:pPr>
      <w:r>
        <w:rPr>
          <w:rFonts w:ascii="Times New Roman"/>
          <w:b w:val="false"/>
          <w:i w:val="false"/>
          <w:color w:val="000000"/>
          <w:sz w:val="28"/>
        </w:rPr>
        <w:t>
      Банктік шот __________________________________________________</w:t>
      </w:r>
    </w:p>
    <w:bookmarkEnd w:id="1581"/>
    <w:bookmarkStart w:name="z2087" w:id="1582"/>
    <w:p>
      <w:pPr>
        <w:spacing w:after="0"/>
        <w:ind w:left="0"/>
        <w:jc w:val="both"/>
      </w:pPr>
      <w:r>
        <w:rPr>
          <w:rFonts w:ascii="Times New Roman"/>
          <w:b w:val="false"/>
          <w:i w:val="false"/>
          <w:color w:val="000000"/>
          <w:sz w:val="28"/>
        </w:rPr>
        <w:t>
      (шот нөмірі, банктің атауы және орналасқан жері)</w:t>
      </w:r>
    </w:p>
    <w:bookmarkEnd w:id="1582"/>
    <w:bookmarkStart w:name="z2088" w:id="158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583"/>
    <w:bookmarkStart w:name="z2089" w:id="1584"/>
    <w:p>
      <w:pPr>
        <w:spacing w:after="0"/>
        <w:ind w:left="0"/>
        <w:jc w:val="both"/>
      </w:pPr>
      <w:r>
        <w:rPr>
          <w:rFonts w:ascii="Times New Roman"/>
          <w:b w:val="false"/>
          <w:i w:val="false"/>
          <w:color w:val="000000"/>
          <w:sz w:val="28"/>
        </w:rPr>
        <w:t>
      ____________________________________________</w:t>
      </w:r>
    </w:p>
    <w:bookmarkEnd w:id="1584"/>
    <w:bookmarkStart w:name="z2090" w:id="1585"/>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585"/>
    <w:bookmarkStart w:name="z2091" w:id="1586"/>
    <w:p>
      <w:pPr>
        <w:spacing w:after="0"/>
        <w:ind w:left="0"/>
        <w:jc w:val="both"/>
      </w:pPr>
      <w:r>
        <w:rPr>
          <w:rFonts w:ascii="Times New Roman"/>
          <w:b w:val="false"/>
          <w:i w:val="false"/>
          <w:color w:val="000000"/>
          <w:sz w:val="28"/>
        </w:rPr>
        <w:t>
      (стационарлық үй-жайлар нөмірі)</w:t>
      </w:r>
    </w:p>
    <w:bookmarkEnd w:id="1586"/>
    <w:bookmarkStart w:name="z2092" w:id="1587"/>
    <w:p>
      <w:pPr>
        <w:spacing w:after="0"/>
        <w:ind w:left="0"/>
        <w:jc w:val="both"/>
      </w:pPr>
      <w:r>
        <w:rPr>
          <w:rFonts w:ascii="Times New Roman"/>
          <w:b w:val="false"/>
          <w:i w:val="false"/>
          <w:color w:val="000000"/>
          <w:sz w:val="28"/>
        </w:rPr>
        <w:t>
      ______ парақ қоса беріледі.</w:t>
      </w:r>
    </w:p>
    <w:bookmarkEnd w:id="1587"/>
    <w:bookmarkStart w:name="z2093" w:id="1588"/>
    <w:p>
      <w:pPr>
        <w:spacing w:after="0"/>
        <w:ind w:left="0"/>
        <w:jc w:val="both"/>
      </w:pPr>
      <w:r>
        <w:rPr>
          <w:rFonts w:ascii="Times New Roman"/>
          <w:b w:val="false"/>
          <w:i w:val="false"/>
          <w:color w:val="000000"/>
          <w:sz w:val="28"/>
        </w:rPr>
        <w:t>
      Осымен:</w:t>
      </w:r>
    </w:p>
    <w:bookmarkEnd w:id="1588"/>
    <w:bookmarkStart w:name="z2094" w:id="158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589"/>
    <w:bookmarkStart w:name="z2095" w:id="1590"/>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1590"/>
    <w:bookmarkStart w:name="z2096" w:id="159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591"/>
    <w:bookmarkStart w:name="z2097" w:id="1592"/>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592"/>
    <w:bookmarkStart w:name="z2098" w:id="1593"/>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593"/>
    <w:bookmarkStart w:name="z2099" w:id="1594"/>
    <w:p>
      <w:pPr>
        <w:spacing w:after="0"/>
        <w:ind w:left="0"/>
        <w:jc w:val="both"/>
      </w:pPr>
      <w:r>
        <w:rPr>
          <w:rFonts w:ascii="Times New Roman"/>
          <w:b w:val="false"/>
          <w:i w:val="false"/>
          <w:color w:val="000000"/>
          <w:sz w:val="28"/>
        </w:rPr>
        <w:t>
      Жеке тұлға ___________________ ______________________________</w:t>
      </w:r>
    </w:p>
    <w:bookmarkEnd w:id="1594"/>
    <w:bookmarkStart w:name="z2100" w:id="1595"/>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595"/>
    <w:bookmarkStart w:name="z2101" w:id="1596"/>
    <w:p>
      <w:pPr>
        <w:spacing w:after="0"/>
        <w:ind w:left="0"/>
        <w:jc w:val="both"/>
      </w:pPr>
      <w:r>
        <w:rPr>
          <w:rFonts w:ascii="Times New Roman"/>
          <w:b w:val="false"/>
          <w:i w:val="false"/>
          <w:color w:val="000000"/>
          <w:sz w:val="28"/>
        </w:rPr>
        <w:t>
      Толтыру күні: 20__ жылғы "__" _________________</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5" w:id="159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597"/>
    <w:bookmarkStart w:name="z2106" w:id="1598"/>
    <w:p>
      <w:pPr>
        <w:spacing w:after="0"/>
        <w:ind w:left="0"/>
        <w:jc w:val="both"/>
      </w:pPr>
      <w:r>
        <w:rPr>
          <w:rFonts w:ascii="Times New Roman"/>
          <w:b w:val="false"/>
          <w:i w:val="false"/>
          <w:color w:val="000000"/>
          <w:sz w:val="28"/>
        </w:rPr>
        <w:t>
      ____________________________________________________________</w:t>
      </w:r>
    </w:p>
    <w:bookmarkEnd w:id="1598"/>
    <w:bookmarkStart w:name="z2107" w:id="1599"/>
    <w:p>
      <w:pPr>
        <w:spacing w:after="0"/>
        <w:ind w:left="0"/>
        <w:jc w:val="both"/>
      </w:pPr>
      <w:r>
        <w:rPr>
          <w:rFonts w:ascii="Times New Roman"/>
          <w:b w:val="false"/>
          <w:i w:val="false"/>
          <w:color w:val="000000"/>
          <w:sz w:val="28"/>
        </w:rPr>
        <w:t>
      (лицензиардың толық атауы)</w:t>
      </w:r>
    </w:p>
    <w:bookmarkEnd w:id="1599"/>
    <w:bookmarkStart w:name="z2108" w:id="1600"/>
    <w:p>
      <w:pPr>
        <w:spacing w:after="0"/>
        <w:ind w:left="0"/>
        <w:jc w:val="both"/>
      </w:pPr>
      <w:r>
        <w:rPr>
          <w:rFonts w:ascii="Times New Roman"/>
          <w:b w:val="false"/>
          <w:i w:val="false"/>
          <w:color w:val="000000"/>
          <w:sz w:val="28"/>
        </w:rPr>
        <w:t>
      ____________________________________________________________</w:t>
      </w:r>
    </w:p>
    <w:bookmarkEnd w:id="1600"/>
    <w:bookmarkStart w:name="z2109" w:id="1601"/>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bookmarkEnd w:id="1601"/>
    <w:bookmarkStart w:name="z2110" w:id="1602"/>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1602"/>
    <w:bookmarkStart w:name="z2111" w:id="1603"/>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603"/>
    <w:bookmarkStart w:name="z2112" w:id="1604"/>
    <w:p>
      <w:pPr>
        <w:spacing w:after="0"/>
        <w:ind w:left="0"/>
        <w:jc w:val="both"/>
      </w:pPr>
      <w:r>
        <w:rPr>
          <w:rFonts w:ascii="Times New Roman"/>
          <w:b w:val="false"/>
          <w:i w:val="false"/>
          <w:color w:val="000000"/>
          <w:sz w:val="28"/>
        </w:rPr>
        <w:t>
      сәйкестендіру нөмірі)</w:t>
      </w:r>
    </w:p>
    <w:bookmarkEnd w:id="1604"/>
    <w:bookmarkStart w:name="z2113" w:id="1605"/>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605"/>
    <w:bookmarkStart w:name="z2114" w:id="1606"/>
    <w:p>
      <w:pPr>
        <w:spacing w:after="0"/>
        <w:ind w:left="0"/>
        <w:jc w:val="both"/>
      </w:pPr>
      <w:r>
        <w:rPr>
          <w:rFonts w:ascii="Times New Roman"/>
          <w:b w:val="false"/>
          <w:i w:val="false"/>
          <w:color w:val="000000"/>
          <w:sz w:val="28"/>
        </w:rPr>
        <w:t>
      (керегінің астын сызу) №__________ бастап "___" _________ 20___ берілген)</w:t>
      </w:r>
    </w:p>
    <w:bookmarkEnd w:id="1606"/>
    <w:bookmarkStart w:name="z2115" w:id="1607"/>
    <w:p>
      <w:pPr>
        <w:spacing w:after="0"/>
        <w:ind w:left="0"/>
        <w:jc w:val="both"/>
      </w:pPr>
      <w:r>
        <w:rPr>
          <w:rFonts w:ascii="Times New Roman"/>
          <w:b w:val="false"/>
          <w:i w:val="false"/>
          <w:color w:val="000000"/>
          <w:sz w:val="28"/>
        </w:rPr>
        <w:t>
      ____________________________________________________________</w:t>
      </w:r>
    </w:p>
    <w:bookmarkEnd w:id="1607"/>
    <w:bookmarkStart w:name="z2116" w:id="1608"/>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bookmarkEnd w:id="1608"/>
    <w:bookmarkStart w:name="z2117" w:id="1609"/>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609"/>
    <w:bookmarkStart w:name="z2118" w:id="1610"/>
    <w:p>
      <w:pPr>
        <w:spacing w:after="0"/>
        <w:ind w:left="0"/>
        <w:jc w:val="both"/>
      </w:pPr>
      <w:r>
        <w:rPr>
          <w:rFonts w:ascii="Times New Roman"/>
          <w:b w:val="false"/>
          <w:i w:val="false"/>
          <w:color w:val="000000"/>
          <w:sz w:val="28"/>
        </w:rPr>
        <w:t>
      лицензиардың атауы)</w:t>
      </w:r>
    </w:p>
    <w:bookmarkEnd w:id="1610"/>
    <w:bookmarkStart w:name="z2119" w:id="1611"/>
    <w:p>
      <w:pPr>
        <w:spacing w:after="0"/>
        <w:ind w:left="0"/>
        <w:jc w:val="both"/>
      </w:pPr>
      <w:r>
        <w:rPr>
          <w:rFonts w:ascii="Times New Roman"/>
          <w:b w:val="false"/>
          <w:i w:val="false"/>
          <w:color w:val="000000"/>
          <w:sz w:val="28"/>
        </w:rPr>
        <w:t>
      _________________________________________________ жүзеге асыруға</w:t>
      </w:r>
    </w:p>
    <w:bookmarkEnd w:id="1611"/>
    <w:bookmarkStart w:name="z2120" w:id="1612"/>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1612"/>
    <w:bookmarkStart w:name="z2121" w:id="1613"/>
    <w:p>
      <w:pPr>
        <w:spacing w:after="0"/>
        <w:ind w:left="0"/>
        <w:jc w:val="both"/>
      </w:pPr>
      <w:r>
        <w:rPr>
          <w:rFonts w:ascii="Times New Roman"/>
          <w:b w:val="false"/>
          <w:i w:val="false"/>
          <w:color w:val="000000"/>
          <w:sz w:val="28"/>
        </w:rPr>
        <w:t>
      (тиісті тор көзде Х көрсетіңіз):</w:t>
      </w:r>
    </w:p>
    <w:bookmarkEnd w:id="1613"/>
    <w:bookmarkStart w:name="z2122" w:id="1614"/>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1614"/>
    <w:bookmarkStart w:name="z2123" w:id="1615"/>
    <w:p>
      <w:pPr>
        <w:spacing w:after="0"/>
        <w:ind w:left="0"/>
        <w:jc w:val="both"/>
      </w:pPr>
      <w:r>
        <w:rPr>
          <w:rFonts w:ascii="Times New Roman"/>
          <w:b w:val="false"/>
          <w:i w:val="false"/>
          <w:color w:val="000000"/>
          <w:sz w:val="28"/>
        </w:rPr>
        <w:t>
      бірігу _______________________________________________________</w:t>
      </w:r>
    </w:p>
    <w:bookmarkEnd w:id="1615"/>
    <w:bookmarkStart w:name="z2124" w:id="1616"/>
    <w:p>
      <w:pPr>
        <w:spacing w:after="0"/>
        <w:ind w:left="0"/>
        <w:jc w:val="both"/>
      </w:pPr>
      <w:r>
        <w:rPr>
          <w:rFonts w:ascii="Times New Roman"/>
          <w:b w:val="false"/>
          <w:i w:val="false"/>
          <w:color w:val="000000"/>
          <w:sz w:val="28"/>
        </w:rPr>
        <w:t>
      қайта құру ___________________________________________________</w:t>
      </w:r>
    </w:p>
    <w:bookmarkEnd w:id="1616"/>
    <w:bookmarkStart w:name="z2125" w:id="1617"/>
    <w:p>
      <w:pPr>
        <w:spacing w:after="0"/>
        <w:ind w:left="0"/>
        <w:jc w:val="both"/>
      </w:pPr>
      <w:r>
        <w:rPr>
          <w:rFonts w:ascii="Times New Roman"/>
          <w:b w:val="false"/>
          <w:i w:val="false"/>
          <w:color w:val="000000"/>
          <w:sz w:val="28"/>
        </w:rPr>
        <w:t>
      қосылу ______________________________________________________</w:t>
      </w:r>
    </w:p>
    <w:bookmarkEnd w:id="1617"/>
    <w:bookmarkStart w:name="z2126" w:id="1618"/>
    <w:p>
      <w:pPr>
        <w:spacing w:after="0"/>
        <w:ind w:left="0"/>
        <w:jc w:val="both"/>
      </w:pPr>
      <w:r>
        <w:rPr>
          <w:rFonts w:ascii="Times New Roman"/>
          <w:b w:val="false"/>
          <w:i w:val="false"/>
          <w:color w:val="000000"/>
          <w:sz w:val="28"/>
        </w:rPr>
        <w:t>
      бөліп шығару_________________________________________________</w:t>
      </w:r>
    </w:p>
    <w:bookmarkEnd w:id="1618"/>
    <w:bookmarkStart w:name="z2127" w:id="1619"/>
    <w:p>
      <w:pPr>
        <w:spacing w:after="0"/>
        <w:ind w:left="0"/>
        <w:jc w:val="both"/>
      </w:pPr>
      <w:r>
        <w:rPr>
          <w:rFonts w:ascii="Times New Roman"/>
          <w:b w:val="false"/>
          <w:i w:val="false"/>
          <w:color w:val="000000"/>
          <w:sz w:val="28"/>
        </w:rPr>
        <w:t>
      бөліну _________________________жолымен қайта ұйымдастырылуы;</w:t>
      </w:r>
    </w:p>
    <w:bookmarkEnd w:id="1619"/>
    <w:bookmarkStart w:name="z2128" w:id="1620"/>
    <w:p>
      <w:pPr>
        <w:spacing w:after="0"/>
        <w:ind w:left="0"/>
        <w:jc w:val="both"/>
      </w:pPr>
      <w:r>
        <w:rPr>
          <w:rFonts w:ascii="Times New Roman"/>
          <w:b w:val="false"/>
          <w:i w:val="false"/>
          <w:color w:val="000000"/>
          <w:sz w:val="28"/>
        </w:rPr>
        <w:t>
      2) заңды тұлға-лицензиат атауының өзгеруі ______________________;</w:t>
      </w:r>
    </w:p>
    <w:bookmarkEnd w:id="1620"/>
    <w:bookmarkStart w:name="z2129" w:id="1621"/>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1621"/>
    <w:bookmarkStart w:name="z2130" w:id="1622"/>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1622"/>
    <w:bookmarkStart w:name="z2131" w:id="1623"/>
    <w:p>
      <w:pPr>
        <w:spacing w:after="0"/>
        <w:ind w:left="0"/>
        <w:jc w:val="both"/>
      </w:pPr>
      <w:r>
        <w:rPr>
          <w:rFonts w:ascii="Times New Roman"/>
          <w:b w:val="false"/>
          <w:i w:val="false"/>
          <w:color w:val="000000"/>
          <w:sz w:val="28"/>
        </w:rPr>
        <w:t>
      ________________________;</w:t>
      </w:r>
    </w:p>
    <w:bookmarkEnd w:id="1623"/>
    <w:bookmarkStart w:name="z2132" w:id="1624"/>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1624"/>
    <w:bookmarkStart w:name="z2133" w:id="1625"/>
    <w:p>
      <w:pPr>
        <w:spacing w:after="0"/>
        <w:ind w:left="0"/>
        <w:jc w:val="both"/>
      </w:pPr>
      <w:r>
        <w:rPr>
          <w:rFonts w:ascii="Times New Roman"/>
          <w:b w:val="false"/>
          <w:i w:val="false"/>
          <w:color w:val="000000"/>
          <w:sz w:val="28"/>
        </w:rPr>
        <w:t>
      _________________________________________________________________;</w:t>
      </w:r>
    </w:p>
    <w:bookmarkEnd w:id="1625"/>
    <w:bookmarkStart w:name="z2134" w:id="162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1626"/>
    <w:bookmarkStart w:name="z2135" w:id="1627"/>
    <w:p>
      <w:pPr>
        <w:spacing w:after="0"/>
        <w:ind w:left="0"/>
        <w:jc w:val="both"/>
      </w:pPr>
      <w:r>
        <w:rPr>
          <w:rFonts w:ascii="Times New Roman"/>
          <w:b w:val="false"/>
          <w:i w:val="false"/>
          <w:color w:val="000000"/>
          <w:sz w:val="28"/>
        </w:rPr>
        <w:t>
      7) қызмет түрі атауының өзгеруі ________________________________;</w:t>
      </w:r>
    </w:p>
    <w:bookmarkEnd w:id="1627"/>
    <w:bookmarkStart w:name="z2136" w:id="1628"/>
    <w:p>
      <w:pPr>
        <w:spacing w:after="0"/>
        <w:ind w:left="0"/>
        <w:jc w:val="both"/>
      </w:pPr>
      <w:r>
        <w:rPr>
          <w:rFonts w:ascii="Times New Roman"/>
          <w:b w:val="false"/>
          <w:i w:val="false"/>
          <w:color w:val="000000"/>
          <w:sz w:val="28"/>
        </w:rPr>
        <w:t>
      8) қызметтің кіші түрі атауының өзгеруі _________________________;</w:t>
      </w:r>
    </w:p>
    <w:bookmarkEnd w:id="1628"/>
    <w:bookmarkStart w:name="z2137" w:id="1629"/>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1629"/>
    <w:bookmarkStart w:name="z2138" w:id="1630"/>
    <w:p>
      <w:pPr>
        <w:spacing w:after="0"/>
        <w:ind w:left="0"/>
        <w:jc w:val="both"/>
      </w:pPr>
      <w:r>
        <w:rPr>
          <w:rFonts w:ascii="Times New Roman"/>
          <w:b w:val="false"/>
          <w:i w:val="false"/>
          <w:color w:val="000000"/>
          <w:sz w:val="28"/>
        </w:rPr>
        <w:t>
      Заңды тұлғаның мекенжайы ____________________________________</w:t>
      </w:r>
    </w:p>
    <w:bookmarkEnd w:id="1630"/>
    <w:bookmarkStart w:name="z2139" w:id="1631"/>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1631"/>
    <w:bookmarkStart w:name="z2140" w:id="1632"/>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632"/>
    <w:bookmarkStart w:name="z2141" w:id="1633"/>
    <w:p>
      <w:pPr>
        <w:spacing w:after="0"/>
        <w:ind w:left="0"/>
        <w:jc w:val="both"/>
      </w:pPr>
      <w:r>
        <w:rPr>
          <w:rFonts w:ascii="Times New Roman"/>
          <w:b w:val="false"/>
          <w:i w:val="false"/>
          <w:color w:val="000000"/>
          <w:sz w:val="28"/>
        </w:rPr>
        <w:t>
      Электрондық пошта __________________________________________</w:t>
      </w:r>
    </w:p>
    <w:bookmarkEnd w:id="1633"/>
    <w:bookmarkStart w:name="z2142" w:id="1634"/>
    <w:p>
      <w:pPr>
        <w:spacing w:after="0"/>
        <w:ind w:left="0"/>
        <w:jc w:val="both"/>
      </w:pPr>
      <w:r>
        <w:rPr>
          <w:rFonts w:ascii="Times New Roman"/>
          <w:b w:val="false"/>
          <w:i w:val="false"/>
          <w:color w:val="000000"/>
          <w:sz w:val="28"/>
        </w:rPr>
        <w:t>
      Телефондар __________________________________________________</w:t>
      </w:r>
    </w:p>
    <w:bookmarkEnd w:id="1634"/>
    <w:bookmarkStart w:name="z2143" w:id="1635"/>
    <w:p>
      <w:pPr>
        <w:spacing w:after="0"/>
        <w:ind w:left="0"/>
        <w:jc w:val="both"/>
      </w:pPr>
      <w:r>
        <w:rPr>
          <w:rFonts w:ascii="Times New Roman"/>
          <w:b w:val="false"/>
          <w:i w:val="false"/>
          <w:color w:val="000000"/>
          <w:sz w:val="28"/>
        </w:rPr>
        <w:t>
      Факс ________________________________________________________</w:t>
      </w:r>
    </w:p>
    <w:bookmarkEnd w:id="1635"/>
    <w:bookmarkStart w:name="z2144" w:id="1636"/>
    <w:p>
      <w:pPr>
        <w:spacing w:after="0"/>
        <w:ind w:left="0"/>
        <w:jc w:val="both"/>
      </w:pPr>
      <w:r>
        <w:rPr>
          <w:rFonts w:ascii="Times New Roman"/>
          <w:b w:val="false"/>
          <w:i w:val="false"/>
          <w:color w:val="000000"/>
          <w:sz w:val="28"/>
        </w:rPr>
        <w:t>
      Банктік шот ________________________________________________</w:t>
      </w:r>
    </w:p>
    <w:bookmarkEnd w:id="1636"/>
    <w:bookmarkStart w:name="z2145" w:id="1637"/>
    <w:p>
      <w:pPr>
        <w:spacing w:after="0"/>
        <w:ind w:left="0"/>
        <w:jc w:val="both"/>
      </w:pPr>
      <w:r>
        <w:rPr>
          <w:rFonts w:ascii="Times New Roman"/>
          <w:b w:val="false"/>
          <w:i w:val="false"/>
          <w:color w:val="000000"/>
          <w:sz w:val="28"/>
        </w:rPr>
        <w:t>
      (шот нөмірі, банктiң атауы және орналасқан жерi)</w:t>
      </w:r>
    </w:p>
    <w:bookmarkEnd w:id="1637"/>
    <w:bookmarkStart w:name="z2146" w:id="163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638"/>
    <w:bookmarkStart w:name="z2147" w:id="1639"/>
    <w:p>
      <w:pPr>
        <w:spacing w:after="0"/>
        <w:ind w:left="0"/>
        <w:jc w:val="both"/>
      </w:pPr>
      <w:r>
        <w:rPr>
          <w:rFonts w:ascii="Times New Roman"/>
          <w:b w:val="false"/>
          <w:i w:val="false"/>
          <w:color w:val="000000"/>
          <w:sz w:val="28"/>
        </w:rPr>
        <w:t>
      _________________________________________________</w:t>
      </w:r>
    </w:p>
    <w:bookmarkEnd w:id="1639"/>
    <w:bookmarkStart w:name="z2148" w:id="164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640"/>
    <w:bookmarkStart w:name="z2149" w:id="1641"/>
    <w:p>
      <w:pPr>
        <w:spacing w:after="0"/>
        <w:ind w:left="0"/>
        <w:jc w:val="both"/>
      </w:pPr>
      <w:r>
        <w:rPr>
          <w:rFonts w:ascii="Times New Roman"/>
          <w:b w:val="false"/>
          <w:i w:val="false"/>
          <w:color w:val="000000"/>
          <w:sz w:val="28"/>
        </w:rPr>
        <w:t>
      (стационарлық үй-жайлар) нөмірі)</w:t>
      </w:r>
    </w:p>
    <w:bookmarkEnd w:id="1641"/>
    <w:bookmarkStart w:name="z2150" w:id="1642"/>
    <w:p>
      <w:pPr>
        <w:spacing w:after="0"/>
        <w:ind w:left="0"/>
        <w:jc w:val="both"/>
      </w:pPr>
      <w:r>
        <w:rPr>
          <w:rFonts w:ascii="Times New Roman"/>
          <w:b w:val="false"/>
          <w:i w:val="false"/>
          <w:color w:val="000000"/>
          <w:sz w:val="28"/>
        </w:rPr>
        <w:t>
      ______ парақ қоса беріледі.</w:t>
      </w:r>
    </w:p>
    <w:bookmarkEnd w:id="1642"/>
    <w:bookmarkStart w:name="z2151" w:id="1643"/>
    <w:p>
      <w:pPr>
        <w:spacing w:after="0"/>
        <w:ind w:left="0"/>
        <w:jc w:val="both"/>
      </w:pPr>
      <w:r>
        <w:rPr>
          <w:rFonts w:ascii="Times New Roman"/>
          <w:b w:val="false"/>
          <w:i w:val="false"/>
          <w:color w:val="000000"/>
          <w:sz w:val="28"/>
        </w:rPr>
        <w:t>
      Осымен:</w:t>
      </w:r>
    </w:p>
    <w:bookmarkEnd w:id="1643"/>
    <w:bookmarkStart w:name="z2152" w:id="164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644"/>
    <w:bookmarkStart w:name="z2153" w:id="1645"/>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645"/>
    <w:bookmarkStart w:name="z2154" w:id="164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646"/>
    <w:bookmarkStart w:name="z2155" w:id="1647"/>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647"/>
    <w:bookmarkStart w:name="z2156" w:id="1648"/>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1648"/>
    <w:bookmarkStart w:name="z2157" w:id="1649"/>
    <w:p>
      <w:pPr>
        <w:spacing w:after="0"/>
        <w:ind w:left="0"/>
        <w:jc w:val="both"/>
      </w:pPr>
      <w:r>
        <w:rPr>
          <w:rFonts w:ascii="Times New Roman"/>
          <w:b w:val="false"/>
          <w:i w:val="false"/>
          <w:color w:val="000000"/>
          <w:sz w:val="28"/>
        </w:rPr>
        <w:t>
      Басшы ______________________ ______________________________</w:t>
      </w:r>
    </w:p>
    <w:bookmarkEnd w:id="1649"/>
    <w:bookmarkStart w:name="z2158" w:id="1650"/>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650"/>
    <w:bookmarkStart w:name="z2159" w:id="1651"/>
    <w:p>
      <w:pPr>
        <w:spacing w:after="0"/>
        <w:ind w:left="0"/>
        <w:jc w:val="both"/>
      </w:pPr>
      <w:r>
        <w:rPr>
          <w:rFonts w:ascii="Times New Roman"/>
          <w:b w:val="false"/>
          <w:i w:val="false"/>
          <w:color w:val="000000"/>
          <w:sz w:val="28"/>
        </w:rPr>
        <w:t>
      Толтыру күні: 20__ жылғы "__" _________________</w:t>
      </w:r>
    </w:p>
    <w:bookmarkEnd w:id="1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652"/>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1652"/>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653"/>
          <w:p>
            <w:pPr>
              <w:spacing w:after="20"/>
              <w:ind w:left="20"/>
              <w:jc w:val="both"/>
            </w:pPr>
          </w:p>
          <w:bookmarkEnd w:id="165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654"/>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1654"/>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655"/>
          <w:p>
            <w:pPr>
              <w:spacing w:after="20"/>
              <w:ind w:left="20"/>
              <w:jc w:val="both"/>
            </w:pPr>
            <w:r>
              <w:rPr>
                <w:rFonts w:ascii="Times New Roman"/>
                <w:b w:val="false"/>
                <w:i w:val="false"/>
                <w:color w:val="000000"/>
                <w:sz w:val="20"/>
              </w:rPr>
              <w:t>
 </w:t>
            </w:r>
          </w:p>
          <w:bookmarkEnd w:id="1655"/>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2170" w:id="1656"/>
    <w:p>
      <w:pPr>
        <w:spacing w:after="0"/>
        <w:ind w:left="0"/>
        <w:jc w:val="both"/>
      </w:pPr>
      <w:r>
        <w:rPr>
          <w:rFonts w:ascii="Times New Roman"/>
          <w:b w:val="false"/>
          <w:i w:val="false"/>
          <w:color w:val="000000"/>
          <w:sz w:val="28"/>
        </w:rPr>
        <w:t xml:space="preserve">
      </w:t>
      </w:r>
    </w:p>
    <w:bookmarkEnd w:id="1656"/>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175" w:id="1657"/>
    <w:p>
      <w:pPr>
        <w:spacing w:after="0"/>
        <w:ind w:left="0"/>
        <w:jc w:val="left"/>
      </w:pPr>
      <w:r>
        <w:rPr>
          <w:rFonts w:ascii="Times New Roman"/>
          <w:b/>
          <w:i w:val="false"/>
          <w:color w:val="000000"/>
        </w:rPr>
        <w:t xml:space="preserve">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 </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658"/>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10 (он) жұмыс күні;</w:t>
            </w:r>
          </w:p>
          <w:bookmarkEnd w:id="1658"/>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659"/>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165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660"/>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66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1661"/>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одексе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662"/>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 қосымшаларға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8-тарауында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8-тарауында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(ЭҮТШ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ақпараттық жүйелерде мәліметтер болған кезде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663"/>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664"/>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0" w:id="1665"/>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665"/>
    <w:bookmarkStart w:name="z2221" w:id="1666"/>
    <w:p>
      <w:pPr>
        <w:spacing w:after="0"/>
        <w:ind w:left="0"/>
        <w:jc w:val="both"/>
      </w:pPr>
      <w:r>
        <w:rPr>
          <w:rFonts w:ascii="Times New Roman"/>
          <w:b w:val="false"/>
          <w:i w:val="false"/>
          <w:color w:val="000000"/>
          <w:sz w:val="28"/>
        </w:rPr>
        <w:t>
      ____________________________________________________________</w:t>
      </w:r>
    </w:p>
    <w:bookmarkEnd w:id="1666"/>
    <w:bookmarkStart w:name="z2222" w:id="1667"/>
    <w:p>
      <w:pPr>
        <w:spacing w:after="0"/>
        <w:ind w:left="0"/>
        <w:jc w:val="both"/>
      </w:pPr>
      <w:r>
        <w:rPr>
          <w:rFonts w:ascii="Times New Roman"/>
          <w:b w:val="false"/>
          <w:i w:val="false"/>
          <w:color w:val="000000"/>
          <w:sz w:val="28"/>
        </w:rPr>
        <w:t>
      (лицензиардың толық атауы)</w:t>
      </w:r>
    </w:p>
    <w:bookmarkEnd w:id="1667"/>
    <w:bookmarkStart w:name="z2223" w:id="1668"/>
    <w:p>
      <w:pPr>
        <w:spacing w:after="0"/>
        <w:ind w:left="0"/>
        <w:jc w:val="both"/>
      </w:pPr>
      <w:r>
        <w:rPr>
          <w:rFonts w:ascii="Times New Roman"/>
          <w:b w:val="false"/>
          <w:i w:val="false"/>
          <w:color w:val="000000"/>
          <w:sz w:val="28"/>
        </w:rPr>
        <w:t>
      _____________________________________________________________</w:t>
      </w:r>
    </w:p>
    <w:bookmarkEnd w:id="1668"/>
    <w:bookmarkStart w:name="z2224" w:id="1669"/>
    <w:p>
      <w:pPr>
        <w:spacing w:after="0"/>
        <w:ind w:left="0"/>
        <w:jc w:val="both"/>
      </w:pPr>
      <w:r>
        <w:rPr>
          <w:rFonts w:ascii="Times New Roman"/>
          <w:b w:val="false"/>
          <w:i w:val="false"/>
          <w:color w:val="000000"/>
          <w:sz w:val="28"/>
        </w:rPr>
        <w:t>
      (жеке тұлғаның, аты, әкесiнiң аты (болған жағдайда) тегі), жеке сәйкестендіру нөмірі)</w:t>
      </w:r>
    </w:p>
    <w:bookmarkEnd w:id="1669"/>
    <w:bookmarkStart w:name="z2225" w:id="1670"/>
    <w:p>
      <w:pPr>
        <w:spacing w:after="0"/>
        <w:ind w:left="0"/>
        <w:jc w:val="both"/>
      </w:pPr>
      <w:r>
        <w:rPr>
          <w:rFonts w:ascii="Times New Roman"/>
          <w:b w:val="false"/>
          <w:i w:val="false"/>
          <w:color w:val="000000"/>
          <w:sz w:val="28"/>
        </w:rPr>
        <w:t>
      _____________________________________________________________</w:t>
      </w:r>
    </w:p>
    <w:bookmarkEnd w:id="1670"/>
    <w:bookmarkStart w:name="z2226" w:id="1671"/>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671"/>
    <w:bookmarkStart w:name="z2227" w:id="1672"/>
    <w:p>
      <w:pPr>
        <w:spacing w:after="0"/>
        <w:ind w:left="0"/>
        <w:jc w:val="both"/>
      </w:pPr>
      <w:r>
        <w:rPr>
          <w:rFonts w:ascii="Times New Roman"/>
          <w:b w:val="false"/>
          <w:i w:val="false"/>
          <w:color w:val="000000"/>
          <w:sz w:val="28"/>
        </w:rPr>
        <w:t>
      көрсетiлсiн)</w:t>
      </w:r>
    </w:p>
    <w:bookmarkEnd w:id="1672"/>
    <w:bookmarkStart w:name="z2228" w:id="1673"/>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673"/>
    <w:bookmarkStart w:name="z2229" w:id="1674"/>
    <w:p>
      <w:pPr>
        <w:spacing w:after="0"/>
        <w:ind w:left="0"/>
        <w:jc w:val="both"/>
      </w:pPr>
      <w:r>
        <w:rPr>
          <w:rFonts w:ascii="Times New Roman"/>
          <w:b w:val="false"/>
          <w:i w:val="false"/>
          <w:color w:val="000000"/>
          <w:sz w:val="28"/>
        </w:rPr>
        <w:t>
      __________________________________________________</w:t>
      </w:r>
    </w:p>
    <w:bookmarkEnd w:id="1674"/>
    <w:bookmarkStart w:name="z2230" w:id="1675"/>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675"/>
    <w:bookmarkStart w:name="z2231" w:id="1676"/>
    <w:p>
      <w:pPr>
        <w:spacing w:after="0"/>
        <w:ind w:left="0"/>
        <w:jc w:val="both"/>
      </w:pPr>
      <w:r>
        <w:rPr>
          <w:rFonts w:ascii="Times New Roman"/>
          <w:b w:val="false"/>
          <w:i w:val="false"/>
          <w:color w:val="000000"/>
          <w:sz w:val="28"/>
        </w:rPr>
        <w:t>
      беруiңiздi сұраймын.</w:t>
      </w:r>
    </w:p>
    <w:bookmarkEnd w:id="1676"/>
    <w:bookmarkStart w:name="z2232" w:id="1677"/>
    <w:p>
      <w:pPr>
        <w:spacing w:after="0"/>
        <w:ind w:left="0"/>
        <w:jc w:val="both"/>
      </w:pPr>
      <w:r>
        <w:rPr>
          <w:rFonts w:ascii="Times New Roman"/>
          <w:b w:val="false"/>
          <w:i w:val="false"/>
          <w:color w:val="000000"/>
          <w:sz w:val="28"/>
        </w:rPr>
        <w:t>
      Жеке тұлғаның тұрғылықты жерінің мекенжайы</w:t>
      </w:r>
    </w:p>
    <w:bookmarkEnd w:id="1677"/>
    <w:bookmarkStart w:name="z2233" w:id="1678"/>
    <w:p>
      <w:pPr>
        <w:spacing w:after="0"/>
        <w:ind w:left="0"/>
        <w:jc w:val="both"/>
      </w:pPr>
      <w:r>
        <w:rPr>
          <w:rFonts w:ascii="Times New Roman"/>
          <w:b w:val="false"/>
          <w:i w:val="false"/>
          <w:color w:val="000000"/>
          <w:sz w:val="28"/>
        </w:rPr>
        <w:t>
      __________________________________________________________________</w:t>
      </w:r>
    </w:p>
    <w:bookmarkEnd w:id="1678"/>
    <w:bookmarkStart w:name="z2234" w:id="167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679"/>
    <w:bookmarkStart w:name="z2235" w:id="1680"/>
    <w:p>
      <w:pPr>
        <w:spacing w:after="0"/>
        <w:ind w:left="0"/>
        <w:jc w:val="both"/>
      </w:pPr>
      <w:r>
        <w:rPr>
          <w:rFonts w:ascii="Times New Roman"/>
          <w:b w:val="false"/>
          <w:i w:val="false"/>
          <w:color w:val="000000"/>
          <w:sz w:val="28"/>
        </w:rPr>
        <w:t>
      нөмірі)</w:t>
      </w:r>
    </w:p>
    <w:bookmarkEnd w:id="1680"/>
    <w:bookmarkStart w:name="z2236" w:id="1681"/>
    <w:p>
      <w:pPr>
        <w:spacing w:after="0"/>
        <w:ind w:left="0"/>
        <w:jc w:val="both"/>
      </w:pPr>
      <w:r>
        <w:rPr>
          <w:rFonts w:ascii="Times New Roman"/>
          <w:b w:val="false"/>
          <w:i w:val="false"/>
          <w:color w:val="000000"/>
          <w:sz w:val="28"/>
        </w:rPr>
        <w:t>
      Электрондық пошта __________________________________________</w:t>
      </w:r>
    </w:p>
    <w:bookmarkEnd w:id="1681"/>
    <w:bookmarkStart w:name="z2237" w:id="1682"/>
    <w:p>
      <w:pPr>
        <w:spacing w:after="0"/>
        <w:ind w:left="0"/>
        <w:jc w:val="both"/>
      </w:pPr>
      <w:r>
        <w:rPr>
          <w:rFonts w:ascii="Times New Roman"/>
          <w:b w:val="false"/>
          <w:i w:val="false"/>
          <w:color w:val="000000"/>
          <w:sz w:val="28"/>
        </w:rPr>
        <w:t>
      Телефондары__________________________________________________</w:t>
      </w:r>
    </w:p>
    <w:bookmarkEnd w:id="1682"/>
    <w:bookmarkStart w:name="z2238" w:id="1683"/>
    <w:p>
      <w:pPr>
        <w:spacing w:after="0"/>
        <w:ind w:left="0"/>
        <w:jc w:val="both"/>
      </w:pPr>
      <w:r>
        <w:rPr>
          <w:rFonts w:ascii="Times New Roman"/>
          <w:b w:val="false"/>
          <w:i w:val="false"/>
          <w:color w:val="000000"/>
          <w:sz w:val="28"/>
        </w:rPr>
        <w:t>
      Факс ________________________________________________________</w:t>
      </w:r>
    </w:p>
    <w:bookmarkEnd w:id="1683"/>
    <w:bookmarkStart w:name="z2239" w:id="1684"/>
    <w:p>
      <w:pPr>
        <w:spacing w:after="0"/>
        <w:ind w:left="0"/>
        <w:jc w:val="both"/>
      </w:pPr>
      <w:r>
        <w:rPr>
          <w:rFonts w:ascii="Times New Roman"/>
          <w:b w:val="false"/>
          <w:i w:val="false"/>
          <w:color w:val="000000"/>
          <w:sz w:val="28"/>
        </w:rPr>
        <w:t>
      Банк шоты ___________________________________________________</w:t>
      </w:r>
    </w:p>
    <w:bookmarkEnd w:id="1684"/>
    <w:bookmarkStart w:name="z2240" w:id="1685"/>
    <w:p>
      <w:pPr>
        <w:spacing w:after="0"/>
        <w:ind w:left="0"/>
        <w:jc w:val="both"/>
      </w:pPr>
      <w:r>
        <w:rPr>
          <w:rFonts w:ascii="Times New Roman"/>
          <w:b w:val="false"/>
          <w:i w:val="false"/>
          <w:color w:val="000000"/>
          <w:sz w:val="28"/>
        </w:rPr>
        <w:t>
      (шот нөмірі, банктiң атауы және орналасқан жерi)</w:t>
      </w:r>
    </w:p>
    <w:bookmarkEnd w:id="1685"/>
    <w:bookmarkStart w:name="z2241" w:id="168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686"/>
    <w:bookmarkStart w:name="z2242" w:id="1687"/>
    <w:p>
      <w:pPr>
        <w:spacing w:after="0"/>
        <w:ind w:left="0"/>
        <w:jc w:val="both"/>
      </w:pPr>
      <w:r>
        <w:rPr>
          <w:rFonts w:ascii="Times New Roman"/>
          <w:b w:val="false"/>
          <w:i w:val="false"/>
          <w:color w:val="000000"/>
          <w:sz w:val="28"/>
        </w:rPr>
        <w:t>
      _________________________________________________________________</w:t>
      </w:r>
    </w:p>
    <w:bookmarkEnd w:id="1687"/>
    <w:bookmarkStart w:name="z2243" w:id="168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688"/>
    <w:bookmarkStart w:name="z2244" w:id="1689"/>
    <w:p>
      <w:pPr>
        <w:spacing w:after="0"/>
        <w:ind w:left="0"/>
        <w:jc w:val="both"/>
      </w:pPr>
      <w:r>
        <w:rPr>
          <w:rFonts w:ascii="Times New Roman"/>
          <w:b w:val="false"/>
          <w:i w:val="false"/>
          <w:color w:val="000000"/>
          <w:sz w:val="28"/>
        </w:rPr>
        <w:t>
      (стационарлық үй-жайлар) нөмірі)</w:t>
      </w:r>
    </w:p>
    <w:bookmarkEnd w:id="1689"/>
    <w:bookmarkStart w:name="z2245" w:id="1690"/>
    <w:p>
      <w:pPr>
        <w:spacing w:after="0"/>
        <w:ind w:left="0"/>
        <w:jc w:val="both"/>
      </w:pPr>
      <w:r>
        <w:rPr>
          <w:rFonts w:ascii="Times New Roman"/>
          <w:b w:val="false"/>
          <w:i w:val="false"/>
          <w:color w:val="000000"/>
          <w:sz w:val="28"/>
        </w:rPr>
        <w:t>
      ______ парақ қоса беріледі.</w:t>
      </w:r>
    </w:p>
    <w:bookmarkEnd w:id="1690"/>
    <w:bookmarkStart w:name="z2246" w:id="1691"/>
    <w:p>
      <w:pPr>
        <w:spacing w:after="0"/>
        <w:ind w:left="0"/>
        <w:jc w:val="both"/>
      </w:pPr>
      <w:r>
        <w:rPr>
          <w:rFonts w:ascii="Times New Roman"/>
          <w:b w:val="false"/>
          <w:i w:val="false"/>
          <w:color w:val="000000"/>
          <w:sz w:val="28"/>
        </w:rPr>
        <w:t>
      Осымен:</w:t>
      </w:r>
    </w:p>
    <w:bookmarkEnd w:id="1691"/>
    <w:bookmarkStart w:name="z2247" w:id="169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692"/>
    <w:bookmarkStart w:name="z2248" w:id="169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693"/>
    <w:bookmarkStart w:name="z2249" w:id="169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694"/>
    <w:bookmarkStart w:name="z2250" w:id="169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695"/>
    <w:bookmarkStart w:name="z2251" w:id="169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1696"/>
    <w:bookmarkStart w:name="z2252" w:id="1697"/>
    <w:p>
      <w:pPr>
        <w:spacing w:after="0"/>
        <w:ind w:left="0"/>
        <w:jc w:val="both"/>
      </w:pPr>
      <w:r>
        <w:rPr>
          <w:rFonts w:ascii="Times New Roman"/>
          <w:b w:val="false"/>
          <w:i w:val="false"/>
          <w:color w:val="000000"/>
          <w:sz w:val="28"/>
        </w:rPr>
        <w:t>
      Жеке тұлға ___________________ ______________________________</w:t>
      </w:r>
    </w:p>
    <w:bookmarkEnd w:id="1697"/>
    <w:bookmarkStart w:name="z2253" w:id="169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698"/>
    <w:bookmarkStart w:name="z2254" w:id="1699"/>
    <w:p>
      <w:pPr>
        <w:spacing w:after="0"/>
        <w:ind w:left="0"/>
        <w:jc w:val="both"/>
      </w:pPr>
      <w:r>
        <w:rPr>
          <w:rFonts w:ascii="Times New Roman"/>
          <w:b w:val="false"/>
          <w:i w:val="false"/>
          <w:color w:val="000000"/>
          <w:sz w:val="28"/>
        </w:rPr>
        <w:t>
      Толтыру күні: 20___ жылғы "__" ___________</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7" w:id="170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700"/>
    <w:bookmarkStart w:name="z2258" w:id="1701"/>
    <w:p>
      <w:pPr>
        <w:spacing w:after="0"/>
        <w:ind w:left="0"/>
        <w:jc w:val="both"/>
      </w:pPr>
      <w:r>
        <w:rPr>
          <w:rFonts w:ascii="Times New Roman"/>
          <w:b w:val="false"/>
          <w:i w:val="false"/>
          <w:color w:val="000000"/>
          <w:sz w:val="28"/>
        </w:rPr>
        <w:t>
      ____________________________________________________________</w:t>
      </w:r>
    </w:p>
    <w:bookmarkEnd w:id="1701"/>
    <w:bookmarkStart w:name="z2259" w:id="1702"/>
    <w:p>
      <w:pPr>
        <w:spacing w:after="0"/>
        <w:ind w:left="0"/>
        <w:jc w:val="both"/>
      </w:pPr>
      <w:r>
        <w:rPr>
          <w:rFonts w:ascii="Times New Roman"/>
          <w:b w:val="false"/>
          <w:i w:val="false"/>
          <w:color w:val="000000"/>
          <w:sz w:val="28"/>
        </w:rPr>
        <w:t>
      (лицензиардың толық атауы)</w:t>
      </w:r>
    </w:p>
    <w:bookmarkEnd w:id="1702"/>
    <w:bookmarkStart w:name="z2260" w:id="1703"/>
    <w:p>
      <w:pPr>
        <w:spacing w:after="0"/>
        <w:ind w:left="0"/>
        <w:jc w:val="both"/>
      </w:pPr>
      <w:r>
        <w:rPr>
          <w:rFonts w:ascii="Times New Roman"/>
          <w:b w:val="false"/>
          <w:i w:val="false"/>
          <w:color w:val="000000"/>
          <w:sz w:val="28"/>
        </w:rPr>
        <w:t>
      ____________________________________________________________</w:t>
      </w:r>
    </w:p>
    <w:bookmarkEnd w:id="1703"/>
    <w:bookmarkStart w:name="z2261" w:id="1704"/>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орналасқан </w:t>
      </w:r>
    </w:p>
    <w:bookmarkEnd w:id="1704"/>
    <w:bookmarkStart w:name="z2262" w:id="1705"/>
    <w:p>
      <w:pPr>
        <w:spacing w:after="0"/>
        <w:ind w:left="0"/>
        <w:jc w:val="both"/>
      </w:pPr>
      <w:r>
        <w:rPr>
          <w:rFonts w:ascii="Times New Roman"/>
          <w:b w:val="false"/>
          <w:i w:val="false"/>
          <w:color w:val="000000"/>
          <w:sz w:val="28"/>
        </w:rPr>
        <w:t xml:space="preserve">
      орны, бизнес- сәйкестендіру нөмірі, заңды тұлғаның бизнес-  сәйкестендіру нөмірі </w:t>
      </w:r>
    </w:p>
    <w:bookmarkEnd w:id="1705"/>
    <w:bookmarkStart w:name="z2263" w:id="1706"/>
    <w:p>
      <w:pPr>
        <w:spacing w:after="0"/>
        <w:ind w:left="0"/>
        <w:jc w:val="both"/>
      </w:pPr>
      <w:r>
        <w:rPr>
          <w:rFonts w:ascii="Times New Roman"/>
          <w:b w:val="false"/>
          <w:i w:val="false"/>
          <w:color w:val="000000"/>
          <w:sz w:val="28"/>
        </w:rPr>
        <w:t>
      болмаған жағдайда –шетелдік заңды тұлға филиалының   немесе өкілдігінің бизнес-</w:t>
      </w:r>
    </w:p>
    <w:bookmarkEnd w:id="1706"/>
    <w:bookmarkStart w:name="z2264" w:id="1707"/>
    <w:p>
      <w:pPr>
        <w:spacing w:after="0"/>
        <w:ind w:left="0"/>
        <w:jc w:val="both"/>
      </w:pPr>
      <w:r>
        <w:rPr>
          <w:rFonts w:ascii="Times New Roman"/>
          <w:b w:val="false"/>
          <w:i w:val="false"/>
          <w:color w:val="000000"/>
          <w:sz w:val="28"/>
        </w:rPr>
        <w:t>
      сәйкестендіру нөмірі)</w:t>
      </w:r>
    </w:p>
    <w:bookmarkEnd w:id="1707"/>
    <w:bookmarkStart w:name="z2265" w:id="1708"/>
    <w:p>
      <w:pPr>
        <w:spacing w:after="0"/>
        <w:ind w:left="0"/>
        <w:jc w:val="both"/>
      </w:pPr>
      <w:r>
        <w:rPr>
          <w:rFonts w:ascii="Times New Roman"/>
          <w:b w:val="false"/>
          <w:i w:val="false"/>
          <w:color w:val="000000"/>
          <w:sz w:val="28"/>
        </w:rPr>
        <w:t>
      _____________________________________________________________</w:t>
      </w:r>
    </w:p>
    <w:bookmarkEnd w:id="1708"/>
    <w:bookmarkStart w:name="z2266" w:id="1709"/>
    <w:p>
      <w:pPr>
        <w:spacing w:after="0"/>
        <w:ind w:left="0"/>
        <w:jc w:val="both"/>
      </w:pPr>
      <w:r>
        <w:rPr>
          <w:rFonts w:ascii="Times New Roman"/>
          <w:b w:val="false"/>
          <w:i w:val="false"/>
          <w:color w:val="000000"/>
          <w:sz w:val="28"/>
        </w:rPr>
        <w:t xml:space="preserve">
      (қызметтiң түрiнің және (немесе) қызметтің кіші түрі (лері) нің  толық атауы </w:t>
      </w:r>
    </w:p>
    <w:bookmarkEnd w:id="1709"/>
    <w:bookmarkStart w:name="z2267" w:id="1710"/>
    <w:p>
      <w:pPr>
        <w:spacing w:after="0"/>
        <w:ind w:left="0"/>
        <w:jc w:val="both"/>
      </w:pPr>
      <w:r>
        <w:rPr>
          <w:rFonts w:ascii="Times New Roman"/>
          <w:b w:val="false"/>
          <w:i w:val="false"/>
          <w:color w:val="000000"/>
          <w:sz w:val="28"/>
        </w:rPr>
        <w:t>
      көрсетiлсiн)</w:t>
      </w:r>
    </w:p>
    <w:bookmarkEnd w:id="1710"/>
    <w:bookmarkStart w:name="z2268" w:id="1711"/>
    <w:p>
      <w:pPr>
        <w:spacing w:after="0"/>
        <w:ind w:left="0"/>
        <w:jc w:val="both"/>
      </w:pPr>
      <w:r>
        <w:rPr>
          <w:rFonts w:ascii="Times New Roman"/>
          <w:b w:val="false"/>
          <w:i w:val="false"/>
          <w:color w:val="000000"/>
          <w:sz w:val="28"/>
        </w:rPr>
        <w:t>
      _____________________________________________________________</w:t>
      </w:r>
    </w:p>
    <w:bookmarkEnd w:id="1711"/>
    <w:bookmarkStart w:name="z2269" w:id="1712"/>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1712"/>
    <w:bookmarkStart w:name="z2270" w:id="1713"/>
    <w:p>
      <w:pPr>
        <w:spacing w:after="0"/>
        <w:ind w:left="0"/>
        <w:jc w:val="both"/>
      </w:pPr>
      <w:r>
        <w:rPr>
          <w:rFonts w:ascii="Times New Roman"/>
          <w:b w:val="false"/>
          <w:i w:val="false"/>
          <w:color w:val="000000"/>
          <w:sz w:val="28"/>
        </w:rPr>
        <w:t>
      __________________________________________________</w:t>
      </w:r>
    </w:p>
    <w:bookmarkEnd w:id="1713"/>
    <w:bookmarkStart w:name="z2271" w:id="1714"/>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1714"/>
    <w:bookmarkStart w:name="z2272" w:id="1715"/>
    <w:p>
      <w:pPr>
        <w:spacing w:after="0"/>
        <w:ind w:left="0"/>
        <w:jc w:val="both"/>
      </w:pPr>
      <w:r>
        <w:rPr>
          <w:rFonts w:ascii="Times New Roman"/>
          <w:b w:val="false"/>
          <w:i w:val="false"/>
          <w:color w:val="000000"/>
          <w:sz w:val="28"/>
        </w:rPr>
        <w:t>
      беруiңiздi сұраймын.</w:t>
      </w:r>
    </w:p>
    <w:bookmarkEnd w:id="1715"/>
    <w:bookmarkStart w:name="z2273" w:id="1716"/>
    <w:p>
      <w:pPr>
        <w:spacing w:after="0"/>
        <w:ind w:left="0"/>
        <w:jc w:val="both"/>
      </w:pPr>
      <w:r>
        <w:rPr>
          <w:rFonts w:ascii="Times New Roman"/>
          <w:b w:val="false"/>
          <w:i w:val="false"/>
          <w:color w:val="000000"/>
          <w:sz w:val="28"/>
        </w:rPr>
        <w:t>
      Заңды тұлғаның мекенжайы _____________________________________</w:t>
      </w:r>
    </w:p>
    <w:bookmarkEnd w:id="1716"/>
    <w:bookmarkStart w:name="z2274" w:id="1717"/>
    <w:p>
      <w:pPr>
        <w:spacing w:after="0"/>
        <w:ind w:left="0"/>
        <w:jc w:val="both"/>
      </w:pPr>
      <w:r>
        <w:rPr>
          <w:rFonts w:ascii="Times New Roman"/>
          <w:b w:val="false"/>
          <w:i w:val="false"/>
          <w:color w:val="000000"/>
          <w:sz w:val="28"/>
        </w:rPr>
        <w:t>
      __________________________________________________________________</w:t>
      </w:r>
    </w:p>
    <w:bookmarkEnd w:id="1717"/>
    <w:bookmarkStart w:name="z2275" w:id="1718"/>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1718"/>
    <w:bookmarkStart w:name="z2276" w:id="1719"/>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719"/>
    <w:bookmarkStart w:name="z2277" w:id="1720"/>
    <w:p>
      <w:pPr>
        <w:spacing w:after="0"/>
        <w:ind w:left="0"/>
        <w:jc w:val="both"/>
      </w:pPr>
      <w:r>
        <w:rPr>
          <w:rFonts w:ascii="Times New Roman"/>
          <w:b w:val="false"/>
          <w:i w:val="false"/>
          <w:color w:val="000000"/>
          <w:sz w:val="28"/>
        </w:rPr>
        <w:t>
      Электрондық пошта ___________________________________________</w:t>
      </w:r>
    </w:p>
    <w:bookmarkEnd w:id="1720"/>
    <w:bookmarkStart w:name="z2278" w:id="1721"/>
    <w:p>
      <w:pPr>
        <w:spacing w:after="0"/>
        <w:ind w:left="0"/>
        <w:jc w:val="both"/>
      </w:pPr>
      <w:r>
        <w:rPr>
          <w:rFonts w:ascii="Times New Roman"/>
          <w:b w:val="false"/>
          <w:i w:val="false"/>
          <w:color w:val="000000"/>
          <w:sz w:val="28"/>
        </w:rPr>
        <w:t>
      Телефондары__________________________________________________</w:t>
      </w:r>
    </w:p>
    <w:bookmarkEnd w:id="1721"/>
    <w:bookmarkStart w:name="z2279" w:id="1722"/>
    <w:p>
      <w:pPr>
        <w:spacing w:after="0"/>
        <w:ind w:left="0"/>
        <w:jc w:val="both"/>
      </w:pPr>
      <w:r>
        <w:rPr>
          <w:rFonts w:ascii="Times New Roman"/>
          <w:b w:val="false"/>
          <w:i w:val="false"/>
          <w:color w:val="000000"/>
          <w:sz w:val="28"/>
        </w:rPr>
        <w:t>
      Факс_________________________________________________________</w:t>
      </w:r>
    </w:p>
    <w:bookmarkEnd w:id="1722"/>
    <w:bookmarkStart w:name="z2280" w:id="1723"/>
    <w:p>
      <w:pPr>
        <w:spacing w:after="0"/>
        <w:ind w:left="0"/>
        <w:jc w:val="both"/>
      </w:pPr>
      <w:r>
        <w:rPr>
          <w:rFonts w:ascii="Times New Roman"/>
          <w:b w:val="false"/>
          <w:i w:val="false"/>
          <w:color w:val="000000"/>
          <w:sz w:val="28"/>
        </w:rPr>
        <w:t>
      Банк шоты ___________________________________________________</w:t>
      </w:r>
    </w:p>
    <w:bookmarkEnd w:id="1723"/>
    <w:bookmarkStart w:name="z2281" w:id="1724"/>
    <w:p>
      <w:pPr>
        <w:spacing w:after="0"/>
        <w:ind w:left="0"/>
        <w:jc w:val="both"/>
      </w:pPr>
      <w:r>
        <w:rPr>
          <w:rFonts w:ascii="Times New Roman"/>
          <w:b w:val="false"/>
          <w:i w:val="false"/>
          <w:color w:val="000000"/>
          <w:sz w:val="28"/>
        </w:rPr>
        <w:t>
      (шот нөмірі, банктің атауы және орналасқан жерi)</w:t>
      </w:r>
    </w:p>
    <w:bookmarkEnd w:id="1724"/>
    <w:bookmarkStart w:name="z2282" w:id="172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725"/>
    <w:bookmarkStart w:name="z2283" w:id="1726"/>
    <w:p>
      <w:pPr>
        <w:spacing w:after="0"/>
        <w:ind w:left="0"/>
        <w:jc w:val="both"/>
      </w:pPr>
      <w:r>
        <w:rPr>
          <w:rFonts w:ascii="Times New Roman"/>
          <w:b w:val="false"/>
          <w:i w:val="false"/>
          <w:color w:val="000000"/>
          <w:sz w:val="28"/>
        </w:rPr>
        <w:t>
      ____________________________________________________________________</w:t>
      </w:r>
    </w:p>
    <w:bookmarkEnd w:id="1726"/>
    <w:bookmarkStart w:name="z2284" w:id="172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727"/>
    <w:bookmarkStart w:name="z2285" w:id="1728"/>
    <w:p>
      <w:pPr>
        <w:spacing w:after="0"/>
        <w:ind w:left="0"/>
        <w:jc w:val="both"/>
      </w:pPr>
      <w:r>
        <w:rPr>
          <w:rFonts w:ascii="Times New Roman"/>
          <w:b w:val="false"/>
          <w:i w:val="false"/>
          <w:color w:val="000000"/>
          <w:sz w:val="28"/>
        </w:rPr>
        <w:t>
      нөмірі (стационарлық үй-жайлар) нәмірі)</w:t>
      </w:r>
    </w:p>
    <w:bookmarkEnd w:id="1728"/>
    <w:bookmarkStart w:name="z2286" w:id="1729"/>
    <w:p>
      <w:pPr>
        <w:spacing w:after="0"/>
        <w:ind w:left="0"/>
        <w:jc w:val="both"/>
      </w:pPr>
      <w:r>
        <w:rPr>
          <w:rFonts w:ascii="Times New Roman"/>
          <w:b w:val="false"/>
          <w:i w:val="false"/>
          <w:color w:val="000000"/>
          <w:sz w:val="28"/>
        </w:rPr>
        <w:t>
      ______ парақ қоса беріледі.</w:t>
      </w:r>
    </w:p>
    <w:bookmarkEnd w:id="1729"/>
    <w:bookmarkStart w:name="z2287" w:id="1730"/>
    <w:p>
      <w:pPr>
        <w:spacing w:after="0"/>
        <w:ind w:left="0"/>
        <w:jc w:val="both"/>
      </w:pPr>
      <w:r>
        <w:rPr>
          <w:rFonts w:ascii="Times New Roman"/>
          <w:b w:val="false"/>
          <w:i w:val="false"/>
          <w:color w:val="000000"/>
          <w:sz w:val="28"/>
        </w:rPr>
        <w:t>
      Осымен:</w:t>
      </w:r>
    </w:p>
    <w:bookmarkEnd w:id="1730"/>
    <w:bookmarkStart w:name="z2288" w:id="173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731"/>
    <w:bookmarkStart w:name="z2289" w:id="173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732"/>
    <w:bookmarkStart w:name="z2290" w:id="173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733"/>
    <w:bookmarkStart w:name="z2291" w:id="173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734"/>
    <w:bookmarkStart w:name="z2292" w:id="173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1735"/>
    <w:bookmarkStart w:name="z2293" w:id="1736"/>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1736"/>
    <w:bookmarkStart w:name="z2294" w:id="1737"/>
    <w:p>
      <w:pPr>
        <w:spacing w:after="0"/>
        <w:ind w:left="0"/>
        <w:jc w:val="both"/>
      </w:pPr>
      <w:r>
        <w:rPr>
          <w:rFonts w:ascii="Times New Roman"/>
          <w:b w:val="false"/>
          <w:i w:val="false"/>
          <w:color w:val="000000"/>
          <w:sz w:val="28"/>
        </w:rPr>
        <w:t>
      Басшы _______________________ ________________________________</w:t>
      </w:r>
    </w:p>
    <w:bookmarkEnd w:id="1737"/>
    <w:bookmarkStart w:name="z2295" w:id="173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738"/>
    <w:bookmarkStart w:name="z2296" w:id="1739"/>
    <w:p>
      <w:pPr>
        <w:spacing w:after="0"/>
        <w:ind w:left="0"/>
        <w:jc w:val="both"/>
      </w:pPr>
      <w:r>
        <w:rPr>
          <w:rFonts w:ascii="Times New Roman"/>
          <w:b w:val="false"/>
          <w:i w:val="false"/>
          <w:color w:val="000000"/>
          <w:sz w:val="28"/>
        </w:rPr>
        <w:t>
      Толтыру күні: 20__ жылғы "__" ____________________</w:t>
      </w:r>
    </w:p>
    <w:bookmarkEnd w:id="1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0" w:id="174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740"/>
    <w:bookmarkStart w:name="z2301" w:id="1741"/>
    <w:p>
      <w:pPr>
        <w:spacing w:after="0"/>
        <w:ind w:left="0"/>
        <w:jc w:val="both"/>
      </w:pPr>
      <w:r>
        <w:rPr>
          <w:rFonts w:ascii="Times New Roman"/>
          <w:b w:val="false"/>
          <w:i w:val="false"/>
          <w:color w:val="000000"/>
          <w:sz w:val="28"/>
        </w:rPr>
        <w:t>
      _____________________________________________________________</w:t>
      </w:r>
    </w:p>
    <w:bookmarkEnd w:id="1741"/>
    <w:bookmarkStart w:name="z2302" w:id="1742"/>
    <w:p>
      <w:pPr>
        <w:spacing w:after="0"/>
        <w:ind w:left="0"/>
        <w:jc w:val="both"/>
      </w:pPr>
      <w:r>
        <w:rPr>
          <w:rFonts w:ascii="Times New Roman"/>
          <w:b w:val="false"/>
          <w:i w:val="false"/>
          <w:color w:val="000000"/>
          <w:sz w:val="28"/>
        </w:rPr>
        <w:t>
      (лицензиардың толық атауы)</w:t>
      </w:r>
    </w:p>
    <w:bookmarkEnd w:id="1742"/>
    <w:bookmarkStart w:name="z2303" w:id="1743"/>
    <w:p>
      <w:pPr>
        <w:spacing w:after="0"/>
        <w:ind w:left="0"/>
        <w:jc w:val="both"/>
      </w:pPr>
      <w:r>
        <w:rPr>
          <w:rFonts w:ascii="Times New Roman"/>
          <w:b w:val="false"/>
          <w:i w:val="false"/>
          <w:color w:val="000000"/>
          <w:sz w:val="28"/>
        </w:rPr>
        <w:t>
      _____________________________________________________________</w:t>
      </w:r>
    </w:p>
    <w:bookmarkEnd w:id="1743"/>
    <w:bookmarkStart w:name="z2304" w:id="1744"/>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744"/>
    <w:bookmarkStart w:name="z2305" w:id="1745"/>
    <w:p>
      <w:pPr>
        <w:spacing w:after="0"/>
        <w:ind w:left="0"/>
        <w:jc w:val="both"/>
      </w:pPr>
      <w:r>
        <w:rPr>
          <w:rFonts w:ascii="Times New Roman"/>
          <w:b w:val="false"/>
          <w:i w:val="false"/>
          <w:color w:val="000000"/>
          <w:sz w:val="28"/>
        </w:rPr>
        <w:t>
      _____________________________________________________________</w:t>
      </w:r>
    </w:p>
    <w:bookmarkEnd w:id="1745"/>
    <w:bookmarkStart w:name="z2306" w:id="1746"/>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746"/>
    <w:bookmarkStart w:name="z2307" w:id="1747"/>
    <w:p>
      <w:pPr>
        <w:spacing w:after="0"/>
        <w:ind w:left="0"/>
        <w:jc w:val="both"/>
      </w:pPr>
      <w:r>
        <w:rPr>
          <w:rFonts w:ascii="Times New Roman"/>
          <w:b w:val="false"/>
          <w:i w:val="false"/>
          <w:color w:val="000000"/>
          <w:sz w:val="28"/>
        </w:rPr>
        <w:t xml:space="preserve">
      лицензияны және (немесе) лицензияға қосымшаны(ларды) қайта ресімдеуді сұраймын </w:t>
      </w:r>
    </w:p>
    <w:bookmarkEnd w:id="1747"/>
    <w:bookmarkStart w:name="z2308" w:id="1748"/>
    <w:p>
      <w:pPr>
        <w:spacing w:after="0"/>
        <w:ind w:left="0"/>
        <w:jc w:val="both"/>
      </w:pPr>
      <w:r>
        <w:rPr>
          <w:rFonts w:ascii="Times New Roman"/>
          <w:b w:val="false"/>
          <w:i w:val="false"/>
          <w:color w:val="000000"/>
          <w:sz w:val="28"/>
        </w:rPr>
        <w:t>
      (керегінің астын сызу) № _______ бастап "___" ___________ 20____ берілген)</w:t>
      </w:r>
    </w:p>
    <w:bookmarkEnd w:id="1748"/>
    <w:bookmarkStart w:name="z2309" w:id="1749"/>
    <w:p>
      <w:pPr>
        <w:spacing w:after="0"/>
        <w:ind w:left="0"/>
        <w:jc w:val="both"/>
      </w:pPr>
      <w:r>
        <w:rPr>
          <w:rFonts w:ascii="Times New Roman"/>
          <w:b w:val="false"/>
          <w:i w:val="false"/>
          <w:color w:val="000000"/>
          <w:sz w:val="28"/>
        </w:rPr>
        <w:t>
      _____________________________________________________________</w:t>
      </w:r>
    </w:p>
    <w:bookmarkEnd w:id="1749"/>
    <w:bookmarkStart w:name="z2310" w:id="1750"/>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bookmarkEnd w:id="1750"/>
    <w:bookmarkStart w:name="z2311" w:id="1751"/>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751"/>
    <w:bookmarkStart w:name="z2312" w:id="1752"/>
    <w:p>
      <w:pPr>
        <w:spacing w:after="0"/>
        <w:ind w:left="0"/>
        <w:jc w:val="both"/>
      </w:pPr>
      <w:r>
        <w:rPr>
          <w:rFonts w:ascii="Times New Roman"/>
          <w:b w:val="false"/>
          <w:i w:val="false"/>
          <w:color w:val="000000"/>
          <w:sz w:val="28"/>
        </w:rPr>
        <w:t>
      лицензиардың атауы)</w:t>
      </w:r>
    </w:p>
    <w:bookmarkEnd w:id="1752"/>
    <w:bookmarkStart w:name="z2313" w:id="1753"/>
    <w:p>
      <w:pPr>
        <w:spacing w:after="0"/>
        <w:ind w:left="0"/>
        <w:jc w:val="both"/>
      </w:pPr>
      <w:r>
        <w:rPr>
          <w:rFonts w:ascii="Times New Roman"/>
          <w:b w:val="false"/>
          <w:i w:val="false"/>
          <w:color w:val="000000"/>
          <w:sz w:val="28"/>
        </w:rPr>
        <w:t>
      __________________________________________________ жүзеге асыруға</w:t>
      </w:r>
    </w:p>
    <w:bookmarkEnd w:id="1753"/>
    <w:bookmarkStart w:name="z2314" w:id="1754"/>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w:t>
      </w:r>
    </w:p>
    <w:bookmarkEnd w:id="1754"/>
    <w:bookmarkStart w:name="z2315" w:id="1755"/>
    <w:p>
      <w:pPr>
        <w:spacing w:after="0"/>
        <w:ind w:left="0"/>
        <w:jc w:val="both"/>
      </w:pPr>
      <w:r>
        <w:rPr>
          <w:rFonts w:ascii="Times New Roman"/>
          <w:b w:val="false"/>
          <w:i w:val="false"/>
          <w:color w:val="000000"/>
          <w:sz w:val="28"/>
        </w:rPr>
        <w:t>
      (тиісті тор көзде Х көрсетіңіз):</w:t>
      </w:r>
    </w:p>
    <w:bookmarkEnd w:id="1755"/>
    <w:bookmarkStart w:name="z2316" w:id="1756"/>
    <w:p>
      <w:pPr>
        <w:spacing w:after="0"/>
        <w:ind w:left="0"/>
        <w:jc w:val="both"/>
      </w:pPr>
      <w:r>
        <w:rPr>
          <w:rFonts w:ascii="Times New Roman"/>
          <w:b w:val="false"/>
          <w:i w:val="false"/>
          <w:color w:val="000000"/>
          <w:sz w:val="28"/>
        </w:rPr>
        <w:t xml:space="preserve">
      1) жеке тұлға-лицензиаттың аты, әкесінің аты (болған жағдайда) тегі өзгерген </w:t>
      </w:r>
    </w:p>
    <w:bookmarkEnd w:id="1756"/>
    <w:bookmarkStart w:name="z2317" w:id="1757"/>
    <w:p>
      <w:pPr>
        <w:spacing w:after="0"/>
        <w:ind w:left="0"/>
        <w:jc w:val="both"/>
      </w:pPr>
      <w:r>
        <w:rPr>
          <w:rFonts w:ascii="Times New Roman"/>
          <w:b w:val="false"/>
          <w:i w:val="false"/>
          <w:color w:val="000000"/>
          <w:sz w:val="28"/>
        </w:rPr>
        <w:t>
      ______________________________________________________;</w:t>
      </w:r>
    </w:p>
    <w:bookmarkEnd w:id="1757"/>
    <w:bookmarkStart w:name="z2318" w:id="1758"/>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өзгерген </w:t>
      </w:r>
    </w:p>
    <w:bookmarkEnd w:id="1758"/>
    <w:bookmarkStart w:name="z2319" w:id="1759"/>
    <w:p>
      <w:pPr>
        <w:spacing w:after="0"/>
        <w:ind w:left="0"/>
        <w:jc w:val="both"/>
      </w:pPr>
      <w:r>
        <w:rPr>
          <w:rFonts w:ascii="Times New Roman"/>
          <w:b w:val="false"/>
          <w:i w:val="false"/>
          <w:color w:val="000000"/>
          <w:sz w:val="28"/>
        </w:rPr>
        <w:t>
      _________________________________________________________________;</w:t>
      </w:r>
    </w:p>
    <w:bookmarkEnd w:id="1759"/>
    <w:bookmarkStart w:name="z2320" w:id="1760"/>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1760"/>
    <w:bookmarkStart w:name="z2321" w:id="1761"/>
    <w:p>
      <w:pPr>
        <w:spacing w:after="0"/>
        <w:ind w:left="0"/>
        <w:jc w:val="both"/>
      </w:pPr>
      <w:r>
        <w:rPr>
          <w:rFonts w:ascii="Times New Roman"/>
          <w:b w:val="false"/>
          <w:i w:val="false"/>
          <w:color w:val="000000"/>
          <w:sz w:val="28"/>
        </w:rPr>
        <w:t>
      _________________________________________________________;</w:t>
      </w:r>
    </w:p>
    <w:bookmarkEnd w:id="1761"/>
    <w:bookmarkStart w:name="z2322" w:id="1762"/>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w:t>
      </w:r>
    </w:p>
    <w:bookmarkEnd w:id="1762"/>
    <w:bookmarkStart w:name="z2323" w:id="1763"/>
    <w:p>
      <w:pPr>
        <w:spacing w:after="0"/>
        <w:ind w:left="0"/>
        <w:jc w:val="both"/>
      </w:pPr>
      <w:r>
        <w:rPr>
          <w:rFonts w:ascii="Times New Roman"/>
          <w:b w:val="false"/>
          <w:i w:val="false"/>
          <w:color w:val="000000"/>
          <w:sz w:val="28"/>
        </w:rPr>
        <w:t>
      _________________________;</w:t>
      </w:r>
    </w:p>
    <w:bookmarkEnd w:id="1763"/>
    <w:bookmarkStart w:name="z2324" w:id="1764"/>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764"/>
    <w:bookmarkStart w:name="z2325" w:id="1765"/>
    <w:p>
      <w:pPr>
        <w:spacing w:after="0"/>
        <w:ind w:left="0"/>
        <w:jc w:val="both"/>
      </w:pPr>
      <w:r>
        <w:rPr>
          <w:rFonts w:ascii="Times New Roman"/>
          <w:b w:val="false"/>
          <w:i w:val="false"/>
          <w:color w:val="000000"/>
          <w:sz w:val="28"/>
        </w:rPr>
        <w:t>
      __________________________________________________________;</w:t>
      </w:r>
    </w:p>
    <w:bookmarkEnd w:id="1765"/>
    <w:bookmarkStart w:name="z2326" w:id="176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1766"/>
    <w:bookmarkStart w:name="z2327" w:id="1767"/>
    <w:p>
      <w:pPr>
        <w:spacing w:after="0"/>
        <w:ind w:left="0"/>
        <w:jc w:val="both"/>
      </w:pPr>
      <w:r>
        <w:rPr>
          <w:rFonts w:ascii="Times New Roman"/>
          <w:b w:val="false"/>
          <w:i w:val="false"/>
          <w:color w:val="000000"/>
          <w:sz w:val="28"/>
        </w:rPr>
        <w:t>
      7) қызмет түрінің атауы өзгерген _______________________________;</w:t>
      </w:r>
    </w:p>
    <w:bookmarkEnd w:id="1767"/>
    <w:bookmarkStart w:name="z2328" w:id="1768"/>
    <w:p>
      <w:pPr>
        <w:spacing w:after="0"/>
        <w:ind w:left="0"/>
        <w:jc w:val="both"/>
      </w:pPr>
      <w:r>
        <w:rPr>
          <w:rFonts w:ascii="Times New Roman"/>
          <w:b w:val="false"/>
          <w:i w:val="false"/>
          <w:color w:val="000000"/>
          <w:sz w:val="28"/>
        </w:rPr>
        <w:t>
      8) қызметтің кіші түрінің атауы өзгерген_________________________;</w:t>
      </w:r>
    </w:p>
    <w:bookmarkEnd w:id="1768"/>
    <w:bookmarkStart w:name="z2329" w:id="1769"/>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1769"/>
    <w:bookmarkStart w:name="z2330" w:id="1770"/>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1770"/>
    <w:bookmarkStart w:name="z2331" w:id="1771"/>
    <w:p>
      <w:pPr>
        <w:spacing w:after="0"/>
        <w:ind w:left="0"/>
        <w:jc w:val="both"/>
      </w:pPr>
      <w:r>
        <w:rPr>
          <w:rFonts w:ascii="Times New Roman"/>
          <w:b w:val="false"/>
          <w:i w:val="false"/>
          <w:color w:val="000000"/>
          <w:sz w:val="28"/>
        </w:rPr>
        <w:t>
      __________________________________________________________________</w:t>
      </w:r>
    </w:p>
    <w:bookmarkEnd w:id="1771"/>
    <w:bookmarkStart w:name="z2332" w:id="1772"/>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1772"/>
    <w:bookmarkStart w:name="z2333" w:id="1773"/>
    <w:p>
      <w:pPr>
        <w:spacing w:after="0"/>
        <w:ind w:left="0"/>
        <w:jc w:val="both"/>
      </w:pPr>
      <w:r>
        <w:rPr>
          <w:rFonts w:ascii="Times New Roman"/>
          <w:b w:val="false"/>
          <w:i w:val="false"/>
          <w:color w:val="000000"/>
          <w:sz w:val="28"/>
        </w:rPr>
        <w:t>
      Электрондық пошта __________________________________________</w:t>
      </w:r>
    </w:p>
    <w:bookmarkEnd w:id="1773"/>
    <w:bookmarkStart w:name="z2334" w:id="1774"/>
    <w:p>
      <w:pPr>
        <w:spacing w:after="0"/>
        <w:ind w:left="0"/>
        <w:jc w:val="both"/>
      </w:pPr>
      <w:r>
        <w:rPr>
          <w:rFonts w:ascii="Times New Roman"/>
          <w:b w:val="false"/>
          <w:i w:val="false"/>
          <w:color w:val="000000"/>
          <w:sz w:val="28"/>
        </w:rPr>
        <w:t>
      Телефондар __________________________________________________</w:t>
      </w:r>
    </w:p>
    <w:bookmarkEnd w:id="1774"/>
    <w:bookmarkStart w:name="z2335" w:id="1775"/>
    <w:p>
      <w:pPr>
        <w:spacing w:after="0"/>
        <w:ind w:left="0"/>
        <w:jc w:val="both"/>
      </w:pPr>
      <w:r>
        <w:rPr>
          <w:rFonts w:ascii="Times New Roman"/>
          <w:b w:val="false"/>
          <w:i w:val="false"/>
          <w:color w:val="000000"/>
          <w:sz w:val="28"/>
        </w:rPr>
        <w:t>
      Факс ________________________________________________________</w:t>
      </w:r>
    </w:p>
    <w:bookmarkEnd w:id="1775"/>
    <w:bookmarkStart w:name="z2336" w:id="1776"/>
    <w:p>
      <w:pPr>
        <w:spacing w:after="0"/>
        <w:ind w:left="0"/>
        <w:jc w:val="both"/>
      </w:pPr>
      <w:r>
        <w:rPr>
          <w:rFonts w:ascii="Times New Roman"/>
          <w:b w:val="false"/>
          <w:i w:val="false"/>
          <w:color w:val="000000"/>
          <w:sz w:val="28"/>
        </w:rPr>
        <w:t>
      Банктік шот __________________________________________________</w:t>
      </w:r>
    </w:p>
    <w:bookmarkEnd w:id="1776"/>
    <w:bookmarkStart w:name="z2337" w:id="1777"/>
    <w:p>
      <w:pPr>
        <w:spacing w:after="0"/>
        <w:ind w:left="0"/>
        <w:jc w:val="both"/>
      </w:pPr>
      <w:r>
        <w:rPr>
          <w:rFonts w:ascii="Times New Roman"/>
          <w:b w:val="false"/>
          <w:i w:val="false"/>
          <w:color w:val="000000"/>
          <w:sz w:val="28"/>
        </w:rPr>
        <w:t>
      (шот нөмірі, банктің атауы және орналасқан жері)</w:t>
      </w:r>
    </w:p>
    <w:bookmarkEnd w:id="1777"/>
    <w:bookmarkStart w:name="z2338" w:id="177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778"/>
    <w:bookmarkStart w:name="z2339" w:id="1779"/>
    <w:p>
      <w:pPr>
        <w:spacing w:after="0"/>
        <w:ind w:left="0"/>
        <w:jc w:val="both"/>
      </w:pPr>
      <w:r>
        <w:rPr>
          <w:rFonts w:ascii="Times New Roman"/>
          <w:b w:val="false"/>
          <w:i w:val="false"/>
          <w:color w:val="000000"/>
          <w:sz w:val="28"/>
        </w:rPr>
        <w:t>
      ____________________________________________</w:t>
      </w:r>
    </w:p>
    <w:bookmarkEnd w:id="1779"/>
    <w:bookmarkStart w:name="z2340" w:id="1780"/>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780"/>
    <w:bookmarkStart w:name="z2341" w:id="1781"/>
    <w:p>
      <w:pPr>
        <w:spacing w:after="0"/>
        <w:ind w:left="0"/>
        <w:jc w:val="both"/>
      </w:pPr>
      <w:r>
        <w:rPr>
          <w:rFonts w:ascii="Times New Roman"/>
          <w:b w:val="false"/>
          <w:i w:val="false"/>
          <w:color w:val="000000"/>
          <w:sz w:val="28"/>
        </w:rPr>
        <w:t>
      (стационарлық үй-жайлар нөмірі)</w:t>
      </w:r>
    </w:p>
    <w:bookmarkEnd w:id="1781"/>
    <w:bookmarkStart w:name="z2342" w:id="1782"/>
    <w:p>
      <w:pPr>
        <w:spacing w:after="0"/>
        <w:ind w:left="0"/>
        <w:jc w:val="both"/>
      </w:pPr>
      <w:r>
        <w:rPr>
          <w:rFonts w:ascii="Times New Roman"/>
          <w:b w:val="false"/>
          <w:i w:val="false"/>
          <w:color w:val="000000"/>
          <w:sz w:val="28"/>
        </w:rPr>
        <w:t>
      ______ парақ қоса беріледі.</w:t>
      </w:r>
    </w:p>
    <w:bookmarkEnd w:id="1782"/>
    <w:bookmarkStart w:name="z2343" w:id="1783"/>
    <w:p>
      <w:pPr>
        <w:spacing w:after="0"/>
        <w:ind w:left="0"/>
        <w:jc w:val="both"/>
      </w:pPr>
      <w:r>
        <w:rPr>
          <w:rFonts w:ascii="Times New Roman"/>
          <w:b w:val="false"/>
          <w:i w:val="false"/>
          <w:color w:val="000000"/>
          <w:sz w:val="28"/>
        </w:rPr>
        <w:t>
      Осымен:</w:t>
      </w:r>
    </w:p>
    <w:bookmarkEnd w:id="1783"/>
    <w:bookmarkStart w:name="z2344" w:id="1784"/>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784"/>
    <w:bookmarkStart w:name="z2345" w:id="1785"/>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1785"/>
    <w:bookmarkStart w:name="z2346" w:id="1786"/>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786"/>
    <w:bookmarkStart w:name="z2347" w:id="1787"/>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787"/>
    <w:bookmarkStart w:name="z2348" w:id="1788"/>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1788"/>
    <w:bookmarkStart w:name="z2349" w:id="1789"/>
    <w:p>
      <w:pPr>
        <w:spacing w:after="0"/>
        <w:ind w:left="0"/>
        <w:jc w:val="both"/>
      </w:pPr>
      <w:r>
        <w:rPr>
          <w:rFonts w:ascii="Times New Roman"/>
          <w:b w:val="false"/>
          <w:i w:val="false"/>
          <w:color w:val="000000"/>
          <w:sz w:val="28"/>
        </w:rPr>
        <w:t>
      Жеке тұлға ___________________ ______________________________</w:t>
      </w:r>
    </w:p>
    <w:bookmarkEnd w:id="1789"/>
    <w:bookmarkStart w:name="z2350" w:id="1790"/>
    <w:p>
      <w:pPr>
        <w:spacing w:after="0"/>
        <w:ind w:left="0"/>
        <w:jc w:val="both"/>
      </w:pPr>
      <w:r>
        <w:rPr>
          <w:rFonts w:ascii="Times New Roman"/>
          <w:b w:val="false"/>
          <w:i w:val="false"/>
          <w:color w:val="000000"/>
          <w:sz w:val="28"/>
        </w:rPr>
        <w:t>
      (электрондық цифрлық қолтаңба) (аты, әкесiнiң аты (болған жағдайда), тегi)Толтыру күні: 20__ жылғы "__" _________________</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4" w:id="179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791"/>
    <w:bookmarkStart w:name="z2355" w:id="1792"/>
    <w:p>
      <w:pPr>
        <w:spacing w:after="0"/>
        <w:ind w:left="0"/>
        <w:jc w:val="both"/>
      </w:pPr>
      <w:r>
        <w:rPr>
          <w:rFonts w:ascii="Times New Roman"/>
          <w:b w:val="false"/>
          <w:i w:val="false"/>
          <w:color w:val="000000"/>
          <w:sz w:val="28"/>
        </w:rPr>
        <w:t>
      ____________________________________________________________</w:t>
      </w:r>
    </w:p>
    <w:bookmarkEnd w:id="1792"/>
    <w:bookmarkStart w:name="z2356" w:id="1793"/>
    <w:p>
      <w:pPr>
        <w:spacing w:after="0"/>
        <w:ind w:left="0"/>
        <w:jc w:val="both"/>
      </w:pPr>
      <w:r>
        <w:rPr>
          <w:rFonts w:ascii="Times New Roman"/>
          <w:b w:val="false"/>
          <w:i w:val="false"/>
          <w:color w:val="000000"/>
          <w:sz w:val="28"/>
        </w:rPr>
        <w:t>
      (лицензиардың толық атауы)</w:t>
      </w:r>
    </w:p>
    <w:bookmarkEnd w:id="1793"/>
    <w:bookmarkStart w:name="z2357" w:id="1794"/>
    <w:p>
      <w:pPr>
        <w:spacing w:after="0"/>
        <w:ind w:left="0"/>
        <w:jc w:val="both"/>
      </w:pPr>
      <w:r>
        <w:rPr>
          <w:rFonts w:ascii="Times New Roman"/>
          <w:b w:val="false"/>
          <w:i w:val="false"/>
          <w:color w:val="000000"/>
          <w:sz w:val="28"/>
        </w:rPr>
        <w:t>
      ____________________________________________________________</w:t>
      </w:r>
    </w:p>
    <w:bookmarkEnd w:id="1794"/>
    <w:bookmarkStart w:name="z2358" w:id="1795"/>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bookmarkEnd w:id="1795"/>
    <w:bookmarkStart w:name="z2359" w:id="1796"/>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w:t>
      </w:r>
    </w:p>
    <w:bookmarkEnd w:id="1796"/>
    <w:bookmarkStart w:name="z2360" w:id="1797"/>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bookmarkEnd w:id="1797"/>
    <w:bookmarkStart w:name="z2361" w:id="1798"/>
    <w:p>
      <w:pPr>
        <w:spacing w:after="0"/>
        <w:ind w:left="0"/>
        <w:jc w:val="both"/>
      </w:pPr>
      <w:r>
        <w:rPr>
          <w:rFonts w:ascii="Times New Roman"/>
          <w:b w:val="false"/>
          <w:i w:val="false"/>
          <w:color w:val="000000"/>
          <w:sz w:val="28"/>
        </w:rPr>
        <w:t>
      сәйкестендіру нөмірі)</w:t>
      </w:r>
    </w:p>
    <w:bookmarkEnd w:id="1798"/>
    <w:bookmarkStart w:name="z2362" w:id="1799"/>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1799"/>
    <w:bookmarkStart w:name="z2363" w:id="1800"/>
    <w:p>
      <w:pPr>
        <w:spacing w:after="0"/>
        <w:ind w:left="0"/>
        <w:jc w:val="both"/>
      </w:pPr>
      <w:r>
        <w:rPr>
          <w:rFonts w:ascii="Times New Roman"/>
          <w:b w:val="false"/>
          <w:i w:val="false"/>
          <w:color w:val="000000"/>
          <w:sz w:val="28"/>
        </w:rPr>
        <w:t>
      (керегінің астын сызу) №________ бастап "___" ________ 20___ берілген)</w:t>
      </w:r>
    </w:p>
    <w:bookmarkEnd w:id="1800"/>
    <w:bookmarkStart w:name="z2364" w:id="1801"/>
    <w:p>
      <w:pPr>
        <w:spacing w:after="0"/>
        <w:ind w:left="0"/>
        <w:jc w:val="both"/>
      </w:pPr>
      <w:r>
        <w:rPr>
          <w:rFonts w:ascii="Times New Roman"/>
          <w:b w:val="false"/>
          <w:i w:val="false"/>
          <w:color w:val="000000"/>
          <w:sz w:val="28"/>
        </w:rPr>
        <w:t>
      ____________________________________________________________</w:t>
      </w:r>
    </w:p>
    <w:bookmarkEnd w:id="1801"/>
    <w:bookmarkStart w:name="z2365" w:id="1802"/>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bookmarkEnd w:id="1802"/>
    <w:bookmarkStart w:name="z2366" w:id="1803"/>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w:t>
      </w:r>
    </w:p>
    <w:bookmarkEnd w:id="1803"/>
    <w:bookmarkStart w:name="z2367" w:id="1804"/>
    <w:p>
      <w:pPr>
        <w:spacing w:after="0"/>
        <w:ind w:left="0"/>
        <w:jc w:val="both"/>
      </w:pPr>
      <w:r>
        <w:rPr>
          <w:rFonts w:ascii="Times New Roman"/>
          <w:b w:val="false"/>
          <w:i w:val="false"/>
          <w:color w:val="000000"/>
          <w:sz w:val="28"/>
        </w:rPr>
        <w:t>
      лицензиардың атауы)</w:t>
      </w:r>
    </w:p>
    <w:bookmarkEnd w:id="1804"/>
    <w:bookmarkStart w:name="z2368" w:id="1805"/>
    <w:p>
      <w:pPr>
        <w:spacing w:after="0"/>
        <w:ind w:left="0"/>
        <w:jc w:val="both"/>
      </w:pPr>
      <w:r>
        <w:rPr>
          <w:rFonts w:ascii="Times New Roman"/>
          <w:b w:val="false"/>
          <w:i w:val="false"/>
          <w:color w:val="000000"/>
          <w:sz w:val="28"/>
        </w:rPr>
        <w:t>
      _________________________________________________ жүзеге асыруға</w:t>
      </w:r>
    </w:p>
    <w:bookmarkEnd w:id="1805"/>
    <w:bookmarkStart w:name="z2369" w:id="1806"/>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1806"/>
    <w:bookmarkStart w:name="z2370" w:id="1807"/>
    <w:p>
      <w:pPr>
        <w:spacing w:after="0"/>
        <w:ind w:left="0"/>
        <w:jc w:val="both"/>
      </w:pPr>
      <w:r>
        <w:rPr>
          <w:rFonts w:ascii="Times New Roman"/>
          <w:b w:val="false"/>
          <w:i w:val="false"/>
          <w:color w:val="000000"/>
          <w:sz w:val="28"/>
        </w:rPr>
        <w:t>
      (тиісті тор көзде Х көрсетіңіз):</w:t>
      </w:r>
    </w:p>
    <w:bookmarkEnd w:id="1807"/>
    <w:bookmarkStart w:name="z2371" w:id="1808"/>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1808"/>
    <w:bookmarkStart w:name="z2372" w:id="1809"/>
    <w:p>
      <w:pPr>
        <w:spacing w:after="0"/>
        <w:ind w:left="0"/>
        <w:jc w:val="both"/>
      </w:pPr>
      <w:r>
        <w:rPr>
          <w:rFonts w:ascii="Times New Roman"/>
          <w:b w:val="false"/>
          <w:i w:val="false"/>
          <w:color w:val="000000"/>
          <w:sz w:val="28"/>
        </w:rPr>
        <w:t>
      бірігу ______________________________________________________</w:t>
      </w:r>
    </w:p>
    <w:bookmarkEnd w:id="1809"/>
    <w:bookmarkStart w:name="z2373" w:id="1810"/>
    <w:p>
      <w:pPr>
        <w:spacing w:after="0"/>
        <w:ind w:left="0"/>
        <w:jc w:val="both"/>
      </w:pPr>
      <w:r>
        <w:rPr>
          <w:rFonts w:ascii="Times New Roman"/>
          <w:b w:val="false"/>
          <w:i w:val="false"/>
          <w:color w:val="000000"/>
          <w:sz w:val="28"/>
        </w:rPr>
        <w:t>
      қайта құру ___________________________________________________</w:t>
      </w:r>
    </w:p>
    <w:bookmarkEnd w:id="1810"/>
    <w:bookmarkStart w:name="z2374" w:id="1811"/>
    <w:p>
      <w:pPr>
        <w:spacing w:after="0"/>
        <w:ind w:left="0"/>
        <w:jc w:val="both"/>
      </w:pPr>
      <w:r>
        <w:rPr>
          <w:rFonts w:ascii="Times New Roman"/>
          <w:b w:val="false"/>
          <w:i w:val="false"/>
          <w:color w:val="000000"/>
          <w:sz w:val="28"/>
        </w:rPr>
        <w:t>
      қосылу ______________________________________________________</w:t>
      </w:r>
    </w:p>
    <w:bookmarkEnd w:id="1811"/>
    <w:bookmarkStart w:name="z2375" w:id="1812"/>
    <w:p>
      <w:pPr>
        <w:spacing w:after="0"/>
        <w:ind w:left="0"/>
        <w:jc w:val="both"/>
      </w:pPr>
      <w:r>
        <w:rPr>
          <w:rFonts w:ascii="Times New Roman"/>
          <w:b w:val="false"/>
          <w:i w:val="false"/>
          <w:color w:val="000000"/>
          <w:sz w:val="28"/>
        </w:rPr>
        <w:t>
      бөліп шығару________________________________________________</w:t>
      </w:r>
    </w:p>
    <w:bookmarkEnd w:id="1812"/>
    <w:bookmarkStart w:name="z2376" w:id="1813"/>
    <w:p>
      <w:pPr>
        <w:spacing w:after="0"/>
        <w:ind w:left="0"/>
        <w:jc w:val="both"/>
      </w:pPr>
      <w:r>
        <w:rPr>
          <w:rFonts w:ascii="Times New Roman"/>
          <w:b w:val="false"/>
          <w:i w:val="false"/>
          <w:color w:val="000000"/>
          <w:sz w:val="28"/>
        </w:rPr>
        <w:t>
      бөліну __________________________жолымен қайта ұйымдастырылуы;</w:t>
      </w:r>
    </w:p>
    <w:bookmarkEnd w:id="1813"/>
    <w:bookmarkStart w:name="z2377" w:id="1814"/>
    <w:p>
      <w:pPr>
        <w:spacing w:after="0"/>
        <w:ind w:left="0"/>
        <w:jc w:val="both"/>
      </w:pPr>
      <w:r>
        <w:rPr>
          <w:rFonts w:ascii="Times New Roman"/>
          <w:b w:val="false"/>
          <w:i w:val="false"/>
          <w:color w:val="000000"/>
          <w:sz w:val="28"/>
        </w:rPr>
        <w:t>
      2) заңды тұлға-лицензиат атауының өзгеруі _____________________;</w:t>
      </w:r>
    </w:p>
    <w:bookmarkEnd w:id="1814"/>
    <w:bookmarkStart w:name="z2378" w:id="1815"/>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1815"/>
    <w:bookmarkStart w:name="z2379" w:id="1816"/>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1816"/>
    <w:bookmarkStart w:name="z2380" w:id="1817"/>
    <w:p>
      <w:pPr>
        <w:spacing w:after="0"/>
        <w:ind w:left="0"/>
        <w:jc w:val="both"/>
      </w:pPr>
      <w:r>
        <w:rPr>
          <w:rFonts w:ascii="Times New Roman"/>
          <w:b w:val="false"/>
          <w:i w:val="false"/>
          <w:color w:val="000000"/>
          <w:sz w:val="28"/>
        </w:rPr>
        <w:t>
      ______________________;</w:t>
      </w:r>
    </w:p>
    <w:bookmarkEnd w:id="1817"/>
    <w:bookmarkStart w:name="z2381" w:id="1818"/>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w:t>
      </w:r>
    </w:p>
    <w:bookmarkEnd w:id="1818"/>
    <w:bookmarkStart w:name="z2382" w:id="1819"/>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1819"/>
    <w:bookmarkStart w:name="z2383" w:id="1820"/>
    <w:p>
      <w:pPr>
        <w:spacing w:after="0"/>
        <w:ind w:left="0"/>
        <w:jc w:val="both"/>
      </w:pPr>
      <w:r>
        <w:rPr>
          <w:rFonts w:ascii="Times New Roman"/>
          <w:b w:val="false"/>
          <w:i w:val="false"/>
          <w:color w:val="000000"/>
          <w:sz w:val="28"/>
        </w:rPr>
        <w:t>
      7) қызмет түрі атауының өзгеруі _______________________________;</w:t>
      </w:r>
    </w:p>
    <w:bookmarkEnd w:id="1820"/>
    <w:bookmarkStart w:name="z2384" w:id="1821"/>
    <w:p>
      <w:pPr>
        <w:spacing w:after="0"/>
        <w:ind w:left="0"/>
        <w:jc w:val="both"/>
      </w:pPr>
      <w:r>
        <w:rPr>
          <w:rFonts w:ascii="Times New Roman"/>
          <w:b w:val="false"/>
          <w:i w:val="false"/>
          <w:color w:val="000000"/>
          <w:sz w:val="28"/>
        </w:rPr>
        <w:t>
      8) қызметтің кіші түрі атауының өзгеруі _________________________;</w:t>
      </w:r>
    </w:p>
    <w:bookmarkEnd w:id="1821"/>
    <w:bookmarkStart w:name="z2385" w:id="1822"/>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1822"/>
    <w:bookmarkStart w:name="z2386" w:id="1823"/>
    <w:p>
      <w:pPr>
        <w:spacing w:after="0"/>
        <w:ind w:left="0"/>
        <w:jc w:val="both"/>
      </w:pPr>
      <w:r>
        <w:rPr>
          <w:rFonts w:ascii="Times New Roman"/>
          <w:b w:val="false"/>
          <w:i w:val="false"/>
          <w:color w:val="000000"/>
          <w:sz w:val="28"/>
        </w:rPr>
        <w:t>
      Заңды тұлғаның мекенжайы __________________________________</w:t>
      </w:r>
    </w:p>
    <w:bookmarkEnd w:id="1823"/>
    <w:bookmarkStart w:name="z2387" w:id="1824"/>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1824"/>
    <w:bookmarkStart w:name="z2388" w:id="1825"/>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1825"/>
    <w:bookmarkStart w:name="z2389" w:id="1826"/>
    <w:p>
      <w:pPr>
        <w:spacing w:after="0"/>
        <w:ind w:left="0"/>
        <w:jc w:val="both"/>
      </w:pPr>
      <w:r>
        <w:rPr>
          <w:rFonts w:ascii="Times New Roman"/>
          <w:b w:val="false"/>
          <w:i w:val="false"/>
          <w:color w:val="000000"/>
          <w:sz w:val="28"/>
        </w:rPr>
        <w:t>
      Электрондық пошта __________________________________________</w:t>
      </w:r>
    </w:p>
    <w:bookmarkEnd w:id="1826"/>
    <w:bookmarkStart w:name="z2390" w:id="1827"/>
    <w:p>
      <w:pPr>
        <w:spacing w:after="0"/>
        <w:ind w:left="0"/>
        <w:jc w:val="both"/>
      </w:pPr>
      <w:r>
        <w:rPr>
          <w:rFonts w:ascii="Times New Roman"/>
          <w:b w:val="false"/>
          <w:i w:val="false"/>
          <w:color w:val="000000"/>
          <w:sz w:val="28"/>
        </w:rPr>
        <w:t>
      Телефондар __________________________________________________</w:t>
      </w:r>
    </w:p>
    <w:bookmarkEnd w:id="1827"/>
    <w:bookmarkStart w:name="z2391" w:id="1828"/>
    <w:p>
      <w:pPr>
        <w:spacing w:after="0"/>
        <w:ind w:left="0"/>
        <w:jc w:val="both"/>
      </w:pPr>
      <w:r>
        <w:rPr>
          <w:rFonts w:ascii="Times New Roman"/>
          <w:b w:val="false"/>
          <w:i w:val="false"/>
          <w:color w:val="000000"/>
          <w:sz w:val="28"/>
        </w:rPr>
        <w:t>
      Факс ________________________________________________________</w:t>
      </w:r>
    </w:p>
    <w:bookmarkEnd w:id="1828"/>
    <w:bookmarkStart w:name="z2392" w:id="1829"/>
    <w:p>
      <w:pPr>
        <w:spacing w:after="0"/>
        <w:ind w:left="0"/>
        <w:jc w:val="both"/>
      </w:pPr>
      <w:r>
        <w:rPr>
          <w:rFonts w:ascii="Times New Roman"/>
          <w:b w:val="false"/>
          <w:i w:val="false"/>
          <w:color w:val="000000"/>
          <w:sz w:val="28"/>
        </w:rPr>
        <w:t>
      Банктік шот __________________________________________________</w:t>
      </w:r>
    </w:p>
    <w:bookmarkEnd w:id="1829"/>
    <w:bookmarkStart w:name="z2393" w:id="1830"/>
    <w:p>
      <w:pPr>
        <w:spacing w:after="0"/>
        <w:ind w:left="0"/>
        <w:jc w:val="both"/>
      </w:pPr>
      <w:r>
        <w:rPr>
          <w:rFonts w:ascii="Times New Roman"/>
          <w:b w:val="false"/>
          <w:i w:val="false"/>
          <w:color w:val="000000"/>
          <w:sz w:val="28"/>
        </w:rPr>
        <w:t>
      (шот нөмірі, банктiң атауы және орналасқан жерi)</w:t>
      </w:r>
    </w:p>
    <w:bookmarkEnd w:id="1830"/>
    <w:bookmarkStart w:name="z2394" w:id="183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1831"/>
    <w:bookmarkStart w:name="z2395" w:id="1832"/>
    <w:p>
      <w:pPr>
        <w:spacing w:after="0"/>
        <w:ind w:left="0"/>
        <w:jc w:val="both"/>
      </w:pPr>
      <w:r>
        <w:rPr>
          <w:rFonts w:ascii="Times New Roman"/>
          <w:b w:val="false"/>
          <w:i w:val="false"/>
          <w:color w:val="000000"/>
          <w:sz w:val="28"/>
        </w:rPr>
        <w:t>
      ______________________________________________________</w:t>
      </w:r>
    </w:p>
    <w:bookmarkEnd w:id="1832"/>
    <w:bookmarkStart w:name="z2396" w:id="1833"/>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1833"/>
    <w:bookmarkStart w:name="z2397" w:id="1834"/>
    <w:p>
      <w:pPr>
        <w:spacing w:after="0"/>
        <w:ind w:left="0"/>
        <w:jc w:val="both"/>
      </w:pPr>
      <w:r>
        <w:rPr>
          <w:rFonts w:ascii="Times New Roman"/>
          <w:b w:val="false"/>
          <w:i w:val="false"/>
          <w:color w:val="000000"/>
          <w:sz w:val="28"/>
        </w:rPr>
        <w:t>
      (стационарлық үй-жайлар) нөмірі)</w:t>
      </w:r>
    </w:p>
    <w:bookmarkEnd w:id="1834"/>
    <w:bookmarkStart w:name="z2398" w:id="1835"/>
    <w:p>
      <w:pPr>
        <w:spacing w:after="0"/>
        <w:ind w:left="0"/>
        <w:jc w:val="both"/>
      </w:pPr>
      <w:r>
        <w:rPr>
          <w:rFonts w:ascii="Times New Roman"/>
          <w:b w:val="false"/>
          <w:i w:val="false"/>
          <w:color w:val="000000"/>
          <w:sz w:val="28"/>
        </w:rPr>
        <w:t xml:space="preserve">
      ______ парақ қоса беріледі.      </w:t>
      </w:r>
    </w:p>
    <w:bookmarkEnd w:id="1835"/>
    <w:bookmarkStart w:name="z2399" w:id="1836"/>
    <w:p>
      <w:pPr>
        <w:spacing w:after="0"/>
        <w:ind w:left="0"/>
        <w:jc w:val="both"/>
      </w:pPr>
      <w:r>
        <w:rPr>
          <w:rFonts w:ascii="Times New Roman"/>
          <w:b w:val="false"/>
          <w:i w:val="false"/>
          <w:color w:val="000000"/>
          <w:sz w:val="28"/>
        </w:rPr>
        <w:t>
      Осымен:</w:t>
      </w:r>
    </w:p>
    <w:bookmarkEnd w:id="1836"/>
    <w:bookmarkStart w:name="z2400" w:id="183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837"/>
    <w:bookmarkStart w:name="z2401" w:id="183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838"/>
    <w:bookmarkStart w:name="z2402" w:id="183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1839"/>
    <w:bookmarkStart w:name="z2403" w:id="184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w:t>
      </w:r>
    </w:p>
    <w:bookmarkEnd w:id="1840"/>
    <w:bookmarkStart w:name="z2404" w:id="1841"/>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1841"/>
    <w:bookmarkStart w:name="z2405" w:id="1842"/>
    <w:p>
      <w:pPr>
        <w:spacing w:after="0"/>
        <w:ind w:left="0"/>
        <w:jc w:val="both"/>
      </w:pPr>
      <w:r>
        <w:rPr>
          <w:rFonts w:ascii="Times New Roman"/>
          <w:b w:val="false"/>
          <w:i w:val="false"/>
          <w:color w:val="000000"/>
          <w:sz w:val="28"/>
        </w:rPr>
        <w:t>
      Басшы _______________________ _______________________________</w:t>
      </w:r>
    </w:p>
    <w:bookmarkEnd w:id="1842"/>
    <w:bookmarkStart w:name="z2406" w:id="184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843"/>
    <w:bookmarkStart w:name="z2407" w:id="1844"/>
    <w:p>
      <w:pPr>
        <w:spacing w:after="0"/>
        <w:ind w:left="0"/>
        <w:jc w:val="both"/>
      </w:pPr>
      <w:r>
        <w:rPr>
          <w:rFonts w:ascii="Times New Roman"/>
          <w:b w:val="false"/>
          <w:i w:val="false"/>
          <w:color w:val="000000"/>
          <w:sz w:val="28"/>
        </w:rPr>
        <w:t xml:space="preserve">
      Толтыру күні: 20__ жылғы "__" _________________ </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845"/>
          <w:p>
            <w:pPr>
              <w:spacing w:after="20"/>
              <w:ind w:left="20"/>
              <w:jc w:val="both"/>
            </w:pPr>
            <w:r>
              <w:rPr>
                <w:rFonts w:ascii="Times New Roman"/>
                <w:b w:val="false"/>
                <w:i w:val="false"/>
                <w:color w:val="000000"/>
                <w:sz w:val="20"/>
              </w:rPr>
              <w:t>
</w:t>
            </w:r>
            <w:r>
              <w:rPr>
                <w:rFonts w:ascii="Times New Roman"/>
                <w:b/>
                <w:i w:val="false"/>
                <w:color w:val="000000"/>
                <w:sz w:val="20"/>
              </w:rPr>
              <w:t>[МО атауы (мемлекеттік тілде)]</w:t>
            </w:r>
          </w:p>
          <w:bookmarkEnd w:id="1845"/>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846"/>
          <w:p>
            <w:pPr>
              <w:spacing w:after="20"/>
              <w:ind w:left="20"/>
              <w:jc w:val="both"/>
            </w:pPr>
          </w:p>
          <w:bookmarkEnd w:id="184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847"/>
          <w:p>
            <w:pPr>
              <w:spacing w:after="20"/>
              <w:ind w:left="20"/>
              <w:jc w:val="both"/>
            </w:pPr>
            <w:r>
              <w:rPr>
                <w:rFonts w:ascii="Times New Roman"/>
                <w:b w:val="false"/>
                <w:i w:val="false"/>
                <w:color w:val="000000"/>
                <w:sz w:val="20"/>
              </w:rPr>
              <w:t>
</w:t>
            </w:r>
            <w:r>
              <w:rPr>
                <w:rFonts w:ascii="Times New Roman"/>
                <w:b/>
                <w:i w:val="false"/>
                <w:color w:val="000000"/>
                <w:sz w:val="20"/>
              </w:rPr>
              <w:t>[МО атауы (орыс тілінде)]</w:t>
            </w:r>
          </w:p>
          <w:bookmarkEnd w:id="1847"/>
          <w:p>
            <w:pPr>
              <w:spacing w:after="20"/>
              <w:ind w:left="20"/>
              <w:jc w:val="both"/>
            </w:pPr>
            <w:r>
              <w:rPr>
                <w:rFonts w:ascii="Times New Roman"/>
                <w:b w:val="false"/>
                <w:i w:val="false"/>
                <w:color w:val="000000"/>
                <w:sz w:val="20"/>
              </w:rPr>
              <w:t>
</w:t>
            </w:r>
            <w:r>
              <w:rPr>
                <w:rFonts w:ascii="Times New Roman"/>
                <w:b/>
                <w:i w:val="false"/>
                <w:color w:val="000000"/>
                <w:sz w:val="20"/>
              </w:rPr>
              <w:t>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 Берілген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848"/>
          <w:p>
            <w:pPr>
              <w:spacing w:after="20"/>
              <w:ind w:left="20"/>
              <w:jc w:val="both"/>
            </w:pPr>
            <w:r>
              <w:rPr>
                <w:rFonts w:ascii="Times New Roman"/>
                <w:b w:val="false"/>
                <w:i w:val="false"/>
                <w:color w:val="000000"/>
                <w:sz w:val="20"/>
              </w:rPr>
              <w:t>
 </w:t>
            </w:r>
          </w:p>
          <w:bookmarkEnd w:id="1848"/>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bookmarkStart w:name="z2418"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25" w:id="1850"/>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1850"/>
    <w:bookmarkStart w:name="z2426" w:id="1851"/>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w:t>
      </w:r>
    </w:p>
    <w:bookmarkEnd w:id="1851"/>
    <w:bookmarkStart w:name="z2427" w:id="1852"/>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429" w:id="1853"/>
    <w:p>
      <w:pPr>
        <w:spacing w:after="0"/>
        <w:ind w:left="0"/>
        <w:jc w:val="both"/>
      </w:pPr>
      <w:r>
        <w:rPr>
          <w:rFonts w:ascii="Times New Roman"/>
          <w:b w:val="false"/>
          <w:i w:val="false"/>
          <w:color w:val="000000"/>
          <w:sz w:val="28"/>
        </w:rPr>
        <w:t>
      "11. Аттестаттаудан өту үшін аттестатталатын адам (бұдан әрі – көрсетілетін қызметті алушы) көрсетілетін қызметті берушіге осы Қағидаларға 3-қосымшада келтірілген "Атом энергиясы пайдаланылатын объектілерде жұмыс істейтін персоналды аттестаттау"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"Атом энергиясы пайдаланылатын объектілерде жұмыс істейтін персоналды аттестаттау" мемлекеттік көрсетілетін қызметті (бұдан әрі – мемлекеттік көрсетілетін қызмет) көрсету үшін қажетті құжаттарды www.egov.kz "цифрлық үкімет" веб-порталы (бұдан әрі – портал) арқылы жолдайды.";</w:t>
      </w:r>
    </w:p>
    <w:bookmarkEnd w:id="1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431" w:id="1854"/>
    <w:p>
      <w:pPr>
        <w:spacing w:after="0"/>
        <w:ind w:left="0"/>
        <w:jc w:val="both"/>
      </w:pPr>
      <w:r>
        <w:rPr>
          <w:rFonts w:ascii="Times New Roman"/>
          <w:b w:val="false"/>
          <w:i w:val="false"/>
          <w:color w:val="000000"/>
          <w:sz w:val="28"/>
        </w:rPr>
        <w:t>
      "13. Жеке басын куәландыратын құжаттар туралы мәліметтерді көрсетілетін қызметті беруші тиісті мемлекеттік цифрлық жүйелерден "цифрлық үкімет" шлюзі арқылы алады.</w:t>
      </w:r>
    </w:p>
    <w:bookmarkEnd w:id="1854"/>
    <w:bookmarkStart w:name="z2432" w:id="1855"/>
    <w:p>
      <w:pPr>
        <w:spacing w:after="0"/>
        <w:ind w:left="0"/>
        <w:jc w:val="both"/>
      </w:pPr>
      <w:r>
        <w:rPr>
          <w:rFonts w:ascii="Times New Roman"/>
          <w:b w:val="false"/>
          <w:i w:val="false"/>
          <w:color w:val="000000"/>
          <w:sz w:val="28"/>
        </w:rPr>
        <w:t xml:space="preserve">
      Көрсетілетін қызметті алушы барлық қажетті құжаттарды ұсынған жағдайда портал арқылы өтініштің қабылданғанын растауы ретінде көрсетілетін қызметті алушының "жеке кабинетінде" көрсетілетін сұратуды қабылдау туралы мәртебе болып табылады."; </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434" w:id="1856"/>
    <w:p>
      <w:pPr>
        <w:spacing w:after="0"/>
        <w:ind w:left="0"/>
        <w:jc w:val="both"/>
      </w:pPr>
      <w:r>
        <w:rPr>
          <w:rFonts w:ascii="Times New Roman"/>
          <w:b w:val="false"/>
          <w:i w:val="false"/>
          <w:color w:val="000000"/>
          <w:sz w:val="28"/>
        </w:rPr>
        <w:t>
      "18. Көрсетілетін қызметті беруші мемлекеттік қызметтерді көрсету кезеңіндегі мәліметтердің мемлекеттік қызмет көрсету мониторингінің цифрлық жүйесіне енгізілуін қамтамасыз етеді.</w:t>
      </w:r>
    </w:p>
    <w:bookmarkEnd w:id="1856"/>
    <w:bookmarkStart w:name="z2435" w:id="185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сатысындағы деректер автоматты түрде мемлекеттік қызмет көрсетуді бақылаудың цифрлық жүйесіне беріледі.</w:t>
      </w:r>
    </w:p>
    <w:bookmarkEnd w:id="1857"/>
    <w:bookmarkStart w:name="z2436" w:id="1858"/>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858"/>
    <w:bookmarkStart w:name="z2437" w:id="18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59"/>
    <w:bookmarkStart w:name="z2438" w:id="1860"/>
    <w:p>
      <w:pPr>
        <w:spacing w:after="0"/>
        <w:ind w:left="0"/>
        <w:jc w:val="both"/>
      </w:pPr>
      <w:r>
        <w:rPr>
          <w:rFonts w:ascii="Times New Roman"/>
          <w:b w:val="false"/>
          <w:i w:val="false"/>
          <w:color w:val="000000"/>
          <w:sz w:val="28"/>
        </w:rPr>
        <w:t xml:space="preserve">
      2.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w:t>
      </w:r>
    </w:p>
    <w:bookmarkEnd w:id="1860"/>
    <w:bookmarkStart w:name="z2439" w:id="1861"/>
    <w:p>
      <w:pPr>
        <w:spacing w:after="0"/>
        <w:ind w:left="0"/>
        <w:jc w:val="both"/>
      </w:pPr>
      <w:r>
        <w:rPr>
          <w:rFonts w:ascii="Times New Roman"/>
          <w:b w:val="false"/>
          <w:i w:val="false"/>
          <w:color w:val="000000"/>
          <w:sz w:val="28"/>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441" w:id="1862"/>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осы Қағидаларға 2-қосымшада келтірілген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"цифрлық үкімет" веб-порталы арқылы www.egov.kz (бұдан әрі – Портал) арқылы ұсынады.</w:t>
      </w:r>
    </w:p>
    <w:bookmarkEnd w:id="1862"/>
    <w:bookmarkStart w:name="z2442" w:id="1863"/>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863"/>
    <w:bookmarkStart w:name="z2443" w:id="186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мәртебе көрсетіледі.</w:t>
      </w:r>
    </w:p>
    <w:bookmarkEnd w:id="1864"/>
    <w:bookmarkStart w:name="z2444" w:id="1865"/>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1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46" w:id="1866"/>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866"/>
    <w:bookmarkStart w:name="z2447" w:id="186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1867"/>
    <w:bookmarkStart w:name="z2448" w:id="1868"/>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ақпаратты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деген бөлімде орналастырады.</w:t>
      </w:r>
    </w:p>
    <w:bookmarkEnd w:id="1868"/>
    <w:bookmarkStart w:name="z2449" w:id="18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69"/>
    <w:bookmarkStart w:name="z2450" w:id="1870"/>
    <w:p>
      <w:pPr>
        <w:spacing w:after="0"/>
        <w:ind w:left="0"/>
        <w:jc w:val="both"/>
      </w:pPr>
      <w:r>
        <w:rPr>
          <w:rFonts w:ascii="Times New Roman"/>
          <w:b w:val="false"/>
          <w:i w:val="false"/>
          <w:color w:val="000000"/>
          <w:sz w:val="28"/>
        </w:rPr>
        <w:t xml:space="preserve">
      3.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13549 болып тіркелген):</w:t>
      </w:r>
    </w:p>
    <w:bookmarkEnd w:id="1870"/>
    <w:bookmarkStart w:name="z2451" w:id="1871"/>
    <w:p>
      <w:pPr>
        <w:spacing w:after="0"/>
        <w:ind w:left="0"/>
        <w:jc w:val="both"/>
      </w:pPr>
      <w:r>
        <w:rPr>
          <w:rFonts w:ascii="Times New Roman"/>
          <w:b w:val="false"/>
          <w:i w:val="false"/>
          <w:color w:val="000000"/>
          <w:sz w:val="28"/>
        </w:rPr>
        <w:t xml:space="preserve">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қолданылуын тарату туралы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453" w:id="1872"/>
    <w:p>
      <w:pPr>
        <w:spacing w:after="0"/>
        <w:ind w:left="0"/>
        <w:jc w:val="both"/>
      </w:pPr>
      <w:r>
        <w:rPr>
          <w:rFonts w:ascii="Times New Roman"/>
          <w:b w:val="false"/>
          <w:i w:val="false"/>
          <w:color w:val="000000"/>
          <w:sz w:val="28"/>
        </w:rPr>
        <w:t>
      "3. Мемлекеттік көрсетілетін қызметті алу үшін жеке немесе заңды тұлға (бұдан әрі – Көрсетілетін қызметті алушы) көрсетілетін қызметті берушіге "цифрлық үкіметтің" www.egov.kz веб-порталы (бұдан әрі – Портал) арқылы жүгінеді және осы Қағидаларға 3-қосымшада келтірілген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ұсынады.</w:t>
      </w:r>
    </w:p>
    <w:bookmarkEnd w:id="1872"/>
    <w:bookmarkStart w:name="z2454" w:id="187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1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56" w:id="1874"/>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874"/>
    <w:bookmarkStart w:name="z2457" w:id="187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түседі.</w:t>
      </w:r>
    </w:p>
    <w:bookmarkEnd w:id="1875"/>
    <w:bookmarkStart w:name="z2458" w:id="1876"/>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Бірыңғай байланыс орталығына енгізілген өзгерістер және (немесе) толықтырулар туралы ақпаратты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деген бөлімде орналастырады.";</w:t>
      </w:r>
    </w:p>
    <w:bookmarkEnd w:id="1876"/>
    <w:bookmarkStart w:name="z2459" w:id="18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77"/>
    <w:bookmarkStart w:name="z2460" w:id="1878"/>
    <w:p>
      <w:pPr>
        <w:spacing w:after="0"/>
        <w:ind w:left="0"/>
        <w:jc w:val="both"/>
      </w:pPr>
      <w:r>
        <w:rPr>
          <w:rFonts w:ascii="Times New Roman"/>
          <w:b w:val="false"/>
          <w:i w:val="false"/>
          <w:color w:val="000000"/>
          <w:sz w:val="28"/>
        </w:rPr>
        <w:t xml:space="preserve">
      4.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w:t>
      </w:r>
    </w:p>
    <w:bookmarkEnd w:id="1878"/>
    <w:bookmarkStart w:name="z2461" w:id="1879"/>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объектiлердiң өмірлiк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463" w:id="188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80"/>
    <w:bookmarkStart w:name="z2464" w:id="1881"/>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881"/>
    <w:bookmarkStart w:name="z2465" w:id="1882"/>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882"/>
    <w:bookmarkStart w:name="z2466" w:id="1883"/>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883"/>
    <w:bookmarkStart w:name="z2467" w:id="1884"/>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884"/>
    <w:bookmarkStart w:name="z2468" w:id="1885"/>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885"/>
    <w:bookmarkStart w:name="z2469" w:id="188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471" w:id="1887"/>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887"/>
    <w:bookmarkStart w:name="z2472" w:id="1888"/>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bookmarkEnd w:id="1888"/>
    <w:bookmarkStart w:name="z2473" w:id="1889"/>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bookmarkEnd w:id="1889"/>
    <w:bookmarkStart w:name="z2474" w:id="1890"/>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890"/>
    <w:bookmarkStart w:name="z2475" w:id="1891"/>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bookmarkEnd w:id="1891"/>
    <w:bookmarkStart w:name="z2476" w:id="1892"/>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892"/>
    <w:bookmarkStart w:name="z2477" w:id="1893"/>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479" w:id="1894"/>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894"/>
    <w:bookmarkStart w:name="z2480" w:id="189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895"/>
    <w:bookmarkStart w:name="z2481" w:id="1896"/>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896"/>
    <w:bookmarkStart w:name="z2482" w:id="18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97"/>
    <w:bookmarkStart w:name="z2483" w:id="1898"/>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2485" w:id="189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99"/>
    <w:bookmarkStart w:name="z2486" w:id="1900"/>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00"/>
    <w:bookmarkStart w:name="z2487" w:id="1901"/>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901"/>
    <w:bookmarkStart w:name="z2488" w:id="190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02"/>
    <w:bookmarkStart w:name="z2489" w:id="1903"/>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903"/>
    <w:bookmarkStart w:name="z2490" w:id="1904"/>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904"/>
    <w:bookmarkStart w:name="z2491" w:id="1905"/>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 </w:t>
      </w:r>
    </w:p>
    <w:bookmarkEnd w:id="1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493" w:id="1906"/>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906"/>
    <w:bookmarkStart w:name="z2494" w:id="1907"/>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bookmarkEnd w:id="1907"/>
    <w:bookmarkStart w:name="z2495" w:id="1908"/>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bookmarkEnd w:id="1908"/>
    <w:bookmarkStart w:name="z2496" w:id="1909"/>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909"/>
    <w:bookmarkStart w:name="z2497" w:id="1910"/>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bookmarkEnd w:id="1910"/>
    <w:bookmarkStart w:name="z2498" w:id="1911"/>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911"/>
    <w:bookmarkStart w:name="z2499" w:id="1912"/>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501" w:id="1913"/>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13"/>
    <w:bookmarkStart w:name="z2502" w:id="191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914"/>
    <w:bookmarkStart w:name="z2503" w:id="1915"/>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915"/>
    <w:bookmarkStart w:name="z2504" w:id="19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916"/>
    <w:bookmarkStart w:name="z2505" w:id="1917"/>
    <w:p>
      <w:pPr>
        <w:spacing w:after="0"/>
        <w:ind w:left="0"/>
        <w:jc w:val="both"/>
      </w:pPr>
      <w:r>
        <w:rPr>
          <w:rFonts w:ascii="Times New Roman"/>
          <w:b w:val="false"/>
          <w:i w:val="false"/>
          <w:color w:val="000000"/>
          <w:sz w:val="28"/>
        </w:rPr>
        <w:t xml:space="preserve">
      көрсетілген бұйрықпен бекітілген "Радиоактивтi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507" w:id="191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918"/>
    <w:bookmarkStart w:name="z2508" w:id="1919"/>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19"/>
    <w:bookmarkStart w:name="z2509" w:id="1920"/>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920"/>
    <w:bookmarkStart w:name="z2510" w:id="1921"/>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21"/>
    <w:bookmarkStart w:name="z2511" w:id="1922"/>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922"/>
    <w:bookmarkStart w:name="z2512" w:id="1923"/>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923"/>
    <w:bookmarkStart w:name="z2513" w:id="1924"/>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 </w:t>
      </w:r>
    </w:p>
    <w:bookmarkEnd w:id="1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515" w:id="1925"/>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925"/>
    <w:bookmarkStart w:name="z2516" w:id="1926"/>
    <w:p>
      <w:pPr>
        <w:spacing w:after="0"/>
        <w:ind w:left="0"/>
        <w:jc w:val="both"/>
      </w:pPr>
      <w:r>
        <w:rPr>
          <w:rFonts w:ascii="Times New Roman"/>
          <w:b w:val="false"/>
          <w:i w:val="false"/>
          <w:color w:val="000000"/>
          <w:sz w:val="28"/>
        </w:rPr>
        <w:t>
      1) заңды тұлға-лицензиатты біріктіру, қайта құру, заңды тұлға-лицензиатты басқа заңды тұлғаға қосу, бөліп шығару және бөлу нысандарында қайта ұйымдастырылған;</w:t>
      </w:r>
    </w:p>
    <w:bookmarkEnd w:id="1926"/>
    <w:bookmarkStart w:name="z2517" w:id="1927"/>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 көрсетілген жағдайда);</w:t>
      </w:r>
    </w:p>
    <w:bookmarkEnd w:id="1927"/>
    <w:bookmarkStart w:name="z2518" w:id="1928"/>
    <w:p>
      <w:pPr>
        <w:spacing w:after="0"/>
        <w:ind w:left="0"/>
        <w:jc w:val="both"/>
      </w:pPr>
      <w:r>
        <w:rPr>
          <w:rFonts w:ascii="Times New Roman"/>
          <w:b w:val="false"/>
          <w:i w:val="false"/>
          <w:color w:val="000000"/>
          <w:sz w:val="28"/>
        </w:rPr>
        <w:t>
      3)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928"/>
    <w:bookmarkStart w:name="z2519" w:id="1929"/>
    <w:p>
      <w:pPr>
        <w:spacing w:after="0"/>
        <w:ind w:left="0"/>
        <w:jc w:val="both"/>
      </w:pPr>
      <w:r>
        <w:rPr>
          <w:rFonts w:ascii="Times New Roman"/>
          <w:b w:val="false"/>
          <w:i w:val="false"/>
          <w:color w:val="000000"/>
          <w:sz w:val="28"/>
        </w:rPr>
        <w:t>
      4) қызмет түрінің және (немесе) кіші түрінің атауы өзгерген жағдайда жүзеге асырылады.</w:t>
      </w:r>
    </w:p>
    <w:bookmarkEnd w:id="1929"/>
    <w:bookmarkStart w:name="z2520" w:id="1930"/>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930"/>
    <w:bookmarkStart w:name="z2521" w:id="1931"/>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523" w:id="1932"/>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32"/>
    <w:bookmarkStart w:name="z2524" w:id="193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933"/>
    <w:bookmarkStart w:name="z2525" w:id="1934"/>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934"/>
    <w:bookmarkStart w:name="z2526" w:id="19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935"/>
    <w:bookmarkStart w:name="z2527" w:id="1936"/>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сәулеленудi генерациялайтын аспаптармен және қондырғылармен жұмыс iстеуге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2529" w:id="1937"/>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937"/>
    <w:bookmarkStart w:name="z2530" w:id="1938"/>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38"/>
    <w:bookmarkStart w:name="z2531" w:id="1939"/>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939"/>
    <w:bookmarkStart w:name="z2532" w:id="194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40"/>
    <w:bookmarkStart w:name="z2533" w:id="1941"/>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941"/>
    <w:bookmarkStart w:name="z2534" w:id="1942"/>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942"/>
    <w:bookmarkStart w:name="z2535" w:id="1943"/>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 </w:t>
      </w:r>
    </w:p>
    <w:bookmarkEnd w:id="1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537" w:id="1944"/>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944"/>
    <w:bookmarkStart w:name="z2538" w:id="1945"/>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945"/>
    <w:bookmarkStart w:name="z2539" w:id="1946"/>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946"/>
    <w:bookmarkStart w:name="z2540" w:id="1947"/>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бөліп шығару және бөлу нысандарында қайта ұйымдастырылған;</w:t>
      </w:r>
    </w:p>
    <w:bookmarkEnd w:id="1947"/>
    <w:bookmarkStart w:name="z2541" w:id="1948"/>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1948"/>
    <w:bookmarkStart w:name="z2542" w:id="1949"/>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949"/>
    <w:bookmarkStart w:name="z2543" w:id="1950"/>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1950"/>
    <w:bookmarkStart w:name="z2544" w:id="1951"/>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951"/>
    <w:bookmarkStart w:name="z2545" w:id="1952"/>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547" w:id="1953"/>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53"/>
    <w:bookmarkStart w:name="z2548" w:id="1954"/>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954"/>
    <w:bookmarkStart w:name="z2549" w:id="1955"/>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1955"/>
    <w:bookmarkStart w:name="z2550" w:id="19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18-тармақ</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956"/>
    <w:bookmarkStart w:name="z2551" w:id="1957"/>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қызметтерді көрсетуге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553" w:id="195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958"/>
    <w:bookmarkStart w:name="z2554" w:id="1959"/>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59"/>
    <w:bookmarkStart w:name="z2555" w:id="1960"/>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960"/>
    <w:bookmarkStart w:name="z2556" w:id="1961"/>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61"/>
    <w:bookmarkStart w:name="z2557" w:id="1962"/>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962"/>
    <w:bookmarkStart w:name="z2558" w:id="1963"/>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963"/>
    <w:bookmarkStart w:name="z2559" w:id="1964"/>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561" w:id="1965"/>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965"/>
    <w:bookmarkStart w:name="z2562" w:id="1966"/>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966"/>
    <w:bookmarkStart w:name="z2563" w:id="1967"/>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967"/>
    <w:bookmarkStart w:name="z2564" w:id="1968"/>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бөліп шығару және бөлу нысандарында қайта ұйымдастырылған;</w:t>
      </w:r>
    </w:p>
    <w:bookmarkEnd w:id="1968"/>
    <w:bookmarkStart w:name="z2565" w:id="1969"/>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1969"/>
    <w:bookmarkStart w:name="z2566" w:id="1970"/>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970"/>
    <w:bookmarkStart w:name="z2567" w:id="1971"/>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1971"/>
    <w:bookmarkStart w:name="z2568" w:id="1972"/>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972"/>
    <w:bookmarkStart w:name="z2569" w:id="1973"/>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571" w:id="1974"/>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74"/>
    <w:bookmarkStart w:name="z2572" w:id="197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975"/>
    <w:bookmarkStart w:name="z2573" w:id="1976"/>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1976"/>
    <w:bookmarkStart w:name="z2574" w:id="19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 </w:t>
      </w:r>
    </w:p>
    <w:bookmarkEnd w:id="1977"/>
    <w:bookmarkStart w:name="z2575" w:id="1978"/>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2577" w:id="197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979"/>
    <w:bookmarkStart w:name="z2578" w:id="1980"/>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980"/>
    <w:bookmarkStart w:name="z2579" w:id="1981"/>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1981"/>
    <w:bookmarkStart w:name="z2580" w:id="198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982"/>
    <w:bookmarkStart w:name="z2581" w:id="1983"/>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983"/>
    <w:bookmarkStart w:name="z2582" w:id="1984"/>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1984"/>
    <w:bookmarkStart w:name="z2583" w:id="198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1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585" w:id="1986"/>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1986"/>
    <w:bookmarkStart w:name="z2586" w:id="1987"/>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987"/>
    <w:bookmarkStart w:name="z2587" w:id="198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988"/>
    <w:bookmarkStart w:name="z2588" w:id="1989"/>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бөліп шығару және бөлу нысандарында қайта ұйымдастырылған;</w:t>
      </w:r>
    </w:p>
    <w:bookmarkEnd w:id="1989"/>
    <w:bookmarkStart w:name="z2589" w:id="1990"/>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1990"/>
    <w:bookmarkStart w:name="z2590" w:id="1991"/>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991"/>
    <w:bookmarkStart w:name="z2591" w:id="1992"/>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1992"/>
    <w:bookmarkStart w:name="z2592" w:id="1993"/>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1993"/>
    <w:bookmarkStart w:name="z2593" w:id="1994"/>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1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595" w:id="1995"/>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1995"/>
    <w:bookmarkStart w:name="z2596" w:id="199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1996"/>
    <w:bookmarkStart w:name="z2597" w:id="1997"/>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1997"/>
    <w:bookmarkStart w:name="z2598" w:id="19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998"/>
    <w:bookmarkStart w:name="z2599" w:id="1999"/>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2601" w:id="200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000"/>
    <w:bookmarkStart w:name="z2602" w:id="2001"/>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001"/>
    <w:bookmarkStart w:name="z2603" w:id="2002"/>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2002"/>
    <w:bookmarkStart w:name="z2604" w:id="2003"/>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03"/>
    <w:bookmarkStart w:name="z2605" w:id="2004"/>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004"/>
    <w:bookmarkStart w:name="z2606" w:id="2005"/>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2005"/>
    <w:bookmarkStart w:name="z2607" w:id="2006"/>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 </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609" w:id="2007"/>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2007"/>
    <w:bookmarkStart w:name="z2610" w:id="200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008"/>
    <w:bookmarkStart w:name="z2611" w:id="200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009"/>
    <w:bookmarkStart w:name="z2612" w:id="2010"/>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бөліп шығару және бөлу нысандарында қайта ұйымдастырылған;</w:t>
      </w:r>
    </w:p>
    <w:bookmarkEnd w:id="2010"/>
    <w:bookmarkStart w:name="z2613" w:id="2011"/>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2011"/>
    <w:bookmarkStart w:name="z2614" w:id="2012"/>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012"/>
    <w:bookmarkStart w:name="z2615" w:id="2013"/>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2013"/>
    <w:bookmarkStart w:name="z2616" w:id="2014"/>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2014"/>
    <w:bookmarkStart w:name="z2617" w:id="2015"/>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2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619" w:id="2016"/>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016"/>
    <w:bookmarkStart w:name="z2620" w:id="201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2017"/>
    <w:bookmarkStart w:name="z2621" w:id="2018"/>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w:t>
      </w:r>
    </w:p>
    <w:bookmarkEnd w:id="2018"/>
    <w:bookmarkStart w:name="z2622" w:id="20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019"/>
    <w:bookmarkStart w:name="z2623" w:id="2020"/>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2625" w:id="202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021"/>
    <w:bookmarkStart w:name="z2626" w:id="2022"/>
    <w:p>
      <w:pPr>
        <w:spacing w:after="0"/>
        <w:ind w:left="0"/>
        <w:jc w:val="both"/>
      </w:pPr>
      <w:r>
        <w:rPr>
          <w:rFonts w:ascii="Times New Roman"/>
          <w:b w:val="false"/>
          <w:i w:val="false"/>
          <w:color w:val="000000"/>
          <w:sz w:val="28"/>
        </w:rPr>
        <w:t>
      1) Бiрыңғай байланыс орталығы – мемлекеттік және әлеуметтік жауапкершілігі бар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022"/>
    <w:bookmarkStart w:name="z2627" w:id="2023"/>
    <w:p>
      <w:pPr>
        <w:spacing w:after="0"/>
        <w:ind w:left="0"/>
        <w:jc w:val="both"/>
      </w:pPr>
      <w:r>
        <w:rPr>
          <w:rFonts w:ascii="Times New Roman"/>
          <w:b w:val="false"/>
          <w:i w:val="false"/>
          <w:color w:val="000000"/>
          <w:sz w:val="28"/>
        </w:rPr>
        <w:t>
      2) лицензияның және (немесе) лицензияға қосымшаның электрондық нысаны – рұқсаттар мен хабарламалардың мемлекеттік цифрлық жүйесін пайдалана отырып ресімделетін және алынатын, қағаз жеткізгіштегі рұқсатпен мәні бірдей электрондық құжат нысанындағы рұқсат;</w:t>
      </w:r>
    </w:p>
    <w:bookmarkEnd w:id="2023"/>
    <w:bookmarkStart w:name="z2628" w:id="2024"/>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24"/>
    <w:bookmarkStart w:name="z2629" w:id="2025"/>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025"/>
    <w:bookmarkStart w:name="z2630" w:id="2026"/>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 болып табылады;</w:t>
      </w:r>
    </w:p>
    <w:bookmarkEnd w:id="2026"/>
    <w:bookmarkStart w:name="z2631" w:id="202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2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633" w:id="2028"/>
    <w:p>
      <w:pPr>
        <w:spacing w:after="0"/>
        <w:ind w:left="0"/>
        <w:jc w:val="both"/>
      </w:pPr>
      <w:r>
        <w:rPr>
          <w:rFonts w:ascii="Times New Roman"/>
          <w:b w:val="false"/>
          <w:i w:val="false"/>
          <w:color w:val="000000"/>
          <w:sz w:val="28"/>
        </w:rPr>
        <w:t>
       "11. Лицензияны және (немесе) лицензияға қосымшаны қайта ресімдеу мынадай:</w:t>
      </w:r>
    </w:p>
    <w:bookmarkEnd w:id="2028"/>
    <w:bookmarkStart w:name="z2634" w:id="2029"/>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029"/>
    <w:bookmarkStart w:name="z2635" w:id="2030"/>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030"/>
    <w:bookmarkStart w:name="z2636" w:id="2031"/>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бөліп шығару және бөлу нысандарында қайта ұйымдастырылған;</w:t>
      </w:r>
    </w:p>
    <w:bookmarkEnd w:id="2031"/>
    <w:bookmarkStart w:name="z2637" w:id="2032"/>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bookmarkEnd w:id="2032"/>
    <w:bookmarkStart w:name="z2638" w:id="2033"/>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033"/>
    <w:bookmarkStart w:name="z2639" w:id="2034"/>
    <w:p>
      <w:pPr>
        <w:spacing w:after="0"/>
        <w:ind w:left="0"/>
        <w:jc w:val="both"/>
      </w:pPr>
      <w:r>
        <w:rPr>
          <w:rFonts w:ascii="Times New Roman"/>
          <w:b w:val="false"/>
          <w:i w:val="false"/>
          <w:color w:val="000000"/>
          <w:sz w:val="28"/>
        </w:rPr>
        <w:t>
      6) қызмет түрінің және (немесе) кіші түрінің атауы өзгерген жағдайда жүзеге асырылады.</w:t>
      </w:r>
    </w:p>
    <w:bookmarkEnd w:id="2034"/>
    <w:bookmarkStart w:name="z2640" w:id="2035"/>
    <w:p>
      <w:pPr>
        <w:spacing w:after="0"/>
        <w:ind w:left="0"/>
        <w:jc w:val="both"/>
      </w:pPr>
      <w:r>
        <w:rPr>
          <w:rFonts w:ascii="Times New Roman"/>
          <w:b w:val="false"/>
          <w:i w:val="false"/>
          <w:color w:val="000000"/>
          <w:sz w:val="28"/>
        </w:rPr>
        <w:t>
      Егер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көрсетілген лицензияға қосымшалар үшін объектісінің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болса, осы Қағидалардың осы тармағының бірінші бөлігінің 2) және 3) тармақшаларында көрсетілген жағдайларда лицензияны және (немесе) лицензияға қосымшаны қайта ресімдеу жүзеге асырылмайды.</w:t>
      </w:r>
    </w:p>
    <w:bookmarkEnd w:id="2035"/>
    <w:bookmarkStart w:name="z2641" w:id="2036"/>
    <w:p>
      <w:pPr>
        <w:spacing w:after="0"/>
        <w:ind w:left="0"/>
        <w:jc w:val="both"/>
      </w:pPr>
      <w:r>
        <w:rPr>
          <w:rFonts w:ascii="Times New Roman"/>
          <w:b w:val="false"/>
          <w:i w:val="false"/>
          <w:color w:val="000000"/>
          <w:sz w:val="28"/>
        </w:rPr>
        <w:t>
      Лицензиаттар мен лицензияларға қосымшаларда көрсетілген объектілердің мекенжайларының бұлай өзгеруі мемлекеттік цифрлық жүйелерді интеграциялау арқылы жүзеге асырылады.";</w:t>
      </w:r>
    </w:p>
    <w:bookmarkEnd w:id="2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643" w:id="2037"/>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2037"/>
    <w:bookmarkStart w:name="z2644" w:id="203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2038"/>
    <w:bookmarkStart w:name="z2645" w:id="2039"/>
    <w:p>
      <w:pPr>
        <w:spacing w:after="0"/>
        <w:ind w:left="0"/>
        <w:jc w:val="both"/>
      </w:pPr>
      <w:r>
        <w:rPr>
          <w:rFonts w:ascii="Times New Roman"/>
          <w:b w:val="false"/>
          <w:i w:val="false"/>
          <w:color w:val="000000"/>
          <w:sz w:val="28"/>
        </w:rPr>
        <w:t xml:space="preserve">
      Көрсетілетін қызметті беруші осы Қағидаларға өзгерістер және (немесе) толықтырулар енгізу туралы нормативтік құқықтық актіні бекіткен күннен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"Қазақстан Республикасының Атом энергиясы жөніндегі агенттігі" бөлімінде орналастырады."; </w:t>
      </w:r>
    </w:p>
    <w:bookmarkEnd w:id="2039"/>
    <w:bookmarkStart w:name="z2646" w:id="20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объектілерде жұмыс істейтін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аттестаттау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656" w:id="2041"/>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қызмет көрсетуге қойылатын негізгі талаптар тізбесі</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құжаттарын қабылдау және нәтижелерін беру "цифрлық үкіметтің" www.egov.kz (бұдан әрі – портал)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қызмет көрсетуге қойылатын негізгі талаптар тізбесінің 9-тармағында көзделген жағдайлар мен негіздер бойынша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04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042"/>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043"/>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өтініш;</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2) лауазымға тағайындау туралы бұйрықтың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атқаруы лауазымға жүктелетін функциялардың нақты тізбесін қамтитын жұмыс берушінің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 басшылығының жауапты болып тағайындау туралы өкімдік құжаты (бұйрығы) (радиациялық қауіпсіздік жөніндегі бақылауға және иондаушы сәулелену көздерін есепке алуға және бақылауға жауапты адамдар үшін талап етіледі).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04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Қазақстан Республикасы Энергетика министрінің 2016 жылғы 20 қаңтардағы № 12 бұйрығымен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045"/>
          <w:p>
            <w:pPr>
              <w:spacing w:after="20"/>
              <w:ind w:left="20"/>
              <w:jc w:val="both"/>
            </w:pPr>
            <w:r>
              <w:rPr>
                <w:rFonts w:ascii="Times New Roman"/>
                <w:b w:val="false"/>
                <w:i w:val="false"/>
                <w:color w:val="000000"/>
                <w:sz w:val="20"/>
              </w:rPr>
              <w:t>
1) Мемлекеттік қызмет көрсету орындарының мекенжайлары:</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www.egov. kz – мемлекеттік органдардың интернет-ресурстарының бірыңғай платформасының "Қазақстан Республикасының Атом энергиясы жөніндегі агенттігі" деген бөлімдегі "Көрсетілетін қызметтерә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"Қазақстан Республикасының Атом энергиясы жөніндегі агенттігі"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қауіпсіздікті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радиациялық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қауіпсіздікті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физикалық қауіпсіздікті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85" w:id="2046"/>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мемлекеттік қызмет көрсетуге қойылатын негізгі талаптар тізбесі</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туралы куәлік не мемлекеттік қызметті көрсетуден дәлелді бас тарту . Ядролық қауіпсіздікті және (немесе) радиациялық қауіпсіздікті сараптауды және (немесе) ядролық физикалық қауіпсіздікті жүзеге асыратын ұйымды аккредиттеу туралы куәліктің қолданылу мерзімі үш жылды құрайды. Мемлекеттік қызмет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04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047"/>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048"/>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электрондық түрдегі өтініш;</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2) аккредиттеу саласында немесе аккредиттеу саласына тікелей байланысты қызметте кемінде бес жыл практикалық жұмыс тәжірибесінің болуын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аккредиттеу саласындағы персоналдың біліктілігін растайтын құжаттардың электрондық көшірмелері (аккредиттеу саласына сәйкес теориялық және практикалық даярлықтан өткендігі туралы біліктілігін растайтын сертификаттар, куәліктер)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мәлімделген жұмыс түрлерін орындауға арналған бағдарламалық-техникалық құралдардың және (немесе) есептеу әдістерінің электрондық көшірмелері.</w:t>
            </w:r>
          </w:p>
          <w:p>
            <w:pPr>
              <w:spacing w:after="20"/>
              <w:ind w:left="20"/>
              <w:jc w:val="both"/>
            </w:pPr>
            <w:r>
              <w:rPr>
                <w:rFonts w:ascii="Times New Roman"/>
                <w:b w:val="false"/>
                <w:i w:val="false"/>
                <w:color w:val="000000"/>
                <w:sz w:val="20"/>
              </w:rPr>
              <w:t>
Заңды тұлғаны мемлекеттік тіркеу (қайта тіркеу) туралы, білімі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04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және Қазақстан Республикасы Энергетика министрінің 2016 жылғы 9 ақпандағы № 45 бұйрығымен бекітілген (Нормативтік құқықтық актілерді мемлекеттік тіркеу тізілімінде № 13538 болып тіркелген)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3) тармақшасының талабына сәйкес Көрсетілетін қызметті алушы персоналы біліктілігінің мәлімделген аккредиттеу көлеміне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4) тармақшасының талабына сәйкес мәлімделген аккредиттеу саласының есептеу әдістері мен бағдарламалық құралдары арасындағы сәйкессіздік;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050"/>
          <w:p>
            <w:pPr>
              <w:spacing w:after="20"/>
              <w:ind w:left="20"/>
              <w:jc w:val="both"/>
            </w:pPr>
            <w:r>
              <w:rPr>
                <w:rFonts w:ascii="Times New Roman"/>
                <w:b w:val="false"/>
                <w:i w:val="false"/>
                <w:color w:val="000000"/>
                <w:sz w:val="20"/>
              </w:rPr>
              <w:t>
1) мемлекеттік қызметтерді көрсету орындарының мекенжайлары: мемлекеттік органдардың интернет-ресурстарының бірыңғай платформасында – www.egov.kz, "Қазақстан Республикасының Атом энергиясы жөніндегі агенттігі" Көрсетілетін қызметтер" кіші бөлімінде; Портал орналастырылған;</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қызметті көрсету кезінде нашар көретін адамдарға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"Қазақстан Республикасының Атом энергиясы жөніндегі агенттігі"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сондай-ақ басқа елдердің</w:t>
            </w:r>
            <w:r>
              <w:br/>
            </w:r>
            <w:r>
              <w:rPr>
                <w:rFonts w:ascii="Times New Roman"/>
                <w:b w:val="false"/>
                <w:i w:val="false"/>
                <w:color w:val="000000"/>
                <w:sz w:val="20"/>
              </w:rPr>
              <w:t>уәкілетті органдары бекіткен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оларға</w:t>
            </w:r>
            <w:r>
              <w:br/>
            </w:r>
            <w:r>
              <w:rPr>
                <w:rFonts w:ascii="Times New Roman"/>
                <w:b w:val="false"/>
                <w:i w:val="false"/>
                <w:color w:val="000000"/>
                <w:sz w:val="20"/>
              </w:rPr>
              <w:t>ертификаттар-рұқсаттар күшін қолданылуын тарату туралы</w:t>
            </w:r>
            <w:r>
              <w:br/>
            </w:r>
            <w:r>
              <w:rPr>
                <w:rFonts w:ascii="Times New Roman"/>
                <w:b w:val="false"/>
                <w:i w:val="false"/>
                <w:color w:val="000000"/>
                <w:sz w:val="20"/>
              </w:rPr>
              <w:t>қағидаларына 3-қосымша</w:t>
            </w:r>
          </w:p>
        </w:tc>
      </w:tr>
    </w:tbl>
    <w:bookmarkStart w:name="z2708" w:id="2051"/>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052"/>
          <w:p>
            <w:pPr>
              <w:spacing w:after="20"/>
              <w:ind w:left="20"/>
              <w:jc w:val="both"/>
            </w:pPr>
            <w:r>
              <w:rPr>
                <w:rFonts w:ascii="Times New Roman"/>
                <w:b w:val="false"/>
                <w:i w:val="false"/>
                <w:color w:val="000000"/>
                <w:sz w:val="20"/>
              </w:rPr>
              <w:t>
Көліктік қаптама комплектілерінің конструкциясын бекіту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p>
          <w:bookmarkEnd w:id="2052"/>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05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053"/>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054"/>
          <w:p>
            <w:pPr>
              <w:spacing w:after="20"/>
              <w:ind w:left="20"/>
              <w:jc w:val="both"/>
            </w:pPr>
            <w:r>
              <w:rPr>
                <w:rFonts w:ascii="Times New Roman"/>
                <w:b w:val="false"/>
                <w:i w:val="false"/>
                <w:color w:val="000000"/>
                <w:sz w:val="20"/>
              </w:rPr>
              <w:t>
1) көліктік қаптама комплектілерінің конструкциясын бекіту үшін:</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B (U) типті, С типті көліктік қаптама комплектілерінің конструкциясын және уран гексафторидін бекіту үшін мынадай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және химиялық құрамы және сәулелену сипаты көрсетілген болжамды радиоактивті құрамның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жүргізілген сынақтар және олардың нәтижелері туралы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 пайдалану және оны пайдаланған уақытта қызмет көрсету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көліктік қаптама комплектілерінің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салудың кез келген арнайы шарттарының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комплектілерінің құрастыруын сипаттайтын, өлшемі 21х30 сантиметрден артық емес қалпына келтіру үшін жарамды графикалық бейне;</w:t>
            </w:r>
          </w:p>
          <w:p>
            <w:pPr>
              <w:spacing w:after="20"/>
              <w:ind w:left="20"/>
              <w:jc w:val="both"/>
            </w:pPr>
            <w:r>
              <w:rPr>
                <w:rFonts w:ascii="Times New Roman"/>
                <w:b w:val="false"/>
                <w:i w:val="false"/>
                <w:color w:val="000000"/>
                <w:sz w:val="20"/>
              </w:rPr>
              <w:t>
</w:t>
            </w:r>
            <w:r>
              <w:rPr>
                <w:rFonts w:ascii="Times New Roman"/>
                <w:b w:val="false"/>
                <w:i w:val="false"/>
                <w:color w:val="000000"/>
                <w:sz w:val="20"/>
              </w:rPr>
              <w:t>3) B (М) типті көліктік қаптама комплектілерінің конструкциясын бекіту үшін осы тармақтың 2) тармақшасында талап етілетін мәліметтерден бөлек: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елдердің уәкілетті органдары бекіткен Қазақстан Республикасының аумағында көліктік қаптама комплектілерінің конструкциясына сертификаттар-рұқсаттар күшін қолдану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елдің уәкілетті органы бекіткен көліктік қаптама комплектілерінің конструкциясына сертификат-рұқсаттың есепке алынған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көліктік қаптама комплектілерінің тасымалдау кезіндегі радиациялық қорғау бағдарламасының егжей-тегжейлі сипаттамасы ұсынылады.</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05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51 бұйрығымен (Нормативтік құқықтық актілерді мемлекеттік тіркеу тізілімінде № 13549 болып тіркелген) бекітілген Көліктік қаптама комплектілерінің конструкцияларын бекіту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056"/>
          <w:p>
            <w:pPr>
              <w:spacing w:after="20"/>
              <w:ind w:left="20"/>
              <w:jc w:val="both"/>
            </w:pPr>
            <w:r>
              <w:rPr>
                <w:rFonts w:ascii="Times New Roman"/>
                <w:b w:val="false"/>
                <w:i w:val="false"/>
                <w:color w:val="000000"/>
                <w:sz w:val="20"/>
              </w:rPr>
              <w:t>
1) мемлекеттік қызмет көрсету орындарының мекенжайлары:</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интернет-ресурстарының www.gov.kz бірыңғай платформасының "Қазақстан Республикасының Атом энергиясы жөніндегі агенттігі" деген бөліміндегі "Көрсетілетін қызметтер" деген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"Қазақстан Республикасының Атом энергиясы жөніндегі агенттігі"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объектiлердiң өмірлiк цикл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кезеңдеріне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жұмыстарды орындауға лицензия беру" мемлекеттік көрсетілетін қызмет қағидаларына 5-қосымша</w:t>
            </w:r>
          </w:p>
        </w:tc>
      </w:tr>
    </w:tbl>
    <w:bookmarkStart w:name="z2749" w:id="2057"/>
    <w:p>
      <w:pPr>
        <w:spacing w:after="0"/>
        <w:ind w:left="0"/>
        <w:jc w:val="left"/>
      </w:pPr>
      <w:r>
        <w:rPr>
          <w:rFonts w:ascii="Times New Roman"/>
          <w:b/>
          <w:i w:val="false"/>
          <w:color w:val="000000"/>
        </w:rPr>
        <w:t xml:space="preserve"> "Атом энергиясы пайдаланылатын объектiлердiң өмірлiк цикл кезеңдеріне байланысты жұмыстарды орындауға лицензия беру" мемлекеттік қызмет көрсетуге қойылатын негізгі талаптар тізбесі</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объектiлердiң өмірлiк цикл кезеңдеріне байланысты жұмыстарды орындауға лицензия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058"/>
          <w:p>
            <w:pPr>
              <w:spacing w:after="20"/>
              <w:ind w:left="20"/>
              <w:jc w:val="both"/>
            </w:pPr>
            <w:r>
              <w:rPr>
                <w:rFonts w:ascii="Times New Roman"/>
                <w:b w:val="false"/>
                <w:i w:val="false"/>
                <w:color w:val="000000"/>
                <w:sz w:val="20"/>
              </w:rPr>
              <w:t>
1) ядролық қондырғыларды, радиоактивтi қалдықтардың сақтау қоймаларын салу;</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қондырғыларды, радиоактивтi қалдықтардың сақтау қоймаларын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қондырғыларды, радиоактивтi қалдықтардың сақтау қоймаларын пайдаланудан шығару;</w:t>
            </w:r>
          </w:p>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059"/>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bookmarkEnd w:id="2059"/>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060"/>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2060"/>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061"/>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06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062"/>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063"/>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 алу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1-тарауында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объектілерінің тіршілік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 -сымен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1-тарауында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объектілерінің өмірлік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xml:space="preserve">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064"/>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заңды тұлға-лицензиат бөліп шығару және бөліну нысандарында қайта ұйымдастырылған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xml:space="preserve">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көрсетілетін қызмет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065"/>
          <w:p>
            <w:pPr>
              <w:spacing w:after="20"/>
              <w:ind w:left="20"/>
              <w:jc w:val="both"/>
            </w:pPr>
            <w:r>
              <w:rPr>
                <w:rFonts w:ascii="Times New Roman"/>
                <w:b w:val="false"/>
                <w:i w:val="false"/>
                <w:color w:val="000000"/>
                <w:sz w:val="20"/>
              </w:rPr>
              <w:t xml:space="preserve">
 1) Қазақстан Республикасы мемлекеттік органдарының интернет-ресурстары www.gov.kz бірыңғай платформасының "Қазақстан Республикасы Атом энергиясы жөніндегі агенттігі" бөлімінің "Көрсетілетін қызметтер" кіші бөлімінде; </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объектiлердiң өмірлiк цикл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кезеңдеріне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жұмыстарды орындауға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99" w:id="2066"/>
    <w:p>
      <w:pPr>
        <w:spacing w:after="0"/>
        <w:ind w:left="0"/>
        <w:jc w:val="both"/>
      </w:pPr>
      <w:r>
        <w:rPr>
          <w:rFonts w:ascii="Times New Roman"/>
          <w:b w:val="false"/>
          <w:i w:val="false"/>
          <w:color w:val="000000"/>
          <w:sz w:val="28"/>
        </w:rPr>
        <w:t>
      Нысан</w:t>
      </w:r>
    </w:p>
    <w:bookmarkEnd w:id="2066"/>
    <w:bookmarkStart w:name="z2800" w:id="206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067"/>
    <w:bookmarkStart w:name="z2801" w:id="2068"/>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(лицензиардың толық атауы)</w:t>
      </w:r>
      <w:r>
        <w:br/>
      </w:r>
      <w:r>
        <w:rPr>
          <w:rFonts w:ascii="Times New Roman"/>
          <w:b/>
          <w:i w:val="false"/>
          <w:color w:val="000000"/>
        </w:rPr>
        <w:t>_____________________________________________________________</w:t>
      </w:r>
      <w:r>
        <w:br/>
      </w:r>
      <w:r>
        <w:rPr>
          <w:rFonts w:ascii="Times New Roman"/>
          <w:b/>
          <w:i w:val="false"/>
          <w:color w:val="000000"/>
        </w:rPr>
        <w:t>(заңды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r>
        <w:br/>
      </w:r>
      <w:r>
        <w:rPr>
          <w:rFonts w:ascii="Times New Roman"/>
          <w:b/>
          <w:i w:val="false"/>
          <w:color w:val="000000"/>
        </w:rPr>
        <w:t>_____________________________________________________________</w:t>
      </w:r>
      <w:r>
        <w:br/>
      </w:r>
      <w:r>
        <w:rPr>
          <w:rFonts w:ascii="Times New Roman"/>
          <w:b/>
          <w:i w:val="false"/>
          <w:color w:val="000000"/>
        </w:rPr>
        <w:t>(қызметтiң түрiнің және (немесе) қызметтің кіші түрі (лері) нің  толық атауы көрсетiлсiн)</w:t>
      </w:r>
    </w:p>
    <w:bookmarkEnd w:id="2068"/>
    <w:bookmarkStart w:name="z2802" w:id="2069"/>
    <w:p>
      <w:pPr>
        <w:spacing w:after="0"/>
        <w:ind w:left="0"/>
        <w:jc w:val="both"/>
      </w:pPr>
      <w:r>
        <w:rPr>
          <w:rFonts w:ascii="Times New Roman"/>
          <w:b w:val="false"/>
          <w:i w:val="false"/>
          <w:color w:val="000000"/>
          <w:sz w:val="28"/>
        </w:rPr>
        <w:t>
      _____________________________________________________________</w:t>
      </w:r>
    </w:p>
    <w:bookmarkEnd w:id="2069"/>
    <w:bookmarkStart w:name="z2803" w:id="2070"/>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070"/>
    <w:bookmarkStart w:name="z2804" w:id="2071"/>
    <w:p>
      <w:pPr>
        <w:spacing w:after="0"/>
        <w:ind w:left="0"/>
        <w:jc w:val="both"/>
      </w:pPr>
      <w:r>
        <w:rPr>
          <w:rFonts w:ascii="Times New Roman"/>
          <w:b w:val="false"/>
          <w:i w:val="false"/>
          <w:color w:val="000000"/>
          <w:sz w:val="28"/>
        </w:rPr>
        <w:t>
      ______________________________________________беруiңiздi сұраймын.</w:t>
      </w:r>
    </w:p>
    <w:bookmarkEnd w:id="2071"/>
    <w:bookmarkStart w:name="z2805" w:id="2072"/>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072"/>
    <w:bookmarkStart w:name="z2806" w:id="2073"/>
    <w:p>
      <w:pPr>
        <w:spacing w:after="0"/>
        <w:ind w:left="0"/>
        <w:jc w:val="both"/>
      </w:pPr>
      <w:r>
        <w:rPr>
          <w:rFonts w:ascii="Times New Roman"/>
          <w:b w:val="false"/>
          <w:i w:val="false"/>
          <w:color w:val="000000"/>
          <w:sz w:val="28"/>
        </w:rPr>
        <w:t>
      Заңды тұлғаның мекенжайы _____________________________________</w:t>
      </w:r>
    </w:p>
    <w:bookmarkEnd w:id="2073"/>
    <w:bookmarkStart w:name="z2807" w:id="2074"/>
    <w:p>
      <w:pPr>
        <w:spacing w:after="0"/>
        <w:ind w:left="0"/>
        <w:jc w:val="both"/>
      </w:pPr>
      <w:r>
        <w:rPr>
          <w:rFonts w:ascii="Times New Roman"/>
          <w:b w:val="false"/>
          <w:i w:val="false"/>
          <w:color w:val="000000"/>
          <w:sz w:val="28"/>
        </w:rPr>
        <w:t>
      __________________________________________________________________</w:t>
      </w:r>
    </w:p>
    <w:bookmarkEnd w:id="2074"/>
    <w:bookmarkStart w:name="z2808" w:id="2075"/>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2075"/>
    <w:bookmarkStart w:name="z2809" w:id="2076"/>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2076"/>
    <w:bookmarkStart w:name="z2810" w:id="2077"/>
    <w:p>
      <w:pPr>
        <w:spacing w:after="0"/>
        <w:ind w:left="0"/>
        <w:jc w:val="both"/>
      </w:pPr>
      <w:r>
        <w:rPr>
          <w:rFonts w:ascii="Times New Roman"/>
          <w:b w:val="false"/>
          <w:i w:val="false"/>
          <w:color w:val="000000"/>
          <w:sz w:val="28"/>
        </w:rPr>
        <w:t>
      Электрондық пошта __________________________________________</w:t>
      </w:r>
    </w:p>
    <w:bookmarkEnd w:id="2077"/>
    <w:bookmarkStart w:name="z2811" w:id="2078"/>
    <w:p>
      <w:pPr>
        <w:spacing w:after="0"/>
        <w:ind w:left="0"/>
        <w:jc w:val="both"/>
      </w:pPr>
      <w:r>
        <w:rPr>
          <w:rFonts w:ascii="Times New Roman"/>
          <w:b w:val="false"/>
          <w:i w:val="false"/>
          <w:color w:val="000000"/>
          <w:sz w:val="28"/>
        </w:rPr>
        <w:t>
      Телефондары__________________________________________________</w:t>
      </w:r>
    </w:p>
    <w:bookmarkEnd w:id="2078"/>
    <w:bookmarkStart w:name="z2812" w:id="2079"/>
    <w:p>
      <w:pPr>
        <w:spacing w:after="0"/>
        <w:ind w:left="0"/>
        <w:jc w:val="both"/>
      </w:pPr>
      <w:r>
        <w:rPr>
          <w:rFonts w:ascii="Times New Roman"/>
          <w:b w:val="false"/>
          <w:i w:val="false"/>
          <w:color w:val="000000"/>
          <w:sz w:val="28"/>
        </w:rPr>
        <w:t>
      Факс_________________________________________________________</w:t>
      </w:r>
    </w:p>
    <w:bookmarkEnd w:id="2079"/>
    <w:bookmarkStart w:name="z2813" w:id="2080"/>
    <w:p>
      <w:pPr>
        <w:spacing w:after="0"/>
        <w:ind w:left="0"/>
        <w:jc w:val="both"/>
      </w:pPr>
      <w:r>
        <w:rPr>
          <w:rFonts w:ascii="Times New Roman"/>
          <w:b w:val="false"/>
          <w:i w:val="false"/>
          <w:color w:val="000000"/>
          <w:sz w:val="28"/>
        </w:rPr>
        <w:t>
      Банк шоты ___________________________________________________</w:t>
      </w:r>
    </w:p>
    <w:bookmarkEnd w:id="2080"/>
    <w:bookmarkStart w:name="z2814" w:id="2081"/>
    <w:p>
      <w:pPr>
        <w:spacing w:after="0"/>
        <w:ind w:left="0"/>
        <w:jc w:val="both"/>
      </w:pPr>
      <w:r>
        <w:rPr>
          <w:rFonts w:ascii="Times New Roman"/>
          <w:b w:val="false"/>
          <w:i w:val="false"/>
          <w:color w:val="000000"/>
          <w:sz w:val="28"/>
        </w:rPr>
        <w:t>
      (шот нөмірі, банктің атауы және орналасқан жерi)</w:t>
      </w:r>
    </w:p>
    <w:bookmarkEnd w:id="2081"/>
    <w:bookmarkStart w:name="z2815" w:id="2082"/>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2082"/>
    <w:bookmarkStart w:name="z2816" w:id="2083"/>
    <w:p>
      <w:pPr>
        <w:spacing w:after="0"/>
        <w:ind w:left="0"/>
        <w:jc w:val="both"/>
      </w:pPr>
      <w:r>
        <w:rPr>
          <w:rFonts w:ascii="Times New Roman"/>
          <w:b w:val="false"/>
          <w:i w:val="false"/>
          <w:color w:val="000000"/>
          <w:sz w:val="28"/>
        </w:rPr>
        <w:t>
      _____________________________________________________________________</w:t>
      </w:r>
    </w:p>
    <w:bookmarkEnd w:id="2083"/>
    <w:bookmarkStart w:name="z2817" w:id="2084"/>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084"/>
    <w:bookmarkStart w:name="z2818" w:id="2085"/>
    <w:p>
      <w:pPr>
        <w:spacing w:after="0"/>
        <w:ind w:left="0"/>
        <w:jc w:val="both"/>
      </w:pPr>
      <w:r>
        <w:rPr>
          <w:rFonts w:ascii="Times New Roman"/>
          <w:b w:val="false"/>
          <w:i w:val="false"/>
          <w:color w:val="000000"/>
          <w:sz w:val="28"/>
        </w:rPr>
        <w:t>
      нөмірі (стационарлық үй-жайлар) нәмірі)</w:t>
      </w:r>
    </w:p>
    <w:bookmarkEnd w:id="2085"/>
    <w:bookmarkStart w:name="z2819" w:id="2086"/>
    <w:p>
      <w:pPr>
        <w:spacing w:after="0"/>
        <w:ind w:left="0"/>
        <w:jc w:val="both"/>
      </w:pPr>
      <w:r>
        <w:rPr>
          <w:rFonts w:ascii="Times New Roman"/>
          <w:b w:val="false"/>
          <w:i w:val="false"/>
          <w:color w:val="000000"/>
          <w:sz w:val="28"/>
        </w:rPr>
        <w:t>
      ______ парақ қоса беріледі.</w:t>
      </w:r>
    </w:p>
    <w:bookmarkEnd w:id="2086"/>
    <w:bookmarkStart w:name="z2820" w:id="2087"/>
    <w:p>
      <w:pPr>
        <w:spacing w:after="0"/>
        <w:ind w:left="0"/>
        <w:jc w:val="both"/>
      </w:pPr>
      <w:r>
        <w:rPr>
          <w:rFonts w:ascii="Times New Roman"/>
          <w:b w:val="false"/>
          <w:i w:val="false"/>
          <w:color w:val="000000"/>
          <w:sz w:val="28"/>
        </w:rPr>
        <w:t>
      Осымен:</w:t>
      </w:r>
    </w:p>
    <w:bookmarkEnd w:id="2087"/>
    <w:bookmarkStart w:name="z2821" w:id="208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088"/>
    <w:bookmarkStart w:name="z2822" w:id="208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089"/>
    <w:bookmarkStart w:name="z2823" w:id="209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090"/>
    <w:bookmarkStart w:name="z2824" w:id="2091"/>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091"/>
    <w:bookmarkStart w:name="z2825" w:id="2092"/>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092"/>
    <w:bookmarkStart w:name="z2826" w:id="2093"/>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093"/>
    <w:bookmarkStart w:name="z2827" w:id="2094"/>
    <w:p>
      <w:pPr>
        <w:spacing w:after="0"/>
        <w:ind w:left="0"/>
        <w:jc w:val="both"/>
      </w:pPr>
      <w:r>
        <w:rPr>
          <w:rFonts w:ascii="Times New Roman"/>
          <w:b w:val="false"/>
          <w:i w:val="false"/>
          <w:color w:val="000000"/>
          <w:sz w:val="28"/>
        </w:rPr>
        <w:t>
      Басшы ____________ ________________________________</w:t>
      </w:r>
    </w:p>
    <w:bookmarkEnd w:id="2094"/>
    <w:bookmarkStart w:name="z2828" w:id="2095"/>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095"/>
    <w:bookmarkStart w:name="z2829" w:id="2096"/>
    <w:p>
      <w:pPr>
        <w:spacing w:after="0"/>
        <w:ind w:left="0"/>
        <w:jc w:val="both"/>
      </w:pPr>
      <w:r>
        <w:rPr>
          <w:rFonts w:ascii="Times New Roman"/>
          <w:b w:val="false"/>
          <w:i w:val="false"/>
          <w:color w:val="000000"/>
          <w:sz w:val="28"/>
        </w:rPr>
        <w:t>
      Толтыру күні: 20__ жылғы "__" ____________________</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 пайдаланылатын объектiлердiң өмірлiк цикл кезеңдеріне байланысты жұмыстарды орындауға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32" w:id="2097"/>
    <w:p>
      <w:pPr>
        <w:spacing w:after="0"/>
        <w:ind w:left="0"/>
        <w:jc w:val="both"/>
      </w:pPr>
      <w:r>
        <w:rPr>
          <w:rFonts w:ascii="Times New Roman"/>
          <w:b w:val="false"/>
          <w:i w:val="false"/>
          <w:color w:val="000000"/>
          <w:sz w:val="28"/>
        </w:rPr>
        <w:t>
      Нысан</w:t>
      </w:r>
    </w:p>
    <w:bookmarkEnd w:id="2097"/>
    <w:bookmarkStart w:name="z2833" w:id="209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098"/>
    <w:bookmarkStart w:name="z2834" w:id="2099"/>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(лицензиардың толық атауы)</w:t>
      </w:r>
    </w:p>
    <w:bookmarkEnd w:id="2099"/>
    <w:bookmarkStart w:name="z2835" w:id="2100"/>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100"/>
    <w:bookmarkStart w:name="z2836" w:id="2101"/>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2101"/>
    <w:bookmarkStart w:name="z2837" w:id="2102"/>
    <w:p>
      <w:pPr>
        <w:spacing w:after="0"/>
        <w:ind w:left="0"/>
        <w:jc w:val="both"/>
      </w:pPr>
      <w:r>
        <w:rPr>
          <w:rFonts w:ascii="Times New Roman"/>
          <w:b w:val="false"/>
          <w:i w:val="false"/>
          <w:color w:val="000000"/>
          <w:sz w:val="28"/>
        </w:rPr>
        <w:t>
      (керегінің астын сызу) №__________ бастап "___" _________ 20___ берілген)</w:t>
      </w:r>
    </w:p>
    <w:bookmarkEnd w:id="2102"/>
    <w:bookmarkStart w:name="z2838" w:id="2103"/>
    <w:p>
      <w:pPr>
        <w:spacing w:after="0"/>
        <w:ind w:left="0"/>
        <w:jc w:val="both"/>
      </w:pPr>
      <w:r>
        <w:rPr>
          <w:rFonts w:ascii="Times New Roman"/>
          <w:b w:val="false"/>
          <w:i w:val="false"/>
          <w:color w:val="000000"/>
          <w:sz w:val="28"/>
        </w:rPr>
        <w:t>
      ____________________________________________________________</w:t>
      </w:r>
    </w:p>
    <w:bookmarkEnd w:id="2103"/>
    <w:bookmarkStart w:name="z2839" w:id="2104"/>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2104"/>
    <w:bookmarkStart w:name="z2840" w:id="2105"/>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(ларды)берген </w:t>
      </w:r>
    </w:p>
    <w:bookmarkEnd w:id="2105"/>
    <w:bookmarkStart w:name="z2841" w:id="2106"/>
    <w:p>
      <w:pPr>
        <w:spacing w:after="0"/>
        <w:ind w:left="0"/>
        <w:jc w:val="both"/>
      </w:pPr>
      <w:r>
        <w:rPr>
          <w:rFonts w:ascii="Times New Roman"/>
          <w:b w:val="false"/>
          <w:i w:val="false"/>
          <w:color w:val="000000"/>
          <w:sz w:val="28"/>
        </w:rPr>
        <w:t>
      лицензиардың атауы)  _______________________________жүзеге асыруға</w:t>
      </w:r>
    </w:p>
    <w:bookmarkEnd w:id="2106"/>
    <w:bookmarkStart w:name="z2842" w:id="2107"/>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2107"/>
    <w:bookmarkStart w:name="z2843" w:id="2108"/>
    <w:p>
      <w:pPr>
        <w:spacing w:after="0"/>
        <w:ind w:left="0"/>
        <w:jc w:val="both"/>
      </w:pPr>
      <w:r>
        <w:rPr>
          <w:rFonts w:ascii="Times New Roman"/>
          <w:b w:val="false"/>
          <w:i w:val="false"/>
          <w:color w:val="000000"/>
          <w:sz w:val="28"/>
        </w:rPr>
        <w:t>
      (тиісті тор көзде Х көрсетіңіз):</w:t>
      </w:r>
    </w:p>
    <w:bookmarkEnd w:id="2108"/>
    <w:bookmarkStart w:name="z2844" w:id="2109"/>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2109"/>
    <w:bookmarkStart w:name="z2845" w:id="2110"/>
    <w:p>
      <w:pPr>
        <w:spacing w:after="0"/>
        <w:ind w:left="0"/>
        <w:jc w:val="both"/>
      </w:pPr>
      <w:r>
        <w:rPr>
          <w:rFonts w:ascii="Times New Roman"/>
          <w:b w:val="false"/>
          <w:i w:val="false"/>
          <w:color w:val="000000"/>
          <w:sz w:val="28"/>
        </w:rPr>
        <w:t>
      бірігу _______________________________________________________</w:t>
      </w:r>
    </w:p>
    <w:bookmarkEnd w:id="2110"/>
    <w:bookmarkStart w:name="z2846" w:id="2111"/>
    <w:p>
      <w:pPr>
        <w:spacing w:after="0"/>
        <w:ind w:left="0"/>
        <w:jc w:val="both"/>
      </w:pPr>
      <w:r>
        <w:rPr>
          <w:rFonts w:ascii="Times New Roman"/>
          <w:b w:val="false"/>
          <w:i w:val="false"/>
          <w:color w:val="000000"/>
          <w:sz w:val="28"/>
        </w:rPr>
        <w:t>
      қайта құру ___________________________________________________</w:t>
      </w:r>
    </w:p>
    <w:bookmarkEnd w:id="2111"/>
    <w:bookmarkStart w:name="z2847" w:id="2112"/>
    <w:p>
      <w:pPr>
        <w:spacing w:after="0"/>
        <w:ind w:left="0"/>
        <w:jc w:val="both"/>
      </w:pPr>
      <w:r>
        <w:rPr>
          <w:rFonts w:ascii="Times New Roman"/>
          <w:b w:val="false"/>
          <w:i w:val="false"/>
          <w:color w:val="000000"/>
          <w:sz w:val="28"/>
        </w:rPr>
        <w:t>
      қосылу ______________________________________________________</w:t>
      </w:r>
    </w:p>
    <w:bookmarkEnd w:id="2112"/>
    <w:bookmarkStart w:name="z2848" w:id="2113"/>
    <w:p>
      <w:pPr>
        <w:spacing w:after="0"/>
        <w:ind w:left="0"/>
        <w:jc w:val="both"/>
      </w:pPr>
      <w:r>
        <w:rPr>
          <w:rFonts w:ascii="Times New Roman"/>
          <w:b w:val="false"/>
          <w:i w:val="false"/>
          <w:color w:val="000000"/>
          <w:sz w:val="28"/>
        </w:rPr>
        <w:t>
      бөліп шығару________________________________________________</w:t>
      </w:r>
    </w:p>
    <w:bookmarkEnd w:id="2113"/>
    <w:bookmarkStart w:name="z2849" w:id="2114"/>
    <w:p>
      <w:pPr>
        <w:spacing w:after="0"/>
        <w:ind w:left="0"/>
        <w:jc w:val="both"/>
      </w:pPr>
      <w:r>
        <w:rPr>
          <w:rFonts w:ascii="Times New Roman"/>
          <w:b w:val="false"/>
          <w:i w:val="false"/>
          <w:color w:val="000000"/>
          <w:sz w:val="28"/>
        </w:rPr>
        <w:t>
      бөліну ___________________________жолымен қайта ұйымдастырылуы;</w:t>
      </w:r>
    </w:p>
    <w:bookmarkEnd w:id="2114"/>
    <w:bookmarkStart w:name="z2850" w:id="2115"/>
    <w:p>
      <w:pPr>
        <w:spacing w:after="0"/>
        <w:ind w:left="0"/>
        <w:jc w:val="both"/>
      </w:pPr>
      <w:r>
        <w:rPr>
          <w:rFonts w:ascii="Times New Roman"/>
          <w:b w:val="false"/>
          <w:i w:val="false"/>
          <w:color w:val="000000"/>
          <w:sz w:val="28"/>
        </w:rPr>
        <w:t>
      2) заңды тұлға-лицензиат атауының өзгеруі ______________________;</w:t>
      </w:r>
    </w:p>
    <w:bookmarkEnd w:id="2115"/>
    <w:bookmarkStart w:name="z2851" w:id="2116"/>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2116"/>
    <w:bookmarkStart w:name="z2852" w:id="2117"/>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2117"/>
    <w:bookmarkStart w:name="z2853" w:id="2118"/>
    <w:p>
      <w:pPr>
        <w:spacing w:after="0"/>
        <w:ind w:left="0"/>
        <w:jc w:val="both"/>
      </w:pPr>
      <w:r>
        <w:rPr>
          <w:rFonts w:ascii="Times New Roman"/>
          <w:b w:val="false"/>
          <w:i w:val="false"/>
          <w:color w:val="000000"/>
          <w:sz w:val="28"/>
        </w:rPr>
        <w:t>
      ________________________;</w:t>
      </w:r>
    </w:p>
    <w:bookmarkEnd w:id="2118"/>
    <w:bookmarkStart w:name="z2854" w:id="2119"/>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2119"/>
    <w:bookmarkStart w:name="z2855" w:id="2120"/>
    <w:p>
      <w:pPr>
        <w:spacing w:after="0"/>
        <w:ind w:left="0"/>
        <w:jc w:val="both"/>
      </w:pPr>
      <w:r>
        <w:rPr>
          <w:rFonts w:ascii="Times New Roman"/>
          <w:b w:val="false"/>
          <w:i w:val="false"/>
          <w:color w:val="000000"/>
          <w:sz w:val="28"/>
        </w:rPr>
        <w:t>
      _________________________________________________________________;</w:t>
      </w:r>
    </w:p>
    <w:bookmarkEnd w:id="2120"/>
    <w:bookmarkStart w:name="z2856" w:id="2121"/>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2121"/>
    <w:bookmarkStart w:name="z2857" w:id="2122"/>
    <w:p>
      <w:pPr>
        <w:spacing w:after="0"/>
        <w:ind w:left="0"/>
        <w:jc w:val="both"/>
      </w:pPr>
      <w:r>
        <w:rPr>
          <w:rFonts w:ascii="Times New Roman"/>
          <w:b w:val="false"/>
          <w:i w:val="false"/>
          <w:color w:val="000000"/>
          <w:sz w:val="28"/>
        </w:rPr>
        <w:t>
      7) қызмет түрі атауының өзгеруі _______________________________;</w:t>
      </w:r>
    </w:p>
    <w:bookmarkEnd w:id="2122"/>
    <w:bookmarkStart w:name="z2858" w:id="2123"/>
    <w:p>
      <w:pPr>
        <w:spacing w:after="0"/>
        <w:ind w:left="0"/>
        <w:jc w:val="both"/>
      </w:pPr>
      <w:r>
        <w:rPr>
          <w:rFonts w:ascii="Times New Roman"/>
          <w:b w:val="false"/>
          <w:i w:val="false"/>
          <w:color w:val="000000"/>
          <w:sz w:val="28"/>
        </w:rPr>
        <w:t>
      8) қызметтің кіші түрі атауының өзгеруі _________________________;</w:t>
      </w:r>
    </w:p>
    <w:bookmarkEnd w:id="2123"/>
    <w:bookmarkStart w:name="z2859" w:id="2124"/>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124"/>
    <w:bookmarkStart w:name="z2860" w:id="2125"/>
    <w:p>
      <w:pPr>
        <w:spacing w:after="0"/>
        <w:ind w:left="0"/>
        <w:jc w:val="both"/>
      </w:pPr>
      <w:r>
        <w:rPr>
          <w:rFonts w:ascii="Times New Roman"/>
          <w:b w:val="false"/>
          <w:i w:val="false"/>
          <w:color w:val="000000"/>
          <w:sz w:val="28"/>
        </w:rPr>
        <w:t>
      Заңды тұлғаның мекенжайы ____________________________________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125"/>
    <w:bookmarkStart w:name="z2861" w:id="2126"/>
    <w:p>
      <w:pPr>
        <w:spacing w:after="0"/>
        <w:ind w:left="0"/>
        <w:jc w:val="both"/>
      </w:pPr>
      <w:r>
        <w:rPr>
          <w:rFonts w:ascii="Times New Roman"/>
          <w:b w:val="false"/>
          <w:i w:val="false"/>
          <w:color w:val="000000"/>
          <w:sz w:val="28"/>
        </w:rPr>
        <w:t>
      Электрондық пошта __________________________________________</w:t>
      </w:r>
    </w:p>
    <w:bookmarkEnd w:id="2126"/>
    <w:bookmarkStart w:name="z2862" w:id="2127"/>
    <w:p>
      <w:pPr>
        <w:spacing w:after="0"/>
        <w:ind w:left="0"/>
        <w:jc w:val="both"/>
      </w:pPr>
      <w:r>
        <w:rPr>
          <w:rFonts w:ascii="Times New Roman"/>
          <w:b w:val="false"/>
          <w:i w:val="false"/>
          <w:color w:val="000000"/>
          <w:sz w:val="28"/>
        </w:rPr>
        <w:t>
      Телефондар __________________________________________________</w:t>
      </w:r>
    </w:p>
    <w:bookmarkEnd w:id="2127"/>
    <w:bookmarkStart w:name="z2863" w:id="2128"/>
    <w:p>
      <w:pPr>
        <w:spacing w:after="0"/>
        <w:ind w:left="0"/>
        <w:jc w:val="both"/>
      </w:pPr>
      <w:r>
        <w:rPr>
          <w:rFonts w:ascii="Times New Roman"/>
          <w:b w:val="false"/>
          <w:i w:val="false"/>
          <w:color w:val="000000"/>
          <w:sz w:val="28"/>
        </w:rPr>
        <w:t>
      Факс ________________________________________________________</w:t>
      </w:r>
    </w:p>
    <w:bookmarkEnd w:id="2128"/>
    <w:bookmarkStart w:name="z2864" w:id="2129"/>
    <w:p>
      <w:pPr>
        <w:spacing w:after="0"/>
        <w:ind w:left="0"/>
        <w:jc w:val="both"/>
      </w:pPr>
      <w:r>
        <w:rPr>
          <w:rFonts w:ascii="Times New Roman"/>
          <w:b w:val="false"/>
          <w:i w:val="false"/>
          <w:color w:val="000000"/>
          <w:sz w:val="28"/>
        </w:rPr>
        <w:t>
      Банктік шот _________________________________________________</w:t>
      </w:r>
    </w:p>
    <w:bookmarkEnd w:id="2129"/>
    <w:bookmarkStart w:name="z2865" w:id="2130"/>
    <w:p>
      <w:pPr>
        <w:spacing w:after="0"/>
        <w:ind w:left="0"/>
        <w:jc w:val="both"/>
      </w:pPr>
      <w:r>
        <w:rPr>
          <w:rFonts w:ascii="Times New Roman"/>
          <w:b w:val="false"/>
          <w:i w:val="false"/>
          <w:color w:val="000000"/>
          <w:sz w:val="28"/>
        </w:rPr>
        <w:t>
      (шот нөмірі, банктiң атауы және орналасқан жерi)</w:t>
      </w:r>
    </w:p>
    <w:bookmarkEnd w:id="2130"/>
    <w:bookmarkStart w:name="z2866" w:id="213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131"/>
    <w:bookmarkStart w:name="z2867" w:id="2132"/>
    <w:p>
      <w:pPr>
        <w:spacing w:after="0"/>
        <w:ind w:left="0"/>
        <w:jc w:val="both"/>
      </w:pPr>
      <w:r>
        <w:rPr>
          <w:rFonts w:ascii="Times New Roman"/>
          <w:b w:val="false"/>
          <w:i w:val="false"/>
          <w:color w:val="000000"/>
          <w:sz w:val="28"/>
        </w:rPr>
        <w:t>
      ____________________________________________________________</w:t>
      </w:r>
    </w:p>
    <w:bookmarkEnd w:id="2132"/>
    <w:bookmarkStart w:name="z2868" w:id="2133"/>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133"/>
    <w:bookmarkStart w:name="z2869" w:id="2134"/>
    <w:p>
      <w:pPr>
        <w:spacing w:after="0"/>
        <w:ind w:left="0"/>
        <w:jc w:val="both"/>
      </w:pPr>
      <w:r>
        <w:rPr>
          <w:rFonts w:ascii="Times New Roman"/>
          <w:b w:val="false"/>
          <w:i w:val="false"/>
          <w:color w:val="000000"/>
          <w:sz w:val="28"/>
        </w:rPr>
        <w:t>
      (стационарлық үй-жайлар) нөмірі)</w:t>
      </w:r>
    </w:p>
    <w:bookmarkEnd w:id="2134"/>
    <w:bookmarkStart w:name="z2870" w:id="2135"/>
    <w:p>
      <w:pPr>
        <w:spacing w:after="0"/>
        <w:ind w:left="0"/>
        <w:jc w:val="both"/>
      </w:pPr>
      <w:r>
        <w:rPr>
          <w:rFonts w:ascii="Times New Roman"/>
          <w:b w:val="false"/>
          <w:i w:val="false"/>
          <w:color w:val="000000"/>
          <w:sz w:val="28"/>
        </w:rPr>
        <w:t xml:space="preserve">
      ______ парақ қоса беріледі.      </w:t>
      </w:r>
    </w:p>
    <w:bookmarkEnd w:id="2135"/>
    <w:bookmarkStart w:name="z2871" w:id="2136"/>
    <w:p>
      <w:pPr>
        <w:spacing w:after="0"/>
        <w:ind w:left="0"/>
        <w:jc w:val="both"/>
      </w:pPr>
      <w:r>
        <w:rPr>
          <w:rFonts w:ascii="Times New Roman"/>
          <w:b w:val="false"/>
          <w:i w:val="false"/>
          <w:color w:val="000000"/>
          <w:sz w:val="28"/>
        </w:rPr>
        <w:t>
      Осымен:</w:t>
      </w:r>
    </w:p>
    <w:bookmarkEnd w:id="2136"/>
    <w:bookmarkStart w:name="z2872" w:id="213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137"/>
    <w:bookmarkStart w:name="z2873" w:id="213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138"/>
    <w:bookmarkStart w:name="z2874" w:id="213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139"/>
    <w:bookmarkStart w:name="z2875" w:id="214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140"/>
    <w:bookmarkStart w:name="z2876" w:id="2141"/>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141"/>
    <w:bookmarkStart w:name="z2877" w:id="2142"/>
    <w:p>
      <w:pPr>
        <w:spacing w:after="0"/>
        <w:ind w:left="0"/>
        <w:jc w:val="both"/>
      </w:pPr>
      <w:r>
        <w:rPr>
          <w:rFonts w:ascii="Times New Roman"/>
          <w:b w:val="false"/>
          <w:i w:val="false"/>
          <w:color w:val="000000"/>
          <w:sz w:val="28"/>
        </w:rPr>
        <w:t>
      Басшы _________________ _______________________________</w:t>
      </w:r>
    </w:p>
    <w:bookmarkEnd w:id="2142"/>
    <w:bookmarkStart w:name="z2878" w:id="214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143"/>
    <w:bookmarkStart w:name="z2879" w:id="2144"/>
    <w:p>
      <w:pPr>
        <w:spacing w:after="0"/>
        <w:ind w:left="0"/>
        <w:jc w:val="both"/>
      </w:pPr>
      <w:r>
        <w:rPr>
          <w:rFonts w:ascii="Times New Roman"/>
          <w:b w:val="false"/>
          <w:i w:val="false"/>
          <w:color w:val="000000"/>
          <w:sz w:val="28"/>
        </w:rPr>
        <w:t xml:space="preserve">
      Толтыру күні: 20__ жылғы "__" _________________ </w:t>
      </w:r>
    </w:p>
    <w:bookmarkEnd w:id="2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Ядролық материалдармен</w:t>
            </w:r>
            <w:r>
              <w:br/>
            </w:r>
            <w:r>
              <w:rPr>
                <w:rFonts w:ascii="Times New Roman"/>
                <w:b w:val="false"/>
                <w:i w:val="false"/>
                <w:color w:val="000000"/>
                <w:sz w:val="20"/>
              </w:rPr>
              <w:t>жұмыс iстеуге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5-қосымша</w:t>
            </w:r>
          </w:p>
        </w:tc>
      </w:tr>
    </w:tbl>
    <w:bookmarkStart w:name="z2882" w:id="2145"/>
    <w:p>
      <w:pPr>
        <w:spacing w:after="0"/>
        <w:ind w:left="0"/>
        <w:jc w:val="left"/>
      </w:pPr>
      <w:r>
        <w:rPr>
          <w:rFonts w:ascii="Times New Roman"/>
          <w:b/>
          <w:i w:val="false"/>
          <w:color w:val="000000"/>
        </w:rPr>
        <w:t xml:space="preserve"> "Ядролық материалдармен жұмыс iстеуге арналған лицензия беру" мемлекеттік қызмет көрсетуге қойылатын негізгі талаптар тізбесі</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146"/>
          <w:p>
            <w:pPr>
              <w:spacing w:after="20"/>
              <w:ind w:left="20"/>
              <w:jc w:val="both"/>
            </w:pPr>
            <w:r>
              <w:rPr>
                <w:rFonts w:ascii="Times New Roman"/>
                <w:b w:val="false"/>
                <w:i w:val="false"/>
                <w:color w:val="000000"/>
                <w:sz w:val="20"/>
              </w:rPr>
              <w:t>
1) ядролық материалдарды пайдалану;</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материалдарды өткiзу;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материалдарды сақтау;</w:t>
            </w:r>
          </w:p>
          <w:p>
            <w:pPr>
              <w:spacing w:after="20"/>
              <w:ind w:left="20"/>
              <w:jc w:val="both"/>
            </w:pPr>
            <w:r>
              <w:rPr>
                <w:rFonts w:ascii="Times New Roman"/>
                <w:b w:val="false"/>
                <w:i w:val="false"/>
                <w:color w:val="000000"/>
                <w:sz w:val="20"/>
              </w:rPr>
              <w:t>
4) табиғи уранды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147"/>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2147"/>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148"/>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2148"/>
          <w:p>
            <w:pPr>
              <w:spacing w:after="20"/>
              <w:ind w:left="20"/>
              <w:jc w:val="both"/>
            </w:pPr>
            <w:r>
              <w:rPr>
                <w:rFonts w:ascii="Times New Roman"/>
                <w:b w:val="false"/>
                <w:i w:val="false"/>
                <w:color w:val="000000"/>
                <w:sz w:val="20"/>
              </w:rPr>
              <w:t xml:space="preserve">
Мемлекеттік көрсетілетін қызметті жоғарыда көрсетілген барлық кіші түрлерімен бірге көрсету нәтижесін ұсыну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149"/>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15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150"/>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151"/>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Энергетика министрінің 2014 жылғы 13 қарашадағы № 122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2-тарауында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2-тарауында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152"/>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153"/>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iстеуге арналған лицензия беру" мемлекеттік 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34" w:id="2154"/>
    <w:p>
      <w:pPr>
        <w:spacing w:after="0"/>
        <w:ind w:left="0"/>
        <w:jc w:val="both"/>
      </w:pPr>
      <w:r>
        <w:rPr>
          <w:rFonts w:ascii="Times New Roman"/>
          <w:b w:val="false"/>
          <w:i w:val="false"/>
          <w:color w:val="000000"/>
          <w:sz w:val="28"/>
        </w:rPr>
        <w:t>
      Нысан</w:t>
      </w:r>
    </w:p>
    <w:bookmarkEnd w:id="2154"/>
    <w:bookmarkStart w:name="z2935" w:id="215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155"/>
    <w:bookmarkStart w:name="z2936" w:id="2156"/>
    <w:p>
      <w:pPr>
        <w:spacing w:after="0"/>
        <w:ind w:left="0"/>
        <w:jc w:val="left"/>
      </w:pPr>
      <w:r>
        <w:rPr>
          <w:rFonts w:ascii="Times New Roman"/>
          <w:b/>
          <w:i w:val="false"/>
          <w:color w:val="000000"/>
        </w:rPr>
        <w:t xml:space="preserve"> _____________________________________________________________</w:t>
      </w:r>
    </w:p>
    <w:bookmarkEnd w:id="2156"/>
    <w:bookmarkStart w:name="z2937" w:id="2157"/>
    <w:p>
      <w:pPr>
        <w:spacing w:after="0"/>
        <w:ind w:left="0"/>
        <w:jc w:val="left"/>
      </w:pPr>
      <w:r>
        <w:rPr>
          <w:rFonts w:ascii="Times New Roman"/>
          <w:b/>
          <w:i w:val="false"/>
          <w:color w:val="000000"/>
        </w:rPr>
        <w:t xml:space="preserve"> (лицензиардың толық атауы)</w:t>
      </w:r>
    </w:p>
    <w:bookmarkEnd w:id="2157"/>
    <w:bookmarkStart w:name="z2938" w:id="2158"/>
    <w:p>
      <w:pPr>
        <w:spacing w:after="0"/>
        <w:ind w:left="0"/>
        <w:jc w:val="left"/>
      </w:pPr>
      <w:r>
        <w:rPr>
          <w:rFonts w:ascii="Times New Roman"/>
          <w:b/>
          <w:i w:val="false"/>
          <w:color w:val="000000"/>
        </w:rPr>
        <w:t xml:space="preserve"> _____________________________________________________________</w:t>
      </w:r>
    </w:p>
    <w:bookmarkEnd w:id="2158"/>
    <w:bookmarkStart w:name="z2939" w:id="2159"/>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159"/>
    <w:bookmarkStart w:name="z2940" w:id="2160"/>
    <w:p>
      <w:pPr>
        <w:spacing w:after="0"/>
        <w:ind w:left="0"/>
        <w:jc w:val="left"/>
      </w:pPr>
      <w:r>
        <w:rPr>
          <w:rFonts w:ascii="Times New Roman"/>
          <w:b/>
          <w:i w:val="false"/>
          <w:color w:val="000000"/>
        </w:rPr>
        <w:t xml:space="preserve"> _____________________________________________________________</w:t>
      </w:r>
    </w:p>
    <w:bookmarkEnd w:id="2160"/>
    <w:bookmarkStart w:name="z2941" w:id="2161"/>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161"/>
    <w:bookmarkStart w:name="z2942" w:id="2162"/>
    <w:p>
      <w:pPr>
        <w:spacing w:after="0"/>
        <w:ind w:left="0"/>
        <w:jc w:val="both"/>
      </w:pPr>
      <w:r>
        <w:rPr>
          <w:rFonts w:ascii="Times New Roman"/>
          <w:b w:val="false"/>
          <w:i w:val="false"/>
          <w:color w:val="000000"/>
          <w:sz w:val="28"/>
        </w:rPr>
        <w:t>
      _____________________________________________________________</w:t>
      </w:r>
    </w:p>
    <w:bookmarkEnd w:id="2162"/>
    <w:bookmarkStart w:name="z2943" w:id="2163"/>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163"/>
    <w:bookmarkStart w:name="z2944" w:id="2164"/>
    <w:p>
      <w:pPr>
        <w:spacing w:after="0"/>
        <w:ind w:left="0"/>
        <w:jc w:val="both"/>
      </w:pPr>
      <w:r>
        <w:rPr>
          <w:rFonts w:ascii="Times New Roman"/>
          <w:b w:val="false"/>
          <w:i w:val="false"/>
          <w:color w:val="000000"/>
          <w:sz w:val="28"/>
        </w:rPr>
        <w:t>
      ___________________________________________________________________</w:t>
      </w:r>
    </w:p>
    <w:bookmarkEnd w:id="2164"/>
    <w:bookmarkStart w:name="z2945" w:id="2165"/>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165"/>
    <w:bookmarkStart w:name="z2946" w:id="2166"/>
    <w:p>
      <w:pPr>
        <w:spacing w:after="0"/>
        <w:ind w:left="0"/>
        <w:jc w:val="both"/>
      </w:pPr>
      <w:r>
        <w:rPr>
          <w:rFonts w:ascii="Times New Roman"/>
          <w:b w:val="false"/>
          <w:i w:val="false"/>
          <w:color w:val="000000"/>
          <w:sz w:val="28"/>
        </w:rPr>
        <w:t>
      беруiңiздi сұраймын.</w:t>
      </w:r>
    </w:p>
    <w:bookmarkEnd w:id="2166"/>
    <w:bookmarkStart w:name="z2947" w:id="2167"/>
    <w:p>
      <w:pPr>
        <w:spacing w:after="0"/>
        <w:ind w:left="0"/>
        <w:jc w:val="both"/>
      </w:pPr>
      <w:r>
        <w:rPr>
          <w:rFonts w:ascii="Times New Roman"/>
          <w:b w:val="false"/>
          <w:i w:val="false"/>
          <w:color w:val="000000"/>
          <w:sz w:val="28"/>
        </w:rPr>
        <w:t>
      Заңды тұлғаның мекенжайы ____________________________________</w:t>
      </w:r>
    </w:p>
    <w:bookmarkEnd w:id="2167"/>
    <w:bookmarkStart w:name="z2948" w:id="2168"/>
    <w:p>
      <w:pPr>
        <w:spacing w:after="0"/>
        <w:ind w:left="0"/>
        <w:jc w:val="both"/>
      </w:pPr>
      <w:r>
        <w:rPr>
          <w:rFonts w:ascii="Times New Roman"/>
          <w:b w:val="false"/>
          <w:i w:val="false"/>
          <w:color w:val="000000"/>
          <w:sz w:val="28"/>
        </w:rPr>
        <w:t>
      __________________________________________________________________</w:t>
      </w:r>
    </w:p>
    <w:bookmarkEnd w:id="2168"/>
    <w:bookmarkStart w:name="z2949" w:id="2169"/>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2169"/>
    <w:bookmarkStart w:name="z2950" w:id="2170"/>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2170"/>
    <w:bookmarkStart w:name="z2951" w:id="2171"/>
    <w:p>
      <w:pPr>
        <w:spacing w:after="0"/>
        <w:ind w:left="0"/>
        <w:jc w:val="both"/>
      </w:pPr>
      <w:r>
        <w:rPr>
          <w:rFonts w:ascii="Times New Roman"/>
          <w:b w:val="false"/>
          <w:i w:val="false"/>
          <w:color w:val="000000"/>
          <w:sz w:val="28"/>
        </w:rPr>
        <w:t>
      Электрондық пошта ___________________________________________</w:t>
      </w:r>
    </w:p>
    <w:bookmarkEnd w:id="2171"/>
    <w:bookmarkStart w:name="z2952" w:id="2172"/>
    <w:p>
      <w:pPr>
        <w:spacing w:after="0"/>
        <w:ind w:left="0"/>
        <w:jc w:val="both"/>
      </w:pPr>
      <w:r>
        <w:rPr>
          <w:rFonts w:ascii="Times New Roman"/>
          <w:b w:val="false"/>
          <w:i w:val="false"/>
          <w:color w:val="000000"/>
          <w:sz w:val="28"/>
        </w:rPr>
        <w:t>
      Телефондары__________________________________________________</w:t>
      </w:r>
    </w:p>
    <w:bookmarkEnd w:id="2172"/>
    <w:bookmarkStart w:name="z2953" w:id="2173"/>
    <w:p>
      <w:pPr>
        <w:spacing w:after="0"/>
        <w:ind w:left="0"/>
        <w:jc w:val="both"/>
      </w:pPr>
      <w:r>
        <w:rPr>
          <w:rFonts w:ascii="Times New Roman"/>
          <w:b w:val="false"/>
          <w:i w:val="false"/>
          <w:color w:val="000000"/>
          <w:sz w:val="28"/>
        </w:rPr>
        <w:t>
      Факс_________________________________________________________</w:t>
      </w:r>
    </w:p>
    <w:bookmarkEnd w:id="2173"/>
    <w:bookmarkStart w:name="z2954" w:id="2174"/>
    <w:p>
      <w:pPr>
        <w:spacing w:after="0"/>
        <w:ind w:left="0"/>
        <w:jc w:val="both"/>
      </w:pPr>
      <w:r>
        <w:rPr>
          <w:rFonts w:ascii="Times New Roman"/>
          <w:b w:val="false"/>
          <w:i w:val="false"/>
          <w:color w:val="000000"/>
          <w:sz w:val="28"/>
        </w:rPr>
        <w:t>
      Банк шоты ___________________________________________________</w:t>
      </w:r>
    </w:p>
    <w:bookmarkEnd w:id="2174"/>
    <w:bookmarkStart w:name="z2955" w:id="2175"/>
    <w:p>
      <w:pPr>
        <w:spacing w:after="0"/>
        <w:ind w:left="0"/>
        <w:jc w:val="both"/>
      </w:pPr>
      <w:r>
        <w:rPr>
          <w:rFonts w:ascii="Times New Roman"/>
          <w:b w:val="false"/>
          <w:i w:val="false"/>
          <w:color w:val="000000"/>
          <w:sz w:val="28"/>
        </w:rPr>
        <w:t>
      (шот нөмірі, банктің атауы және орналасқан жерi)</w:t>
      </w:r>
    </w:p>
    <w:bookmarkEnd w:id="2175"/>
    <w:bookmarkStart w:name="z2956" w:id="217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176"/>
    <w:bookmarkStart w:name="z2957" w:id="2177"/>
    <w:p>
      <w:pPr>
        <w:spacing w:after="0"/>
        <w:ind w:left="0"/>
        <w:jc w:val="both"/>
      </w:pPr>
      <w:r>
        <w:rPr>
          <w:rFonts w:ascii="Times New Roman"/>
          <w:b w:val="false"/>
          <w:i w:val="false"/>
          <w:color w:val="000000"/>
          <w:sz w:val="28"/>
        </w:rPr>
        <w:t>
      _______________________________________________________________</w:t>
      </w:r>
    </w:p>
    <w:bookmarkEnd w:id="2177"/>
    <w:bookmarkStart w:name="z2958" w:id="2178"/>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178"/>
    <w:bookmarkStart w:name="z2959" w:id="2179"/>
    <w:p>
      <w:pPr>
        <w:spacing w:after="0"/>
        <w:ind w:left="0"/>
        <w:jc w:val="both"/>
      </w:pPr>
      <w:r>
        <w:rPr>
          <w:rFonts w:ascii="Times New Roman"/>
          <w:b w:val="false"/>
          <w:i w:val="false"/>
          <w:color w:val="000000"/>
          <w:sz w:val="28"/>
        </w:rPr>
        <w:t>
      нөмірі (стационарлық үй-жайлар) нәмірі)</w:t>
      </w:r>
    </w:p>
    <w:bookmarkEnd w:id="2179"/>
    <w:bookmarkStart w:name="z2960" w:id="2180"/>
    <w:p>
      <w:pPr>
        <w:spacing w:after="0"/>
        <w:ind w:left="0"/>
        <w:jc w:val="both"/>
      </w:pPr>
      <w:r>
        <w:rPr>
          <w:rFonts w:ascii="Times New Roman"/>
          <w:b w:val="false"/>
          <w:i w:val="false"/>
          <w:color w:val="000000"/>
          <w:sz w:val="28"/>
        </w:rPr>
        <w:t>
      ______ парақ қоса беріледі.</w:t>
      </w:r>
    </w:p>
    <w:bookmarkEnd w:id="2180"/>
    <w:bookmarkStart w:name="z2961" w:id="2181"/>
    <w:p>
      <w:pPr>
        <w:spacing w:after="0"/>
        <w:ind w:left="0"/>
        <w:jc w:val="both"/>
      </w:pPr>
      <w:r>
        <w:rPr>
          <w:rFonts w:ascii="Times New Roman"/>
          <w:b w:val="false"/>
          <w:i w:val="false"/>
          <w:color w:val="000000"/>
          <w:sz w:val="28"/>
        </w:rPr>
        <w:t>
      Осымен:</w:t>
      </w:r>
    </w:p>
    <w:bookmarkEnd w:id="2181"/>
    <w:bookmarkStart w:name="z2962" w:id="218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182"/>
    <w:bookmarkStart w:name="z2963" w:id="218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183"/>
    <w:bookmarkStart w:name="z2964" w:id="218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184"/>
    <w:bookmarkStart w:name="z2965" w:id="218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185"/>
    <w:bookmarkStart w:name="z2966" w:id="218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186"/>
    <w:bookmarkStart w:name="z2967" w:id="2187"/>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187"/>
    <w:bookmarkStart w:name="z2968" w:id="2188"/>
    <w:p>
      <w:pPr>
        <w:spacing w:after="0"/>
        <w:ind w:left="0"/>
        <w:jc w:val="both"/>
      </w:pPr>
      <w:r>
        <w:rPr>
          <w:rFonts w:ascii="Times New Roman"/>
          <w:b w:val="false"/>
          <w:i w:val="false"/>
          <w:color w:val="000000"/>
          <w:sz w:val="28"/>
        </w:rPr>
        <w:t>
      Басшы ____________ ________________________________</w:t>
      </w:r>
    </w:p>
    <w:bookmarkEnd w:id="2188"/>
    <w:bookmarkStart w:name="z2969" w:id="218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189"/>
    <w:bookmarkStart w:name="z2970" w:id="2190"/>
    <w:p>
      <w:pPr>
        <w:spacing w:after="0"/>
        <w:ind w:left="0"/>
        <w:jc w:val="both"/>
      </w:pPr>
      <w:r>
        <w:rPr>
          <w:rFonts w:ascii="Times New Roman"/>
          <w:b w:val="false"/>
          <w:i w:val="false"/>
          <w:color w:val="000000"/>
          <w:sz w:val="28"/>
        </w:rPr>
        <w:t>
      Толтыру күні: 20__ жылғы "__" ____________________</w:t>
      </w:r>
    </w:p>
    <w:bookmarkEnd w:id="2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iстеуге арналған лицензия беру" мемлекеттік 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975" w:id="2191"/>
    <w:p>
      <w:pPr>
        <w:spacing w:after="0"/>
        <w:ind w:left="0"/>
        <w:jc w:val="both"/>
      </w:pPr>
      <w:r>
        <w:rPr>
          <w:rFonts w:ascii="Times New Roman"/>
          <w:b w:val="false"/>
          <w:i w:val="false"/>
          <w:color w:val="000000"/>
          <w:sz w:val="28"/>
        </w:rPr>
        <w:t>
      Нысан</w:t>
      </w:r>
    </w:p>
    <w:bookmarkEnd w:id="2191"/>
    <w:bookmarkStart w:name="z2976" w:id="219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192"/>
    <w:bookmarkStart w:name="z2977" w:id="2193"/>
    <w:p>
      <w:pPr>
        <w:spacing w:after="0"/>
        <w:ind w:left="0"/>
        <w:jc w:val="left"/>
      </w:pPr>
      <w:r>
        <w:rPr>
          <w:rFonts w:ascii="Times New Roman"/>
          <w:b/>
          <w:i w:val="false"/>
          <w:color w:val="000000"/>
        </w:rPr>
        <w:t xml:space="preserve"> ____________________________________________________________</w:t>
      </w:r>
    </w:p>
    <w:bookmarkEnd w:id="2193"/>
    <w:bookmarkStart w:name="z2978" w:id="2194"/>
    <w:p>
      <w:pPr>
        <w:spacing w:after="0"/>
        <w:ind w:left="0"/>
        <w:jc w:val="left"/>
      </w:pPr>
      <w:r>
        <w:rPr>
          <w:rFonts w:ascii="Times New Roman"/>
          <w:b/>
          <w:i w:val="false"/>
          <w:color w:val="000000"/>
        </w:rPr>
        <w:t xml:space="preserve"> (лицензиардың толық атауы)</w:t>
      </w:r>
    </w:p>
    <w:bookmarkEnd w:id="2194"/>
    <w:bookmarkStart w:name="z2979" w:id="2195"/>
    <w:p>
      <w:pPr>
        <w:spacing w:after="0"/>
        <w:ind w:left="0"/>
        <w:jc w:val="left"/>
      </w:pPr>
      <w:r>
        <w:rPr>
          <w:rFonts w:ascii="Times New Roman"/>
          <w:b/>
          <w:i w:val="false"/>
          <w:color w:val="000000"/>
        </w:rPr>
        <w:t xml:space="preserve"> ____________________________________________________________</w:t>
      </w:r>
    </w:p>
    <w:bookmarkEnd w:id="2195"/>
    <w:bookmarkStart w:name="z2980" w:id="2196"/>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196"/>
    <w:bookmarkStart w:name="z2981" w:id="2197"/>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2197"/>
    <w:bookmarkStart w:name="z2982" w:id="2198"/>
    <w:p>
      <w:pPr>
        <w:spacing w:after="0"/>
        <w:ind w:left="0"/>
        <w:jc w:val="both"/>
      </w:pPr>
      <w:r>
        <w:rPr>
          <w:rFonts w:ascii="Times New Roman"/>
          <w:b w:val="false"/>
          <w:i w:val="false"/>
          <w:color w:val="000000"/>
          <w:sz w:val="28"/>
        </w:rPr>
        <w:t>
      (керегінің астын сызу) №__________ бастап "___" _________ 20___ берілген)</w:t>
      </w:r>
    </w:p>
    <w:bookmarkEnd w:id="2198"/>
    <w:bookmarkStart w:name="z2983" w:id="2199"/>
    <w:p>
      <w:pPr>
        <w:spacing w:after="0"/>
        <w:ind w:left="0"/>
        <w:jc w:val="both"/>
      </w:pPr>
      <w:r>
        <w:rPr>
          <w:rFonts w:ascii="Times New Roman"/>
          <w:b w:val="false"/>
          <w:i w:val="false"/>
          <w:color w:val="000000"/>
          <w:sz w:val="28"/>
        </w:rPr>
        <w:t>
      ____________________________________________________________</w:t>
      </w:r>
    </w:p>
    <w:bookmarkEnd w:id="2199"/>
    <w:bookmarkStart w:name="z2984" w:id="2200"/>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2200"/>
    <w:bookmarkStart w:name="z2985" w:id="2201"/>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2201"/>
    <w:bookmarkStart w:name="z2986" w:id="2202"/>
    <w:p>
      <w:pPr>
        <w:spacing w:after="0"/>
        <w:ind w:left="0"/>
        <w:jc w:val="both"/>
      </w:pPr>
      <w:r>
        <w:rPr>
          <w:rFonts w:ascii="Times New Roman"/>
          <w:b w:val="false"/>
          <w:i w:val="false"/>
          <w:color w:val="000000"/>
          <w:sz w:val="28"/>
        </w:rPr>
        <w:t>
      лицензиардың атауы)  _________________________________________________</w:t>
      </w:r>
    </w:p>
    <w:bookmarkEnd w:id="2202"/>
    <w:bookmarkStart w:name="z2987" w:id="2203"/>
    <w:p>
      <w:pPr>
        <w:spacing w:after="0"/>
        <w:ind w:left="0"/>
        <w:jc w:val="both"/>
      </w:pPr>
      <w:r>
        <w:rPr>
          <w:rFonts w:ascii="Times New Roman"/>
          <w:b w:val="false"/>
          <w:i w:val="false"/>
          <w:color w:val="000000"/>
          <w:sz w:val="28"/>
        </w:rPr>
        <w:t xml:space="preserve">
      жүзеге асыруға  (қызмет түрінің және(немесе) қызметтің кіші түрі(лері)нің толық </w:t>
      </w:r>
    </w:p>
    <w:bookmarkEnd w:id="2203"/>
    <w:bookmarkStart w:name="z2988" w:id="2204"/>
    <w:p>
      <w:pPr>
        <w:spacing w:after="0"/>
        <w:ind w:left="0"/>
        <w:jc w:val="both"/>
      </w:pPr>
      <w:r>
        <w:rPr>
          <w:rFonts w:ascii="Times New Roman"/>
          <w:b w:val="false"/>
          <w:i w:val="false"/>
          <w:color w:val="000000"/>
          <w:sz w:val="28"/>
        </w:rPr>
        <w:t>
      атауы)   (тиісті тор көзде Х көрсетіңіз):</w:t>
      </w:r>
    </w:p>
    <w:bookmarkEnd w:id="2204"/>
    <w:bookmarkStart w:name="z2989" w:id="2205"/>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айқындалған тәртіпке сәйкес (тиісті тор көзде Х көрсетіңіз):</w:t>
      </w:r>
    </w:p>
    <w:bookmarkEnd w:id="2205"/>
    <w:bookmarkStart w:name="z2990" w:id="2206"/>
    <w:p>
      <w:pPr>
        <w:spacing w:after="0"/>
        <w:ind w:left="0"/>
        <w:jc w:val="both"/>
      </w:pPr>
      <w:r>
        <w:rPr>
          <w:rFonts w:ascii="Times New Roman"/>
          <w:b w:val="false"/>
          <w:i w:val="false"/>
          <w:color w:val="000000"/>
          <w:sz w:val="28"/>
        </w:rPr>
        <w:t>
      бірігу _______________________________________________________</w:t>
      </w:r>
    </w:p>
    <w:bookmarkEnd w:id="2206"/>
    <w:bookmarkStart w:name="z2991" w:id="2207"/>
    <w:p>
      <w:pPr>
        <w:spacing w:after="0"/>
        <w:ind w:left="0"/>
        <w:jc w:val="both"/>
      </w:pPr>
      <w:r>
        <w:rPr>
          <w:rFonts w:ascii="Times New Roman"/>
          <w:b w:val="false"/>
          <w:i w:val="false"/>
          <w:color w:val="000000"/>
          <w:sz w:val="28"/>
        </w:rPr>
        <w:t>
      қайта құру ___________________________________________________</w:t>
      </w:r>
    </w:p>
    <w:bookmarkEnd w:id="2207"/>
    <w:bookmarkStart w:name="z2992" w:id="2208"/>
    <w:p>
      <w:pPr>
        <w:spacing w:after="0"/>
        <w:ind w:left="0"/>
        <w:jc w:val="both"/>
      </w:pPr>
      <w:r>
        <w:rPr>
          <w:rFonts w:ascii="Times New Roman"/>
          <w:b w:val="false"/>
          <w:i w:val="false"/>
          <w:color w:val="000000"/>
          <w:sz w:val="28"/>
        </w:rPr>
        <w:t>
      қосылу ______________________________________________________</w:t>
      </w:r>
    </w:p>
    <w:bookmarkEnd w:id="2208"/>
    <w:bookmarkStart w:name="z2993" w:id="2209"/>
    <w:p>
      <w:pPr>
        <w:spacing w:after="0"/>
        <w:ind w:left="0"/>
        <w:jc w:val="both"/>
      </w:pPr>
      <w:r>
        <w:rPr>
          <w:rFonts w:ascii="Times New Roman"/>
          <w:b w:val="false"/>
          <w:i w:val="false"/>
          <w:color w:val="000000"/>
          <w:sz w:val="28"/>
        </w:rPr>
        <w:t>
      бөліп шығару_________________________________________________</w:t>
      </w:r>
    </w:p>
    <w:bookmarkEnd w:id="2209"/>
    <w:bookmarkStart w:name="z2994" w:id="2210"/>
    <w:p>
      <w:pPr>
        <w:spacing w:after="0"/>
        <w:ind w:left="0"/>
        <w:jc w:val="both"/>
      </w:pPr>
      <w:r>
        <w:rPr>
          <w:rFonts w:ascii="Times New Roman"/>
          <w:b w:val="false"/>
          <w:i w:val="false"/>
          <w:color w:val="000000"/>
          <w:sz w:val="28"/>
        </w:rPr>
        <w:t>
      бөліну ___________________________жолымен қайта ұйымдастырылуы;</w:t>
      </w:r>
    </w:p>
    <w:bookmarkEnd w:id="2210"/>
    <w:bookmarkStart w:name="z2995" w:id="2211"/>
    <w:p>
      <w:pPr>
        <w:spacing w:after="0"/>
        <w:ind w:left="0"/>
        <w:jc w:val="both"/>
      </w:pPr>
      <w:r>
        <w:rPr>
          <w:rFonts w:ascii="Times New Roman"/>
          <w:b w:val="false"/>
          <w:i w:val="false"/>
          <w:color w:val="000000"/>
          <w:sz w:val="28"/>
        </w:rPr>
        <w:t>
      2) заңды тұлға-лицензиат атауының өзгеруі ______________________;</w:t>
      </w:r>
    </w:p>
    <w:bookmarkEnd w:id="2211"/>
    <w:bookmarkStart w:name="z2996" w:id="2212"/>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2212"/>
    <w:bookmarkStart w:name="z2997" w:id="2213"/>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2213"/>
    <w:bookmarkStart w:name="z2998" w:id="2214"/>
    <w:p>
      <w:pPr>
        <w:spacing w:after="0"/>
        <w:ind w:left="0"/>
        <w:jc w:val="both"/>
      </w:pPr>
      <w:r>
        <w:rPr>
          <w:rFonts w:ascii="Times New Roman"/>
          <w:b w:val="false"/>
          <w:i w:val="false"/>
          <w:color w:val="000000"/>
          <w:sz w:val="28"/>
        </w:rPr>
        <w:t>
      ______________________;</w:t>
      </w:r>
    </w:p>
    <w:bookmarkEnd w:id="2214"/>
    <w:bookmarkStart w:name="z2999" w:id="2215"/>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2215"/>
    <w:bookmarkStart w:name="z3000" w:id="2216"/>
    <w:p>
      <w:pPr>
        <w:spacing w:after="0"/>
        <w:ind w:left="0"/>
        <w:jc w:val="both"/>
      </w:pPr>
      <w:r>
        <w:rPr>
          <w:rFonts w:ascii="Times New Roman"/>
          <w:b w:val="false"/>
          <w:i w:val="false"/>
          <w:color w:val="000000"/>
          <w:sz w:val="28"/>
        </w:rPr>
        <w:t>
      __________________________________________________________;</w:t>
      </w:r>
    </w:p>
    <w:bookmarkEnd w:id="2216"/>
    <w:bookmarkStart w:name="z3001" w:id="2217"/>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2217"/>
    <w:bookmarkStart w:name="z3002" w:id="2218"/>
    <w:p>
      <w:pPr>
        <w:spacing w:after="0"/>
        <w:ind w:left="0"/>
        <w:jc w:val="both"/>
      </w:pPr>
      <w:r>
        <w:rPr>
          <w:rFonts w:ascii="Times New Roman"/>
          <w:b w:val="false"/>
          <w:i w:val="false"/>
          <w:color w:val="000000"/>
          <w:sz w:val="28"/>
        </w:rPr>
        <w:t>
      7) қызмет түрі атауының өзгеруі _______________________________;</w:t>
      </w:r>
    </w:p>
    <w:bookmarkEnd w:id="2218"/>
    <w:bookmarkStart w:name="z3003" w:id="2219"/>
    <w:p>
      <w:pPr>
        <w:spacing w:after="0"/>
        <w:ind w:left="0"/>
        <w:jc w:val="both"/>
      </w:pPr>
      <w:r>
        <w:rPr>
          <w:rFonts w:ascii="Times New Roman"/>
          <w:b w:val="false"/>
          <w:i w:val="false"/>
          <w:color w:val="000000"/>
          <w:sz w:val="28"/>
        </w:rPr>
        <w:t>
      8) қызметтің кіші түрі атауының өзгеруі ________________________;</w:t>
      </w:r>
    </w:p>
    <w:bookmarkEnd w:id="2219"/>
    <w:bookmarkStart w:name="z3004" w:id="2220"/>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220"/>
    <w:bookmarkStart w:name="z3005" w:id="2221"/>
    <w:p>
      <w:pPr>
        <w:spacing w:after="0"/>
        <w:ind w:left="0"/>
        <w:jc w:val="both"/>
      </w:pPr>
      <w:r>
        <w:rPr>
          <w:rFonts w:ascii="Times New Roman"/>
          <w:b w:val="false"/>
          <w:i w:val="false"/>
          <w:color w:val="000000"/>
          <w:sz w:val="28"/>
        </w:rPr>
        <w:t>
      Заңды тұлғаның мекенжайы ___________________________________</w:t>
      </w:r>
    </w:p>
    <w:bookmarkEnd w:id="2221"/>
    <w:bookmarkStart w:name="z3006" w:id="2222"/>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w:t>
      </w:r>
    </w:p>
    <w:bookmarkEnd w:id="2222"/>
    <w:bookmarkStart w:name="z3007" w:id="2223"/>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2223"/>
    <w:bookmarkStart w:name="z3008" w:id="2224"/>
    <w:p>
      <w:pPr>
        <w:spacing w:after="0"/>
        <w:ind w:left="0"/>
        <w:jc w:val="both"/>
      </w:pPr>
      <w:r>
        <w:rPr>
          <w:rFonts w:ascii="Times New Roman"/>
          <w:b w:val="false"/>
          <w:i w:val="false"/>
          <w:color w:val="000000"/>
          <w:sz w:val="28"/>
        </w:rPr>
        <w:t>
      Электрондық пошта __________________________________________</w:t>
      </w:r>
    </w:p>
    <w:bookmarkEnd w:id="2224"/>
    <w:bookmarkStart w:name="z3009" w:id="2225"/>
    <w:p>
      <w:pPr>
        <w:spacing w:after="0"/>
        <w:ind w:left="0"/>
        <w:jc w:val="both"/>
      </w:pPr>
      <w:r>
        <w:rPr>
          <w:rFonts w:ascii="Times New Roman"/>
          <w:b w:val="false"/>
          <w:i w:val="false"/>
          <w:color w:val="000000"/>
          <w:sz w:val="28"/>
        </w:rPr>
        <w:t>
      Телефондар __________________________________________________</w:t>
      </w:r>
    </w:p>
    <w:bookmarkEnd w:id="2225"/>
    <w:bookmarkStart w:name="z3010" w:id="2226"/>
    <w:p>
      <w:pPr>
        <w:spacing w:after="0"/>
        <w:ind w:left="0"/>
        <w:jc w:val="both"/>
      </w:pPr>
      <w:r>
        <w:rPr>
          <w:rFonts w:ascii="Times New Roman"/>
          <w:b w:val="false"/>
          <w:i w:val="false"/>
          <w:color w:val="000000"/>
          <w:sz w:val="28"/>
        </w:rPr>
        <w:t>
      Факс ________________________________________________________</w:t>
      </w:r>
    </w:p>
    <w:bookmarkEnd w:id="2226"/>
    <w:bookmarkStart w:name="z3011" w:id="2227"/>
    <w:p>
      <w:pPr>
        <w:spacing w:after="0"/>
        <w:ind w:left="0"/>
        <w:jc w:val="both"/>
      </w:pPr>
      <w:r>
        <w:rPr>
          <w:rFonts w:ascii="Times New Roman"/>
          <w:b w:val="false"/>
          <w:i w:val="false"/>
          <w:color w:val="000000"/>
          <w:sz w:val="28"/>
        </w:rPr>
        <w:t>
      Банктік шот ________________________________________________</w:t>
      </w:r>
    </w:p>
    <w:bookmarkEnd w:id="2227"/>
    <w:bookmarkStart w:name="z3012" w:id="2228"/>
    <w:p>
      <w:pPr>
        <w:spacing w:after="0"/>
        <w:ind w:left="0"/>
        <w:jc w:val="both"/>
      </w:pPr>
      <w:r>
        <w:rPr>
          <w:rFonts w:ascii="Times New Roman"/>
          <w:b w:val="false"/>
          <w:i w:val="false"/>
          <w:color w:val="000000"/>
          <w:sz w:val="28"/>
        </w:rPr>
        <w:t>
      (шот нөмірі, банктiң атауы және орналасқан жерi)</w:t>
      </w:r>
    </w:p>
    <w:bookmarkEnd w:id="2228"/>
    <w:bookmarkStart w:name="z3013" w:id="222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229"/>
    <w:bookmarkStart w:name="z3014" w:id="2230"/>
    <w:p>
      <w:pPr>
        <w:spacing w:after="0"/>
        <w:ind w:left="0"/>
        <w:jc w:val="both"/>
      </w:pPr>
      <w:r>
        <w:rPr>
          <w:rFonts w:ascii="Times New Roman"/>
          <w:b w:val="false"/>
          <w:i w:val="false"/>
          <w:color w:val="000000"/>
          <w:sz w:val="28"/>
        </w:rPr>
        <w:t>
      _______________________________________________________________</w:t>
      </w:r>
    </w:p>
    <w:bookmarkEnd w:id="2230"/>
    <w:bookmarkStart w:name="z3015" w:id="2231"/>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2231"/>
    <w:bookmarkStart w:name="z3016" w:id="2232"/>
    <w:p>
      <w:pPr>
        <w:spacing w:after="0"/>
        <w:ind w:left="0"/>
        <w:jc w:val="both"/>
      </w:pPr>
      <w:r>
        <w:rPr>
          <w:rFonts w:ascii="Times New Roman"/>
          <w:b w:val="false"/>
          <w:i w:val="false"/>
          <w:color w:val="000000"/>
          <w:sz w:val="28"/>
        </w:rPr>
        <w:t>
      (стационарлық үй-жайлар) нөмірі)</w:t>
      </w:r>
    </w:p>
    <w:bookmarkEnd w:id="2232"/>
    <w:bookmarkStart w:name="z3017" w:id="2233"/>
    <w:p>
      <w:pPr>
        <w:spacing w:after="0"/>
        <w:ind w:left="0"/>
        <w:jc w:val="both"/>
      </w:pPr>
      <w:r>
        <w:rPr>
          <w:rFonts w:ascii="Times New Roman"/>
          <w:b w:val="false"/>
          <w:i w:val="false"/>
          <w:color w:val="000000"/>
          <w:sz w:val="28"/>
        </w:rPr>
        <w:t xml:space="preserve">
      ______ парақ қоса беріледі.      </w:t>
      </w:r>
    </w:p>
    <w:bookmarkEnd w:id="2233"/>
    <w:bookmarkStart w:name="z3018" w:id="2234"/>
    <w:p>
      <w:pPr>
        <w:spacing w:after="0"/>
        <w:ind w:left="0"/>
        <w:jc w:val="both"/>
      </w:pPr>
      <w:r>
        <w:rPr>
          <w:rFonts w:ascii="Times New Roman"/>
          <w:b w:val="false"/>
          <w:i w:val="false"/>
          <w:color w:val="000000"/>
          <w:sz w:val="28"/>
        </w:rPr>
        <w:t>
      Осымен:</w:t>
      </w:r>
    </w:p>
    <w:bookmarkEnd w:id="2234"/>
    <w:bookmarkStart w:name="z3019" w:id="223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235"/>
    <w:bookmarkStart w:name="z3020" w:id="2236"/>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236"/>
    <w:bookmarkStart w:name="z3021" w:id="223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237"/>
    <w:bookmarkStart w:name="z3022" w:id="2238"/>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238"/>
    <w:bookmarkStart w:name="z3023" w:id="2239"/>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239"/>
    <w:bookmarkStart w:name="z3024" w:id="2240"/>
    <w:p>
      <w:pPr>
        <w:spacing w:after="0"/>
        <w:ind w:left="0"/>
        <w:jc w:val="both"/>
      </w:pPr>
      <w:r>
        <w:rPr>
          <w:rFonts w:ascii="Times New Roman"/>
          <w:b w:val="false"/>
          <w:i w:val="false"/>
          <w:color w:val="000000"/>
          <w:sz w:val="28"/>
        </w:rPr>
        <w:t>
      Басшы ________________ ______________________________</w:t>
      </w:r>
    </w:p>
    <w:bookmarkEnd w:id="2240"/>
    <w:bookmarkStart w:name="z3025" w:id="2241"/>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241"/>
    <w:bookmarkStart w:name="z3026" w:id="2242"/>
    <w:p>
      <w:pPr>
        <w:spacing w:after="0"/>
        <w:ind w:left="0"/>
        <w:jc w:val="both"/>
      </w:pPr>
      <w:r>
        <w:rPr>
          <w:rFonts w:ascii="Times New Roman"/>
          <w:b w:val="false"/>
          <w:i w:val="false"/>
          <w:color w:val="000000"/>
          <w:sz w:val="28"/>
        </w:rPr>
        <w:t>
      Толтыру күні: 20__ жылғы "__" _________________</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iстеуге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3034" w:id="2243"/>
    <w:p>
      <w:pPr>
        <w:spacing w:after="0"/>
        <w:ind w:left="0"/>
        <w:jc w:val="left"/>
      </w:pPr>
      <w:r>
        <w:rPr>
          <w:rFonts w:ascii="Times New Roman"/>
          <w:b/>
          <w:i w:val="false"/>
          <w:color w:val="000000"/>
        </w:rPr>
        <w:t xml:space="preserve"> "Радиоактивтi заттармен, құрамында радиоактивтi заттар бар аспаптармен және қондырғылармен жұмыс iстеуге арналған лицензия беру" мемлекеттік қызмет көрсетуге қойылатын негізгі талаптар тізбесі</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244"/>
          <w:p>
            <w:pPr>
              <w:spacing w:after="20"/>
              <w:ind w:left="20"/>
              <w:jc w:val="both"/>
            </w:pPr>
            <w:r>
              <w:rPr>
                <w:rFonts w:ascii="Times New Roman"/>
                <w:b w:val="false"/>
                <w:i w:val="false"/>
                <w:color w:val="000000"/>
                <w:sz w:val="20"/>
              </w:rPr>
              <w:t>
1) радиоактивті заттарды, құрамында радиоактивті заттар бар аспаптар мен қондырғыларды дайындау;</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2) радиоактивті заттарды, құрамында радиоактивті заттар бар аспаптар мен қондырғыларды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радиоактивті заттарды, құрамында радиоактивті заттар бар аспаптарды және қондырғыларды өткізу;</w:t>
            </w:r>
          </w:p>
          <w:p>
            <w:pPr>
              <w:spacing w:after="20"/>
              <w:ind w:left="20"/>
              <w:jc w:val="both"/>
            </w:pPr>
            <w:r>
              <w:rPr>
                <w:rFonts w:ascii="Times New Roman"/>
                <w:b w:val="false"/>
                <w:i w:val="false"/>
                <w:color w:val="000000"/>
                <w:sz w:val="20"/>
              </w:rPr>
              <w:t>
4) радиоактивті заттарды, құрамында радиоактивті заттар бар аспаптарды және қондырғыларды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245"/>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2245"/>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246"/>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2246"/>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247"/>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24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248"/>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249"/>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3-тарауында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2-қосымшаға сәйкес нысан бойынша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3-тарауында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250"/>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251"/>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қызметтерді көрсету кезінде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лицензия беру" мемлекеттік қызмет көрсетуге қойылатын негізгі талаптар тізбесіне 1-қосымша</w:t>
            </w:r>
          </w:p>
        </w:tc>
      </w:tr>
    </w:tbl>
    <w:bookmarkStart w:name="z3083" w:id="2252"/>
    <w:p>
      <w:pPr>
        <w:spacing w:after="0"/>
        <w:ind w:left="0"/>
        <w:jc w:val="both"/>
      </w:pPr>
      <w:r>
        <w:rPr>
          <w:rFonts w:ascii="Times New Roman"/>
          <w:b w:val="false"/>
          <w:i w:val="false"/>
          <w:color w:val="000000"/>
          <w:sz w:val="28"/>
        </w:rPr>
        <w:t>
      Нысан</w:t>
      </w:r>
    </w:p>
    <w:bookmarkEnd w:id="2252"/>
    <w:bookmarkStart w:name="z3084" w:id="2253"/>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253"/>
    <w:bookmarkStart w:name="z3085" w:id="2254"/>
    <w:p>
      <w:pPr>
        <w:spacing w:after="0"/>
        <w:ind w:left="0"/>
        <w:jc w:val="left"/>
      </w:pPr>
      <w:r>
        <w:rPr>
          <w:rFonts w:ascii="Times New Roman"/>
          <w:b/>
          <w:i w:val="false"/>
          <w:color w:val="000000"/>
        </w:rPr>
        <w:t xml:space="preserve"> _____________________________________________________________</w:t>
      </w:r>
    </w:p>
    <w:bookmarkEnd w:id="2254"/>
    <w:bookmarkStart w:name="z3086" w:id="2255"/>
    <w:p>
      <w:pPr>
        <w:spacing w:after="0"/>
        <w:ind w:left="0"/>
        <w:jc w:val="left"/>
      </w:pPr>
      <w:r>
        <w:rPr>
          <w:rFonts w:ascii="Times New Roman"/>
          <w:b/>
          <w:i w:val="false"/>
          <w:color w:val="000000"/>
        </w:rPr>
        <w:t xml:space="preserve"> (лицензиардың толық атауы)</w:t>
      </w:r>
    </w:p>
    <w:bookmarkEnd w:id="2255"/>
    <w:bookmarkStart w:name="z3087" w:id="2256"/>
    <w:p>
      <w:pPr>
        <w:spacing w:after="0"/>
        <w:ind w:left="0"/>
        <w:jc w:val="left"/>
      </w:pPr>
      <w:r>
        <w:rPr>
          <w:rFonts w:ascii="Times New Roman"/>
          <w:b/>
          <w:i w:val="false"/>
          <w:color w:val="000000"/>
        </w:rPr>
        <w:t xml:space="preserve"> _____________________________________________________________</w:t>
      </w:r>
    </w:p>
    <w:bookmarkEnd w:id="2256"/>
    <w:bookmarkStart w:name="z3088" w:id="2257"/>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257"/>
    <w:bookmarkStart w:name="z3089" w:id="2258"/>
    <w:p>
      <w:pPr>
        <w:spacing w:after="0"/>
        <w:ind w:left="0"/>
        <w:jc w:val="left"/>
      </w:pPr>
      <w:r>
        <w:rPr>
          <w:rFonts w:ascii="Times New Roman"/>
          <w:b/>
          <w:i w:val="false"/>
          <w:color w:val="000000"/>
        </w:rPr>
        <w:t xml:space="preserve"> _____________________________________________________________</w:t>
      </w:r>
    </w:p>
    <w:bookmarkEnd w:id="2258"/>
    <w:bookmarkStart w:name="z3090" w:id="2259"/>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259"/>
    <w:bookmarkStart w:name="z3091" w:id="2260"/>
    <w:p>
      <w:pPr>
        <w:spacing w:after="0"/>
        <w:ind w:left="0"/>
        <w:jc w:val="both"/>
      </w:pPr>
      <w:r>
        <w:rPr>
          <w:rFonts w:ascii="Times New Roman"/>
          <w:b w:val="false"/>
          <w:i w:val="false"/>
          <w:color w:val="000000"/>
          <w:sz w:val="28"/>
        </w:rPr>
        <w:t>
      _____________________________________________________________</w:t>
      </w:r>
    </w:p>
    <w:bookmarkEnd w:id="2260"/>
    <w:bookmarkStart w:name="z3092" w:id="2261"/>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261"/>
    <w:bookmarkStart w:name="z3093" w:id="2262"/>
    <w:p>
      <w:pPr>
        <w:spacing w:after="0"/>
        <w:ind w:left="0"/>
        <w:jc w:val="both"/>
      </w:pPr>
      <w:r>
        <w:rPr>
          <w:rFonts w:ascii="Times New Roman"/>
          <w:b w:val="false"/>
          <w:i w:val="false"/>
          <w:color w:val="000000"/>
          <w:sz w:val="28"/>
        </w:rPr>
        <w:t>
      ___________________________________________________________________</w:t>
      </w:r>
    </w:p>
    <w:bookmarkEnd w:id="2262"/>
    <w:bookmarkStart w:name="z3094" w:id="2263"/>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263"/>
    <w:bookmarkStart w:name="z3095" w:id="2264"/>
    <w:p>
      <w:pPr>
        <w:spacing w:after="0"/>
        <w:ind w:left="0"/>
        <w:jc w:val="both"/>
      </w:pPr>
      <w:r>
        <w:rPr>
          <w:rFonts w:ascii="Times New Roman"/>
          <w:b w:val="false"/>
          <w:i w:val="false"/>
          <w:color w:val="000000"/>
          <w:sz w:val="28"/>
        </w:rPr>
        <w:t>
      беруiңiздi сұраймын.</w:t>
      </w:r>
    </w:p>
    <w:bookmarkEnd w:id="2264"/>
    <w:bookmarkStart w:name="z3096" w:id="2265"/>
    <w:p>
      <w:pPr>
        <w:spacing w:after="0"/>
        <w:ind w:left="0"/>
        <w:jc w:val="both"/>
      </w:pPr>
      <w:r>
        <w:rPr>
          <w:rFonts w:ascii="Times New Roman"/>
          <w:b w:val="false"/>
          <w:i w:val="false"/>
          <w:color w:val="000000"/>
          <w:sz w:val="28"/>
        </w:rPr>
        <w:t>
      Заңды тұлғаның мекенжайы ____________________________________</w:t>
      </w:r>
    </w:p>
    <w:bookmarkEnd w:id="2265"/>
    <w:bookmarkStart w:name="z3097" w:id="2266"/>
    <w:p>
      <w:pPr>
        <w:spacing w:after="0"/>
        <w:ind w:left="0"/>
        <w:jc w:val="both"/>
      </w:pPr>
      <w:r>
        <w:rPr>
          <w:rFonts w:ascii="Times New Roman"/>
          <w:b w:val="false"/>
          <w:i w:val="false"/>
          <w:color w:val="000000"/>
          <w:sz w:val="28"/>
        </w:rPr>
        <w:t>
      __________________________________________________________________</w:t>
      </w:r>
    </w:p>
    <w:bookmarkEnd w:id="2266"/>
    <w:bookmarkStart w:name="z3098" w:id="2267"/>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bookmarkEnd w:id="2267"/>
    <w:bookmarkStart w:name="z3099" w:id="2268"/>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2268"/>
    <w:bookmarkStart w:name="z3100" w:id="2269"/>
    <w:p>
      <w:pPr>
        <w:spacing w:after="0"/>
        <w:ind w:left="0"/>
        <w:jc w:val="both"/>
      </w:pPr>
      <w:r>
        <w:rPr>
          <w:rFonts w:ascii="Times New Roman"/>
          <w:b w:val="false"/>
          <w:i w:val="false"/>
          <w:color w:val="000000"/>
          <w:sz w:val="28"/>
        </w:rPr>
        <w:t>
      Электрондық пошта __________________________________________</w:t>
      </w:r>
    </w:p>
    <w:bookmarkEnd w:id="2269"/>
    <w:bookmarkStart w:name="z3101" w:id="2270"/>
    <w:p>
      <w:pPr>
        <w:spacing w:after="0"/>
        <w:ind w:left="0"/>
        <w:jc w:val="both"/>
      </w:pPr>
      <w:r>
        <w:rPr>
          <w:rFonts w:ascii="Times New Roman"/>
          <w:b w:val="false"/>
          <w:i w:val="false"/>
          <w:color w:val="000000"/>
          <w:sz w:val="28"/>
        </w:rPr>
        <w:t>
      Телефондары__________________________________________________</w:t>
      </w:r>
    </w:p>
    <w:bookmarkEnd w:id="2270"/>
    <w:bookmarkStart w:name="z3102" w:id="2271"/>
    <w:p>
      <w:pPr>
        <w:spacing w:after="0"/>
        <w:ind w:left="0"/>
        <w:jc w:val="both"/>
      </w:pPr>
      <w:r>
        <w:rPr>
          <w:rFonts w:ascii="Times New Roman"/>
          <w:b w:val="false"/>
          <w:i w:val="false"/>
          <w:color w:val="000000"/>
          <w:sz w:val="28"/>
        </w:rPr>
        <w:t>
      Факс_________________________________________________________</w:t>
      </w:r>
    </w:p>
    <w:bookmarkEnd w:id="2271"/>
    <w:bookmarkStart w:name="z3103" w:id="2272"/>
    <w:p>
      <w:pPr>
        <w:spacing w:after="0"/>
        <w:ind w:left="0"/>
        <w:jc w:val="both"/>
      </w:pPr>
      <w:r>
        <w:rPr>
          <w:rFonts w:ascii="Times New Roman"/>
          <w:b w:val="false"/>
          <w:i w:val="false"/>
          <w:color w:val="000000"/>
          <w:sz w:val="28"/>
        </w:rPr>
        <w:t>
      Банк шоты __________________________________________________</w:t>
      </w:r>
    </w:p>
    <w:bookmarkEnd w:id="2272"/>
    <w:bookmarkStart w:name="z3104" w:id="2273"/>
    <w:p>
      <w:pPr>
        <w:spacing w:after="0"/>
        <w:ind w:left="0"/>
        <w:jc w:val="both"/>
      </w:pPr>
      <w:r>
        <w:rPr>
          <w:rFonts w:ascii="Times New Roman"/>
          <w:b w:val="false"/>
          <w:i w:val="false"/>
          <w:color w:val="000000"/>
          <w:sz w:val="28"/>
        </w:rPr>
        <w:t>
      (шот нөмірі, банктің атауы және орналасқан жерi)</w:t>
      </w:r>
    </w:p>
    <w:bookmarkEnd w:id="2273"/>
    <w:bookmarkStart w:name="z3105" w:id="2274"/>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2274"/>
    <w:bookmarkStart w:name="z3106" w:id="2275"/>
    <w:p>
      <w:pPr>
        <w:spacing w:after="0"/>
        <w:ind w:left="0"/>
        <w:jc w:val="both"/>
      </w:pPr>
      <w:r>
        <w:rPr>
          <w:rFonts w:ascii="Times New Roman"/>
          <w:b w:val="false"/>
          <w:i w:val="false"/>
          <w:color w:val="000000"/>
          <w:sz w:val="28"/>
        </w:rPr>
        <w:t>
      _____________________________________________________________________</w:t>
      </w:r>
    </w:p>
    <w:bookmarkEnd w:id="2275"/>
    <w:bookmarkStart w:name="z3107" w:id="227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276"/>
    <w:bookmarkStart w:name="z3108" w:id="2277"/>
    <w:p>
      <w:pPr>
        <w:spacing w:after="0"/>
        <w:ind w:left="0"/>
        <w:jc w:val="both"/>
      </w:pPr>
      <w:r>
        <w:rPr>
          <w:rFonts w:ascii="Times New Roman"/>
          <w:b w:val="false"/>
          <w:i w:val="false"/>
          <w:color w:val="000000"/>
          <w:sz w:val="28"/>
        </w:rPr>
        <w:t>
      нөмірі (стационарлық үй-жайлар) нәмірі)</w:t>
      </w:r>
    </w:p>
    <w:bookmarkEnd w:id="2277"/>
    <w:bookmarkStart w:name="z3109" w:id="2278"/>
    <w:p>
      <w:pPr>
        <w:spacing w:after="0"/>
        <w:ind w:left="0"/>
        <w:jc w:val="both"/>
      </w:pPr>
      <w:r>
        <w:rPr>
          <w:rFonts w:ascii="Times New Roman"/>
          <w:b w:val="false"/>
          <w:i w:val="false"/>
          <w:color w:val="000000"/>
          <w:sz w:val="28"/>
        </w:rPr>
        <w:t>
      ______ парақ қоса беріледі.</w:t>
      </w:r>
    </w:p>
    <w:bookmarkEnd w:id="2278"/>
    <w:bookmarkStart w:name="z3110" w:id="2279"/>
    <w:p>
      <w:pPr>
        <w:spacing w:after="0"/>
        <w:ind w:left="0"/>
        <w:jc w:val="both"/>
      </w:pPr>
      <w:r>
        <w:rPr>
          <w:rFonts w:ascii="Times New Roman"/>
          <w:b w:val="false"/>
          <w:i w:val="false"/>
          <w:color w:val="000000"/>
          <w:sz w:val="28"/>
        </w:rPr>
        <w:t>
      Осымен:</w:t>
      </w:r>
    </w:p>
    <w:bookmarkEnd w:id="2279"/>
    <w:bookmarkStart w:name="z3111" w:id="228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280"/>
    <w:bookmarkStart w:name="z3112" w:id="228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281"/>
    <w:bookmarkStart w:name="z3113" w:id="228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282"/>
    <w:bookmarkStart w:name="z3114" w:id="228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283"/>
    <w:bookmarkStart w:name="z3115" w:id="2284"/>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284"/>
    <w:bookmarkStart w:name="z3116" w:id="2285"/>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285"/>
    <w:bookmarkStart w:name="z3117" w:id="2286"/>
    <w:p>
      <w:pPr>
        <w:spacing w:after="0"/>
        <w:ind w:left="0"/>
        <w:jc w:val="both"/>
      </w:pPr>
      <w:r>
        <w:rPr>
          <w:rFonts w:ascii="Times New Roman"/>
          <w:b w:val="false"/>
          <w:i w:val="false"/>
          <w:color w:val="000000"/>
          <w:sz w:val="28"/>
        </w:rPr>
        <w:t>
      Басшы ____________ ________________________________</w:t>
      </w:r>
    </w:p>
    <w:bookmarkEnd w:id="2286"/>
    <w:bookmarkStart w:name="z3118" w:id="228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287"/>
    <w:bookmarkStart w:name="z3119" w:id="2288"/>
    <w:p>
      <w:pPr>
        <w:spacing w:after="0"/>
        <w:ind w:left="0"/>
        <w:jc w:val="both"/>
      </w:pPr>
      <w:r>
        <w:rPr>
          <w:rFonts w:ascii="Times New Roman"/>
          <w:b w:val="false"/>
          <w:i w:val="false"/>
          <w:color w:val="000000"/>
          <w:sz w:val="28"/>
        </w:rPr>
        <w:t>
      Толтыру күні: 20__ жылғы "__" ____________________</w:t>
      </w:r>
    </w:p>
    <w:bookmarkEnd w:id="2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заттармен, құрамында радиоактивтi заттар бар аспаптармен және қондырғылармен жұмыс iстеуге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лицензия беру" мемлекеттік қызмет көрсетуге қойылатын негізгі талаптар тізбесіне 2-қосымша</w:t>
            </w:r>
          </w:p>
        </w:tc>
      </w:tr>
    </w:tbl>
    <w:bookmarkStart w:name="z3122" w:id="2289"/>
    <w:p>
      <w:pPr>
        <w:spacing w:after="0"/>
        <w:ind w:left="0"/>
        <w:jc w:val="both"/>
      </w:pPr>
      <w:r>
        <w:rPr>
          <w:rFonts w:ascii="Times New Roman"/>
          <w:b w:val="false"/>
          <w:i w:val="false"/>
          <w:color w:val="000000"/>
          <w:sz w:val="28"/>
        </w:rPr>
        <w:t>
      Нысан</w:t>
      </w:r>
    </w:p>
    <w:bookmarkEnd w:id="2289"/>
    <w:bookmarkStart w:name="z3123" w:id="229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290"/>
    <w:bookmarkStart w:name="z3124" w:id="2291"/>
    <w:p>
      <w:pPr>
        <w:spacing w:after="0"/>
        <w:ind w:left="0"/>
        <w:jc w:val="left"/>
      </w:pPr>
      <w:r>
        <w:rPr>
          <w:rFonts w:ascii="Times New Roman"/>
          <w:b/>
          <w:i w:val="false"/>
          <w:color w:val="000000"/>
        </w:rPr>
        <w:t xml:space="preserve"> ___________________________________________________________</w:t>
      </w:r>
    </w:p>
    <w:bookmarkEnd w:id="2291"/>
    <w:bookmarkStart w:name="z3125" w:id="2292"/>
    <w:p>
      <w:pPr>
        <w:spacing w:after="0"/>
        <w:ind w:left="0"/>
        <w:jc w:val="left"/>
      </w:pPr>
      <w:r>
        <w:rPr>
          <w:rFonts w:ascii="Times New Roman"/>
          <w:b/>
          <w:i w:val="false"/>
          <w:color w:val="000000"/>
        </w:rPr>
        <w:t xml:space="preserve"> (лицензиардың толық атауы)</w:t>
      </w:r>
    </w:p>
    <w:bookmarkEnd w:id="2292"/>
    <w:bookmarkStart w:name="z3126" w:id="2293"/>
    <w:p>
      <w:pPr>
        <w:spacing w:after="0"/>
        <w:ind w:left="0"/>
        <w:jc w:val="left"/>
      </w:pPr>
      <w:r>
        <w:rPr>
          <w:rFonts w:ascii="Times New Roman"/>
          <w:b/>
          <w:i w:val="false"/>
          <w:color w:val="000000"/>
        </w:rPr>
        <w:t xml:space="preserve"> ____________________________________________________________</w:t>
      </w:r>
    </w:p>
    <w:bookmarkEnd w:id="2293"/>
    <w:bookmarkStart w:name="z3127" w:id="2294"/>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294"/>
    <w:bookmarkStart w:name="z3128" w:id="2295"/>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2295"/>
    <w:bookmarkStart w:name="z3129" w:id="2296"/>
    <w:p>
      <w:pPr>
        <w:spacing w:after="0"/>
        <w:ind w:left="0"/>
        <w:jc w:val="both"/>
      </w:pPr>
      <w:r>
        <w:rPr>
          <w:rFonts w:ascii="Times New Roman"/>
          <w:b w:val="false"/>
          <w:i w:val="false"/>
          <w:color w:val="000000"/>
          <w:sz w:val="28"/>
        </w:rPr>
        <w:t>
      (керегінің астын сызу) №__________ бастап "___" _________ 20___ берілген)</w:t>
      </w:r>
    </w:p>
    <w:bookmarkEnd w:id="2296"/>
    <w:bookmarkStart w:name="z3130" w:id="2297"/>
    <w:p>
      <w:pPr>
        <w:spacing w:after="0"/>
        <w:ind w:left="0"/>
        <w:jc w:val="both"/>
      </w:pPr>
      <w:r>
        <w:rPr>
          <w:rFonts w:ascii="Times New Roman"/>
          <w:b w:val="false"/>
          <w:i w:val="false"/>
          <w:color w:val="000000"/>
          <w:sz w:val="28"/>
        </w:rPr>
        <w:t>
      ____________________________________________________________</w:t>
      </w:r>
    </w:p>
    <w:bookmarkEnd w:id="2297"/>
    <w:bookmarkStart w:name="z3131" w:id="2298"/>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2298"/>
    <w:bookmarkStart w:name="z3132" w:id="2299"/>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bookmarkEnd w:id="2299"/>
    <w:bookmarkStart w:name="z3133" w:id="2300"/>
    <w:p>
      <w:pPr>
        <w:spacing w:after="0"/>
        <w:ind w:left="0"/>
        <w:jc w:val="both"/>
      </w:pPr>
      <w:r>
        <w:rPr>
          <w:rFonts w:ascii="Times New Roman"/>
          <w:b w:val="false"/>
          <w:i w:val="false"/>
          <w:color w:val="000000"/>
          <w:sz w:val="28"/>
        </w:rPr>
        <w:t xml:space="preserve">
      лицензиардың атауы)  _________________________________________________жүзеге </w:t>
      </w:r>
    </w:p>
    <w:bookmarkEnd w:id="2300"/>
    <w:bookmarkStart w:name="z3134" w:id="2301"/>
    <w:p>
      <w:pPr>
        <w:spacing w:after="0"/>
        <w:ind w:left="0"/>
        <w:jc w:val="both"/>
      </w:pPr>
      <w:r>
        <w:rPr>
          <w:rFonts w:ascii="Times New Roman"/>
          <w:b w:val="false"/>
          <w:i w:val="false"/>
          <w:color w:val="000000"/>
          <w:sz w:val="28"/>
        </w:rPr>
        <w:t xml:space="preserve">
      асыруға  (қызмет түрінің және(немесе) қызметтің кіші түрі(лері)нің толық атауы)   </w:t>
      </w:r>
    </w:p>
    <w:bookmarkEnd w:id="2301"/>
    <w:bookmarkStart w:name="z3135" w:id="2302"/>
    <w:p>
      <w:pPr>
        <w:spacing w:after="0"/>
        <w:ind w:left="0"/>
        <w:jc w:val="both"/>
      </w:pPr>
      <w:r>
        <w:rPr>
          <w:rFonts w:ascii="Times New Roman"/>
          <w:b w:val="false"/>
          <w:i w:val="false"/>
          <w:color w:val="000000"/>
          <w:sz w:val="28"/>
        </w:rPr>
        <w:t>
      (тиісті тор көзде Х көрсетіңіз):</w:t>
      </w:r>
    </w:p>
    <w:bookmarkEnd w:id="2302"/>
    <w:bookmarkStart w:name="z3136" w:id="2303"/>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2303"/>
    <w:bookmarkStart w:name="z3137" w:id="2304"/>
    <w:p>
      <w:pPr>
        <w:spacing w:after="0"/>
        <w:ind w:left="0"/>
        <w:jc w:val="both"/>
      </w:pPr>
      <w:r>
        <w:rPr>
          <w:rFonts w:ascii="Times New Roman"/>
          <w:b w:val="false"/>
          <w:i w:val="false"/>
          <w:color w:val="000000"/>
          <w:sz w:val="28"/>
        </w:rPr>
        <w:t>
      бірігу _______________________________________________________</w:t>
      </w:r>
    </w:p>
    <w:bookmarkEnd w:id="2304"/>
    <w:bookmarkStart w:name="z3138" w:id="2305"/>
    <w:p>
      <w:pPr>
        <w:spacing w:after="0"/>
        <w:ind w:left="0"/>
        <w:jc w:val="both"/>
      </w:pPr>
      <w:r>
        <w:rPr>
          <w:rFonts w:ascii="Times New Roman"/>
          <w:b w:val="false"/>
          <w:i w:val="false"/>
          <w:color w:val="000000"/>
          <w:sz w:val="28"/>
        </w:rPr>
        <w:t>
      қайта құру ___________________________________________________</w:t>
      </w:r>
    </w:p>
    <w:bookmarkEnd w:id="2305"/>
    <w:bookmarkStart w:name="z3139" w:id="2306"/>
    <w:p>
      <w:pPr>
        <w:spacing w:after="0"/>
        <w:ind w:left="0"/>
        <w:jc w:val="both"/>
      </w:pPr>
      <w:r>
        <w:rPr>
          <w:rFonts w:ascii="Times New Roman"/>
          <w:b w:val="false"/>
          <w:i w:val="false"/>
          <w:color w:val="000000"/>
          <w:sz w:val="28"/>
        </w:rPr>
        <w:t>
      қосылу ______________________________________________________</w:t>
      </w:r>
    </w:p>
    <w:bookmarkEnd w:id="2306"/>
    <w:bookmarkStart w:name="z3140" w:id="2307"/>
    <w:p>
      <w:pPr>
        <w:spacing w:after="0"/>
        <w:ind w:left="0"/>
        <w:jc w:val="both"/>
      </w:pPr>
      <w:r>
        <w:rPr>
          <w:rFonts w:ascii="Times New Roman"/>
          <w:b w:val="false"/>
          <w:i w:val="false"/>
          <w:color w:val="000000"/>
          <w:sz w:val="28"/>
        </w:rPr>
        <w:t>
      бөліп шығару_________________________________________________</w:t>
      </w:r>
    </w:p>
    <w:bookmarkEnd w:id="2307"/>
    <w:bookmarkStart w:name="z3141" w:id="2308"/>
    <w:p>
      <w:pPr>
        <w:spacing w:after="0"/>
        <w:ind w:left="0"/>
        <w:jc w:val="both"/>
      </w:pPr>
      <w:r>
        <w:rPr>
          <w:rFonts w:ascii="Times New Roman"/>
          <w:b w:val="false"/>
          <w:i w:val="false"/>
          <w:color w:val="000000"/>
          <w:sz w:val="28"/>
        </w:rPr>
        <w:t>
      бөліну ___________________________жолымен қайта ұйымдастырылуы;</w:t>
      </w:r>
    </w:p>
    <w:bookmarkEnd w:id="2308"/>
    <w:bookmarkStart w:name="z3142" w:id="2309"/>
    <w:p>
      <w:pPr>
        <w:spacing w:after="0"/>
        <w:ind w:left="0"/>
        <w:jc w:val="both"/>
      </w:pPr>
      <w:r>
        <w:rPr>
          <w:rFonts w:ascii="Times New Roman"/>
          <w:b w:val="false"/>
          <w:i w:val="false"/>
          <w:color w:val="000000"/>
          <w:sz w:val="28"/>
        </w:rPr>
        <w:t>
      2) заңды тұлға-лицензиат атауының өзгеруі ______________________;</w:t>
      </w:r>
    </w:p>
    <w:bookmarkEnd w:id="2309"/>
    <w:bookmarkStart w:name="z3143" w:id="2310"/>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2310"/>
    <w:bookmarkStart w:name="z3144" w:id="2311"/>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2311"/>
    <w:bookmarkStart w:name="z3145" w:id="2312"/>
    <w:p>
      <w:pPr>
        <w:spacing w:after="0"/>
        <w:ind w:left="0"/>
        <w:jc w:val="both"/>
      </w:pPr>
      <w:r>
        <w:rPr>
          <w:rFonts w:ascii="Times New Roman"/>
          <w:b w:val="false"/>
          <w:i w:val="false"/>
          <w:color w:val="000000"/>
          <w:sz w:val="28"/>
        </w:rPr>
        <w:t>
      ________________________;</w:t>
      </w:r>
    </w:p>
    <w:bookmarkEnd w:id="2312"/>
    <w:bookmarkStart w:name="z3146" w:id="2313"/>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2313"/>
    <w:bookmarkStart w:name="z3147" w:id="2314"/>
    <w:p>
      <w:pPr>
        <w:spacing w:after="0"/>
        <w:ind w:left="0"/>
        <w:jc w:val="both"/>
      </w:pPr>
      <w:r>
        <w:rPr>
          <w:rFonts w:ascii="Times New Roman"/>
          <w:b w:val="false"/>
          <w:i w:val="false"/>
          <w:color w:val="000000"/>
          <w:sz w:val="28"/>
        </w:rPr>
        <w:t>
      _________________________________________________________________;</w:t>
      </w:r>
    </w:p>
    <w:bookmarkEnd w:id="2314"/>
    <w:bookmarkStart w:name="z3148" w:id="231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2315"/>
    <w:bookmarkStart w:name="z3149" w:id="2316"/>
    <w:p>
      <w:pPr>
        <w:spacing w:after="0"/>
        <w:ind w:left="0"/>
        <w:jc w:val="both"/>
      </w:pPr>
      <w:r>
        <w:rPr>
          <w:rFonts w:ascii="Times New Roman"/>
          <w:b w:val="false"/>
          <w:i w:val="false"/>
          <w:color w:val="000000"/>
          <w:sz w:val="28"/>
        </w:rPr>
        <w:t>
      7) қызмет түрі атауының өзгеруі ______________________________;</w:t>
      </w:r>
    </w:p>
    <w:bookmarkEnd w:id="2316"/>
    <w:bookmarkStart w:name="z3150" w:id="2317"/>
    <w:p>
      <w:pPr>
        <w:spacing w:after="0"/>
        <w:ind w:left="0"/>
        <w:jc w:val="both"/>
      </w:pPr>
      <w:r>
        <w:rPr>
          <w:rFonts w:ascii="Times New Roman"/>
          <w:b w:val="false"/>
          <w:i w:val="false"/>
          <w:color w:val="000000"/>
          <w:sz w:val="28"/>
        </w:rPr>
        <w:t>
      8) қызметтің кіші түрі атауының өзгеруі ________________________;</w:t>
      </w:r>
    </w:p>
    <w:bookmarkEnd w:id="2317"/>
    <w:bookmarkStart w:name="z3151" w:id="2318"/>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318"/>
    <w:bookmarkStart w:name="z3152" w:id="2319"/>
    <w:p>
      <w:pPr>
        <w:spacing w:after="0"/>
        <w:ind w:left="0"/>
        <w:jc w:val="both"/>
      </w:pPr>
      <w:r>
        <w:rPr>
          <w:rFonts w:ascii="Times New Roman"/>
          <w:b w:val="false"/>
          <w:i w:val="false"/>
          <w:color w:val="000000"/>
          <w:sz w:val="28"/>
        </w:rPr>
        <w:t>
      Заңды тұлғаның мекенжайы 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319"/>
    <w:bookmarkStart w:name="z3153" w:id="2320"/>
    <w:p>
      <w:pPr>
        <w:spacing w:after="0"/>
        <w:ind w:left="0"/>
        <w:jc w:val="both"/>
      </w:pPr>
      <w:r>
        <w:rPr>
          <w:rFonts w:ascii="Times New Roman"/>
          <w:b w:val="false"/>
          <w:i w:val="false"/>
          <w:color w:val="000000"/>
          <w:sz w:val="28"/>
        </w:rPr>
        <w:t>
      Электрондық пошта __________________________________________</w:t>
      </w:r>
    </w:p>
    <w:bookmarkEnd w:id="2320"/>
    <w:bookmarkStart w:name="z3154" w:id="2321"/>
    <w:p>
      <w:pPr>
        <w:spacing w:after="0"/>
        <w:ind w:left="0"/>
        <w:jc w:val="both"/>
      </w:pPr>
      <w:r>
        <w:rPr>
          <w:rFonts w:ascii="Times New Roman"/>
          <w:b w:val="false"/>
          <w:i w:val="false"/>
          <w:color w:val="000000"/>
          <w:sz w:val="28"/>
        </w:rPr>
        <w:t>
      Телефондар _________________________________________________</w:t>
      </w:r>
    </w:p>
    <w:bookmarkEnd w:id="2321"/>
    <w:bookmarkStart w:name="z3155" w:id="2322"/>
    <w:p>
      <w:pPr>
        <w:spacing w:after="0"/>
        <w:ind w:left="0"/>
        <w:jc w:val="both"/>
      </w:pPr>
      <w:r>
        <w:rPr>
          <w:rFonts w:ascii="Times New Roman"/>
          <w:b w:val="false"/>
          <w:i w:val="false"/>
          <w:color w:val="000000"/>
          <w:sz w:val="28"/>
        </w:rPr>
        <w:t>
      Факс ________________________________________________________</w:t>
      </w:r>
    </w:p>
    <w:bookmarkEnd w:id="2322"/>
    <w:bookmarkStart w:name="z3156" w:id="2323"/>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2323"/>
    <w:bookmarkStart w:name="z3157" w:id="232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324"/>
    <w:bookmarkStart w:name="z3158" w:id="2325"/>
    <w:p>
      <w:pPr>
        <w:spacing w:after="0"/>
        <w:ind w:left="0"/>
        <w:jc w:val="both"/>
      </w:pPr>
      <w:r>
        <w:rPr>
          <w:rFonts w:ascii="Times New Roman"/>
          <w:b w:val="false"/>
          <w:i w:val="false"/>
          <w:color w:val="000000"/>
          <w:sz w:val="28"/>
        </w:rPr>
        <w:t>
      ____________________________________________________________</w:t>
      </w:r>
    </w:p>
    <w:bookmarkEnd w:id="2325"/>
    <w:bookmarkStart w:name="z3159" w:id="232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326"/>
    <w:bookmarkStart w:name="z3160" w:id="2327"/>
    <w:p>
      <w:pPr>
        <w:spacing w:after="0"/>
        <w:ind w:left="0"/>
        <w:jc w:val="both"/>
      </w:pPr>
      <w:r>
        <w:rPr>
          <w:rFonts w:ascii="Times New Roman"/>
          <w:b w:val="false"/>
          <w:i w:val="false"/>
          <w:color w:val="000000"/>
          <w:sz w:val="28"/>
        </w:rPr>
        <w:t>
      (стационарлық үй-жайлар) нөмірі)</w:t>
      </w:r>
    </w:p>
    <w:bookmarkEnd w:id="2327"/>
    <w:bookmarkStart w:name="z3161" w:id="2328"/>
    <w:p>
      <w:pPr>
        <w:spacing w:after="0"/>
        <w:ind w:left="0"/>
        <w:jc w:val="both"/>
      </w:pPr>
      <w:r>
        <w:rPr>
          <w:rFonts w:ascii="Times New Roman"/>
          <w:b w:val="false"/>
          <w:i w:val="false"/>
          <w:color w:val="000000"/>
          <w:sz w:val="28"/>
        </w:rPr>
        <w:t xml:space="preserve">
      ______ парақ қоса беріледі.      </w:t>
      </w:r>
    </w:p>
    <w:bookmarkEnd w:id="2328"/>
    <w:bookmarkStart w:name="z3162" w:id="2329"/>
    <w:p>
      <w:pPr>
        <w:spacing w:after="0"/>
        <w:ind w:left="0"/>
        <w:jc w:val="both"/>
      </w:pPr>
      <w:r>
        <w:rPr>
          <w:rFonts w:ascii="Times New Roman"/>
          <w:b w:val="false"/>
          <w:i w:val="false"/>
          <w:color w:val="000000"/>
          <w:sz w:val="28"/>
        </w:rPr>
        <w:t>
      Осымен:</w:t>
      </w:r>
    </w:p>
    <w:bookmarkEnd w:id="2329"/>
    <w:bookmarkStart w:name="z3163" w:id="233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330"/>
    <w:bookmarkStart w:name="z3164" w:id="233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331"/>
    <w:bookmarkStart w:name="z3165" w:id="233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332"/>
    <w:bookmarkStart w:name="z3166" w:id="233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333"/>
    <w:bookmarkStart w:name="z3167" w:id="2334"/>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334"/>
    <w:bookmarkStart w:name="z3168" w:id="2335"/>
    <w:p>
      <w:pPr>
        <w:spacing w:after="0"/>
        <w:ind w:left="0"/>
        <w:jc w:val="both"/>
      </w:pPr>
      <w:r>
        <w:rPr>
          <w:rFonts w:ascii="Times New Roman"/>
          <w:b w:val="false"/>
          <w:i w:val="false"/>
          <w:color w:val="000000"/>
          <w:sz w:val="28"/>
        </w:rPr>
        <w:t>
      Басшы ________________ _______________________________</w:t>
      </w:r>
    </w:p>
    <w:bookmarkEnd w:id="2335"/>
    <w:bookmarkStart w:name="z3169" w:id="2336"/>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336"/>
    <w:bookmarkStart w:name="z3170" w:id="2337"/>
    <w:p>
      <w:pPr>
        <w:spacing w:after="0"/>
        <w:ind w:left="0"/>
        <w:jc w:val="both"/>
      </w:pPr>
      <w:r>
        <w:rPr>
          <w:rFonts w:ascii="Times New Roman"/>
          <w:b w:val="false"/>
          <w:i w:val="false"/>
          <w:color w:val="000000"/>
          <w:sz w:val="28"/>
        </w:rPr>
        <w:t>
      Толтыру күні: 20__ жылғы "__" _________________</w:t>
      </w:r>
    </w:p>
    <w:bookmarkEnd w:id="2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"Иондандырушы сәулеленудi генерациялайтын аспаптармен және қондырғылармен жұмыс iстеуге арналған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178" w:id="2338"/>
    <w:p>
      <w:pPr>
        <w:spacing w:after="0"/>
        <w:ind w:left="0"/>
        <w:jc w:val="left"/>
      </w:pPr>
      <w:r>
        <w:rPr>
          <w:rFonts w:ascii="Times New Roman"/>
          <w:b/>
          <w:i w:val="false"/>
          <w:color w:val="000000"/>
        </w:rPr>
        <w:t xml:space="preserve"> "Иондандырушы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аспаптармен және қондырғылармен жұмыс iстеуге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339"/>
          <w:p>
            <w:pPr>
              <w:spacing w:after="20"/>
              <w:ind w:left="20"/>
              <w:jc w:val="both"/>
            </w:pPr>
            <w:r>
              <w:rPr>
                <w:rFonts w:ascii="Times New Roman"/>
                <w:b w:val="false"/>
                <w:i w:val="false"/>
                <w:color w:val="000000"/>
                <w:sz w:val="20"/>
              </w:rPr>
              <w:t>
1) иондандырушы сәулеленуді генерациялайтын аспаптар мен қондырғыларды дайындау;</w:t>
            </w:r>
          </w:p>
          <w:bookmarkEnd w:id="2339"/>
          <w:p>
            <w:pPr>
              <w:spacing w:after="20"/>
              <w:ind w:left="20"/>
              <w:jc w:val="both"/>
            </w:pPr>
            <w:r>
              <w:rPr>
                <w:rFonts w:ascii="Times New Roman"/>
                <w:b w:val="false"/>
                <w:i w:val="false"/>
                <w:color w:val="000000"/>
                <w:sz w:val="20"/>
              </w:rPr>
              <w:t>
2) иондандырушы сәулеленуді генерациялайтын аспаптар мен қондырғыларды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340"/>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 – 20 (жиырма) жұмыс күні;</w:t>
            </w:r>
          </w:p>
          <w:bookmarkEnd w:id="2340"/>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341"/>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2341"/>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342"/>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34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343"/>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344"/>
          <w:p>
            <w:pPr>
              <w:spacing w:after="20"/>
              <w:ind w:left="20"/>
              <w:jc w:val="both"/>
            </w:pPr>
            <w:r>
              <w:rPr>
                <w:rFonts w:ascii="Times New Roman"/>
                <w:b w:val="false"/>
                <w:i w:val="false"/>
                <w:color w:val="000000"/>
                <w:sz w:val="20"/>
              </w:rPr>
              <w:t>
1) лицензияны және (немесе) лицензияға қосымшаны алу үшін: осы мемлекеттік қызмет көрсетуге қойылатын негізгі талаптар тізбесіне 1 және 2-қосымшаларына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алу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4-тарауында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4-тарауында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345"/>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346"/>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порталда мемлекеттік қызметтерді көрсету кезінде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 аспаптармен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қондырғылармен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iстеуге арналған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негізгі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29" w:id="2347"/>
    <w:p>
      <w:pPr>
        <w:spacing w:after="0"/>
        <w:ind w:left="0"/>
        <w:jc w:val="both"/>
      </w:pPr>
      <w:r>
        <w:rPr>
          <w:rFonts w:ascii="Times New Roman"/>
          <w:b w:val="false"/>
          <w:i w:val="false"/>
          <w:color w:val="000000"/>
          <w:sz w:val="28"/>
        </w:rPr>
        <w:t>
      Нысан</w:t>
      </w:r>
    </w:p>
    <w:bookmarkEnd w:id="2347"/>
    <w:bookmarkStart w:name="z3230" w:id="234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348"/>
    <w:bookmarkStart w:name="z3231" w:id="2349"/>
    <w:p>
      <w:pPr>
        <w:spacing w:after="0"/>
        <w:ind w:left="0"/>
        <w:jc w:val="left"/>
      </w:pPr>
      <w:r>
        <w:rPr>
          <w:rFonts w:ascii="Times New Roman"/>
          <w:b/>
          <w:i w:val="false"/>
          <w:color w:val="000000"/>
        </w:rPr>
        <w:t xml:space="preserve"> _____________________________________________________________</w:t>
      </w:r>
    </w:p>
    <w:bookmarkEnd w:id="2349"/>
    <w:bookmarkStart w:name="z3232" w:id="2350"/>
    <w:p>
      <w:pPr>
        <w:spacing w:after="0"/>
        <w:ind w:left="0"/>
        <w:jc w:val="left"/>
      </w:pPr>
      <w:r>
        <w:rPr>
          <w:rFonts w:ascii="Times New Roman"/>
          <w:b/>
          <w:i w:val="false"/>
          <w:color w:val="000000"/>
        </w:rPr>
        <w:t xml:space="preserve"> (лицензиардың толық атауы)</w:t>
      </w:r>
    </w:p>
    <w:bookmarkEnd w:id="2350"/>
    <w:bookmarkStart w:name="z3233" w:id="2351"/>
    <w:p>
      <w:pPr>
        <w:spacing w:after="0"/>
        <w:ind w:left="0"/>
        <w:jc w:val="left"/>
      </w:pPr>
      <w:r>
        <w:rPr>
          <w:rFonts w:ascii="Times New Roman"/>
          <w:b/>
          <w:i w:val="false"/>
          <w:color w:val="000000"/>
        </w:rPr>
        <w:t xml:space="preserve"> ____________________________________________________________</w:t>
      </w:r>
    </w:p>
    <w:bookmarkEnd w:id="2351"/>
    <w:bookmarkStart w:name="z3234" w:id="2352"/>
    <w:p>
      <w:pPr>
        <w:spacing w:after="0"/>
        <w:ind w:left="0"/>
        <w:jc w:val="left"/>
      </w:pPr>
      <w:r>
        <w:rPr>
          <w:rFonts w:ascii="Times New Roman"/>
          <w:b/>
          <w:i w:val="false"/>
          <w:color w:val="000000"/>
        </w:rPr>
        <w:t xml:space="preserve"> (жеке тұлғаның, аты, әкесiнiң аты (болған жағдайда) тегі), жеке сәйкестендіру нөмірі)</w:t>
      </w:r>
    </w:p>
    <w:bookmarkEnd w:id="2352"/>
    <w:bookmarkStart w:name="z3235" w:id="2353"/>
    <w:p>
      <w:pPr>
        <w:spacing w:after="0"/>
        <w:ind w:left="0"/>
        <w:jc w:val="left"/>
      </w:pPr>
      <w:r>
        <w:rPr>
          <w:rFonts w:ascii="Times New Roman"/>
          <w:b/>
          <w:i w:val="false"/>
          <w:color w:val="000000"/>
        </w:rPr>
        <w:t xml:space="preserve"> _____________________________________________________________</w:t>
      </w:r>
    </w:p>
    <w:bookmarkEnd w:id="2353"/>
    <w:bookmarkStart w:name="z3236" w:id="2354"/>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354"/>
    <w:bookmarkStart w:name="z3237" w:id="2355"/>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355"/>
    <w:bookmarkStart w:name="z3238" w:id="2356"/>
    <w:p>
      <w:pPr>
        <w:spacing w:after="0"/>
        <w:ind w:left="0"/>
        <w:jc w:val="both"/>
      </w:pPr>
      <w:r>
        <w:rPr>
          <w:rFonts w:ascii="Times New Roman"/>
          <w:b w:val="false"/>
          <w:i w:val="false"/>
          <w:color w:val="000000"/>
          <w:sz w:val="28"/>
        </w:rPr>
        <w:t>
      ____________________________________________________________________</w:t>
      </w:r>
    </w:p>
    <w:bookmarkEnd w:id="2356"/>
    <w:bookmarkStart w:name="z3239" w:id="2357"/>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357"/>
    <w:bookmarkStart w:name="z3240" w:id="2358"/>
    <w:p>
      <w:pPr>
        <w:spacing w:after="0"/>
        <w:ind w:left="0"/>
        <w:jc w:val="both"/>
      </w:pPr>
      <w:r>
        <w:rPr>
          <w:rFonts w:ascii="Times New Roman"/>
          <w:b w:val="false"/>
          <w:i w:val="false"/>
          <w:color w:val="000000"/>
          <w:sz w:val="28"/>
        </w:rPr>
        <w:t>
      беруiңiздi сұраймын.</w:t>
      </w:r>
    </w:p>
    <w:bookmarkEnd w:id="2358"/>
    <w:bookmarkStart w:name="z3241" w:id="2359"/>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359"/>
    <w:bookmarkStart w:name="z3242" w:id="2360"/>
    <w:p>
      <w:pPr>
        <w:spacing w:after="0"/>
        <w:ind w:left="0"/>
        <w:jc w:val="both"/>
      </w:pPr>
      <w:r>
        <w:rPr>
          <w:rFonts w:ascii="Times New Roman"/>
          <w:b w:val="false"/>
          <w:i w:val="false"/>
          <w:color w:val="000000"/>
          <w:sz w:val="28"/>
        </w:rPr>
        <w:t>
      __________________________________________________________________</w:t>
      </w:r>
    </w:p>
    <w:bookmarkEnd w:id="2360"/>
    <w:bookmarkStart w:name="z3243" w:id="2361"/>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2361"/>
    <w:bookmarkStart w:name="z3244" w:id="2362"/>
    <w:p>
      <w:pPr>
        <w:spacing w:after="0"/>
        <w:ind w:left="0"/>
        <w:jc w:val="both"/>
      </w:pPr>
      <w:r>
        <w:rPr>
          <w:rFonts w:ascii="Times New Roman"/>
          <w:b w:val="false"/>
          <w:i w:val="false"/>
          <w:color w:val="000000"/>
          <w:sz w:val="28"/>
        </w:rPr>
        <w:t>
      Электрондық пошта __________________________________________</w:t>
      </w:r>
    </w:p>
    <w:bookmarkEnd w:id="2362"/>
    <w:bookmarkStart w:name="z3245" w:id="2363"/>
    <w:p>
      <w:pPr>
        <w:spacing w:after="0"/>
        <w:ind w:left="0"/>
        <w:jc w:val="both"/>
      </w:pPr>
      <w:r>
        <w:rPr>
          <w:rFonts w:ascii="Times New Roman"/>
          <w:b w:val="false"/>
          <w:i w:val="false"/>
          <w:color w:val="000000"/>
          <w:sz w:val="28"/>
        </w:rPr>
        <w:t>
      Телефондары__________________________________________________</w:t>
      </w:r>
    </w:p>
    <w:bookmarkEnd w:id="2363"/>
    <w:bookmarkStart w:name="z3246" w:id="2364"/>
    <w:p>
      <w:pPr>
        <w:spacing w:after="0"/>
        <w:ind w:left="0"/>
        <w:jc w:val="both"/>
      </w:pPr>
      <w:r>
        <w:rPr>
          <w:rFonts w:ascii="Times New Roman"/>
          <w:b w:val="false"/>
          <w:i w:val="false"/>
          <w:color w:val="000000"/>
          <w:sz w:val="28"/>
        </w:rPr>
        <w:t>
      Факс ________________________________________________________</w:t>
      </w:r>
    </w:p>
    <w:bookmarkEnd w:id="2364"/>
    <w:bookmarkStart w:name="z3247" w:id="2365"/>
    <w:p>
      <w:pPr>
        <w:spacing w:after="0"/>
        <w:ind w:left="0"/>
        <w:jc w:val="both"/>
      </w:pPr>
      <w:r>
        <w:rPr>
          <w:rFonts w:ascii="Times New Roman"/>
          <w:b w:val="false"/>
          <w:i w:val="false"/>
          <w:color w:val="000000"/>
          <w:sz w:val="28"/>
        </w:rPr>
        <w:t>
      Банк шоты __________________________________________________</w:t>
      </w:r>
    </w:p>
    <w:bookmarkEnd w:id="2365"/>
    <w:bookmarkStart w:name="z3248" w:id="2366"/>
    <w:p>
      <w:pPr>
        <w:spacing w:after="0"/>
        <w:ind w:left="0"/>
        <w:jc w:val="both"/>
      </w:pPr>
      <w:r>
        <w:rPr>
          <w:rFonts w:ascii="Times New Roman"/>
          <w:b w:val="false"/>
          <w:i w:val="false"/>
          <w:color w:val="000000"/>
          <w:sz w:val="28"/>
        </w:rPr>
        <w:t>
      (шот нөмірі, банктiң атауы және орналасқан жерi)</w:t>
      </w:r>
    </w:p>
    <w:bookmarkEnd w:id="2366"/>
    <w:bookmarkStart w:name="z3249" w:id="2367"/>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bookmarkEnd w:id="2367"/>
    <w:bookmarkStart w:name="z3250" w:id="2368"/>
    <w:p>
      <w:pPr>
        <w:spacing w:after="0"/>
        <w:ind w:left="0"/>
        <w:jc w:val="both"/>
      </w:pPr>
      <w:r>
        <w:rPr>
          <w:rFonts w:ascii="Times New Roman"/>
          <w:b w:val="false"/>
          <w:i w:val="false"/>
          <w:color w:val="000000"/>
          <w:sz w:val="28"/>
        </w:rPr>
        <w:t>
      _________________________________________________________________</w:t>
      </w:r>
    </w:p>
    <w:bookmarkEnd w:id="2368"/>
    <w:bookmarkStart w:name="z3251" w:id="2369"/>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3" w:id="2370"/>
    <w:p>
      <w:pPr>
        <w:spacing w:after="0"/>
        <w:ind w:left="0"/>
        <w:jc w:val="both"/>
      </w:pPr>
      <w:r>
        <w:rPr>
          <w:rFonts w:ascii="Times New Roman"/>
          <w:b w:val="false"/>
          <w:i w:val="false"/>
          <w:color w:val="000000"/>
          <w:sz w:val="28"/>
        </w:rPr>
        <w:t>
      (стационарлық үй-жайлар) нөмірі)</w:t>
      </w:r>
    </w:p>
    <w:bookmarkEnd w:id="2370"/>
    <w:bookmarkStart w:name="z3254" w:id="2371"/>
    <w:p>
      <w:pPr>
        <w:spacing w:after="0"/>
        <w:ind w:left="0"/>
        <w:jc w:val="both"/>
      </w:pPr>
      <w:r>
        <w:rPr>
          <w:rFonts w:ascii="Times New Roman"/>
          <w:b w:val="false"/>
          <w:i w:val="false"/>
          <w:color w:val="000000"/>
          <w:sz w:val="28"/>
        </w:rPr>
        <w:t>
      ______ парақ қоса беріледі.</w:t>
      </w:r>
    </w:p>
    <w:bookmarkEnd w:id="2371"/>
    <w:bookmarkStart w:name="z3255" w:id="2372"/>
    <w:p>
      <w:pPr>
        <w:spacing w:after="0"/>
        <w:ind w:left="0"/>
        <w:jc w:val="both"/>
      </w:pPr>
      <w:r>
        <w:rPr>
          <w:rFonts w:ascii="Times New Roman"/>
          <w:b w:val="false"/>
          <w:i w:val="false"/>
          <w:color w:val="000000"/>
          <w:sz w:val="28"/>
        </w:rPr>
        <w:t>
      Осымен:</w:t>
      </w:r>
    </w:p>
    <w:bookmarkEnd w:id="2372"/>
    <w:bookmarkStart w:name="z3256" w:id="237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373"/>
    <w:bookmarkStart w:name="z3257" w:id="237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374"/>
    <w:bookmarkStart w:name="z3258" w:id="237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375"/>
    <w:bookmarkStart w:name="z3259" w:id="237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376"/>
    <w:bookmarkStart w:name="z3260" w:id="2377"/>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2377"/>
    <w:bookmarkStart w:name="z3261" w:id="2378"/>
    <w:p>
      <w:pPr>
        <w:spacing w:after="0"/>
        <w:ind w:left="0"/>
        <w:jc w:val="both"/>
      </w:pPr>
      <w:r>
        <w:rPr>
          <w:rFonts w:ascii="Times New Roman"/>
          <w:b w:val="false"/>
          <w:i w:val="false"/>
          <w:color w:val="000000"/>
          <w:sz w:val="28"/>
        </w:rPr>
        <w:t>
      Жеке тұлға _________ ______________________________  (электрондық цифрлық қолтаңба) (аты, әкесiнiң аты (болған жағдайда), тегi)</w:t>
      </w:r>
    </w:p>
    <w:bookmarkEnd w:id="2378"/>
    <w:bookmarkStart w:name="z3262" w:id="2379"/>
    <w:p>
      <w:pPr>
        <w:spacing w:after="0"/>
        <w:ind w:left="0"/>
        <w:jc w:val="both"/>
      </w:pPr>
      <w:r>
        <w:rPr>
          <w:rFonts w:ascii="Times New Roman"/>
          <w:b w:val="false"/>
          <w:i w:val="false"/>
          <w:color w:val="000000"/>
          <w:sz w:val="28"/>
        </w:rPr>
        <w:t>
      Толтыру күні: 20___ жылғы "__" ___________</w:t>
      </w:r>
    </w:p>
    <w:bookmarkEnd w:id="2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тізбесіне 2-қосымша</w:t>
            </w:r>
          </w:p>
        </w:tc>
      </w:tr>
    </w:tbl>
    <w:bookmarkStart w:name="z3264" w:id="2380"/>
    <w:p>
      <w:pPr>
        <w:spacing w:after="0"/>
        <w:ind w:left="0"/>
        <w:jc w:val="both"/>
      </w:pPr>
      <w:r>
        <w:rPr>
          <w:rFonts w:ascii="Times New Roman"/>
          <w:b w:val="false"/>
          <w:i w:val="false"/>
          <w:color w:val="000000"/>
          <w:sz w:val="28"/>
        </w:rPr>
        <w:t>
      Нысан</w:t>
      </w:r>
    </w:p>
    <w:bookmarkEnd w:id="2380"/>
    <w:bookmarkStart w:name="z3265" w:id="238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381"/>
    <w:bookmarkStart w:name="z3266" w:id="2382"/>
    <w:p>
      <w:pPr>
        <w:spacing w:after="0"/>
        <w:ind w:left="0"/>
        <w:jc w:val="left"/>
      </w:pPr>
      <w:r>
        <w:rPr>
          <w:rFonts w:ascii="Times New Roman"/>
          <w:b/>
          <w:i w:val="false"/>
          <w:color w:val="000000"/>
        </w:rPr>
        <w:t xml:space="preserve"> _____________________________________________________________</w:t>
      </w:r>
    </w:p>
    <w:bookmarkEnd w:id="2382"/>
    <w:bookmarkStart w:name="z3267" w:id="2383"/>
    <w:p>
      <w:pPr>
        <w:spacing w:after="0"/>
        <w:ind w:left="0"/>
        <w:jc w:val="left"/>
      </w:pPr>
      <w:r>
        <w:rPr>
          <w:rFonts w:ascii="Times New Roman"/>
          <w:b/>
          <w:i w:val="false"/>
          <w:color w:val="000000"/>
        </w:rPr>
        <w:t xml:space="preserve"> (лицензиардың толық атауы)</w:t>
      </w:r>
    </w:p>
    <w:bookmarkEnd w:id="2383"/>
    <w:bookmarkStart w:name="z3268" w:id="2384"/>
    <w:p>
      <w:pPr>
        <w:spacing w:after="0"/>
        <w:ind w:left="0"/>
        <w:jc w:val="left"/>
      </w:pPr>
      <w:r>
        <w:rPr>
          <w:rFonts w:ascii="Times New Roman"/>
          <w:b/>
          <w:i w:val="false"/>
          <w:color w:val="000000"/>
        </w:rPr>
        <w:t xml:space="preserve"> _____________________________________________________________</w:t>
      </w:r>
    </w:p>
    <w:bookmarkEnd w:id="2384"/>
    <w:bookmarkStart w:name="z3269" w:id="2385"/>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385"/>
    <w:bookmarkStart w:name="z3270" w:id="2386"/>
    <w:p>
      <w:pPr>
        <w:spacing w:after="0"/>
        <w:ind w:left="0"/>
        <w:jc w:val="left"/>
      </w:pPr>
      <w:r>
        <w:rPr>
          <w:rFonts w:ascii="Times New Roman"/>
          <w:b/>
          <w:i w:val="false"/>
          <w:color w:val="000000"/>
        </w:rPr>
        <w:t xml:space="preserve"> _____________________________________________________________</w:t>
      </w:r>
    </w:p>
    <w:bookmarkEnd w:id="2386"/>
    <w:bookmarkStart w:name="z3271" w:id="2387"/>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387"/>
    <w:bookmarkStart w:name="z3272" w:id="2388"/>
    <w:p>
      <w:pPr>
        <w:spacing w:after="0"/>
        <w:ind w:left="0"/>
        <w:jc w:val="both"/>
      </w:pPr>
      <w:r>
        <w:rPr>
          <w:rFonts w:ascii="Times New Roman"/>
          <w:b w:val="false"/>
          <w:i w:val="false"/>
          <w:color w:val="000000"/>
          <w:sz w:val="28"/>
        </w:rPr>
        <w:t>
      _____________________________________________________________</w:t>
      </w:r>
    </w:p>
    <w:bookmarkEnd w:id="2388"/>
    <w:bookmarkStart w:name="z3273" w:id="2389"/>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389"/>
    <w:bookmarkStart w:name="z3274" w:id="2390"/>
    <w:p>
      <w:pPr>
        <w:spacing w:after="0"/>
        <w:ind w:left="0"/>
        <w:jc w:val="both"/>
      </w:pPr>
      <w:r>
        <w:rPr>
          <w:rFonts w:ascii="Times New Roman"/>
          <w:b w:val="false"/>
          <w:i w:val="false"/>
          <w:color w:val="000000"/>
          <w:sz w:val="28"/>
        </w:rPr>
        <w:t>
      __________________________________________________________________</w:t>
      </w:r>
    </w:p>
    <w:bookmarkEnd w:id="2390"/>
    <w:bookmarkStart w:name="z3275" w:id="2391"/>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391"/>
    <w:bookmarkStart w:name="z3276" w:id="2392"/>
    <w:p>
      <w:pPr>
        <w:spacing w:after="0"/>
        <w:ind w:left="0"/>
        <w:jc w:val="both"/>
      </w:pPr>
      <w:r>
        <w:rPr>
          <w:rFonts w:ascii="Times New Roman"/>
          <w:b w:val="false"/>
          <w:i w:val="false"/>
          <w:color w:val="000000"/>
          <w:sz w:val="28"/>
        </w:rPr>
        <w:t>
      беруiңiздi сұраймын.</w:t>
      </w:r>
    </w:p>
    <w:bookmarkEnd w:id="2392"/>
    <w:bookmarkStart w:name="z3277" w:id="2393"/>
    <w:p>
      <w:pPr>
        <w:spacing w:after="0"/>
        <w:ind w:left="0"/>
        <w:jc w:val="both"/>
      </w:pPr>
      <w:r>
        <w:rPr>
          <w:rFonts w:ascii="Times New Roman"/>
          <w:b w:val="false"/>
          <w:i w:val="false"/>
          <w:color w:val="000000"/>
          <w:sz w:val="28"/>
        </w:rPr>
        <w:t>
      Заңды тұлғаның мекенжайы ____________________________________</w:t>
      </w:r>
    </w:p>
    <w:bookmarkEnd w:id="2393"/>
    <w:bookmarkStart w:name="z3278" w:id="2394"/>
    <w:p>
      <w:pPr>
        <w:spacing w:after="0"/>
        <w:ind w:left="0"/>
        <w:jc w:val="both"/>
      </w:pPr>
      <w:r>
        <w:rPr>
          <w:rFonts w:ascii="Times New Roman"/>
          <w:b w:val="false"/>
          <w:i w:val="false"/>
          <w:color w:val="000000"/>
          <w:sz w:val="28"/>
        </w:rPr>
        <w:t>
      _________________________________________________________________</w:t>
      </w:r>
    </w:p>
    <w:bookmarkEnd w:id="2394"/>
    <w:bookmarkStart w:name="z3279" w:id="2395"/>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bookmarkEnd w:id="2395"/>
    <w:bookmarkStart w:name="z3280" w:id="2396"/>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2396"/>
    <w:bookmarkStart w:name="z3281" w:id="2397"/>
    <w:p>
      <w:pPr>
        <w:spacing w:after="0"/>
        <w:ind w:left="0"/>
        <w:jc w:val="both"/>
      </w:pPr>
      <w:r>
        <w:rPr>
          <w:rFonts w:ascii="Times New Roman"/>
          <w:b w:val="false"/>
          <w:i w:val="false"/>
          <w:color w:val="000000"/>
          <w:sz w:val="28"/>
        </w:rPr>
        <w:t>
      Электрондық пошта __________________________________________</w:t>
      </w:r>
    </w:p>
    <w:bookmarkEnd w:id="2397"/>
    <w:bookmarkStart w:name="z3282" w:id="2398"/>
    <w:p>
      <w:pPr>
        <w:spacing w:after="0"/>
        <w:ind w:left="0"/>
        <w:jc w:val="both"/>
      </w:pPr>
      <w:r>
        <w:rPr>
          <w:rFonts w:ascii="Times New Roman"/>
          <w:b w:val="false"/>
          <w:i w:val="false"/>
          <w:color w:val="000000"/>
          <w:sz w:val="28"/>
        </w:rPr>
        <w:t>
      Телефондары__________________________________________________</w:t>
      </w:r>
    </w:p>
    <w:bookmarkEnd w:id="2398"/>
    <w:bookmarkStart w:name="z3283" w:id="2399"/>
    <w:p>
      <w:pPr>
        <w:spacing w:after="0"/>
        <w:ind w:left="0"/>
        <w:jc w:val="both"/>
      </w:pPr>
      <w:r>
        <w:rPr>
          <w:rFonts w:ascii="Times New Roman"/>
          <w:b w:val="false"/>
          <w:i w:val="false"/>
          <w:color w:val="000000"/>
          <w:sz w:val="28"/>
        </w:rPr>
        <w:t>
      Факс________________________________________________________</w:t>
      </w:r>
    </w:p>
    <w:bookmarkEnd w:id="2399"/>
    <w:bookmarkStart w:name="z3284" w:id="2400"/>
    <w:p>
      <w:pPr>
        <w:spacing w:after="0"/>
        <w:ind w:left="0"/>
        <w:jc w:val="both"/>
      </w:pPr>
      <w:r>
        <w:rPr>
          <w:rFonts w:ascii="Times New Roman"/>
          <w:b w:val="false"/>
          <w:i w:val="false"/>
          <w:color w:val="000000"/>
          <w:sz w:val="28"/>
        </w:rPr>
        <w:t>
      Банк шоты __________________________________________________</w:t>
      </w:r>
    </w:p>
    <w:bookmarkEnd w:id="2400"/>
    <w:bookmarkStart w:name="z3285" w:id="2401"/>
    <w:p>
      <w:pPr>
        <w:spacing w:after="0"/>
        <w:ind w:left="0"/>
        <w:jc w:val="both"/>
      </w:pPr>
      <w:r>
        <w:rPr>
          <w:rFonts w:ascii="Times New Roman"/>
          <w:b w:val="false"/>
          <w:i w:val="false"/>
          <w:color w:val="000000"/>
          <w:sz w:val="28"/>
        </w:rPr>
        <w:t>
      (шот нөмірі, банктің атауы және орналасқан жерi)</w:t>
      </w:r>
    </w:p>
    <w:bookmarkEnd w:id="2401"/>
    <w:bookmarkStart w:name="z3286" w:id="240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402"/>
    <w:bookmarkStart w:name="z3287" w:id="2403"/>
    <w:p>
      <w:pPr>
        <w:spacing w:after="0"/>
        <w:ind w:left="0"/>
        <w:jc w:val="both"/>
      </w:pPr>
      <w:r>
        <w:rPr>
          <w:rFonts w:ascii="Times New Roman"/>
          <w:b w:val="false"/>
          <w:i w:val="false"/>
          <w:color w:val="000000"/>
          <w:sz w:val="28"/>
        </w:rPr>
        <w:t>
      __________________________________________________________________</w:t>
      </w:r>
    </w:p>
    <w:bookmarkEnd w:id="2403"/>
    <w:bookmarkStart w:name="z3288" w:id="2404"/>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2404"/>
    <w:bookmarkStart w:name="z3289" w:id="2405"/>
    <w:p>
      <w:pPr>
        <w:spacing w:after="0"/>
        <w:ind w:left="0"/>
        <w:jc w:val="both"/>
      </w:pPr>
      <w:r>
        <w:rPr>
          <w:rFonts w:ascii="Times New Roman"/>
          <w:b w:val="false"/>
          <w:i w:val="false"/>
          <w:color w:val="000000"/>
          <w:sz w:val="28"/>
        </w:rPr>
        <w:t>
      нөмірі (стационарлық үй-жайлар) нәмірі) ______ парақ қоса беріледі.</w:t>
      </w:r>
    </w:p>
    <w:bookmarkEnd w:id="2405"/>
    <w:bookmarkStart w:name="z3290" w:id="2406"/>
    <w:p>
      <w:pPr>
        <w:spacing w:after="0"/>
        <w:ind w:left="0"/>
        <w:jc w:val="both"/>
      </w:pPr>
      <w:r>
        <w:rPr>
          <w:rFonts w:ascii="Times New Roman"/>
          <w:b w:val="false"/>
          <w:i w:val="false"/>
          <w:color w:val="000000"/>
          <w:sz w:val="28"/>
        </w:rPr>
        <w:t>
      Осымен:</w:t>
      </w:r>
    </w:p>
    <w:bookmarkEnd w:id="2406"/>
    <w:bookmarkStart w:name="z3291" w:id="240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407"/>
    <w:bookmarkStart w:name="z3292" w:id="240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408"/>
    <w:bookmarkStart w:name="z3293" w:id="240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409"/>
    <w:bookmarkStart w:name="z3294" w:id="241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410"/>
    <w:bookmarkStart w:name="z3295" w:id="2411"/>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411"/>
    <w:bookmarkStart w:name="z3296" w:id="2412"/>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412"/>
    <w:bookmarkStart w:name="z3297" w:id="2413"/>
    <w:p>
      <w:pPr>
        <w:spacing w:after="0"/>
        <w:ind w:left="0"/>
        <w:jc w:val="both"/>
      </w:pPr>
      <w:r>
        <w:rPr>
          <w:rFonts w:ascii="Times New Roman"/>
          <w:b w:val="false"/>
          <w:i w:val="false"/>
          <w:color w:val="000000"/>
          <w:sz w:val="28"/>
        </w:rPr>
        <w:t>
      Басшы ____________ ________________________________</w:t>
      </w:r>
    </w:p>
    <w:bookmarkEnd w:id="2413"/>
    <w:bookmarkStart w:name="z3298" w:id="2414"/>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414"/>
    <w:bookmarkStart w:name="z3299" w:id="2415"/>
    <w:p>
      <w:pPr>
        <w:spacing w:after="0"/>
        <w:ind w:left="0"/>
        <w:jc w:val="both"/>
      </w:pPr>
      <w:r>
        <w:rPr>
          <w:rFonts w:ascii="Times New Roman"/>
          <w:b w:val="false"/>
          <w:i w:val="false"/>
          <w:color w:val="000000"/>
          <w:sz w:val="28"/>
        </w:rPr>
        <w:t>
      Толтыру күні: 20__ жылғы "__" ____________________</w:t>
      </w:r>
    </w:p>
    <w:bookmarkEnd w:id="2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тізбесіне 3-қосымша</w:t>
            </w:r>
          </w:p>
        </w:tc>
      </w:tr>
    </w:tbl>
    <w:bookmarkStart w:name="z3301" w:id="2416"/>
    <w:p>
      <w:pPr>
        <w:spacing w:after="0"/>
        <w:ind w:left="0"/>
        <w:jc w:val="both"/>
      </w:pPr>
      <w:r>
        <w:rPr>
          <w:rFonts w:ascii="Times New Roman"/>
          <w:b w:val="false"/>
          <w:i w:val="false"/>
          <w:color w:val="000000"/>
          <w:sz w:val="28"/>
        </w:rPr>
        <w:t>
      Нысан</w:t>
      </w:r>
    </w:p>
    <w:bookmarkEnd w:id="2416"/>
    <w:bookmarkStart w:name="z3302" w:id="241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417"/>
    <w:bookmarkStart w:name="z3303" w:id="2418"/>
    <w:p>
      <w:pPr>
        <w:spacing w:after="0"/>
        <w:ind w:left="0"/>
        <w:jc w:val="left"/>
      </w:pPr>
      <w:r>
        <w:rPr>
          <w:rFonts w:ascii="Times New Roman"/>
          <w:b/>
          <w:i w:val="false"/>
          <w:color w:val="000000"/>
        </w:rPr>
        <w:t xml:space="preserve"> _____________________________________________________________</w:t>
      </w:r>
    </w:p>
    <w:bookmarkEnd w:id="2418"/>
    <w:bookmarkStart w:name="z3304" w:id="2419"/>
    <w:p>
      <w:pPr>
        <w:spacing w:after="0"/>
        <w:ind w:left="0"/>
        <w:jc w:val="left"/>
      </w:pPr>
      <w:r>
        <w:rPr>
          <w:rFonts w:ascii="Times New Roman"/>
          <w:b/>
          <w:i w:val="false"/>
          <w:color w:val="000000"/>
        </w:rPr>
        <w:t xml:space="preserve"> (лицензиардың толық атауы)</w:t>
      </w:r>
    </w:p>
    <w:bookmarkEnd w:id="2419"/>
    <w:bookmarkStart w:name="z3305" w:id="2420"/>
    <w:p>
      <w:pPr>
        <w:spacing w:after="0"/>
        <w:ind w:left="0"/>
        <w:jc w:val="left"/>
      </w:pPr>
      <w:r>
        <w:rPr>
          <w:rFonts w:ascii="Times New Roman"/>
          <w:b/>
          <w:i w:val="false"/>
          <w:color w:val="000000"/>
        </w:rPr>
        <w:t xml:space="preserve"> ____________________________________________________________</w:t>
      </w:r>
    </w:p>
    <w:bookmarkEnd w:id="2420"/>
    <w:bookmarkStart w:name="z3306" w:id="2421"/>
    <w:p>
      <w:pPr>
        <w:spacing w:after="0"/>
        <w:ind w:left="0"/>
        <w:jc w:val="left"/>
      </w:pPr>
      <w:r>
        <w:rPr>
          <w:rFonts w:ascii="Times New Roman"/>
          <w:b/>
          <w:i w:val="false"/>
          <w:color w:val="000000"/>
        </w:rPr>
        <w:t xml:space="preserve"> (жеке тұлғаның, аты, әкесiнiң аты (болған жағдайда), тегi), жеке сәйкестендіру нөмірі)</w:t>
      </w:r>
    </w:p>
    <w:bookmarkEnd w:id="2421"/>
    <w:bookmarkStart w:name="z3307" w:id="2422"/>
    <w:p>
      <w:pPr>
        <w:spacing w:after="0"/>
        <w:ind w:left="0"/>
        <w:jc w:val="left"/>
      </w:pPr>
      <w:r>
        <w:rPr>
          <w:rFonts w:ascii="Times New Roman"/>
          <w:b/>
          <w:i w:val="false"/>
          <w:color w:val="000000"/>
        </w:rPr>
        <w:t xml:space="preserve"> ____________________________________________________________</w:t>
      </w:r>
    </w:p>
    <w:bookmarkEnd w:id="2422"/>
    <w:bookmarkStart w:name="z3308" w:id="2423"/>
    <w:p>
      <w:pPr>
        <w:spacing w:after="0"/>
        <w:ind w:left="0"/>
        <w:jc w:val="left"/>
      </w:pPr>
      <w:r>
        <w:rPr>
          <w:rFonts w:ascii="Times New Roman"/>
          <w:b/>
          <w:i w:val="false"/>
          <w:color w:val="000000"/>
        </w:rPr>
        <w:t xml:space="preserve"> (қызмет түрінің және (немесе) кіші түрі(лері)нің толық атауы)</w:t>
      </w:r>
    </w:p>
    <w:bookmarkEnd w:id="2423"/>
    <w:bookmarkStart w:name="z3309" w:id="2424"/>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2424"/>
    <w:bookmarkStart w:name="z3310" w:id="2425"/>
    <w:p>
      <w:pPr>
        <w:spacing w:after="0"/>
        <w:ind w:left="0"/>
        <w:jc w:val="both"/>
      </w:pPr>
      <w:r>
        <w:rPr>
          <w:rFonts w:ascii="Times New Roman"/>
          <w:b w:val="false"/>
          <w:i w:val="false"/>
          <w:color w:val="000000"/>
          <w:sz w:val="28"/>
        </w:rPr>
        <w:t>
      (керегінің астын сызу) №__________ бастап "___" ___________ 20____ берілген)</w:t>
      </w:r>
    </w:p>
    <w:bookmarkEnd w:id="2425"/>
    <w:bookmarkStart w:name="z3311" w:id="2426"/>
    <w:p>
      <w:pPr>
        <w:spacing w:after="0"/>
        <w:ind w:left="0"/>
        <w:jc w:val="both"/>
      </w:pPr>
      <w:r>
        <w:rPr>
          <w:rFonts w:ascii="Times New Roman"/>
          <w:b w:val="false"/>
          <w:i w:val="false"/>
          <w:color w:val="000000"/>
          <w:sz w:val="28"/>
        </w:rPr>
        <w:t>
      ____________________________________________________________</w:t>
      </w:r>
    </w:p>
    <w:bookmarkEnd w:id="2426"/>
    <w:bookmarkStart w:name="z3312" w:id="2427"/>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w:t>
      </w:r>
    </w:p>
    <w:bookmarkEnd w:id="2427"/>
    <w:bookmarkStart w:name="z3313" w:id="2428"/>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 лицензиардың атауы)</w:t>
      </w:r>
    </w:p>
    <w:bookmarkEnd w:id="2428"/>
    <w:bookmarkStart w:name="z3314" w:id="2429"/>
    <w:p>
      <w:pPr>
        <w:spacing w:after="0"/>
        <w:ind w:left="0"/>
        <w:jc w:val="both"/>
      </w:pPr>
      <w:r>
        <w:rPr>
          <w:rFonts w:ascii="Times New Roman"/>
          <w:b w:val="false"/>
          <w:i w:val="false"/>
          <w:color w:val="000000"/>
          <w:sz w:val="28"/>
        </w:rPr>
        <w:t>
      __________________________________________________жүзеге асыруға</w:t>
      </w:r>
    </w:p>
    <w:bookmarkEnd w:id="2429"/>
    <w:bookmarkStart w:name="z3315" w:id="2430"/>
    <w:p>
      <w:pPr>
        <w:spacing w:after="0"/>
        <w:ind w:left="0"/>
        <w:jc w:val="both"/>
      </w:pPr>
      <w:r>
        <w:rPr>
          <w:rFonts w:ascii="Times New Roman"/>
          <w:b w:val="false"/>
          <w:i w:val="false"/>
          <w:color w:val="000000"/>
          <w:sz w:val="28"/>
        </w:rPr>
        <w:t>
      (қызмет түрінің және (немесе) қызметтің кіші түрі (лері) нің толық атауы)  (тиісті тор көзде Х көрсетіңіз):</w:t>
      </w:r>
    </w:p>
    <w:bookmarkEnd w:id="2430"/>
    <w:bookmarkStart w:name="z3316" w:id="2431"/>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w:t>
      </w:r>
    </w:p>
    <w:bookmarkEnd w:id="2431"/>
    <w:bookmarkStart w:name="z3317" w:id="2432"/>
    <w:p>
      <w:pPr>
        <w:spacing w:after="0"/>
        <w:ind w:left="0"/>
        <w:jc w:val="both"/>
      </w:pPr>
      <w:r>
        <w:rPr>
          <w:rFonts w:ascii="Times New Roman"/>
          <w:b w:val="false"/>
          <w:i w:val="false"/>
          <w:color w:val="000000"/>
          <w:sz w:val="28"/>
        </w:rPr>
        <w:t>
      _______________________________________________________;</w:t>
      </w:r>
    </w:p>
    <w:bookmarkEnd w:id="2432"/>
    <w:bookmarkStart w:name="z3318" w:id="2433"/>
    <w:p>
      <w:pPr>
        <w:spacing w:after="0"/>
        <w:ind w:left="0"/>
        <w:jc w:val="both"/>
      </w:pPr>
      <w:r>
        <w:rPr>
          <w:rFonts w:ascii="Times New Roman"/>
          <w:b w:val="false"/>
          <w:i w:val="false"/>
          <w:color w:val="000000"/>
          <w:sz w:val="28"/>
        </w:rPr>
        <w:t>
      2) жеке кәсіпкер-лицензиат қайта тіркелген, оның атауы өзгерген __________________________________________________________________;</w:t>
      </w:r>
    </w:p>
    <w:bookmarkEnd w:id="2433"/>
    <w:bookmarkStart w:name="z3319" w:id="2434"/>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w:t>
      </w:r>
    </w:p>
    <w:bookmarkEnd w:id="2434"/>
    <w:bookmarkStart w:name="z3320" w:id="2435"/>
    <w:p>
      <w:pPr>
        <w:spacing w:after="0"/>
        <w:ind w:left="0"/>
        <w:jc w:val="both"/>
      </w:pPr>
      <w:r>
        <w:rPr>
          <w:rFonts w:ascii="Times New Roman"/>
          <w:b w:val="false"/>
          <w:i w:val="false"/>
          <w:color w:val="000000"/>
          <w:sz w:val="28"/>
        </w:rPr>
        <w:t>
      __________________________________________________________;</w:t>
      </w:r>
    </w:p>
    <w:bookmarkEnd w:id="2435"/>
    <w:bookmarkStart w:name="z3321" w:id="2436"/>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w:t>
      </w:r>
    </w:p>
    <w:bookmarkEnd w:id="2436"/>
    <w:bookmarkStart w:name="z3322" w:id="2437"/>
    <w:p>
      <w:pPr>
        <w:spacing w:after="0"/>
        <w:ind w:left="0"/>
        <w:jc w:val="both"/>
      </w:pPr>
      <w:r>
        <w:rPr>
          <w:rFonts w:ascii="Times New Roman"/>
          <w:b w:val="false"/>
          <w:i w:val="false"/>
          <w:color w:val="000000"/>
          <w:sz w:val="28"/>
        </w:rPr>
        <w:t>
      _________________________;</w:t>
      </w:r>
    </w:p>
    <w:bookmarkEnd w:id="2437"/>
    <w:bookmarkStart w:name="z3323" w:id="2438"/>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438"/>
    <w:bookmarkStart w:name="z3324" w:id="2439"/>
    <w:p>
      <w:pPr>
        <w:spacing w:after="0"/>
        <w:ind w:left="0"/>
        <w:jc w:val="both"/>
      </w:pPr>
      <w:r>
        <w:rPr>
          <w:rFonts w:ascii="Times New Roman"/>
          <w:b w:val="false"/>
          <w:i w:val="false"/>
          <w:color w:val="000000"/>
          <w:sz w:val="28"/>
        </w:rPr>
        <w:t>
      _________________________________________________________;</w:t>
      </w:r>
    </w:p>
    <w:bookmarkEnd w:id="2439"/>
    <w:bookmarkStart w:name="z3325" w:id="2440"/>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w:t>
      </w:r>
    </w:p>
    <w:bookmarkEnd w:id="2440"/>
    <w:bookmarkStart w:name="z3326" w:id="2441"/>
    <w:p>
      <w:pPr>
        <w:spacing w:after="0"/>
        <w:ind w:left="0"/>
        <w:jc w:val="both"/>
      </w:pPr>
      <w:r>
        <w:rPr>
          <w:rFonts w:ascii="Times New Roman"/>
          <w:b w:val="false"/>
          <w:i w:val="false"/>
          <w:color w:val="000000"/>
          <w:sz w:val="28"/>
        </w:rPr>
        <w:t>
      7) қызмет түрінің атауы өзгерген _______________________________;</w:t>
      </w:r>
    </w:p>
    <w:bookmarkEnd w:id="2441"/>
    <w:bookmarkStart w:name="z3327" w:id="2442"/>
    <w:p>
      <w:pPr>
        <w:spacing w:after="0"/>
        <w:ind w:left="0"/>
        <w:jc w:val="both"/>
      </w:pPr>
      <w:r>
        <w:rPr>
          <w:rFonts w:ascii="Times New Roman"/>
          <w:b w:val="false"/>
          <w:i w:val="false"/>
          <w:color w:val="000000"/>
          <w:sz w:val="28"/>
        </w:rPr>
        <w:t>
      8) қызметтің кіші түрінің атауы өзгерген_________________________;</w:t>
      </w:r>
    </w:p>
    <w:bookmarkEnd w:id="2442"/>
    <w:bookmarkStart w:name="z3328" w:id="2443"/>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2443"/>
    <w:bookmarkStart w:name="z3329" w:id="2444"/>
    <w:p>
      <w:pPr>
        <w:spacing w:after="0"/>
        <w:ind w:left="0"/>
        <w:jc w:val="both"/>
      </w:pPr>
      <w:r>
        <w:rPr>
          <w:rFonts w:ascii="Times New Roman"/>
          <w:b w:val="false"/>
          <w:i w:val="false"/>
          <w:color w:val="000000"/>
          <w:sz w:val="28"/>
        </w:rPr>
        <w:t>
      Жеке тұлғаның тұрғылықты жерінің мекенжайы ___________________</w:t>
      </w:r>
    </w:p>
    <w:bookmarkEnd w:id="2444"/>
    <w:bookmarkStart w:name="z3330" w:id="2445"/>
    <w:p>
      <w:pPr>
        <w:spacing w:after="0"/>
        <w:ind w:left="0"/>
        <w:jc w:val="both"/>
      </w:pPr>
      <w:r>
        <w:rPr>
          <w:rFonts w:ascii="Times New Roman"/>
          <w:b w:val="false"/>
          <w:i w:val="false"/>
          <w:color w:val="000000"/>
          <w:sz w:val="28"/>
        </w:rPr>
        <w:t>
      __________________________________________________________________</w:t>
      </w:r>
    </w:p>
    <w:bookmarkEnd w:id="2445"/>
    <w:bookmarkStart w:name="z3331" w:id="2446"/>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2446"/>
    <w:bookmarkStart w:name="z3332" w:id="2447"/>
    <w:p>
      <w:pPr>
        <w:spacing w:after="0"/>
        <w:ind w:left="0"/>
        <w:jc w:val="both"/>
      </w:pPr>
      <w:r>
        <w:rPr>
          <w:rFonts w:ascii="Times New Roman"/>
          <w:b w:val="false"/>
          <w:i w:val="false"/>
          <w:color w:val="000000"/>
          <w:sz w:val="28"/>
        </w:rPr>
        <w:t>
      Электрондық пошта ___________________________________________</w:t>
      </w:r>
    </w:p>
    <w:bookmarkEnd w:id="2447"/>
    <w:bookmarkStart w:name="z3333" w:id="2448"/>
    <w:p>
      <w:pPr>
        <w:spacing w:after="0"/>
        <w:ind w:left="0"/>
        <w:jc w:val="both"/>
      </w:pPr>
      <w:r>
        <w:rPr>
          <w:rFonts w:ascii="Times New Roman"/>
          <w:b w:val="false"/>
          <w:i w:val="false"/>
          <w:color w:val="000000"/>
          <w:sz w:val="28"/>
        </w:rPr>
        <w:t>
      Телефондар __________________________________________________</w:t>
      </w:r>
    </w:p>
    <w:bookmarkEnd w:id="2448"/>
    <w:bookmarkStart w:name="z3334" w:id="2449"/>
    <w:p>
      <w:pPr>
        <w:spacing w:after="0"/>
        <w:ind w:left="0"/>
        <w:jc w:val="both"/>
      </w:pPr>
      <w:r>
        <w:rPr>
          <w:rFonts w:ascii="Times New Roman"/>
          <w:b w:val="false"/>
          <w:i w:val="false"/>
          <w:color w:val="000000"/>
          <w:sz w:val="28"/>
        </w:rPr>
        <w:t>
      Факс ________________________________________________________</w:t>
      </w:r>
    </w:p>
    <w:bookmarkEnd w:id="2449"/>
    <w:bookmarkStart w:name="z3335" w:id="2450"/>
    <w:p>
      <w:pPr>
        <w:spacing w:after="0"/>
        <w:ind w:left="0"/>
        <w:jc w:val="both"/>
      </w:pPr>
      <w:r>
        <w:rPr>
          <w:rFonts w:ascii="Times New Roman"/>
          <w:b w:val="false"/>
          <w:i w:val="false"/>
          <w:color w:val="000000"/>
          <w:sz w:val="28"/>
        </w:rPr>
        <w:t>
      Банктік шот _________________________________________________</w:t>
      </w:r>
    </w:p>
    <w:bookmarkEnd w:id="2450"/>
    <w:bookmarkStart w:name="z3336" w:id="2451"/>
    <w:p>
      <w:pPr>
        <w:spacing w:after="0"/>
        <w:ind w:left="0"/>
        <w:jc w:val="both"/>
      </w:pPr>
      <w:r>
        <w:rPr>
          <w:rFonts w:ascii="Times New Roman"/>
          <w:b w:val="false"/>
          <w:i w:val="false"/>
          <w:color w:val="000000"/>
          <w:sz w:val="28"/>
        </w:rPr>
        <w:t>
      (шот нөмірі, банктің атауы және орналасқан жері)</w:t>
      </w:r>
    </w:p>
    <w:bookmarkEnd w:id="2451"/>
    <w:bookmarkStart w:name="z3337" w:id="245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452"/>
    <w:bookmarkStart w:name="z3338" w:id="2453"/>
    <w:p>
      <w:pPr>
        <w:spacing w:after="0"/>
        <w:ind w:left="0"/>
        <w:jc w:val="both"/>
      </w:pPr>
      <w:r>
        <w:rPr>
          <w:rFonts w:ascii="Times New Roman"/>
          <w:b w:val="false"/>
          <w:i w:val="false"/>
          <w:color w:val="000000"/>
          <w:sz w:val="28"/>
        </w:rPr>
        <w:t>
      ____________________________________________________________</w:t>
      </w:r>
    </w:p>
    <w:bookmarkEnd w:id="2453"/>
    <w:bookmarkStart w:name="z3339" w:id="2454"/>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2454"/>
    <w:bookmarkStart w:name="z3340" w:id="2455"/>
    <w:p>
      <w:pPr>
        <w:spacing w:after="0"/>
        <w:ind w:left="0"/>
        <w:jc w:val="both"/>
      </w:pPr>
      <w:r>
        <w:rPr>
          <w:rFonts w:ascii="Times New Roman"/>
          <w:b w:val="false"/>
          <w:i w:val="false"/>
          <w:color w:val="000000"/>
          <w:sz w:val="28"/>
        </w:rPr>
        <w:t>
      (стационарлық үй-жайлар нөмірі)</w:t>
      </w:r>
    </w:p>
    <w:bookmarkEnd w:id="2455"/>
    <w:bookmarkStart w:name="z3341" w:id="2456"/>
    <w:p>
      <w:pPr>
        <w:spacing w:after="0"/>
        <w:ind w:left="0"/>
        <w:jc w:val="both"/>
      </w:pPr>
      <w:r>
        <w:rPr>
          <w:rFonts w:ascii="Times New Roman"/>
          <w:b w:val="false"/>
          <w:i w:val="false"/>
          <w:color w:val="000000"/>
          <w:sz w:val="28"/>
        </w:rPr>
        <w:t>
      ______ парақ қоса беріледі.</w:t>
      </w:r>
    </w:p>
    <w:bookmarkEnd w:id="2456"/>
    <w:bookmarkStart w:name="z3342" w:id="2457"/>
    <w:p>
      <w:pPr>
        <w:spacing w:after="0"/>
        <w:ind w:left="0"/>
        <w:jc w:val="both"/>
      </w:pPr>
      <w:r>
        <w:rPr>
          <w:rFonts w:ascii="Times New Roman"/>
          <w:b w:val="false"/>
          <w:i w:val="false"/>
          <w:color w:val="000000"/>
          <w:sz w:val="28"/>
        </w:rPr>
        <w:t>
      Осымен:</w:t>
      </w:r>
    </w:p>
    <w:bookmarkEnd w:id="2457"/>
    <w:bookmarkStart w:name="z3343" w:id="245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458"/>
    <w:bookmarkStart w:name="z3344" w:id="2459"/>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2459"/>
    <w:bookmarkStart w:name="z3345" w:id="246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460"/>
    <w:bookmarkStart w:name="z3346" w:id="2461"/>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461"/>
    <w:bookmarkStart w:name="z3347" w:id="2462"/>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462"/>
    <w:bookmarkStart w:name="z3348" w:id="2463"/>
    <w:p>
      <w:pPr>
        <w:spacing w:after="0"/>
        <w:ind w:left="0"/>
        <w:jc w:val="both"/>
      </w:pPr>
      <w:r>
        <w:rPr>
          <w:rFonts w:ascii="Times New Roman"/>
          <w:b w:val="false"/>
          <w:i w:val="false"/>
          <w:color w:val="000000"/>
          <w:sz w:val="28"/>
        </w:rPr>
        <w:t>
      Жеке тұлға ______________ _______________________________  (электрондық цифрлық қолтаңба) (аты, әкесiнiң аты (болған жағдайда), тегi)</w:t>
      </w:r>
    </w:p>
    <w:bookmarkEnd w:id="2463"/>
    <w:bookmarkStart w:name="z3349" w:id="2464"/>
    <w:p>
      <w:pPr>
        <w:spacing w:after="0"/>
        <w:ind w:left="0"/>
        <w:jc w:val="both"/>
      </w:pPr>
      <w:r>
        <w:rPr>
          <w:rFonts w:ascii="Times New Roman"/>
          <w:b w:val="false"/>
          <w:i w:val="false"/>
          <w:color w:val="000000"/>
          <w:sz w:val="28"/>
        </w:rPr>
        <w:t>
      Толтыру күні: 20__ жылғы "__" _________________</w:t>
      </w:r>
    </w:p>
    <w:bookmarkEnd w:id="2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сәулеленудi генерациялайтын аспаптармен және қондырғылармен жұмыс iстеуге арналған лицензия беру" мемлекеттік қызмет көрсетуге қойылатын негізгі талаптар тізбесіне 4-қосымша</w:t>
            </w:r>
          </w:p>
        </w:tc>
      </w:tr>
    </w:tbl>
    <w:bookmarkStart w:name="z3351" w:id="2465"/>
    <w:p>
      <w:pPr>
        <w:spacing w:after="0"/>
        <w:ind w:left="0"/>
        <w:jc w:val="both"/>
      </w:pPr>
      <w:r>
        <w:rPr>
          <w:rFonts w:ascii="Times New Roman"/>
          <w:b w:val="false"/>
          <w:i w:val="false"/>
          <w:color w:val="000000"/>
          <w:sz w:val="28"/>
        </w:rPr>
        <w:t>
      Нысан</w:t>
      </w:r>
    </w:p>
    <w:bookmarkEnd w:id="2465"/>
    <w:bookmarkStart w:name="z3352" w:id="246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466"/>
    <w:bookmarkStart w:name="z3353" w:id="2467"/>
    <w:p>
      <w:pPr>
        <w:spacing w:after="0"/>
        <w:ind w:left="0"/>
        <w:jc w:val="left"/>
      </w:pPr>
      <w:r>
        <w:rPr>
          <w:rFonts w:ascii="Times New Roman"/>
          <w:b/>
          <w:i w:val="false"/>
          <w:color w:val="000000"/>
        </w:rPr>
        <w:t xml:space="preserve"> ____________________________________________________________</w:t>
      </w:r>
    </w:p>
    <w:bookmarkEnd w:id="2467"/>
    <w:bookmarkStart w:name="z3354" w:id="2468"/>
    <w:p>
      <w:pPr>
        <w:spacing w:after="0"/>
        <w:ind w:left="0"/>
        <w:jc w:val="left"/>
      </w:pPr>
      <w:r>
        <w:rPr>
          <w:rFonts w:ascii="Times New Roman"/>
          <w:b/>
          <w:i w:val="false"/>
          <w:color w:val="000000"/>
        </w:rPr>
        <w:t xml:space="preserve"> (лицензиардың толық атауы)</w:t>
      </w:r>
    </w:p>
    <w:bookmarkEnd w:id="2468"/>
    <w:bookmarkStart w:name="z3355" w:id="2469"/>
    <w:p>
      <w:pPr>
        <w:spacing w:after="0"/>
        <w:ind w:left="0"/>
        <w:jc w:val="left"/>
      </w:pPr>
      <w:r>
        <w:rPr>
          <w:rFonts w:ascii="Times New Roman"/>
          <w:b/>
          <w:i w:val="false"/>
          <w:color w:val="000000"/>
        </w:rPr>
        <w:t xml:space="preserve"> ____________________________________________________________</w:t>
      </w:r>
    </w:p>
    <w:bookmarkEnd w:id="2469"/>
    <w:bookmarkStart w:name="z3356" w:id="2470"/>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470"/>
    <w:bookmarkStart w:name="z3357" w:id="2471"/>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 20___ берілген)</w:t>
      </w:r>
    </w:p>
    <w:bookmarkEnd w:id="2471"/>
    <w:bookmarkStart w:name="z3358" w:id="2472"/>
    <w:p>
      <w:pPr>
        <w:spacing w:after="0"/>
        <w:ind w:left="0"/>
        <w:jc w:val="both"/>
      </w:pPr>
      <w:r>
        <w:rPr>
          <w:rFonts w:ascii="Times New Roman"/>
          <w:b w:val="false"/>
          <w:i w:val="false"/>
          <w:color w:val="000000"/>
          <w:sz w:val="28"/>
        </w:rPr>
        <w:t>
      ____________________________________________________________</w:t>
      </w:r>
    </w:p>
    <w:bookmarkEnd w:id="2472"/>
    <w:bookmarkStart w:name="z3359" w:id="2473"/>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473"/>
    <w:bookmarkStart w:name="z3360" w:id="2474"/>
    <w:p>
      <w:pPr>
        <w:spacing w:after="0"/>
        <w:ind w:left="0"/>
        <w:jc w:val="both"/>
      </w:pPr>
      <w:r>
        <w:rPr>
          <w:rFonts w:ascii="Times New Roman"/>
          <w:b w:val="false"/>
          <w:i w:val="false"/>
          <w:color w:val="000000"/>
          <w:sz w:val="28"/>
        </w:rPr>
        <w:t>
      _________________________________________________жүзеге асыруға</w:t>
      </w:r>
    </w:p>
    <w:bookmarkEnd w:id="2474"/>
    <w:bookmarkStart w:name="z3361" w:id="2475"/>
    <w:p>
      <w:pPr>
        <w:spacing w:after="0"/>
        <w:ind w:left="0"/>
        <w:jc w:val="both"/>
      </w:pPr>
      <w:r>
        <w:rPr>
          <w:rFonts w:ascii="Times New Roman"/>
          <w:b w:val="false"/>
          <w:i w:val="false"/>
          <w:color w:val="000000"/>
          <w:sz w:val="28"/>
        </w:rPr>
        <w:t>
      (қызмет түрінің және(немесе) қызметтің кіші түрі(лері)нің толық атауы)  (тиісті тор көзде Х көрсетіңіз):</w:t>
      </w:r>
    </w:p>
    <w:bookmarkEnd w:id="2475"/>
    <w:bookmarkStart w:name="z3362" w:id="2476"/>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айқындалған тәртіпке сәйкес (тиісті тор көзде Х көрсетіңіз):</w:t>
      </w:r>
    </w:p>
    <w:bookmarkEnd w:id="2476"/>
    <w:bookmarkStart w:name="z3363" w:id="2477"/>
    <w:p>
      <w:pPr>
        <w:spacing w:after="0"/>
        <w:ind w:left="0"/>
        <w:jc w:val="both"/>
      </w:pPr>
      <w:r>
        <w:rPr>
          <w:rFonts w:ascii="Times New Roman"/>
          <w:b w:val="false"/>
          <w:i w:val="false"/>
          <w:color w:val="000000"/>
          <w:sz w:val="28"/>
        </w:rPr>
        <w:t>
      бірігу _______________________________________________________</w:t>
      </w:r>
    </w:p>
    <w:bookmarkEnd w:id="2477"/>
    <w:bookmarkStart w:name="z3364" w:id="2478"/>
    <w:p>
      <w:pPr>
        <w:spacing w:after="0"/>
        <w:ind w:left="0"/>
        <w:jc w:val="both"/>
      </w:pPr>
      <w:r>
        <w:rPr>
          <w:rFonts w:ascii="Times New Roman"/>
          <w:b w:val="false"/>
          <w:i w:val="false"/>
          <w:color w:val="000000"/>
          <w:sz w:val="28"/>
        </w:rPr>
        <w:t>
      қайта құру ___________________________________________________</w:t>
      </w:r>
    </w:p>
    <w:bookmarkEnd w:id="2478"/>
    <w:bookmarkStart w:name="z3365" w:id="2479"/>
    <w:p>
      <w:pPr>
        <w:spacing w:after="0"/>
        <w:ind w:left="0"/>
        <w:jc w:val="both"/>
      </w:pPr>
      <w:r>
        <w:rPr>
          <w:rFonts w:ascii="Times New Roman"/>
          <w:b w:val="false"/>
          <w:i w:val="false"/>
          <w:color w:val="000000"/>
          <w:sz w:val="28"/>
        </w:rPr>
        <w:t>
      қосылу ______________________________________________________</w:t>
      </w:r>
    </w:p>
    <w:bookmarkEnd w:id="2479"/>
    <w:bookmarkStart w:name="z3366" w:id="2480"/>
    <w:p>
      <w:pPr>
        <w:spacing w:after="0"/>
        <w:ind w:left="0"/>
        <w:jc w:val="both"/>
      </w:pPr>
      <w:r>
        <w:rPr>
          <w:rFonts w:ascii="Times New Roman"/>
          <w:b w:val="false"/>
          <w:i w:val="false"/>
          <w:color w:val="000000"/>
          <w:sz w:val="28"/>
        </w:rPr>
        <w:t>
      бөліп шығару_________________________________________________</w:t>
      </w:r>
    </w:p>
    <w:bookmarkEnd w:id="2480"/>
    <w:bookmarkStart w:name="z3367" w:id="2481"/>
    <w:p>
      <w:pPr>
        <w:spacing w:after="0"/>
        <w:ind w:left="0"/>
        <w:jc w:val="both"/>
      </w:pPr>
      <w:r>
        <w:rPr>
          <w:rFonts w:ascii="Times New Roman"/>
          <w:b w:val="false"/>
          <w:i w:val="false"/>
          <w:color w:val="000000"/>
          <w:sz w:val="28"/>
        </w:rPr>
        <w:t>
      бөліну _________________________жолымен қайта ұйымдастырылуы;</w:t>
      </w:r>
    </w:p>
    <w:bookmarkEnd w:id="2481"/>
    <w:bookmarkStart w:name="z3368" w:id="2482"/>
    <w:p>
      <w:pPr>
        <w:spacing w:after="0"/>
        <w:ind w:left="0"/>
        <w:jc w:val="both"/>
      </w:pPr>
      <w:r>
        <w:rPr>
          <w:rFonts w:ascii="Times New Roman"/>
          <w:b w:val="false"/>
          <w:i w:val="false"/>
          <w:color w:val="000000"/>
          <w:sz w:val="28"/>
        </w:rPr>
        <w:t>
      2) заңды тұлға-лицензиат атауының өзгеруі ______________________;</w:t>
      </w:r>
    </w:p>
    <w:bookmarkEnd w:id="2482"/>
    <w:bookmarkStart w:name="z3369" w:id="2483"/>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2483"/>
    <w:bookmarkStart w:name="z3370" w:id="2484"/>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________________________;</w:t>
      </w:r>
    </w:p>
    <w:bookmarkEnd w:id="2484"/>
    <w:bookmarkStart w:name="z3371" w:id="2485"/>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__________________________________________________________;</w:t>
      </w:r>
    </w:p>
    <w:bookmarkEnd w:id="2485"/>
    <w:bookmarkStart w:name="z3372" w:id="248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2486"/>
    <w:bookmarkStart w:name="z3373" w:id="2487"/>
    <w:p>
      <w:pPr>
        <w:spacing w:after="0"/>
        <w:ind w:left="0"/>
        <w:jc w:val="both"/>
      </w:pPr>
      <w:r>
        <w:rPr>
          <w:rFonts w:ascii="Times New Roman"/>
          <w:b w:val="false"/>
          <w:i w:val="false"/>
          <w:color w:val="000000"/>
          <w:sz w:val="28"/>
        </w:rPr>
        <w:t>
      7) қызмет түрі атауының өзгеруі _______________________________;</w:t>
      </w:r>
    </w:p>
    <w:bookmarkEnd w:id="2487"/>
    <w:bookmarkStart w:name="z3374" w:id="2488"/>
    <w:p>
      <w:pPr>
        <w:spacing w:after="0"/>
        <w:ind w:left="0"/>
        <w:jc w:val="both"/>
      </w:pPr>
      <w:r>
        <w:rPr>
          <w:rFonts w:ascii="Times New Roman"/>
          <w:b w:val="false"/>
          <w:i w:val="false"/>
          <w:color w:val="000000"/>
          <w:sz w:val="28"/>
        </w:rPr>
        <w:t>
      8) қызметтің кіші түрі атауының өзгеруі ________________________;</w:t>
      </w:r>
    </w:p>
    <w:bookmarkEnd w:id="2488"/>
    <w:bookmarkStart w:name="z3375" w:id="2489"/>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489"/>
    <w:bookmarkStart w:name="z3376" w:id="2490"/>
    <w:p>
      <w:pPr>
        <w:spacing w:after="0"/>
        <w:ind w:left="0"/>
        <w:jc w:val="both"/>
      </w:pPr>
      <w:r>
        <w:rPr>
          <w:rFonts w:ascii="Times New Roman"/>
          <w:b w:val="false"/>
          <w:i w:val="false"/>
          <w:color w:val="000000"/>
          <w:sz w:val="28"/>
        </w:rPr>
        <w:t>
      Заңды тұлғаның мекенжайы ____________________________________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490"/>
    <w:bookmarkStart w:name="z3377" w:id="2491"/>
    <w:p>
      <w:pPr>
        <w:spacing w:after="0"/>
        <w:ind w:left="0"/>
        <w:jc w:val="both"/>
      </w:pPr>
      <w:r>
        <w:rPr>
          <w:rFonts w:ascii="Times New Roman"/>
          <w:b w:val="false"/>
          <w:i w:val="false"/>
          <w:color w:val="000000"/>
          <w:sz w:val="28"/>
        </w:rPr>
        <w:t>
      Электрондық пошта _________________________________________</w:t>
      </w:r>
    </w:p>
    <w:bookmarkEnd w:id="2491"/>
    <w:bookmarkStart w:name="z3378" w:id="2492"/>
    <w:p>
      <w:pPr>
        <w:spacing w:after="0"/>
        <w:ind w:left="0"/>
        <w:jc w:val="both"/>
      </w:pPr>
      <w:r>
        <w:rPr>
          <w:rFonts w:ascii="Times New Roman"/>
          <w:b w:val="false"/>
          <w:i w:val="false"/>
          <w:color w:val="000000"/>
          <w:sz w:val="28"/>
        </w:rPr>
        <w:t>
      Телефондар __________________________________________________</w:t>
      </w:r>
    </w:p>
    <w:bookmarkEnd w:id="2492"/>
    <w:bookmarkStart w:name="z3379" w:id="2493"/>
    <w:p>
      <w:pPr>
        <w:spacing w:after="0"/>
        <w:ind w:left="0"/>
        <w:jc w:val="both"/>
      </w:pPr>
      <w:r>
        <w:rPr>
          <w:rFonts w:ascii="Times New Roman"/>
          <w:b w:val="false"/>
          <w:i w:val="false"/>
          <w:color w:val="000000"/>
          <w:sz w:val="28"/>
        </w:rPr>
        <w:t>
      Факс ________________________________________________________</w:t>
      </w:r>
    </w:p>
    <w:bookmarkEnd w:id="2493"/>
    <w:bookmarkStart w:name="z3380" w:id="2494"/>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2494"/>
    <w:bookmarkStart w:name="z3381" w:id="249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w:t>
      </w:r>
    </w:p>
    <w:bookmarkEnd w:id="2495"/>
    <w:bookmarkStart w:name="z3382" w:id="2496"/>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(стационарлық үй-жайлар) нөмірі)      </w:t>
      </w:r>
    </w:p>
    <w:bookmarkEnd w:id="2496"/>
    <w:bookmarkStart w:name="z3383" w:id="2497"/>
    <w:p>
      <w:pPr>
        <w:spacing w:after="0"/>
        <w:ind w:left="0"/>
        <w:jc w:val="both"/>
      </w:pPr>
      <w:r>
        <w:rPr>
          <w:rFonts w:ascii="Times New Roman"/>
          <w:b w:val="false"/>
          <w:i w:val="false"/>
          <w:color w:val="000000"/>
          <w:sz w:val="28"/>
        </w:rPr>
        <w:t xml:space="preserve">
      ______ парақ қоса беріледі.      </w:t>
      </w:r>
    </w:p>
    <w:bookmarkEnd w:id="2497"/>
    <w:bookmarkStart w:name="z3384" w:id="2498"/>
    <w:p>
      <w:pPr>
        <w:spacing w:after="0"/>
        <w:ind w:left="0"/>
        <w:jc w:val="both"/>
      </w:pPr>
      <w:r>
        <w:rPr>
          <w:rFonts w:ascii="Times New Roman"/>
          <w:b w:val="false"/>
          <w:i w:val="false"/>
          <w:color w:val="000000"/>
          <w:sz w:val="28"/>
        </w:rPr>
        <w:t>
      Осымен:</w:t>
      </w:r>
    </w:p>
    <w:bookmarkEnd w:id="2498"/>
    <w:bookmarkStart w:name="z3385" w:id="2499"/>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499"/>
    <w:bookmarkStart w:name="z3386" w:id="2500"/>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500"/>
    <w:bookmarkStart w:name="z3387" w:id="2501"/>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501"/>
    <w:bookmarkStart w:name="z3388" w:id="2502"/>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502"/>
    <w:bookmarkStart w:name="z3389" w:id="2503"/>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503"/>
    <w:bookmarkStart w:name="z3390" w:id="2504"/>
    <w:p>
      <w:pPr>
        <w:spacing w:after="0"/>
        <w:ind w:left="0"/>
        <w:jc w:val="both"/>
      </w:pPr>
      <w:r>
        <w:rPr>
          <w:rFonts w:ascii="Times New Roman"/>
          <w:b w:val="false"/>
          <w:i w:val="false"/>
          <w:color w:val="000000"/>
          <w:sz w:val="28"/>
        </w:rPr>
        <w:t>
      Басшы _________________ _______________________________</w:t>
      </w:r>
    </w:p>
    <w:bookmarkEnd w:id="2504"/>
    <w:bookmarkStart w:name="z3391" w:id="2505"/>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505"/>
    <w:bookmarkStart w:name="z3392" w:id="2506"/>
    <w:p>
      <w:pPr>
        <w:spacing w:after="0"/>
        <w:ind w:left="0"/>
        <w:jc w:val="both"/>
      </w:pPr>
      <w:r>
        <w:rPr>
          <w:rFonts w:ascii="Times New Roman"/>
          <w:b w:val="false"/>
          <w:i w:val="false"/>
          <w:color w:val="000000"/>
          <w:sz w:val="28"/>
        </w:rPr>
        <w:t>
      Толтыру күні: 20__ жылғы "__" _________________</w:t>
      </w:r>
    </w:p>
    <w:bookmarkEnd w:id="2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саласындағы қызметтерді көрсетуге арналған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400" w:id="2507"/>
    <w:p>
      <w:pPr>
        <w:spacing w:after="0"/>
        <w:ind w:left="0"/>
        <w:jc w:val="left"/>
      </w:pPr>
      <w:r>
        <w:rPr>
          <w:rFonts w:ascii="Times New Roman"/>
          <w:b/>
          <w:i w:val="false"/>
          <w:color w:val="000000"/>
        </w:rPr>
        <w:t xml:space="preserve"> "Атом энергиясын пайдалану саласындағы қызметтерді көрсетуге арналған лицензия беру" мемлекеттік қызмет көрсетуге қойылатын негізгі талаптар тізбесі</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қызметтерді көрсетуге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508"/>
          <w:p>
            <w:pPr>
              <w:spacing w:after="20"/>
              <w:ind w:left="20"/>
              <w:jc w:val="both"/>
            </w:pPr>
            <w:r>
              <w:rPr>
                <w:rFonts w:ascii="Times New Roman"/>
                <w:b w:val="false"/>
                <w:i w:val="false"/>
                <w:color w:val="000000"/>
                <w:sz w:val="20"/>
              </w:rPr>
              <w:t>
1) персоналды жеке дозиметриялық бақылау;</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2) ядролық және радиациялық қауіпсіздікті қамтамасыз етуге жауапты персоналды арнайы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ядролық қондырғылар мен ядролық материалдарды физикалық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өнімдердегі, материалдардағы, қоршаған орта объектілеріндегі радионуклидтердің құрамын анықтау, радон және басқа да радиоактивті газдардың шоғырлануын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аумақтарды, үй-жайларды, жұмыс орындарын, тауарларды, материалдарды, металл сынықтарын, көлік құралдарын радиациялық бақылау;</w:t>
            </w:r>
          </w:p>
          <w:p>
            <w:pPr>
              <w:spacing w:after="20"/>
              <w:ind w:left="20"/>
              <w:jc w:val="both"/>
            </w:pPr>
            <w:r>
              <w:rPr>
                <w:rFonts w:ascii="Times New Roman"/>
                <w:b w:val="false"/>
                <w:i w:val="false"/>
                <w:color w:val="000000"/>
                <w:sz w:val="20"/>
              </w:rPr>
              <w:t>
7)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 оларды монтаждау, бөлшектеу, зарядтау, қайта зарядтау,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509"/>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20 (жиырма) жұмыс күні;</w:t>
            </w:r>
          </w:p>
          <w:bookmarkEnd w:id="2509"/>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510"/>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2510"/>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511"/>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51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512"/>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513"/>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2-қосымшаларына сәйкес нысын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5-тарауында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5-тарауында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анықтамасы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514"/>
          <w:p>
            <w:pPr>
              <w:spacing w:after="20"/>
              <w:ind w:left="20"/>
              <w:jc w:val="both"/>
            </w:pPr>
            <w:r>
              <w:rPr>
                <w:rFonts w:ascii="Times New Roman"/>
                <w:b w:val="false"/>
                <w:i w:val="false"/>
                <w:color w:val="000000"/>
                <w:sz w:val="20"/>
              </w:rPr>
              <w:t xml:space="preserve">
 1) лицензияны және (немесе) лицензияға қосымшаны алу кезінде мыналар: </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сотпен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лицензияны және (немесе) лицензияға қосымшаны қайта ресімдеу кезінде құжаттарды ұсынбау немесе тиісінше ресімделмеуі;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515"/>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 саласындағы қызметтерді көрсетуге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52" w:id="2516"/>
    <w:p>
      <w:pPr>
        <w:spacing w:after="0"/>
        <w:ind w:left="0"/>
        <w:jc w:val="both"/>
      </w:pPr>
      <w:r>
        <w:rPr>
          <w:rFonts w:ascii="Times New Roman"/>
          <w:b w:val="false"/>
          <w:i w:val="false"/>
          <w:color w:val="000000"/>
          <w:sz w:val="28"/>
        </w:rPr>
        <w:t>
      Нысан</w:t>
      </w:r>
    </w:p>
    <w:bookmarkEnd w:id="2516"/>
    <w:bookmarkStart w:name="z3453" w:id="251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517"/>
    <w:bookmarkStart w:name="z3454" w:id="2518"/>
    <w:p>
      <w:pPr>
        <w:spacing w:after="0"/>
        <w:ind w:left="0"/>
        <w:jc w:val="left"/>
      </w:pPr>
      <w:r>
        <w:rPr>
          <w:rFonts w:ascii="Times New Roman"/>
          <w:b/>
          <w:i w:val="false"/>
          <w:color w:val="000000"/>
        </w:rPr>
        <w:t xml:space="preserve"> _____________________________________________________________</w:t>
      </w:r>
    </w:p>
    <w:bookmarkEnd w:id="2518"/>
    <w:bookmarkStart w:name="z3455" w:id="2519"/>
    <w:p>
      <w:pPr>
        <w:spacing w:after="0"/>
        <w:ind w:left="0"/>
        <w:jc w:val="left"/>
      </w:pPr>
      <w:r>
        <w:rPr>
          <w:rFonts w:ascii="Times New Roman"/>
          <w:b/>
          <w:i w:val="false"/>
          <w:color w:val="000000"/>
        </w:rPr>
        <w:t xml:space="preserve"> (лицензиардың толық атауы)</w:t>
      </w:r>
    </w:p>
    <w:bookmarkEnd w:id="2519"/>
    <w:bookmarkStart w:name="z3456" w:id="2520"/>
    <w:p>
      <w:pPr>
        <w:spacing w:after="0"/>
        <w:ind w:left="0"/>
        <w:jc w:val="left"/>
      </w:pPr>
      <w:r>
        <w:rPr>
          <w:rFonts w:ascii="Times New Roman"/>
          <w:b/>
          <w:i w:val="false"/>
          <w:color w:val="000000"/>
        </w:rPr>
        <w:t xml:space="preserve"> _____________________________________________________________</w:t>
      </w:r>
    </w:p>
    <w:bookmarkEnd w:id="2520"/>
    <w:bookmarkStart w:name="z3457" w:id="2521"/>
    <w:p>
      <w:pPr>
        <w:spacing w:after="0"/>
        <w:ind w:left="0"/>
        <w:jc w:val="left"/>
      </w:pPr>
      <w:r>
        <w:rPr>
          <w:rFonts w:ascii="Times New Roman"/>
          <w:b/>
          <w:i w:val="false"/>
          <w:color w:val="000000"/>
        </w:rPr>
        <w:t xml:space="preserve"> (жеке тұлғаның, аты, әкесiнiң аты (болған жағдайда) тегі), жеке сәйкестендіру нөмірі)</w:t>
      </w:r>
    </w:p>
    <w:bookmarkEnd w:id="2521"/>
    <w:bookmarkStart w:name="z3458" w:id="2522"/>
    <w:p>
      <w:pPr>
        <w:spacing w:after="0"/>
        <w:ind w:left="0"/>
        <w:jc w:val="left"/>
      </w:pPr>
      <w:r>
        <w:rPr>
          <w:rFonts w:ascii="Times New Roman"/>
          <w:b/>
          <w:i w:val="false"/>
          <w:color w:val="000000"/>
        </w:rPr>
        <w:t xml:space="preserve"> ____________________________________________________________</w:t>
      </w:r>
    </w:p>
    <w:bookmarkEnd w:id="2522"/>
    <w:bookmarkStart w:name="z3459" w:id="2523"/>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523"/>
    <w:bookmarkStart w:name="z3460" w:id="2524"/>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524"/>
    <w:bookmarkStart w:name="z3461" w:id="2525"/>
    <w:p>
      <w:pPr>
        <w:spacing w:after="0"/>
        <w:ind w:left="0"/>
        <w:jc w:val="both"/>
      </w:pPr>
      <w:r>
        <w:rPr>
          <w:rFonts w:ascii="Times New Roman"/>
          <w:b w:val="false"/>
          <w:i w:val="false"/>
          <w:color w:val="000000"/>
          <w:sz w:val="28"/>
        </w:rPr>
        <w:t>
      _____________________________________________________________________ (лицензияны қағаз жеткізгіште алу қажет болған жағдайда Х белгісін қою керек) беруiңiздi сұраймын.</w:t>
      </w:r>
    </w:p>
    <w:bookmarkEnd w:id="2525"/>
    <w:bookmarkStart w:name="z3462" w:id="2526"/>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526"/>
    <w:bookmarkStart w:name="z3463" w:id="2527"/>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527"/>
    <w:bookmarkStart w:name="z3464" w:id="2528"/>
    <w:p>
      <w:pPr>
        <w:spacing w:after="0"/>
        <w:ind w:left="0"/>
        <w:jc w:val="both"/>
      </w:pPr>
      <w:r>
        <w:rPr>
          <w:rFonts w:ascii="Times New Roman"/>
          <w:b w:val="false"/>
          <w:i w:val="false"/>
          <w:color w:val="000000"/>
          <w:sz w:val="28"/>
        </w:rPr>
        <w:t>
      Электрондық пошта __________________________________________</w:t>
      </w:r>
    </w:p>
    <w:bookmarkEnd w:id="2528"/>
    <w:bookmarkStart w:name="z3465" w:id="2529"/>
    <w:p>
      <w:pPr>
        <w:spacing w:after="0"/>
        <w:ind w:left="0"/>
        <w:jc w:val="both"/>
      </w:pPr>
      <w:r>
        <w:rPr>
          <w:rFonts w:ascii="Times New Roman"/>
          <w:b w:val="false"/>
          <w:i w:val="false"/>
          <w:color w:val="000000"/>
          <w:sz w:val="28"/>
        </w:rPr>
        <w:t>
      Телефондары__________________________________________________</w:t>
      </w:r>
    </w:p>
    <w:bookmarkEnd w:id="2529"/>
    <w:bookmarkStart w:name="z3466" w:id="2530"/>
    <w:p>
      <w:pPr>
        <w:spacing w:after="0"/>
        <w:ind w:left="0"/>
        <w:jc w:val="both"/>
      </w:pPr>
      <w:r>
        <w:rPr>
          <w:rFonts w:ascii="Times New Roman"/>
          <w:b w:val="false"/>
          <w:i w:val="false"/>
          <w:color w:val="000000"/>
          <w:sz w:val="28"/>
        </w:rPr>
        <w:t>
      Факс ________________________________________________________</w:t>
      </w:r>
    </w:p>
    <w:bookmarkEnd w:id="2530"/>
    <w:bookmarkStart w:name="z3467" w:id="2531"/>
    <w:p>
      <w:pPr>
        <w:spacing w:after="0"/>
        <w:ind w:left="0"/>
        <w:jc w:val="both"/>
      </w:pPr>
      <w:r>
        <w:rPr>
          <w:rFonts w:ascii="Times New Roman"/>
          <w:b w:val="false"/>
          <w:i w:val="false"/>
          <w:color w:val="000000"/>
          <w:sz w:val="28"/>
        </w:rPr>
        <w:t>
      Банк шоты ___________________________________________________  (шот нөмірі, банктiң атауы және орналасқан жерi)</w:t>
      </w:r>
    </w:p>
    <w:bookmarkEnd w:id="2531"/>
    <w:bookmarkStart w:name="z3468" w:id="253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532"/>
    <w:bookmarkStart w:name="z3469" w:id="2533"/>
    <w:p>
      <w:pPr>
        <w:spacing w:after="0"/>
        <w:ind w:left="0"/>
        <w:jc w:val="both"/>
      </w:pPr>
      <w:r>
        <w:rPr>
          <w:rFonts w:ascii="Times New Roman"/>
          <w:b w:val="false"/>
          <w:i w:val="false"/>
          <w:color w:val="000000"/>
          <w:sz w:val="28"/>
        </w:rPr>
        <w:t>
      __________________________________________________________________</w:t>
      </w:r>
    </w:p>
    <w:bookmarkEnd w:id="2533"/>
    <w:bookmarkStart w:name="z3470" w:id="2534"/>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үй-жайлар) нөмірі)</w:t>
      </w:r>
    </w:p>
    <w:bookmarkEnd w:id="2534"/>
    <w:bookmarkStart w:name="z3471" w:id="2535"/>
    <w:p>
      <w:pPr>
        <w:spacing w:after="0"/>
        <w:ind w:left="0"/>
        <w:jc w:val="both"/>
      </w:pPr>
      <w:r>
        <w:rPr>
          <w:rFonts w:ascii="Times New Roman"/>
          <w:b w:val="false"/>
          <w:i w:val="false"/>
          <w:color w:val="000000"/>
          <w:sz w:val="28"/>
        </w:rPr>
        <w:t>
      ______ парақ қоса беріледі.</w:t>
      </w:r>
    </w:p>
    <w:bookmarkEnd w:id="2535"/>
    <w:bookmarkStart w:name="z3472" w:id="2536"/>
    <w:p>
      <w:pPr>
        <w:spacing w:after="0"/>
        <w:ind w:left="0"/>
        <w:jc w:val="both"/>
      </w:pPr>
      <w:r>
        <w:rPr>
          <w:rFonts w:ascii="Times New Roman"/>
          <w:b w:val="false"/>
          <w:i w:val="false"/>
          <w:color w:val="000000"/>
          <w:sz w:val="28"/>
        </w:rPr>
        <w:t>
      Осымен:</w:t>
      </w:r>
    </w:p>
    <w:bookmarkEnd w:id="2536"/>
    <w:bookmarkStart w:name="z3473" w:id="253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537"/>
    <w:bookmarkStart w:name="z3474" w:id="253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538"/>
    <w:bookmarkStart w:name="z3475" w:id="253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539"/>
    <w:bookmarkStart w:name="z3476" w:id="254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540"/>
    <w:bookmarkStart w:name="z3477" w:id="2541"/>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2541"/>
    <w:bookmarkStart w:name="z3478" w:id="2542"/>
    <w:p>
      <w:pPr>
        <w:spacing w:after="0"/>
        <w:ind w:left="0"/>
        <w:jc w:val="both"/>
      </w:pPr>
      <w:r>
        <w:rPr>
          <w:rFonts w:ascii="Times New Roman"/>
          <w:b w:val="false"/>
          <w:i w:val="false"/>
          <w:color w:val="000000"/>
          <w:sz w:val="28"/>
        </w:rPr>
        <w:t>
      Жеке тұлға _________ ______________________________</w:t>
      </w:r>
    </w:p>
    <w:bookmarkEnd w:id="2542"/>
    <w:bookmarkStart w:name="z3479" w:id="254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543"/>
    <w:bookmarkStart w:name="z3480" w:id="2544"/>
    <w:p>
      <w:pPr>
        <w:spacing w:after="0"/>
        <w:ind w:left="0"/>
        <w:jc w:val="both"/>
      </w:pPr>
      <w:r>
        <w:rPr>
          <w:rFonts w:ascii="Times New Roman"/>
          <w:b w:val="false"/>
          <w:i w:val="false"/>
          <w:color w:val="000000"/>
          <w:sz w:val="28"/>
        </w:rPr>
        <w:t>
      Толтыру күні: 20___ жылғы "__" ___________</w:t>
      </w:r>
    </w:p>
    <w:bookmarkEnd w:id="2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 саласындағы қызметтерді көрсетуге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83" w:id="2545"/>
    <w:p>
      <w:pPr>
        <w:spacing w:after="0"/>
        <w:ind w:left="0"/>
        <w:jc w:val="both"/>
      </w:pPr>
      <w:r>
        <w:rPr>
          <w:rFonts w:ascii="Times New Roman"/>
          <w:b w:val="false"/>
          <w:i w:val="false"/>
          <w:color w:val="000000"/>
          <w:sz w:val="28"/>
        </w:rPr>
        <w:t>
      Нысан</w:t>
      </w:r>
    </w:p>
    <w:bookmarkEnd w:id="2545"/>
    <w:bookmarkStart w:name="z3484" w:id="254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546"/>
    <w:bookmarkStart w:name="z3485" w:id="2547"/>
    <w:p>
      <w:pPr>
        <w:spacing w:after="0"/>
        <w:ind w:left="0"/>
        <w:jc w:val="left"/>
      </w:pPr>
      <w:r>
        <w:rPr>
          <w:rFonts w:ascii="Times New Roman"/>
          <w:b/>
          <w:i w:val="false"/>
          <w:color w:val="000000"/>
        </w:rPr>
        <w:t xml:space="preserve"> ____________________________________________________________</w:t>
      </w:r>
    </w:p>
    <w:bookmarkEnd w:id="2547"/>
    <w:bookmarkStart w:name="z3486" w:id="2548"/>
    <w:p>
      <w:pPr>
        <w:spacing w:after="0"/>
        <w:ind w:left="0"/>
        <w:jc w:val="left"/>
      </w:pPr>
      <w:r>
        <w:rPr>
          <w:rFonts w:ascii="Times New Roman"/>
          <w:b/>
          <w:i w:val="false"/>
          <w:color w:val="000000"/>
        </w:rPr>
        <w:t xml:space="preserve"> (лицензиардың толық атауы)</w:t>
      </w:r>
    </w:p>
    <w:bookmarkEnd w:id="2548"/>
    <w:bookmarkStart w:name="z3487" w:id="2549"/>
    <w:p>
      <w:pPr>
        <w:spacing w:after="0"/>
        <w:ind w:left="0"/>
        <w:jc w:val="left"/>
      </w:pPr>
      <w:r>
        <w:rPr>
          <w:rFonts w:ascii="Times New Roman"/>
          <w:b/>
          <w:i w:val="false"/>
          <w:color w:val="000000"/>
        </w:rPr>
        <w:t xml:space="preserve"> ____________________________________________________________</w:t>
      </w:r>
    </w:p>
    <w:bookmarkEnd w:id="2549"/>
    <w:bookmarkStart w:name="z3488" w:id="2550"/>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550"/>
    <w:bookmarkStart w:name="z3489" w:id="2551"/>
    <w:p>
      <w:pPr>
        <w:spacing w:after="0"/>
        <w:ind w:left="0"/>
        <w:jc w:val="left"/>
      </w:pPr>
      <w:r>
        <w:rPr>
          <w:rFonts w:ascii="Times New Roman"/>
          <w:b/>
          <w:i w:val="false"/>
          <w:color w:val="000000"/>
        </w:rPr>
        <w:t xml:space="preserve"> ____________________________________________________________</w:t>
      </w:r>
    </w:p>
    <w:bookmarkEnd w:id="2551"/>
    <w:bookmarkStart w:name="z3490" w:id="2552"/>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552"/>
    <w:bookmarkStart w:name="z3491" w:id="2553"/>
    <w:p>
      <w:pPr>
        <w:spacing w:after="0"/>
        <w:ind w:left="0"/>
        <w:jc w:val="both"/>
      </w:pPr>
      <w:r>
        <w:rPr>
          <w:rFonts w:ascii="Times New Roman"/>
          <w:b w:val="false"/>
          <w:i w:val="false"/>
          <w:color w:val="000000"/>
          <w:sz w:val="28"/>
        </w:rPr>
        <w:t>
      _____________________________________________________________</w:t>
      </w:r>
    </w:p>
    <w:bookmarkEnd w:id="2553"/>
    <w:bookmarkStart w:name="z3492" w:id="2554"/>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554"/>
    <w:bookmarkStart w:name="z3493" w:id="2555"/>
    <w:p>
      <w:pPr>
        <w:spacing w:after="0"/>
        <w:ind w:left="0"/>
        <w:jc w:val="both"/>
      </w:pPr>
      <w:r>
        <w:rPr>
          <w:rFonts w:ascii="Times New Roman"/>
          <w:b w:val="false"/>
          <w:i w:val="false"/>
          <w:color w:val="000000"/>
          <w:sz w:val="28"/>
        </w:rPr>
        <w:t>
      ______________________________________________________________________</w:t>
      </w:r>
    </w:p>
    <w:bookmarkEnd w:id="2555"/>
    <w:bookmarkStart w:name="z3494" w:id="2556"/>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556"/>
    <w:bookmarkStart w:name="z3495" w:id="2557"/>
    <w:p>
      <w:pPr>
        <w:spacing w:after="0"/>
        <w:ind w:left="0"/>
        <w:jc w:val="both"/>
      </w:pPr>
      <w:r>
        <w:rPr>
          <w:rFonts w:ascii="Times New Roman"/>
          <w:b w:val="false"/>
          <w:i w:val="false"/>
          <w:color w:val="000000"/>
          <w:sz w:val="28"/>
        </w:rPr>
        <w:t>
      беруiңiздi сұраймын.</w:t>
      </w:r>
    </w:p>
    <w:bookmarkEnd w:id="2557"/>
    <w:bookmarkStart w:name="z3496" w:id="2558"/>
    <w:p>
      <w:pPr>
        <w:spacing w:after="0"/>
        <w:ind w:left="0"/>
        <w:jc w:val="both"/>
      </w:pPr>
      <w:r>
        <w:rPr>
          <w:rFonts w:ascii="Times New Roman"/>
          <w:b w:val="false"/>
          <w:i w:val="false"/>
          <w:color w:val="000000"/>
          <w:sz w:val="28"/>
        </w:rPr>
        <w:t>
      Заңды тұлғаның мекенжайы _____________________________________</w:t>
      </w:r>
    </w:p>
    <w:bookmarkEnd w:id="2558"/>
    <w:bookmarkStart w:name="z3497" w:id="2559"/>
    <w:p>
      <w:pPr>
        <w:spacing w:after="0"/>
        <w:ind w:left="0"/>
        <w:jc w:val="both"/>
      </w:pPr>
      <w:r>
        <w:rPr>
          <w:rFonts w:ascii="Times New Roman"/>
          <w:b w:val="false"/>
          <w:i w:val="false"/>
          <w:color w:val="000000"/>
          <w:sz w:val="28"/>
        </w:rPr>
        <w:t>
      __________________________________________________________________ (пошталық индексі, елі (шетелдік заңды тұлға үшін), облысы, қаласы, ауданы,  елді мекені, көше атауы, үй/ғимарат (стационарлық үй-жайлар) нөмірі)</w:t>
      </w:r>
    </w:p>
    <w:bookmarkEnd w:id="2559"/>
    <w:bookmarkStart w:name="z3498" w:id="2560"/>
    <w:p>
      <w:pPr>
        <w:spacing w:after="0"/>
        <w:ind w:left="0"/>
        <w:jc w:val="both"/>
      </w:pPr>
      <w:r>
        <w:rPr>
          <w:rFonts w:ascii="Times New Roman"/>
          <w:b w:val="false"/>
          <w:i w:val="false"/>
          <w:color w:val="000000"/>
          <w:sz w:val="28"/>
        </w:rPr>
        <w:t>
      Электрондық пошта ___________________________________________</w:t>
      </w:r>
    </w:p>
    <w:bookmarkEnd w:id="2560"/>
    <w:bookmarkStart w:name="z3499" w:id="2561"/>
    <w:p>
      <w:pPr>
        <w:spacing w:after="0"/>
        <w:ind w:left="0"/>
        <w:jc w:val="both"/>
      </w:pPr>
      <w:r>
        <w:rPr>
          <w:rFonts w:ascii="Times New Roman"/>
          <w:b w:val="false"/>
          <w:i w:val="false"/>
          <w:color w:val="000000"/>
          <w:sz w:val="28"/>
        </w:rPr>
        <w:t>
      Телефондары__________________________________________________</w:t>
      </w:r>
    </w:p>
    <w:bookmarkEnd w:id="2561"/>
    <w:bookmarkStart w:name="z3500" w:id="2562"/>
    <w:p>
      <w:pPr>
        <w:spacing w:after="0"/>
        <w:ind w:left="0"/>
        <w:jc w:val="both"/>
      </w:pPr>
      <w:r>
        <w:rPr>
          <w:rFonts w:ascii="Times New Roman"/>
          <w:b w:val="false"/>
          <w:i w:val="false"/>
          <w:color w:val="000000"/>
          <w:sz w:val="28"/>
        </w:rPr>
        <w:t>
      Факс_________________________________________________________</w:t>
      </w:r>
    </w:p>
    <w:bookmarkEnd w:id="2562"/>
    <w:bookmarkStart w:name="z3501" w:id="2563"/>
    <w:p>
      <w:pPr>
        <w:spacing w:after="0"/>
        <w:ind w:left="0"/>
        <w:jc w:val="both"/>
      </w:pPr>
      <w:r>
        <w:rPr>
          <w:rFonts w:ascii="Times New Roman"/>
          <w:b w:val="false"/>
          <w:i w:val="false"/>
          <w:color w:val="000000"/>
          <w:sz w:val="28"/>
        </w:rPr>
        <w:t>
      Банк шоты ___________________________________________________</w:t>
      </w:r>
    </w:p>
    <w:bookmarkEnd w:id="2563"/>
    <w:bookmarkStart w:name="z3502" w:id="2564"/>
    <w:p>
      <w:pPr>
        <w:spacing w:after="0"/>
        <w:ind w:left="0"/>
        <w:jc w:val="both"/>
      </w:pPr>
      <w:r>
        <w:rPr>
          <w:rFonts w:ascii="Times New Roman"/>
          <w:b w:val="false"/>
          <w:i w:val="false"/>
          <w:color w:val="000000"/>
          <w:sz w:val="28"/>
        </w:rPr>
        <w:t>
      (шот нөмірі, банктің атауы және орналасқан жерi)</w:t>
      </w:r>
    </w:p>
    <w:bookmarkEnd w:id="2564"/>
    <w:bookmarkStart w:name="z3503" w:id="256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565"/>
    <w:bookmarkStart w:name="z3504" w:id="2566"/>
    <w:p>
      <w:pPr>
        <w:spacing w:after="0"/>
        <w:ind w:left="0"/>
        <w:jc w:val="both"/>
      </w:pPr>
      <w:r>
        <w:rPr>
          <w:rFonts w:ascii="Times New Roman"/>
          <w:b w:val="false"/>
          <w:i w:val="false"/>
          <w:color w:val="000000"/>
          <w:sz w:val="28"/>
        </w:rPr>
        <w:t>
      __________________________________________________________</w:t>
      </w:r>
    </w:p>
    <w:bookmarkEnd w:id="2566"/>
    <w:bookmarkStart w:name="z3505" w:id="2567"/>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567"/>
    <w:bookmarkStart w:name="z3506" w:id="2568"/>
    <w:p>
      <w:pPr>
        <w:spacing w:after="0"/>
        <w:ind w:left="0"/>
        <w:jc w:val="both"/>
      </w:pPr>
      <w:r>
        <w:rPr>
          <w:rFonts w:ascii="Times New Roman"/>
          <w:b w:val="false"/>
          <w:i w:val="false"/>
          <w:color w:val="000000"/>
          <w:sz w:val="28"/>
        </w:rPr>
        <w:t>
      нөмірі (стационарлық үй-жайлар) нәмірі)</w:t>
      </w:r>
    </w:p>
    <w:bookmarkEnd w:id="2568"/>
    <w:bookmarkStart w:name="z3507" w:id="2569"/>
    <w:p>
      <w:pPr>
        <w:spacing w:after="0"/>
        <w:ind w:left="0"/>
        <w:jc w:val="both"/>
      </w:pPr>
      <w:r>
        <w:rPr>
          <w:rFonts w:ascii="Times New Roman"/>
          <w:b w:val="false"/>
          <w:i w:val="false"/>
          <w:color w:val="000000"/>
          <w:sz w:val="28"/>
        </w:rPr>
        <w:t>
      ______ парақ қоса беріледі.</w:t>
      </w:r>
    </w:p>
    <w:bookmarkEnd w:id="2569"/>
    <w:bookmarkStart w:name="z3508" w:id="2570"/>
    <w:p>
      <w:pPr>
        <w:spacing w:after="0"/>
        <w:ind w:left="0"/>
        <w:jc w:val="both"/>
      </w:pPr>
      <w:r>
        <w:rPr>
          <w:rFonts w:ascii="Times New Roman"/>
          <w:b w:val="false"/>
          <w:i w:val="false"/>
          <w:color w:val="000000"/>
          <w:sz w:val="28"/>
        </w:rPr>
        <w:t>
      Осымен:</w:t>
      </w:r>
    </w:p>
    <w:bookmarkEnd w:id="2570"/>
    <w:bookmarkStart w:name="z3509" w:id="257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571"/>
    <w:bookmarkStart w:name="z3510" w:id="257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572"/>
    <w:bookmarkStart w:name="z3511" w:id="257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573"/>
    <w:bookmarkStart w:name="z3512" w:id="257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574"/>
    <w:bookmarkStart w:name="z3513" w:id="2575"/>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575"/>
    <w:bookmarkStart w:name="z3514" w:id="2576"/>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576"/>
    <w:bookmarkStart w:name="z3515" w:id="2577"/>
    <w:p>
      <w:pPr>
        <w:spacing w:after="0"/>
        <w:ind w:left="0"/>
        <w:jc w:val="both"/>
      </w:pPr>
      <w:r>
        <w:rPr>
          <w:rFonts w:ascii="Times New Roman"/>
          <w:b w:val="false"/>
          <w:i w:val="false"/>
          <w:color w:val="000000"/>
          <w:sz w:val="28"/>
        </w:rPr>
        <w:t>
      Басшы ____________ ________________________________</w:t>
      </w:r>
    </w:p>
    <w:bookmarkEnd w:id="2577"/>
    <w:bookmarkStart w:name="z3516" w:id="2578"/>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578"/>
    <w:bookmarkStart w:name="z3517" w:id="2579"/>
    <w:p>
      <w:pPr>
        <w:spacing w:after="0"/>
        <w:ind w:left="0"/>
        <w:jc w:val="both"/>
      </w:pPr>
      <w:r>
        <w:rPr>
          <w:rFonts w:ascii="Times New Roman"/>
          <w:b w:val="false"/>
          <w:i w:val="false"/>
          <w:color w:val="000000"/>
          <w:sz w:val="28"/>
        </w:rPr>
        <w:t>
      Толтыру күні: 20__ жылғы "__" ____________________</w:t>
      </w:r>
    </w:p>
    <w:bookmarkEnd w:id="2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 саласындағы қызметтерді көрсетуге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520" w:id="2580"/>
    <w:p>
      <w:pPr>
        <w:spacing w:after="0"/>
        <w:ind w:left="0"/>
        <w:jc w:val="both"/>
      </w:pPr>
      <w:r>
        <w:rPr>
          <w:rFonts w:ascii="Times New Roman"/>
          <w:b w:val="false"/>
          <w:i w:val="false"/>
          <w:color w:val="000000"/>
          <w:sz w:val="28"/>
        </w:rPr>
        <w:t>
      Нысан</w:t>
      </w:r>
    </w:p>
    <w:bookmarkEnd w:id="2580"/>
    <w:bookmarkStart w:name="z3521" w:id="258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581"/>
    <w:bookmarkStart w:name="z3522" w:id="2582"/>
    <w:p>
      <w:pPr>
        <w:spacing w:after="0"/>
        <w:ind w:left="0"/>
        <w:jc w:val="left"/>
      </w:pPr>
      <w:r>
        <w:rPr>
          <w:rFonts w:ascii="Times New Roman"/>
          <w:b/>
          <w:i w:val="false"/>
          <w:color w:val="000000"/>
        </w:rPr>
        <w:t xml:space="preserve"> ____________________________________________________________</w:t>
      </w:r>
    </w:p>
    <w:bookmarkEnd w:id="2582"/>
    <w:bookmarkStart w:name="z3523" w:id="2583"/>
    <w:p>
      <w:pPr>
        <w:spacing w:after="0"/>
        <w:ind w:left="0"/>
        <w:jc w:val="left"/>
      </w:pPr>
      <w:r>
        <w:rPr>
          <w:rFonts w:ascii="Times New Roman"/>
          <w:b/>
          <w:i w:val="false"/>
          <w:color w:val="000000"/>
        </w:rPr>
        <w:t xml:space="preserve"> (лицензиардың толық атауы)</w:t>
      </w:r>
    </w:p>
    <w:bookmarkEnd w:id="2583"/>
    <w:bookmarkStart w:name="z3524" w:id="2584"/>
    <w:p>
      <w:pPr>
        <w:spacing w:after="0"/>
        <w:ind w:left="0"/>
        <w:jc w:val="left"/>
      </w:pPr>
      <w:r>
        <w:rPr>
          <w:rFonts w:ascii="Times New Roman"/>
          <w:b/>
          <w:i w:val="false"/>
          <w:color w:val="000000"/>
        </w:rPr>
        <w:t xml:space="preserve"> _____________________________________________________________</w:t>
      </w:r>
    </w:p>
    <w:bookmarkEnd w:id="2584"/>
    <w:bookmarkStart w:name="z3525" w:id="2585"/>
    <w:p>
      <w:pPr>
        <w:spacing w:after="0"/>
        <w:ind w:left="0"/>
        <w:jc w:val="left"/>
      </w:pPr>
      <w:r>
        <w:rPr>
          <w:rFonts w:ascii="Times New Roman"/>
          <w:b/>
          <w:i w:val="false"/>
          <w:color w:val="000000"/>
        </w:rPr>
        <w:t xml:space="preserve"> (жеке тұлғаның, аты, әкесiнiң аты (болған жағдайда), тегi), жеке сәйкестендіру нөмірі)</w:t>
      </w:r>
    </w:p>
    <w:bookmarkEnd w:id="2585"/>
    <w:bookmarkStart w:name="z3526" w:id="2586"/>
    <w:p>
      <w:pPr>
        <w:spacing w:after="0"/>
        <w:ind w:left="0"/>
        <w:jc w:val="left"/>
      </w:pPr>
      <w:r>
        <w:rPr>
          <w:rFonts w:ascii="Times New Roman"/>
          <w:b/>
          <w:i w:val="false"/>
          <w:color w:val="000000"/>
        </w:rPr>
        <w:t xml:space="preserve"> ____________________________________________________________</w:t>
      </w:r>
    </w:p>
    <w:bookmarkEnd w:id="2586"/>
    <w:bookmarkStart w:name="z3527" w:id="2587"/>
    <w:p>
      <w:pPr>
        <w:spacing w:after="0"/>
        <w:ind w:left="0"/>
        <w:jc w:val="left"/>
      </w:pPr>
      <w:r>
        <w:rPr>
          <w:rFonts w:ascii="Times New Roman"/>
          <w:b/>
          <w:i w:val="false"/>
          <w:color w:val="000000"/>
        </w:rPr>
        <w:t xml:space="preserve"> (қызмет түрінің және (немесе) кіші түрі(лері)нің толық атауы)</w:t>
      </w:r>
    </w:p>
    <w:bookmarkEnd w:id="2587"/>
    <w:bookmarkStart w:name="z3528" w:id="2588"/>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___________ 20____ берілген)</w:t>
      </w:r>
    </w:p>
    <w:bookmarkEnd w:id="2588"/>
    <w:bookmarkStart w:name="z3529" w:id="2589"/>
    <w:p>
      <w:pPr>
        <w:spacing w:after="0"/>
        <w:ind w:left="0"/>
        <w:jc w:val="both"/>
      </w:pPr>
      <w:r>
        <w:rPr>
          <w:rFonts w:ascii="Times New Roman"/>
          <w:b w:val="false"/>
          <w:i w:val="false"/>
          <w:color w:val="000000"/>
          <w:sz w:val="28"/>
        </w:rPr>
        <w:t>
      ______________________________________________________________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589"/>
    <w:bookmarkStart w:name="z3530" w:id="2590"/>
    <w:p>
      <w:pPr>
        <w:spacing w:after="0"/>
        <w:ind w:left="0"/>
        <w:jc w:val="both"/>
      </w:pPr>
      <w:r>
        <w:rPr>
          <w:rFonts w:ascii="Times New Roman"/>
          <w:b w:val="false"/>
          <w:i w:val="false"/>
          <w:color w:val="000000"/>
          <w:sz w:val="28"/>
        </w:rPr>
        <w:t>
      __________________________________________________жүзеге асыруға (қызмет түрінің және (немесе) қызметтің кіші түрі (лері) нің толық атауы)  (тиісті тор көзде Х көрсетіңіз):</w:t>
      </w:r>
    </w:p>
    <w:bookmarkEnd w:id="2590"/>
    <w:bookmarkStart w:name="z3531" w:id="2591"/>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 ______________________________________________________;</w:t>
      </w:r>
    </w:p>
    <w:bookmarkEnd w:id="2591"/>
    <w:bookmarkStart w:name="z3532" w:id="2592"/>
    <w:p>
      <w:pPr>
        <w:spacing w:after="0"/>
        <w:ind w:left="0"/>
        <w:jc w:val="both"/>
      </w:pPr>
      <w:r>
        <w:rPr>
          <w:rFonts w:ascii="Times New Roman"/>
          <w:b w:val="false"/>
          <w:i w:val="false"/>
          <w:color w:val="000000"/>
          <w:sz w:val="28"/>
        </w:rPr>
        <w:t>
      2) жеке кәсіпкер-лицензиат қайта тіркелген, оның атауы өзгерген __________________________________________________________________;</w:t>
      </w:r>
    </w:p>
    <w:bookmarkEnd w:id="2592"/>
    <w:bookmarkStart w:name="z3533" w:id="2593"/>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өзгерген___________________________________________________________;</w:t>
      </w:r>
    </w:p>
    <w:bookmarkEnd w:id="2593"/>
    <w:bookmarkStart w:name="z3534" w:id="2594"/>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_________________________;</w:t>
      </w:r>
    </w:p>
    <w:bookmarkEnd w:id="2594"/>
    <w:bookmarkStart w:name="z3535" w:id="2595"/>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__________________________________________________________;</w:t>
      </w:r>
    </w:p>
    <w:bookmarkEnd w:id="2595"/>
    <w:bookmarkStart w:name="z3536" w:id="259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2596"/>
    <w:bookmarkStart w:name="z3537" w:id="2597"/>
    <w:p>
      <w:pPr>
        <w:spacing w:after="0"/>
        <w:ind w:left="0"/>
        <w:jc w:val="both"/>
      </w:pPr>
      <w:r>
        <w:rPr>
          <w:rFonts w:ascii="Times New Roman"/>
          <w:b w:val="false"/>
          <w:i w:val="false"/>
          <w:color w:val="000000"/>
          <w:sz w:val="28"/>
        </w:rPr>
        <w:t>
      7) қызмет түрінің атауы өзгерген ________________________________;</w:t>
      </w:r>
    </w:p>
    <w:bookmarkEnd w:id="2597"/>
    <w:bookmarkStart w:name="z3538" w:id="2598"/>
    <w:p>
      <w:pPr>
        <w:spacing w:after="0"/>
        <w:ind w:left="0"/>
        <w:jc w:val="both"/>
      </w:pPr>
      <w:r>
        <w:rPr>
          <w:rFonts w:ascii="Times New Roman"/>
          <w:b w:val="false"/>
          <w:i w:val="false"/>
          <w:color w:val="000000"/>
          <w:sz w:val="28"/>
        </w:rPr>
        <w:t>
      8) қызметтің кіші түрінің атауы өзгерген_________________________;</w:t>
      </w:r>
    </w:p>
    <w:bookmarkEnd w:id="2598"/>
    <w:bookmarkStart w:name="z3539" w:id="2599"/>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2599"/>
    <w:bookmarkStart w:name="z3540" w:id="2600"/>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600"/>
    <w:bookmarkStart w:name="z3541" w:id="2601"/>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601"/>
    <w:bookmarkStart w:name="z3542" w:id="2602"/>
    <w:p>
      <w:pPr>
        <w:spacing w:after="0"/>
        <w:ind w:left="0"/>
        <w:jc w:val="both"/>
      </w:pPr>
      <w:r>
        <w:rPr>
          <w:rFonts w:ascii="Times New Roman"/>
          <w:b w:val="false"/>
          <w:i w:val="false"/>
          <w:color w:val="000000"/>
          <w:sz w:val="28"/>
        </w:rPr>
        <w:t>
      Электрондық пошта ___________________________________________</w:t>
      </w:r>
    </w:p>
    <w:bookmarkEnd w:id="2602"/>
    <w:bookmarkStart w:name="z3543" w:id="2603"/>
    <w:p>
      <w:pPr>
        <w:spacing w:after="0"/>
        <w:ind w:left="0"/>
        <w:jc w:val="both"/>
      </w:pPr>
      <w:r>
        <w:rPr>
          <w:rFonts w:ascii="Times New Roman"/>
          <w:b w:val="false"/>
          <w:i w:val="false"/>
          <w:color w:val="000000"/>
          <w:sz w:val="28"/>
        </w:rPr>
        <w:t>
      Телефондар _________________________________________________</w:t>
      </w:r>
    </w:p>
    <w:bookmarkEnd w:id="2603"/>
    <w:bookmarkStart w:name="z3544" w:id="2604"/>
    <w:p>
      <w:pPr>
        <w:spacing w:after="0"/>
        <w:ind w:left="0"/>
        <w:jc w:val="both"/>
      </w:pPr>
      <w:r>
        <w:rPr>
          <w:rFonts w:ascii="Times New Roman"/>
          <w:b w:val="false"/>
          <w:i w:val="false"/>
          <w:color w:val="000000"/>
          <w:sz w:val="28"/>
        </w:rPr>
        <w:t>
      Факс ________________________________________________________</w:t>
      </w:r>
    </w:p>
    <w:bookmarkEnd w:id="2604"/>
    <w:bookmarkStart w:name="z3545" w:id="2605"/>
    <w:p>
      <w:pPr>
        <w:spacing w:after="0"/>
        <w:ind w:left="0"/>
        <w:jc w:val="both"/>
      </w:pPr>
      <w:r>
        <w:rPr>
          <w:rFonts w:ascii="Times New Roman"/>
          <w:b w:val="false"/>
          <w:i w:val="false"/>
          <w:color w:val="000000"/>
          <w:sz w:val="28"/>
        </w:rPr>
        <w:t>
      Банктік шот __________________________________________________  (шот нөмірі, банктің атауы және орналасқан жері)</w:t>
      </w:r>
    </w:p>
    <w:bookmarkEnd w:id="2605"/>
    <w:bookmarkStart w:name="z3546" w:id="260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606"/>
    <w:bookmarkStart w:name="z3547" w:id="2607"/>
    <w:p>
      <w:pPr>
        <w:spacing w:after="0"/>
        <w:ind w:left="0"/>
        <w:jc w:val="both"/>
      </w:pPr>
      <w:r>
        <w:rPr>
          <w:rFonts w:ascii="Times New Roman"/>
          <w:b w:val="false"/>
          <w:i w:val="false"/>
          <w:color w:val="000000"/>
          <w:sz w:val="28"/>
        </w:rPr>
        <w:t>
      ____________________________________________________________ (пошталық индексі, облысы, қаласы, ауданы, елді мекені, көше атауы,   үй/ғимарат (стационарлық үй-жайлар нөмірі)</w:t>
      </w:r>
    </w:p>
    <w:bookmarkEnd w:id="2607"/>
    <w:bookmarkStart w:name="z3548" w:id="2608"/>
    <w:p>
      <w:pPr>
        <w:spacing w:after="0"/>
        <w:ind w:left="0"/>
        <w:jc w:val="both"/>
      </w:pPr>
      <w:r>
        <w:rPr>
          <w:rFonts w:ascii="Times New Roman"/>
          <w:b w:val="false"/>
          <w:i w:val="false"/>
          <w:color w:val="000000"/>
          <w:sz w:val="28"/>
        </w:rPr>
        <w:t>
      ______ парақ қоса беріледі.</w:t>
      </w:r>
    </w:p>
    <w:bookmarkEnd w:id="2608"/>
    <w:bookmarkStart w:name="z3549" w:id="2609"/>
    <w:p>
      <w:pPr>
        <w:spacing w:after="0"/>
        <w:ind w:left="0"/>
        <w:jc w:val="both"/>
      </w:pPr>
      <w:r>
        <w:rPr>
          <w:rFonts w:ascii="Times New Roman"/>
          <w:b w:val="false"/>
          <w:i w:val="false"/>
          <w:color w:val="000000"/>
          <w:sz w:val="28"/>
        </w:rPr>
        <w:t>
      Осымен:</w:t>
      </w:r>
    </w:p>
    <w:bookmarkEnd w:id="2609"/>
    <w:bookmarkStart w:name="z3550" w:id="261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610"/>
    <w:bookmarkStart w:name="z3551" w:id="2611"/>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2611"/>
    <w:bookmarkStart w:name="z3552" w:id="261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612"/>
    <w:bookmarkStart w:name="z3553" w:id="261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613"/>
    <w:bookmarkStart w:name="z3554" w:id="2614"/>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614"/>
    <w:bookmarkStart w:name="z3555" w:id="2615"/>
    <w:p>
      <w:pPr>
        <w:spacing w:after="0"/>
        <w:ind w:left="0"/>
        <w:jc w:val="both"/>
      </w:pPr>
      <w:r>
        <w:rPr>
          <w:rFonts w:ascii="Times New Roman"/>
          <w:b w:val="false"/>
          <w:i w:val="false"/>
          <w:color w:val="000000"/>
          <w:sz w:val="28"/>
        </w:rPr>
        <w:t>
      Жеке тұлға ______________ _______________________________  (электрондық цифрлық қолтаңба) (аты, әкесiнiң аты (болған жағдайда), тегi)</w:t>
      </w:r>
    </w:p>
    <w:bookmarkEnd w:id="2615"/>
    <w:bookmarkStart w:name="z3556" w:id="2616"/>
    <w:p>
      <w:pPr>
        <w:spacing w:after="0"/>
        <w:ind w:left="0"/>
        <w:jc w:val="both"/>
      </w:pPr>
      <w:r>
        <w:rPr>
          <w:rFonts w:ascii="Times New Roman"/>
          <w:b w:val="false"/>
          <w:i w:val="false"/>
          <w:color w:val="000000"/>
          <w:sz w:val="28"/>
        </w:rPr>
        <w:t>
      Толтыру күні: 20__ жылғы "__" _________________</w:t>
      </w:r>
    </w:p>
    <w:bookmarkEnd w:id="2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 саласындағы қызметтерді көрсетуге арналған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559" w:id="2617"/>
    <w:p>
      <w:pPr>
        <w:spacing w:after="0"/>
        <w:ind w:left="0"/>
        <w:jc w:val="both"/>
      </w:pPr>
      <w:r>
        <w:rPr>
          <w:rFonts w:ascii="Times New Roman"/>
          <w:b w:val="false"/>
          <w:i w:val="false"/>
          <w:color w:val="000000"/>
          <w:sz w:val="28"/>
        </w:rPr>
        <w:t>
      Нысан</w:t>
      </w:r>
    </w:p>
    <w:bookmarkEnd w:id="2617"/>
    <w:bookmarkStart w:name="z3560" w:id="261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618"/>
    <w:bookmarkStart w:name="z3561" w:id="2619"/>
    <w:p>
      <w:pPr>
        <w:spacing w:after="0"/>
        <w:ind w:left="0"/>
        <w:jc w:val="left"/>
      </w:pPr>
      <w:r>
        <w:rPr>
          <w:rFonts w:ascii="Times New Roman"/>
          <w:b/>
          <w:i w:val="false"/>
          <w:color w:val="000000"/>
        </w:rPr>
        <w:t xml:space="preserve"> __________________________________________________________</w:t>
      </w:r>
    </w:p>
    <w:bookmarkEnd w:id="2619"/>
    <w:bookmarkStart w:name="z3562" w:id="2620"/>
    <w:p>
      <w:pPr>
        <w:spacing w:after="0"/>
        <w:ind w:left="0"/>
        <w:jc w:val="left"/>
      </w:pPr>
      <w:r>
        <w:rPr>
          <w:rFonts w:ascii="Times New Roman"/>
          <w:b/>
          <w:i w:val="false"/>
          <w:color w:val="000000"/>
        </w:rPr>
        <w:t xml:space="preserve"> (лицензиардың толық атауы)</w:t>
      </w:r>
    </w:p>
    <w:bookmarkEnd w:id="2620"/>
    <w:bookmarkStart w:name="z3563" w:id="2621"/>
    <w:p>
      <w:pPr>
        <w:spacing w:after="0"/>
        <w:ind w:left="0"/>
        <w:jc w:val="left"/>
      </w:pPr>
      <w:r>
        <w:rPr>
          <w:rFonts w:ascii="Times New Roman"/>
          <w:b/>
          <w:i w:val="false"/>
          <w:color w:val="000000"/>
        </w:rPr>
        <w:t xml:space="preserve"> ___________________________________________________________</w:t>
      </w:r>
    </w:p>
    <w:bookmarkEnd w:id="2621"/>
    <w:bookmarkStart w:name="z3564" w:id="2622"/>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622"/>
    <w:bookmarkStart w:name="z3565" w:id="2623"/>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 20___ берілген)</w:t>
      </w:r>
    </w:p>
    <w:bookmarkEnd w:id="2623"/>
    <w:bookmarkStart w:name="z3566" w:id="2624"/>
    <w:p>
      <w:pPr>
        <w:spacing w:after="0"/>
        <w:ind w:left="0"/>
        <w:jc w:val="both"/>
      </w:pPr>
      <w:r>
        <w:rPr>
          <w:rFonts w:ascii="Times New Roman"/>
          <w:b w:val="false"/>
          <w:i w:val="false"/>
          <w:color w:val="000000"/>
          <w:sz w:val="28"/>
        </w:rPr>
        <w:t>
      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624"/>
    <w:bookmarkStart w:name="z3567" w:id="2625"/>
    <w:p>
      <w:pPr>
        <w:spacing w:after="0"/>
        <w:ind w:left="0"/>
        <w:jc w:val="both"/>
      </w:pPr>
      <w:r>
        <w:rPr>
          <w:rFonts w:ascii="Times New Roman"/>
          <w:b w:val="false"/>
          <w:i w:val="false"/>
          <w:color w:val="000000"/>
          <w:sz w:val="28"/>
        </w:rPr>
        <w:t>
      _________________________________________________жүзеге асыруға  (қызмет түрінің және(немесе) қызметтің кіші түрі(лері)нің толық атауы)  (тиісті тор көзде Х көрсетіңіз):</w:t>
      </w:r>
    </w:p>
    <w:bookmarkEnd w:id="2625"/>
    <w:bookmarkStart w:name="z3568" w:id="2626"/>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2626"/>
    <w:bookmarkStart w:name="z3569" w:id="2627"/>
    <w:p>
      <w:pPr>
        <w:spacing w:after="0"/>
        <w:ind w:left="0"/>
        <w:jc w:val="both"/>
      </w:pPr>
      <w:r>
        <w:rPr>
          <w:rFonts w:ascii="Times New Roman"/>
          <w:b w:val="false"/>
          <w:i w:val="false"/>
          <w:color w:val="000000"/>
          <w:sz w:val="28"/>
        </w:rPr>
        <w:t>
      бірігу ______________________________________________________</w:t>
      </w:r>
    </w:p>
    <w:bookmarkEnd w:id="2627"/>
    <w:bookmarkStart w:name="z3570" w:id="2628"/>
    <w:p>
      <w:pPr>
        <w:spacing w:after="0"/>
        <w:ind w:left="0"/>
        <w:jc w:val="both"/>
      </w:pPr>
      <w:r>
        <w:rPr>
          <w:rFonts w:ascii="Times New Roman"/>
          <w:b w:val="false"/>
          <w:i w:val="false"/>
          <w:color w:val="000000"/>
          <w:sz w:val="28"/>
        </w:rPr>
        <w:t>
      қайта құру __________________________________________________</w:t>
      </w:r>
    </w:p>
    <w:bookmarkEnd w:id="2628"/>
    <w:bookmarkStart w:name="z3571" w:id="2629"/>
    <w:p>
      <w:pPr>
        <w:spacing w:after="0"/>
        <w:ind w:left="0"/>
        <w:jc w:val="both"/>
      </w:pPr>
      <w:r>
        <w:rPr>
          <w:rFonts w:ascii="Times New Roman"/>
          <w:b w:val="false"/>
          <w:i w:val="false"/>
          <w:color w:val="000000"/>
          <w:sz w:val="28"/>
        </w:rPr>
        <w:t>
      қосылу ______________________________________________________</w:t>
      </w:r>
    </w:p>
    <w:bookmarkEnd w:id="2629"/>
    <w:bookmarkStart w:name="z3572" w:id="2630"/>
    <w:p>
      <w:pPr>
        <w:spacing w:after="0"/>
        <w:ind w:left="0"/>
        <w:jc w:val="both"/>
      </w:pPr>
      <w:r>
        <w:rPr>
          <w:rFonts w:ascii="Times New Roman"/>
          <w:b w:val="false"/>
          <w:i w:val="false"/>
          <w:color w:val="000000"/>
          <w:sz w:val="28"/>
        </w:rPr>
        <w:t>
      бөліп шығару_________________________________________________</w:t>
      </w:r>
    </w:p>
    <w:bookmarkEnd w:id="2630"/>
    <w:bookmarkStart w:name="z3573" w:id="2631"/>
    <w:p>
      <w:pPr>
        <w:spacing w:after="0"/>
        <w:ind w:left="0"/>
        <w:jc w:val="both"/>
      </w:pPr>
      <w:r>
        <w:rPr>
          <w:rFonts w:ascii="Times New Roman"/>
          <w:b w:val="false"/>
          <w:i w:val="false"/>
          <w:color w:val="000000"/>
          <w:sz w:val="28"/>
        </w:rPr>
        <w:t>
      бөліну _________________________жолымен қайта ұйымдастырылуы;</w:t>
      </w:r>
    </w:p>
    <w:bookmarkEnd w:id="2631"/>
    <w:bookmarkStart w:name="z3574" w:id="2632"/>
    <w:p>
      <w:pPr>
        <w:spacing w:after="0"/>
        <w:ind w:left="0"/>
        <w:jc w:val="both"/>
      </w:pPr>
      <w:r>
        <w:rPr>
          <w:rFonts w:ascii="Times New Roman"/>
          <w:b w:val="false"/>
          <w:i w:val="false"/>
          <w:color w:val="000000"/>
          <w:sz w:val="28"/>
        </w:rPr>
        <w:t>
      2) заңды тұлға-лицензиат атауының өзгеруі ______________________;</w:t>
      </w:r>
    </w:p>
    <w:bookmarkEnd w:id="2632"/>
    <w:bookmarkStart w:name="z3575" w:id="2633"/>
    <w:p>
      <w:pPr>
        <w:spacing w:after="0"/>
        <w:ind w:left="0"/>
        <w:jc w:val="both"/>
      </w:pPr>
      <w:r>
        <w:rPr>
          <w:rFonts w:ascii="Times New Roman"/>
          <w:b w:val="false"/>
          <w:i w:val="false"/>
          <w:color w:val="000000"/>
          <w:sz w:val="28"/>
        </w:rPr>
        <w:t>
      3) заңды тұлға-лицензиаттың орналасқан жерінің өзгеруі ___________;</w:t>
      </w:r>
    </w:p>
    <w:bookmarkEnd w:id="2633"/>
    <w:bookmarkStart w:name="z3576" w:id="2634"/>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________________________;</w:t>
      </w:r>
    </w:p>
    <w:bookmarkEnd w:id="2634"/>
    <w:bookmarkStart w:name="z3577" w:id="2635"/>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_________________________________________________________;</w:t>
      </w:r>
    </w:p>
    <w:bookmarkEnd w:id="2635"/>
    <w:bookmarkStart w:name="z3578" w:id="2636"/>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w:t>
      </w:r>
    </w:p>
    <w:bookmarkEnd w:id="2636"/>
    <w:bookmarkStart w:name="z3579" w:id="2637"/>
    <w:p>
      <w:pPr>
        <w:spacing w:after="0"/>
        <w:ind w:left="0"/>
        <w:jc w:val="both"/>
      </w:pPr>
      <w:r>
        <w:rPr>
          <w:rFonts w:ascii="Times New Roman"/>
          <w:b w:val="false"/>
          <w:i w:val="false"/>
          <w:color w:val="000000"/>
          <w:sz w:val="28"/>
        </w:rPr>
        <w:t>
      7) қызмет түрі атауының өзгеруі _______________________________;</w:t>
      </w:r>
    </w:p>
    <w:bookmarkEnd w:id="2637"/>
    <w:bookmarkStart w:name="z3580" w:id="2638"/>
    <w:p>
      <w:pPr>
        <w:spacing w:after="0"/>
        <w:ind w:left="0"/>
        <w:jc w:val="both"/>
      </w:pPr>
      <w:r>
        <w:rPr>
          <w:rFonts w:ascii="Times New Roman"/>
          <w:b w:val="false"/>
          <w:i w:val="false"/>
          <w:color w:val="000000"/>
          <w:sz w:val="28"/>
        </w:rPr>
        <w:t>
      8) қызметтің кіші түрі атауының өзгеруі _________________________;</w:t>
      </w:r>
    </w:p>
    <w:bookmarkEnd w:id="2638"/>
    <w:bookmarkStart w:name="z3581" w:id="2639"/>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639"/>
    <w:bookmarkStart w:name="z3582" w:id="2640"/>
    <w:p>
      <w:pPr>
        <w:spacing w:after="0"/>
        <w:ind w:left="0"/>
        <w:jc w:val="both"/>
      </w:pPr>
      <w:r>
        <w:rPr>
          <w:rFonts w:ascii="Times New Roman"/>
          <w:b w:val="false"/>
          <w:i w:val="false"/>
          <w:color w:val="000000"/>
          <w:sz w:val="28"/>
        </w:rPr>
        <w:t>
      Заңды тұлғаның мекенжайы ____________________________________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640"/>
    <w:bookmarkStart w:name="z3583" w:id="2641"/>
    <w:p>
      <w:pPr>
        <w:spacing w:after="0"/>
        <w:ind w:left="0"/>
        <w:jc w:val="both"/>
      </w:pPr>
      <w:r>
        <w:rPr>
          <w:rFonts w:ascii="Times New Roman"/>
          <w:b w:val="false"/>
          <w:i w:val="false"/>
          <w:color w:val="000000"/>
          <w:sz w:val="28"/>
        </w:rPr>
        <w:t>
      Электрондық пошта __________________________________________</w:t>
      </w:r>
    </w:p>
    <w:bookmarkEnd w:id="2641"/>
    <w:bookmarkStart w:name="z3584" w:id="2642"/>
    <w:p>
      <w:pPr>
        <w:spacing w:after="0"/>
        <w:ind w:left="0"/>
        <w:jc w:val="both"/>
      </w:pPr>
      <w:r>
        <w:rPr>
          <w:rFonts w:ascii="Times New Roman"/>
          <w:b w:val="false"/>
          <w:i w:val="false"/>
          <w:color w:val="000000"/>
          <w:sz w:val="28"/>
        </w:rPr>
        <w:t>
      Телефондар __________________________________________________</w:t>
      </w:r>
    </w:p>
    <w:bookmarkEnd w:id="2642"/>
    <w:bookmarkStart w:name="z3585" w:id="2643"/>
    <w:p>
      <w:pPr>
        <w:spacing w:after="0"/>
        <w:ind w:left="0"/>
        <w:jc w:val="both"/>
      </w:pPr>
      <w:r>
        <w:rPr>
          <w:rFonts w:ascii="Times New Roman"/>
          <w:b w:val="false"/>
          <w:i w:val="false"/>
          <w:color w:val="000000"/>
          <w:sz w:val="28"/>
        </w:rPr>
        <w:t>
      Факс ________________________________________________________</w:t>
      </w:r>
    </w:p>
    <w:bookmarkEnd w:id="2643"/>
    <w:bookmarkStart w:name="z3586" w:id="2644"/>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2644"/>
    <w:bookmarkStart w:name="z3587" w:id="264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  (пошталық индексі, облысы, қаласы, ауданы, елді мекені, көше атауы,  үй/ғимарат (стационарлық үй-жайлар) нөмірі)</w:t>
      </w:r>
    </w:p>
    <w:bookmarkEnd w:id="2645"/>
    <w:bookmarkStart w:name="z3588" w:id="2646"/>
    <w:p>
      <w:pPr>
        <w:spacing w:after="0"/>
        <w:ind w:left="0"/>
        <w:jc w:val="both"/>
      </w:pPr>
      <w:r>
        <w:rPr>
          <w:rFonts w:ascii="Times New Roman"/>
          <w:b w:val="false"/>
          <w:i w:val="false"/>
          <w:color w:val="000000"/>
          <w:sz w:val="28"/>
        </w:rPr>
        <w:t xml:space="preserve">
      ______ парақ қоса беріледі.      </w:t>
      </w:r>
    </w:p>
    <w:bookmarkEnd w:id="2646"/>
    <w:bookmarkStart w:name="z3589" w:id="2647"/>
    <w:p>
      <w:pPr>
        <w:spacing w:after="0"/>
        <w:ind w:left="0"/>
        <w:jc w:val="both"/>
      </w:pPr>
      <w:r>
        <w:rPr>
          <w:rFonts w:ascii="Times New Roman"/>
          <w:b w:val="false"/>
          <w:i w:val="false"/>
          <w:color w:val="000000"/>
          <w:sz w:val="28"/>
        </w:rPr>
        <w:t>
      Осымен:</w:t>
      </w:r>
    </w:p>
    <w:bookmarkEnd w:id="2647"/>
    <w:bookmarkStart w:name="z3590" w:id="264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648"/>
    <w:bookmarkStart w:name="z3591" w:id="264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649"/>
    <w:bookmarkStart w:name="z3592" w:id="265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650"/>
    <w:bookmarkStart w:name="z3593" w:id="2651"/>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651"/>
    <w:bookmarkStart w:name="z3594" w:id="2652"/>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652"/>
    <w:bookmarkStart w:name="z3595" w:id="2653"/>
    <w:p>
      <w:pPr>
        <w:spacing w:after="0"/>
        <w:ind w:left="0"/>
        <w:jc w:val="both"/>
      </w:pPr>
      <w:r>
        <w:rPr>
          <w:rFonts w:ascii="Times New Roman"/>
          <w:b w:val="false"/>
          <w:i w:val="false"/>
          <w:color w:val="000000"/>
          <w:sz w:val="28"/>
        </w:rPr>
        <w:t>
      Басшы _________________ _______________________________  (электрондық цифрлық қолтаңба) (аты, әкесiнiң аты (болған жағдайда), тегi)</w:t>
      </w:r>
    </w:p>
    <w:bookmarkEnd w:id="2653"/>
    <w:bookmarkStart w:name="z3596" w:id="2654"/>
    <w:p>
      <w:pPr>
        <w:spacing w:after="0"/>
        <w:ind w:left="0"/>
        <w:jc w:val="both"/>
      </w:pPr>
      <w:r>
        <w:rPr>
          <w:rFonts w:ascii="Times New Roman"/>
          <w:b w:val="false"/>
          <w:i w:val="false"/>
          <w:color w:val="000000"/>
          <w:sz w:val="28"/>
        </w:rPr>
        <w:t>
      Толтыру күні: 20__ жылғы "__" _________________</w:t>
      </w:r>
    </w:p>
    <w:bookmarkEnd w:id="2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жөніндегі қызметке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607" w:id="2655"/>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қызмет көрсетуге қойылатын негізгі талаптар тізбесі</w:t>
      </w:r>
    </w:p>
    <w:bookmarkEnd w:id="2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656"/>
          <w:p>
            <w:pPr>
              <w:spacing w:after="20"/>
              <w:ind w:left="20"/>
              <w:jc w:val="both"/>
            </w:pPr>
            <w:r>
              <w:rPr>
                <w:rFonts w:ascii="Times New Roman"/>
                <w:b w:val="false"/>
                <w:i w:val="false"/>
                <w:color w:val="000000"/>
                <w:sz w:val="20"/>
              </w:rPr>
              <w:t>
1) үй-жайларды, жабдықтар мен материалдарды дезактивациялау (радиоактивті ластанудан тазарту);</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2) радиоактивті қалдықтарды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оңалту, аумақтар мен объектілерді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радиоактивті қалдықтарды жинау және сұрыптау;</w:t>
            </w:r>
          </w:p>
          <w:p>
            <w:pPr>
              <w:spacing w:after="20"/>
              <w:ind w:left="20"/>
              <w:jc w:val="both"/>
            </w:pPr>
            <w:r>
              <w:rPr>
                <w:rFonts w:ascii="Times New Roman"/>
                <w:b w:val="false"/>
                <w:i w:val="false"/>
                <w:color w:val="000000"/>
                <w:sz w:val="20"/>
              </w:rPr>
              <w:t>
5) радиоактивті қалдықтарды сақтау және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657"/>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20 (жиырма) жұмыс күні;</w:t>
            </w:r>
          </w:p>
          <w:bookmarkEnd w:id="2657"/>
          <w:p>
            <w:pPr>
              <w:spacing w:after="20"/>
              <w:ind w:left="20"/>
              <w:jc w:val="both"/>
            </w:pPr>
            <w:r>
              <w:rPr>
                <w:rFonts w:ascii="Times New Roman"/>
                <w:b w:val="false"/>
                <w:i w:val="false"/>
                <w:color w:val="000000"/>
                <w:sz w:val="20"/>
              </w:rPr>
              <w:t xml:space="preserve">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658"/>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bookmarkEnd w:id="2658"/>
          <w:p>
            <w:pPr>
              <w:spacing w:after="20"/>
              <w:ind w:left="20"/>
              <w:jc w:val="both"/>
            </w:pPr>
            <w:r>
              <w:rPr>
                <w:rFonts w:ascii="Times New Roman"/>
                <w:b w:val="false"/>
                <w:i w:val="false"/>
                <w:color w:val="000000"/>
                <w:sz w:val="20"/>
              </w:rPr>
              <w:t>
Мемлекеттік көрсетілетін қызметті жоғарыда көрсетілген барлық кіші түрлерімен бірге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659"/>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66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660"/>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661"/>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2-қосымшаларға сәйкес нысан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6-тарауында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6-тарауында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662"/>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құжаттарды ұсынбау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663"/>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 жұмыс істеу жөніндегі қызметке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56" w:id="2664"/>
    <w:p>
      <w:pPr>
        <w:spacing w:after="0"/>
        <w:ind w:left="0"/>
        <w:jc w:val="both"/>
      </w:pPr>
      <w:r>
        <w:rPr>
          <w:rFonts w:ascii="Times New Roman"/>
          <w:b w:val="false"/>
          <w:i w:val="false"/>
          <w:color w:val="000000"/>
          <w:sz w:val="28"/>
        </w:rPr>
        <w:t>
      Нысан</w:t>
      </w:r>
    </w:p>
    <w:bookmarkEnd w:id="2664"/>
    <w:bookmarkStart w:name="z3657" w:id="2665"/>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665"/>
    <w:bookmarkStart w:name="z3658" w:id="2666"/>
    <w:p>
      <w:pPr>
        <w:spacing w:after="0"/>
        <w:ind w:left="0"/>
        <w:jc w:val="left"/>
      </w:pPr>
      <w:r>
        <w:rPr>
          <w:rFonts w:ascii="Times New Roman"/>
          <w:b/>
          <w:i w:val="false"/>
          <w:color w:val="000000"/>
        </w:rPr>
        <w:t xml:space="preserve"> _____________________________________________________________</w:t>
      </w:r>
    </w:p>
    <w:bookmarkEnd w:id="2666"/>
    <w:bookmarkStart w:name="z3659" w:id="2667"/>
    <w:p>
      <w:pPr>
        <w:spacing w:after="0"/>
        <w:ind w:left="0"/>
        <w:jc w:val="left"/>
      </w:pPr>
      <w:r>
        <w:rPr>
          <w:rFonts w:ascii="Times New Roman"/>
          <w:b/>
          <w:i w:val="false"/>
          <w:color w:val="000000"/>
        </w:rPr>
        <w:t xml:space="preserve"> (лицензиардың толық атауы)</w:t>
      </w:r>
    </w:p>
    <w:bookmarkEnd w:id="2667"/>
    <w:bookmarkStart w:name="z3660" w:id="2668"/>
    <w:p>
      <w:pPr>
        <w:spacing w:after="0"/>
        <w:ind w:left="0"/>
        <w:jc w:val="left"/>
      </w:pPr>
      <w:r>
        <w:rPr>
          <w:rFonts w:ascii="Times New Roman"/>
          <w:b/>
          <w:i w:val="false"/>
          <w:color w:val="000000"/>
        </w:rPr>
        <w:t xml:space="preserve"> _____________________________________________________________</w:t>
      </w:r>
    </w:p>
    <w:bookmarkEnd w:id="2668"/>
    <w:bookmarkStart w:name="z3661" w:id="2669"/>
    <w:p>
      <w:pPr>
        <w:spacing w:after="0"/>
        <w:ind w:left="0"/>
        <w:jc w:val="left"/>
      </w:pPr>
      <w:r>
        <w:rPr>
          <w:rFonts w:ascii="Times New Roman"/>
          <w:b/>
          <w:i w:val="false"/>
          <w:color w:val="000000"/>
        </w:rPr>
        <w:t xml:space="preserve"> (жеке тұлғаның, аты, әкесiнiң аты (болған жағдайда) тегі), жеке сәйкестендіру нөмірі)</w:t>
      </w:r>
    </w:p>
    <w:bookmarkEnd w:id="2669"/>
    <w:bookmarkStart w:name="z3662" w:id="2670"/>
    <w:p>
      <w:pPr>
        <w:spacing w:after="0"/>
        <w:ind w:left="0"/>
        <w:jc w:val="left"/>
      </w:pPr>
      <w:r>
        <w:rPr>
          <w:rFonts w:ascii="Times New Roman"/>
          <w:b/>
          <w:i w:val="false"/>
          <w:color w:val="000000"/>
        </w:rPr>
        <w:t xml:space="preserve"> ____________________________________________________________</w:t>
      </w:r>
    </w:p>
    <w:bookmarkEnd w:id="2670"/>
    <w:bookmarkStart w:name="z3663" w:id="2671"/>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671"/>
    <w:bookmarkStart w:name="z3664" w:id="2672"/>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 __________________________________________________ (лицензияны қағаз жеткізгіште алу қажет болған жағдайда   Х белгісін қою керек)  беруiңiздi сұраймын.</w:t>
      </w:r>
    </w:p>
    <w:bookmarkEnd w:id="2672"/>
    <w:bookmarkStart w:name="z3665" w:id="2673"/>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673"/>
    <w:bookmarkStart w:name="z3666" w:id="2674"/>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674"/>
    <w:bookmarkStart w:name="z3667" w:id="2675"/>
    <w:p>
      <w:pPr>
        <w:spacing w:after="0"/>
        <w:ind w:left="0"/>
        <w:jc w:val="both"/>
      </w:pPr>
      <w:r>
        <w:rPr>
          <w:rFonts w:ascii="Times New Roman"/>
          <w:b w:val="false"/>
          <w:i w:val="false"/>
          <w:color w:val="000000"/>
          <w:sz w:val="28"/>
        </w:rPr>
        <w:t>
      Электрондық пошта __________________________________________</w:t>
      </w:r>
    </w:p>
    <w:bookmarkEnd w:id="2675"/>
    <w:bookmarkStart w:name="z3668" w:id="2676"/>
    <w:p>
      <w:pPr>
        <w:spacing w:after="0"/>
        <w:ind w:left="0"/>
        <w:jc w:val="both"/>
      </w:pPr>
      <w:r>
        <w:rPr>
          <w:rFonts w:ascii="Times New Roman"/>
          <w:b w:val="false"/>
          <w:i w:val="false"/>
          <w:color w:val="000000"/>
          <w:sz w:val="28"/>
        </w:rPr>
        <w:t>
      Телефондары__________________________________________________</w:t>
      </w:r>
    </w:p>
    <w:bookmarkEnd w:id="2676"/>
    <w:bookmarkStart w:name="z3669" w:id="2677"/>
    <w:p>
      <w:pPr>
        <w:spacing w:after="0"/>
        <w:ind w:left="0"/>
        <w:jc w:val="both"/>
      </w:pPr>
      <w:r>
        <w:rPr>
          <w:rFonts w:ascii="Times New Roman"/>
          <w:b w:val="false"/>
          <w:i w:val="false"/>
          <w:color w:val="000000"/>
          <w:sz w:val="28"/>
        </w:rPr>
        <w:t>
      Факс ________________________________________________________</w:t>
      </w:r>
    </w:p>
    <w:bookmarkEnd w:id="2677"/>
    <w:bookmarkStart w:name="z3670" w:id="2678"/>
    <w:p>
      <w:pPr>
        <w:spacing w:after="0"/>
        <w:ind w:left="0"/>
        <w:jc w:val="both"/>
      </w:pPr>
      <w:r>
        <w:rPr>
          <w:rFonts w:ascii="Times New Roman"/>
          <w:b w:val="false"/>
          <w:i w:val="false"/>
          <w:color w:val="000000"/>
          <w:sz w:val="28"/>
        </w:rPr>
        <w:t>
      Банк шоты ___________________________________________________  (шот нөмірі, банктiң атауы және орналасқан жерi)</w:t>
      </w:r>
    </w:p>
    <w:bookmarkEnd w:id="2678"/>
    <w:bookmarkStart w:name="z3671" w:id="267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w:t>
      </w:r>
    </w:p>
    <w:bookmarkEnd w:id="2679"/>
    <w:bookmarkStart w:name="z3672" w:id="2680"/>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(стационарлық үй-жайлар) нөмірі)</w:t>
      </w:r>
    </w:p>
    <w:bookmarkEnd w:id="2680"/>
    <w:bookmarkStart w:name="z3673" w:id="2681"/>
    <w:p>
      <w:pPr>
        <w:spacing w:after="0"/>
        <w:ind w:left="0"/>
        <w:jc w:val="both"/>
      </w:pPr>
      <w:r>
        <w:rPr>
          <w:rFonts w:ascii="Times New Roman"/>
          <w:b w:val="false"/>
          <w:i w:val="false"/>
          <w:color w:val="000000"/>
          <w:sz w:val="28"/>
        </w:rPr>
        <w:t>
      ______ парақ қоса беріледі.</w:t>
      </w:r>
    </w:p>
    <w:bookmarkEnd w:id="2681"/>
    <w:bookmarkStart w:name="z3674" w:id="2682"/>
    <w:p>
      <w:pPr>
        <w:spacing w:after="0"/>
        <w:ind w:left="0"/>
        <w:jc w:val="both"/>
      </w:pPr>
      <w:r>
        <w:rPr>
          <w:rFonts w:ascii="Times New Roman"/>
          <w:b w:val="false"/>
          <w:i w:val="false"/>
          <w:color w:val="000000"/>
          <w:sz w:val="28"/>
        </w:rPr>
        <w:t>
      Осымен:</w:t>
      </w:r>
    </w:p>
    <w:bookmarkEnd w:id="2682"/>
    <w:bookmarkStart w:name="z3675" w:id="2683"/>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683"/>
    <w:bookmarkStart w:name="z3676" w:id="268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684"/>
    <w:bookmarkStart w:name="z3677" w:id="268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685"/>
    <w:bookmarkStart w:name="z3678" w:id="268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686"/>
    <w:bookmarkStart w:name="z3679" w:id="2687"/>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2687"/>
    <w:bookmarkStart w:name="z3680" w:id="2688"/>
    <w:p>
      <w:pPr>
        <w:spacing w:after="0"/>
        <w:ind w:left="0"/>
        <w:jc w:val="both"/>
      </w:pPr>
      <w:r>
        <w:rPr>
          <w:rFonts w:ascii="Times New Roman"/>
          <w:b w:val="false"/>
          <w:i w:val="false"/>
          <w:color w:val="000000"/>
          <w:sz w:val="28"/>
        </w:rPr>
        <w:t>
      Жеке тұлға _________ ______________________________</w:t>
      </w:r>
    </w:p>
    <w:bookmarkEnd w:id="2688"/>
    <w:bookmarkStart w:name="z3681" w:id="268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689"/>
    <w:bookmarkStart w:name="z3682" w:id="2690"/>
    <w:p>
      <w:pPr>
        <w:spacing w:after="0"/>
        <w:ind w:left="0"/>
        <w:jc w:val="both"/>
      </w:pPr>
      <w:r>
        <w:rPr>
          <w:rFonts w:ascii="Times New Roman"/>
          <w:b w:val="false"/>
          <w:i w:val="false"/>
          <w:color w:val="000000"/>
          <w:sz w:val="28"/>
        </w:rPr>
        <w:t>
      Толтыру күні: 20___ жылғы "__" ___________</w:t>
      </w:r>
    </w:p>
    <w:bookmarkEnd w:id="2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 жұмыс істеу жөніндегі қызметке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85" w:id="2691"/>
    <w:p>
      <w:pPr>
        <w:spacing w:after="0"/>
        <w:ind w:left="0"/>
        <w:jc w:val="both"/>
      </w:pPr>
      <w:r>
        <w:rPr>
          <w:rFonts w:ascii="Times New Roman"/>
          <w:b w:val="false"/>
          <w:i w:val="false"/>
          <w:color w:val="000000"/>
          <w:sz w:val="28"/>
        </w:rPr>
        <w:t>
      Нысан</w:t>
      </w:r>
    </w:p>
    <w:bookmarkEnd w:id="2691"/>
    <w:bookmarkStart w:name="z3686" w:id="269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692"/>
    <w:bookmarkStart w:name="z3687" w:id="2693"/>
    <w:p>
      <w:pPr>
        <w:spacing w:after="0"/>
        <w:ind w:left="0"/>
        <w:jc w:val="left"/>
      </w:pPr>
      <w:r>
        <w:rPr>
          <w:rFonts w:ascii="Times New Roman"/>
          <w:b/>
          <w:i w:val="false"/>
          <w:color w:val="000000"/>
        </w:rPr>
        <w:t xml:space="preserve"> _____________________________________________________________</w:t>
      </w:r>
    </w:p>
    <w:bookmarkEnd w:id="2693"/>
    <w:bookmarkStart w:name="z3688" w:id="2694"/>
    <w:p>
      <w:pPr>
        <w:spacing w:after="0"/>
        <w:ind w:left="0"/>
        <w:jc w:val="left"/>
      </w:pPr>
      <w:r>
        <w:rPr>
          <w:rFonts w:ascii="Times New Roman"/>
          <w:b/>
          <w:i w:val="false"/>
          <w:color w:val="000000"/>
        </w:rPr>
        <w:t xml:space="preserve"> (лицензиардың толық атауы)</w:t>
      </w:r>
    </w:p>
    <w:bookmarkEnd w:id="2694"/>
    <w:bookmarkStart w:name="z3689" w:id="2695"/>
    <w:p>
      <w:pPr>
        <w:spacing w:after="0"/>
        <w:ind w:left="0"/>
        <w:jc w:val="left"/>
      </w:pPr>
      <w:r>
        <w:rPr>
          <w:rFonts w:ascii="Times New Roman"/>
          <w:b/>
          <w:i w:val="false"/>
          <w:color w:val="000000"/>
        </w:rPr>
        <w:t xml:space="preserve"> _____________________________________________________________</w:t>
      </w:r>
    </w:p>
    <w:bookmarkEnd w:id="2695"/>
    <w:bookmarkStart w:name="z3690" w:id="2696"/>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696"/>
    <w:bookmarkStart w:name="z3691" w:id="2697"/>
    <w:p>
      <w:pPr>
        <w:spacing w:after="0"/>
        <w:ind w:left="0"/>
        <w:jc w:val="left"/>
      </w:pPr>
      <w:r>
        <w:rPr>
          <w:rFonts w:ascii="Times New Roman"/>
          <w:b/>
          <w:i w:val="false"/>
          <w:color w:val="000000"/>
        </w:rPr>
        <w:t xml:space="preserve"> ____________________________________________________________</w:t>
      </w:r>
    </w:p>
    <w:bookmarkEnd w:id="2697"/>
    <w:bookmarkStart w:name="z3692" w:id="2698"/>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698"/>
    <w:bookmarkStart w:name="z3693" w:id="2699"/>
    <w:p>
      <w:pPr>
        <w:spacing w:after="0"/>
        <w:ind w:left="0"/>
        <w:jc w:val="both"/>
      </w:pPr>
      <w:r>
        <w:rPr>
          <w:rFonts w:ascii="Times New Roman"/>
          <w:b w:val="false"/>
          <w:i w:val="false"/>
          <w:color w:val="000000"/>
          <w:sz w:val="28"/>
        </w:rPr>
        <w:t>
      _____________________________________________________________</w:t>
      </w:r>
    </w:p>
    <w:bookmarkEnd w:id="2699"/>
    <w:bookmarkStart w:name="z3694" w:id="2700"/>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 __________________________________________________________________________  (лицензияны қағаз жеткізгіште алу қажет болған жағдайда Х белгісін қою керек)</w:t>
      </w:r>
    </w:p>
    <w:bookmarkEnd w:id="2700"/>
    <w:bookmarkStart w:name="z3695" w:id="2701"/>
    <w:p>
      <w:pPr>
        <w:spacing w:after="0"/>
        <w:ind w:left="0"/>
        <w:jc w:val="both"/>
      </w:pPr>
      <w:r>
        <w:rPr>
          <w:rFonts w:ascii="Times New Roman"/>
          <w:b w:val="false"/>
          <w:i w:val="false"/>
          <w:color w:val="000000"/>
          <w:sz w:val="28"/>
        </w:rPr>
        <w:t>
      беруiңiздi сұраймын.</w:t>
      </w:r>
    </w:p>
    <w:bookmarkEnd w:id="2701"/>
    <w:bookmarkStart w:name="z3696" w:id="2702"/>
    <w:p>
      <w:pPr>
        <w:spacing w:after="0"/>
        <w:ind w:left="0"/>
        <w:jc w:val="both"/>
      </w:pPr>
      <w:r>
        <w:rPr>
          <w:rFonts w:ascii="Times New Roman"/>
          <w:b w:val="false"/>
          <w:i w:val="false"/>
          <w:color w:val="000000"/>
          <w:sz w:val="28"/>
        </w:rPr>
        <w:t>
      Заңды тұлғаның мекенжайы ____________________________________</w:t>
      </w:r>
    </w:p>
    <w:bookmarkEnd w:id="2702"/>
    <w:bookmarkStart w:name="z3697" w:id="2703"/>
    <w:p>
      <w:pPr>
        <w:spacing w:after="0"/>
        <w:ind w:left="0"/>
        <w:jc w:val="both"/>
      </w:pPr>
      <w:r>
        <w:rPr>
          <w:rFonts w:ascii="Times New Roman"/>
          <w:b w:val="false"/>
          <w:i w:val="false"/>
          <w:color w:val="000000"/>
          <w:sz w:val="28"/>
        </w:rPr>
        <w:t>
      __________________________________________________________________ (пошталық индексі, елі (шетелдік заңды тұлға үшін), облысы, қаласы, ауданы,   елді мекені, көше атауы, үй/ғимарат (стационарлық үй-жайлар) нөмірі)</w:t>
      </w:r>
    </w:p>
    <w:bookmarkEnd w:id="2703"/>
    <w:bookmarkStart w:name="z3698" w:id="2704"/>
    <w:p>
      <w:pPr>
        <w:spacing w:after="0"/>
        <w:ind w:left="0"/>
        <w:jc w:val="both"/>
      </w:pPr>
      <w:r>
        <w:rPr>
          <w:rFonts w:ascii="Times New Roman"/>
          <w:b w:val="false"/>
          <w:i w:val="false"/>
          <w:color w:val="000000"/>
          <w:sz w:val="28"/>
        </w:rPr>
        <w:t>
      Электрондық пошта ___________________________________________</w:t>
      </w:r>
    </w:p>
    <w:bookmarkEnd w:id="2704"/>
    <w:bookmarkStart w:name="z3699" w:id="2705"/>
    <w:p>
      <w:pPr>
        <w:spacing w:after="0"/>
        <w:ind w:left="0"/>
        <w:jc w:val="both"/>
      </w:pPr>
      <w:r>
        <w:rPr>
          <w:rFonts w:ascii="Times New Roman"/>
          <w:b w:val="false"/>
          <w:i w:val="false"/>
          <w:color w:val="000000"/>
          <w:sz w:val="28"/>
        </w:rPr>
        <w:t>
      Телефондары__________________________________________________</w:t>
      </w:r>
    </w:p>
    <w:bookmarkEnd w:id="2705"/>
    <w:bookmarkStart w:name="z3700" w:id="2706"/>
    <w:p>
      <w:pPr>
        <w:spacing w:after="0"/>
        <w:ind w:left="0"/>
        <w:jc w:val="both"/>
      </w:pPr>
      <w:r>
        <w:rPr>
          <w:rFonts w:ascii="Times New Roman"/>
          <w:b w:val="false"/>
          <w:i w:val="false"/>
          <w:color w:val="000000"/>
          <w:sz w:val="28"/>
        </w:rPr>
        <w:t>
      Факс_________________________________________________________</w:t>
      </w:r>
    </w:p>
    <w:bookmarkEnd w:id="2706"/>
    <w:bookmarkStart w:name="z3701" w:id="2707"/>
    <w:p>
      <w:pPr>
        <w:spacing w:after="0"/>
        <w:ind w:left="0"/>
        <w:jc w:val="both"/>
      </w:pPr>
      <w:r>
        <w:rPr>
          <w:rFonts w:ascii="Times New Roman"/>
          <w:b w:val="false"/>
          <w:i w:val="false"/>
          <w:color w:val="000000"/>
          <w:sz w:val="28"/>
        </w:rPr>
        <w:t>
      Банк шоты ___________________________________________________  (шот нөмірі, банктің атауы және орналасқан жерi)</w:t>
      </w:r>
    </w:p>
    <w:bookmarkEnd w:id="2707"/>
    <w:bookmarkStart w:name="z3702" w:id="270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w:t>
      </w:r>
    </w:p>
    <w:bookmarkEnd w:id="2708"/>
    <w:bookmarkStart w:name="z3703" w:id="2709"/>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 (стационарлық үй-жайлар) нәмірі)</w:t>
      </w:r>
    </w:p>
    <w:bookmarkEnd w:id="2709"/>
    <w:bookmarkStart w:name="z3704" w:id="2710"/>
    <w:p>
      <w:pPr>
        <w:spacing w:after="0"/>
        <w:ind w:left="0"/>
        <w:jc w:val="both"/>
      </w:pPr>
      <w:r>
        <w:rPr>
          <w:rFonts w:ascii="Times New Roman"/>
          <w:b w:val="false"/>
          <w:i w:val="false"/>
          <w:color w:val="000000"/>
          <w:sz w:val="28"/>
        </w:rPr>
        <w:t>
      ______ парақ қоса беріледі.</w:t>
      </w:r>
    </w:p>
    <w:bookmarkEnd w:id="2710"/>
    <w:bookmarkStart w:name="z3705" w:id="2711"/>
    <w:p>
      <w:pPr>
        <w:spacing w:after="0"/>
        <w:ind w:left="0"/>
        <w:jc w:val="both"/>
      </w:pPr>
      <w:r>
        <w:rPr>
          <w:rFonts w:ascii="Times New Roman"/>
          <w:b w:val="false"/>
          <w:i w:val="false"/>
          <w:color w:val="000000"/>
          <w:sz w:val="28"/>
        </w:rPr>
        <w:t>
      Осымен:</w:t>
      </w:r>
    </w:p>
    <w:bookmarkEnd w:id="2711"/>
    <w:bookmarkStart w:name="z3706" w:id="271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712"/>
    <w:bookmarkStart w:name="z3707" w:id="271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713"/>
    <w:bookmarkStart w:name="z3708" w:id="271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714"/>
    <w:bookmarkStart w:name="z3709" w:id="271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715"/>
    <w:bookmarkStart w:name="z3710" w:id="271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716"/>
    <w:bookmarkStart w:name="z3711" w:id="2717"/>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717"/>
    <w:bookmarkStart w:name="z3712" w:id="2718"/>
    <w:p>
      <w:pPr>
        <w:spacing w:after="0"/>
        <w:ind w:left="0"/>
        <w:jc w:val="both"/>
      </w:pPr>
      <w:r>
        <w:rPr>
          <w:rFonts w:ascii="Times New Roman"/>
          <w:b w:val="false"/>
          <w:i w:val="false"/>
          <w:color w:val="000000"/>
          <w:sz w:val="28"/>
        </w:rPr>
        <w:t>
      Басшы ____________ ________________________________</w:t>
      </w:r>
    </w:p>
    <w:bookmarkEnd w:id="2718"/>
    <w:bookmarkStart w:name="z3713" w:id="271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719"/>
    <w:bookmarkStart w:name="z3714" w:id="2720"/>
    <w:p>
      <w:pPr>
        <w:spacing w:after="0"/>
        <w:ind w:left="0"/>
        <w:jc w:val="both"/>
      </w:pPr>
      <w:r>
        <w:rPr>
          <w:rFonts w:ascii="Times New Roman"/>
          <w:b w:val="false"/>
          <w:i w:val="false"/>
          <w:color w:val="000000"/>
          <w:sz w:val="28"/>
        </w:rPr>
        <w:t>
      Толтыру күні: 20__ жылғы "__" ____________________</w:t>
      </w:r>
    </w:p>
    <w:bookmarkEnd w:id="2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 жұмыс істеу жөніндегі қызметке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717" w:id="2721"/>
    <w:p>
      <w:pPr>
        <w:spacing w:after="0"/>
        <w:ind w:left="0"/>
        <w:jc w:val="both"/>
      </w:pPr>
      <w:r>
        <w:rPr>
          <w:rFonts w:ascii="Times New Roman"/>
          <w:b w:val="false"/>
          <w:i w:val="false"/>
          <w:color w:val="000000"/>
          <w:sz w:val="28"/>
        </w:rPr>
        <w:t>
      Нысан</w:t>
      </w:r>
    </w:p>
    <w:bookmarkEnd w:id="2721"/>
    <w:bookmarkStart w:name="z3718" w:id="272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722"/>
    <w:bookmarkStart w:name="z3719" w:id="2723"/>
    <w:p>
      <w:pPr>
        <w:spacing w:after="0"/>
        <w:ind w:left="0"/>
        <w:jc w:val="left"/>
      </w:pPr>
      <w:r>
        <w:rPr>
          <w:rFonts w:ascii="Times New Roman"/>
          <w:b/>
          <w:i w:val="false"/>
          <w:color w:val="000000"/>
        </w:rPr>
        <w:t xml:space="preserve"> ____________________________________________________________</w:t>
      </w:r>
    </w:p>
    <w:bookmarkEnd w:id="2723"/>
    <w:bookmarkStart w:name="z3720" w:id="2724"/>
    <w:p>
      <w:pPr>
        <w:spacing w:after="0"/>
        <w:ind w:left="0"/>
        <w:jc w:val="left"/>
      </w:pPr>
      <w:r>
        <w:rPr>
          <w:rFonts w:ascii="Times New Roman"/>
          <w:b/>
          <w:i w:val="false"/>
          <w:color w:val="000000"/>
        </w:rPr>
        <w:t xml:space="preserve"> (лицензиардың толық атауы)</w:t>
      </w:r>
    </w:p>
    <w:bookmarkEnd w:id="2724"/>
    <w:bookmarkStart w:name="z3721" w:id="2725"/>
    <w:p>
      <w:pPr>
        <w:spacing w:after="0"/>
        <w:ind w:left="0"/>
        <w:jc w:val="left"/>
      </w:pPr>
      <w:r>
        <w:rPr>
          <w:rFonts w:ascii="Times New Roman"/>
          <w:b/>
          <w:i w:val="false"/>
          <w:color w:val="000000"/>
        </w:rPr>
        <w:t xml:space="preserve"> ____________________________________________________________</w:t>
      </w:r>
    </w:p>
    <w:bookmarkEnd w:id="2725"/>
    <w:bookmarkStart w:name="z3722" w:id="2726"/>
    <w:p>
      <w:pPr>
        <w:spacing w:after="0"/>
        <w:ind w:left="0"/>
        <w:jc w:val="left"/>
      </w:pPr>
      <w:r>
        <w:rPr>
          <w:rFonts w:ascii="Times New Roman"/>
          <w:b/>
          <w:i w:val="false"/>
          <w:color w:val="000000"/>
        </w:rPr>
        <w:t xml:space="preserve"> (жеке тұлғаның, аты, әкесiнiң аты (болған жағдайда), тегi), жеке сәйкестендіру нөмірі)</w:t>
      </w:r>
    </w:p>
    <w:bookmarkEnd w:id="2726"/>
    <w:bookmarkStart w:name="z3723" w:id="2727"/>
    <w:p>
      <w:pPr>
        <w:spacing w:after="0"/>
        <w:ind w:left="0"/>
        <w:jc w:val="left"/>
      </w:pPr>
      <w:r>
        <w:rPr>
          <w:rFonts w:ascii="Times New Roman"/>
          <w:b/>
          <w:i w:val="false"/>
          <w:color w:val="000000"/>
        </w:rPr>
        <w:t xml:space="preserve"> _____________________________________________________________</w:t>
      </w:r>
    </w:p>
    <w:bookmarkEnd w:id="2727"/>
    <w:bookmarkStart w:name="z3724" w:id="2728"/>
    <w:p>
      <w:pPr>
        <w:spacing w:after="0"/>
        <w:ind w:left="0"/>
        <w:jc w:val="left"/>
      </w:pPr>
      <w:r>
        <w:rPr>
          <w:rFonts w:ascii="Times New Roman"/>
          <w:b/>
          <w:i w:val="false"/>
          <w:color w:val="000000"/>
        </w:rPr>
        <w:t xml:space="preserve"> (қызмет түрінің және (немесе) кіші түрі(лері)нің толық атауы)</w:t>
      </w:r>
    </w:p>
    <w:bookmarkEnd w:id="2728"/>
    <w:bookmarkStart w:name="z3725" w:id="2729"/>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___________ 20____ берілген)</w:t>
      </w:r>
    </w:p>
    <w:bookmarkEnd w:id="2729"/>
    <w:bookmarkStart w:name="z3726" w:id="2730"/>
    <w:p>
      <w:pPr>
        <w:spacing w:after="0"/>
        <w:ind w:left="0"/>
        <w:jc w:val="both"/>
      </w:pPr>
      <w:r>
        <w:rPr>
          <w:rFonts w:ascii="Times New Roman"/>
          <w:b w:val="false"/>
          <w:i w:val="false"/>
          <w:color w:val="000000"/>
          <w:sz w:val="28"/>
        </w:rPr>
        <w:t>
      _____________________________________________________________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730"/>
    <w:bookmarkStart w:name="z3727" w:id="2731"/>
    <w:p>
      <w:pPr>
        <w:spacing w:after="0"/>
        <w:ind w:left="0"/>
        <w:jc w:val="both"/>
      </w:pPr>
      <w:r>
        <w:rPr>
          <w:rFonts w:ascii="Times New Roman"/>
          <w:b w:val="false"/>
          <w:i w:val="false"/>
          <w:color w:val="000000"/>
          <w:sz w:val="28"/>
        </w:rPr>
        <w:t>
      ______________________________________________________жүзеге асыруға  (қызмет түрінің және (немесе) қызметтің кіші түрі (лері) нің толық атауы)  (тиісті тор көзде Х көрсетіңіз):</w:t>
      </w:r>
    </w:p>
    <w:bookmarkEnd w:id="2731"/>
    <w:bookmarkStart w:name="z3728" w:id="2732"/>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 _______________________________________________________;</w:t>
      </w:r>
    </w:p>
    <w:bookmarkEnd w:id="2732"/>
    <w:bookmarkStart w:name="z3729" w:id="2733"/>
    <w:p>
      <w:pPr>
        <w:spacing w:after="0"/>
        <w:ind w:left="0"/>
        <w:jc w:val="both"/>
      </w:pPr>
      <w:r>
        <w:rPr>
          <w:rFonts w:ascii="Times New Roman"/>
          <w:b w:val="false"/>
          <w:i w:val="false"/>
          <w:color w:val="000000"/>
          <w:sz w:val="28"/>
        </w:rPr>
        <w:t>
      2) жеке кәсіпкер-лицензиат қайта тіркелген, оның атауы өзгерген __________________________________________________________________;</w:t>
      </w:r>
    </w:p>
    <w:bookmarkEnd w:id="2733"/>
    <w:bookmarkStart w:name="z3730" w:id="2734"/>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өзгерген__________________________________________________________;</w:t>
      </w:r>
    </w:p>
    <w:bookmarkEnd w:id="2734"/>
    <w:bookmarkStart w:name="z3731" w:id="2735"/>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_________________________;</w:t>
      </w:r>
    </w:p>
    <w:bookmarkEnd w:id="2735"/>
    <w:bookmarkStart w:name="z3732" w:id="2736"/>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__________________________________________________________________;</w:t>
      </w:r>
    </w:p>
    <w:bookmarkEnd w:id="2736"/>
    <w:bookmarkStart w:name="z3733" w:id="2737"/>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w:t>
      </w:r>
    </w:p>
    <w:bookmarkEnd w:id="2737"/>
    <w:bookmarkStart w:name="z3734" w:id="2738"/>
    <w:p>
      <w:pPr>
        <w:spacing w:after="0"/>
        <w:ind w:left="0"/>
        <w:jc w:val="both"/>
      </w:pPr>
      <w:r>
        <w:rPr>
          <w:rFonts w:ascii="Times New Roman"/>
          <w:b w:val="false"/>
          <w:i w:val="false"/>
          <w:color w:val="000000"/>
          <w:sz w:val="28"/>
        </w:rPr>
        <w:t>
      7) қызмет түрінің атауы өзгерген _______________________________;</w:t>
      </w:r>
    </w:p>
    <w:bookmarkEnd w:id="2738"/>
    <w:bookmarkStart w:name="z3735" w:id="2739"/>
    <w:p>
      <w:pPr>
        <w:spacing w:after="0"/>
        <w:ind w:left="0"/>
        <w:jc w:val="both"/>
      </w:pPr>
      <w:r>
        <w:rPr>
          <w:rFonts w:ascii="Times New Roman"/>
          <w:b w:val="false"/>
          <w:i w:val="false"/>
          <w:color w:val="000000"/>
          <w:sz w:val="28"/>
        </w:rPr>
        <w:t>
      8) қызметтің кіші түрінің атауы өзгерген____________________________;</w:t>
      </w:r>
    </w:p>
    <w:bookmarkEnd w:id="2739"/>
    <w:bookmarkStart w:name="z3736" w:id="2740"/>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2740"/>
    <w:bookmarkStart w:name="z3737" w:id="2741"/>
    <w:p>
      <w:pPr>
        <w:spacing w:after="0"/>
        <w:ind w:left="0"/>
        <w:jc w:val="both"/>
      </w:pPr>
      <w:r>
        <w:rPr>
          <w:rFonts w:ascii="Times New Roman"/>
          <w:b w:val="false"/>
          <w:i w:val="false"/>
          <w:color w:val="000000"/>
          <w:sz w:val="28"/>
        </w:rPr>
        <w:t>
      Жеке тұлғаның тұрғылықты жерінің мекенжайы</w:t>
      </w:r>
    </w:p>
    <w:bookmarkEnd w:id="2741"/>
    <w:bookmarkStart w:name="z3738" w:id="2742"/>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742"/>
    <w:bookmarkStart w:name="z3739" w:id="2743"/>
    <w:p>
      <w:pPr>
        <w:spacing w:after="0"/>
        <w:ind w:left="0"/>
        <w:jc w:val="both"/>
      </w:pPr>
      <w:r>
        <w:rPr>
          <w:rFonts w:ascii="Times New Roman"/>
          <w:b w:val="false"/>
          <w:i w:val="false"/>
          <w:color w:val="000000"/>
          <w:sz w:val="28"/>
        </w:rPr>
        <w:t>
      Электрондық пошта __________________________________________</w:t>
      </w:r>
    </w:p>
    <w:bookmarkEnd w:id="2743"/>
    <w:bookmarkStart w:name="z3740" w:id="2744"/>
    <w:p>
      <w:pPr>
        <w:spacing w:after="0"/>
        <w:ind w:left="0"/>
        <w:jc w:val="both"/>
      </w:pPr>
      <w:r>
        <w:rPr>
          <w:rFonts w:ascii="Times New Roman"/>
          <w:b w:val="false"/>
          <w:i w:val="false"/>
          <w:color w:val="000000"/>
          <w:sz w:val="28"/>
        </w:rPr>
        <w:t>
      Телефондар _________________________________________________</w:t>
      </w:r>
    </w:p>
    <w:bookmarkEnd w:id="2744"/>
    <w:bookmarkStart w:name="z3741" w:id="2745"/>
    <w:p>
      <w:pPr>
        <w:spacing w:after="0"/>
        <w:ind w:left="0"/>
        <w:jc w:val="both"/>
      </w:pPr>
      <w:r>
        <w:rPr>
          <w:rFonts w:ascii="Times New Roman"/>
          <w:b w:val="false"/>
          <w:i w:val="false"/>
          <w:color w:val="000000"/>
          <w:sz w:val="28"/>
        </w:rPr>
        <w:t>
      Факс _______________________________________________________</w:t>
      </w:r>
    </w:p>
    <w:bookmarkEnd w:id="2745"/>
    <w:bookmarkStart w:name="z3742" w:id="2746"/>
    <w:p>
      <w:pPr>
        <w:spacing w:after="0"/>
        <w:ind w:left="0"/>
        <w:jc w:val="both"/>
      </w:pPr>
      <w:r>
        <w:rPr>
          <w:rFonts w:ascii="Times New Roman"/>
          <w:b w:val="false"/>
          <w:i w:val="false"/>
          <w:color w:val="000000"/>
          <w:sz w:val="28"/>
        </w:rPr>
        <w:t>
      Банктік шот _________________________________________________</w:t>
      </w:r>
    </w:p>
    <w:bookmarkEnd w:id="2746"/>
    <w:bookmarkStart w:name="z3743" w:id="2747"/>
    <w:p>
      <w:pPr>
        <w:spacing w:after="0"/>
        <w:ind w:left="0"/>
        <w:jc w:val="both"/>
      </w:pPr>
      <w:r>
        <w:rPr>
          <w:rFonts w:ascii="Times New Roman"/>
          <w:b w:val="false"/>
          <w:i w:val="false"/>
          <w:color w:val="000000"/>
          <w:sz w:val="28"/>
        </w:rPr>
        <w:t>
      (шот нөмірі, банктің атауы және орналасқан жері)</w:t>
      </w:r>
    </w:p>
    <w:bookmarkEnd w:id="2747"/>
    <w:bookmarkStart w:name="z3744" w:id="274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 (пошталық индексі, облысы, қаласы, ауданы, елді мекені, көше атауы,   үй/ғимарат (стационарлық үй-жайлар нөмірі)</w:t>
      </w:r>
    </w:p>
    <w:bookmarkEnd w:id="2748"/>
    <w:bookmarkStart w:name="z3745" w:id="2749"/>
    <w:p>
      <w:pPr>
        <w:spacing w:after="0"/>
        <w:ind w:left="0"/>
        <w:jc w:val="both"/>
      </w:pPr>
      <w:r>
        <w:rPr>
          <w:rFonts w:ascii="Times New Roman"/>
          <w:b w:val="false"/>
          <w:i w:val="false"/>
          <w:color w:val="000000"/>
          <w:sz w:val="28"/>
        </w:rPr>
        <w:t>
      ______ парақ қоса беріледі.</w:t>
      </w:r>
    </w:p>
    <w:bookmarkEnd w:id="2749"/>
    <w:bookmarkStart w:name="z3746" w:id="2750"/>
    <w:p>
      <w:pPr>
        <w:spacing w:after="0"/>
        <w:ind w:left="0"/>
        <w:jc w:val="both"/>
      </w:pPr>
      <w:r>
        <w:rPr>
          <w:rFonts w:ascii="Times New Roman"/>
          <w:b w:val="false"/>
          <w:i w:val="false"/>
          <w:color w:val="000000"/>
          <w:sz w:val="28"/>
        </w:rPr>
        <w:t>
      Осымен:</w:t>
      </w:r>
    </w:p>
    <w:bookmarkEnd w:id="2750"/>
    <w:bookmarkStart w:name="z3747" w:id="275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751"/>
    <w:bookmarkStart w:name="z3748" w:id="2752"/>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2752"/>
    <w:bookmarkStart w:name="z3749" w:id="275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753"/>
    <w:bookmarkStart w:name="z3750" w:id="275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754"/>
    <w:bookmarkStart w:name="z3751" w:id="2755"/>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755"/>
    <w:bookmarkStart w:name="z3752" w:id="2756"/>
    <w:p>
      <w:pPr>
        <w:spacing w:after="0"/>
        <w:ind w:left="0"/>
        <w:jc w:val="both"/>
      </w:pPr>
      <w:r>
        <w:rPr>
          <w:rFonts w:ascii="Times New Roman"/>
          <w:b w:val="false"/>
          <w:i w:val="false"/>
          <w:color w:val="000000"/>
          <w:sz w:val="28"/>
        </w:rPr>
        <w:t>
      Жеке тұлға ______________ _______________________________</w:t>
      </w:r>
    </w:p>
    <w:bookmarkEnd w:id="2756"/>
    <w:bookmarkStart w:name="z3753" w:id="275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757"/>
    <w:bookmarkStart w:name="z3754" w:id="2758"/>
    <w:p>
      <w:pPr>
        <w:spacing w:after="0"/>
        <w:ind w:left="0"/>
        <w:jc w:val="both"/>
      </w:pPr>
      <w:r>
        <w:rPr>
          <w:rFonts w:ascii="Times New Roman"/>
          <w:b w:val="false"/>
          <w:i w:val="false"/>
          <w:color w:val="000000"/>
          <w:sz w:val="28"/>
        </w:rPr>
        <w:t>
      Толтыру күні: 20__ жылғы "__" _________________</w:t>
      </w:r>
    </w:p>
    <w:bookmarkEnd w:id="2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 жұмыс істеу жөніндегі қызметке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57" w:id="2759"/>
    <w:p>
      <w:pPr>
        <w:spacing w:after="0"/>
        <w:ind w:left="0"/>
        <w:jc w:val="both"/>
      </w:pPr>
      <w:r>
        <w:rPr>
          <w:rFonts w:ascii="Times New Roman"/>
          <w:b w:val="false"/>
          <w:i w:val="false"/>
          <w:color w:val="000000"/>
          <w:sz w:val="28"/>
        </w:rPr>
        <w:t>
      Нысан</w:t>
      </w:r>
    </w:p>
    <w:bookmarkEnd w:id="2759"/>
    <w:bookmarkStart w:name="z3758" w:id="276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760"/>
    <w:bookmarkStart w:name="z3759" w:id="2761"/>
    <w:p>
      <w:pPr>
        <w:spacing w:after="0"/>
        <w:ind w:left="0"/>
        <w:jc w:val="left"/>
      </w:pPr>
      <w:r>
        <w:rPr>
          <w:rFonts w:ascii="Times New Roman"/>
          <w:b/>
          <w:i w:val="false"/>
          <w:color w:val="000000"/>
        </w:rPr>
        <w:t xml:space="preserve"> ____________________________________________________________</w:t>
      </w:r>
    </w:p>
    <w:bookmarkEnd w:id="2761"/>
    <w:bookmarkStart w:name="z3760" w:id="2762"/>
    <w:p>
      <w:pPr>
        <w:spacing w:after="0"/>
        <w:ind w:left="0"/>
        <w:jc w:val="left"/>
      </w:pPr>
      <w:r>
        <w:rPr>
          <w:rFonts w:ascii="Times New Roman"/>
          <w:b/>
          <w:i w:val="false"/>
          <w:color w:val="000000"/>
        </w:rPr>
        <w:t xml:space="preserve"> (лицензиардың толық атауы)</w:t>
      </w:r>
    </w:p>
    <w:bookmarkEnd w:id="2762"/>
    <w:bookmarkStart w:name="z3761" w:id="2763"/>
    <w:p>
      <w:pPr>
        <w:spacing w:after="0"/>
        <w:ind w:left="0"/>
        <w:jc w:val="left"/>
      </w:pPr>
      <w:r>
        <w:rPr>
          <w:rFonts w:ascii="Times New Roman"/>
          <w:b/>
          <w:i w:val="false"/>
          <w:color w:val="000000"/>
        </w:rPr>
        <w:t xml:space="preserve"> ____________________________________________________________</w:t>
      </w:r>
    </w:p>
    <w:bookmarkEnd w:id="2763"/>
    <w:bookmarkStart w:name="z3762" w:id="2764"/>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764"/>
    <w:bookmarkStart w:name="z3763" w:id="2765"/>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 20___ берілген)</w:t>
      </w:r>
    </w:p>
    <w:bookmarkEnd w:id="2765"/>
    <w:bookmarkStart w:name="z3764" w:id="2766"/>
    <w:p>
      <w:pPr>
        <w:spacing w:after="0"/>
        <w:ind w:left="0"/>
        <w:jc w:val="both"/>
      </w:pPr>
      <w:r>
        <w:rPr>
          <w:rFonts w:ascii="Times New Roman"/>
          <w:b w:val="false"/>
          <w:i w:val="false"/>
          <w:color w:val="000000"/>
          <w:sz w:val="28"/>
        </w:rPr>
        <w:t>
      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766"/>
    <w:bookmarkStart w:name="z3765" w:id="2767"/>
    <w:p>
      <w:pPr>
        <w:spacing w:after="0"/>
        <w:ind w:left="0"/>
        <w:jc w:val="both"/>
      </w:pPr>
      <w:r>
        <w:rPr>
          <w:rFonts w:ascii="Times New Roman"/>
          <w:b w:val="false"/>
          <w:i w:val="false"/>
          <w:color w:val="000000"/>
          <w:sz w:val="28"/>
        </w:rPr>
        <w:t>
      _________________________________________________жүзеге асыруға  (қызмет түрінің және(немесе) қызметтің кіші түрі(лері)нің толық атауы)  (тиісті тор көзде Х көрсетіңіз):</w:t>
      </w:r>
    </w:p>
    <w:bookmarkEnd w:id="2767"/>
    <w:bookmarkStart w:name="z3766" w:id="2768"/>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2768"/>
    <w:bookmarkStart w:name="z3767" w:id="2769"/>
    <w:p>
      <w:pPr>
        <w:spacing w:after="0"/>
        <w:ind w:left="0"/>
        <w:jc w:val="both"/>
      </w:pPr>
      <w:r>
        <w:rPr>
          <w:rFonts w:ascii="Times New Roman"/>
          <w:b w:val="false"/>
          <w:i w:val="false"/>
          <w:color w:val="000000"/>
          <w:sz w:val="28"/>
        </w:rPr>
        <w:t>
      бірігу _______________________________________________________</w:t>
      </w:r>
    </w:p>
    <w:bookmarkEnd w:id="2769"/>
    <w:bookmarkStart w:name="z3768" w:id="2770"/>
    <w:p>
      <w:pPr>
        <w:spacing w:after="0"/>
        <w:ind w:left="0"/>
        <w:jc w:val="both"/>
      </w:pPr>
      <w:r>
        <w:rPr>
          <w:rFonts w:ascii="Times New Roman"/>
          <w:b w:val="false"/>
          <w:i w:val="false"/>
          <w:color w:val="000000"/>
          <w:sz w:val="28"/>
        </w:rPr>
        <w:t>
      қайта құру ___________________________________________________</w:t>
      </w:r>
    </w:p>
    <w:bookmarkEnd w:id="2770"/>
    <w:bookmarkStart w:name="z3769" w:id="2771"/>
    <w:p>
      <w:pPr>
        <w:spacing w:after="0"/>
        <w:ind w:left="0"/>
        <w:jc w:val="both"/>
      </w:pPr>
      <w:r>
        <w:rPr>
          <w:rFonts w:ascii="Times New Roman"/>
          <w:b w:val="false"/>
          <w:i w:val="false"/>
          <w:color w:val="000000"/>
          <w:sz w:val="28"/>
        </w:rPr>
        <w:t>
      қосылу ______________________________________________________</w:t>
      </w:r>
    </w:p>
    <w:bookmarkEnd w:id="2771"/>
    <w:bookmarkStart w:name="z3770" w:id="2772"/>
    <w:p>
      <w:pPr>
        <w:spacing w:after="0"/>
        <w:ind w:left="0"/>
        <w:jc w:val="both"/>
      </w:pPr>
      <w:r>
        <w:rPr>
          <w:rFonts w:ascii="Times New Roman"/>
          <w:b w:val="false"/>
          <w:i w:val="false"/>
          <w:color w:val="000000"/>
          <w:sz w:val="28"/>
        </w:rPr>
        <w:t>
      бөліп шығару_________________________________________________</w:t>
      </w:r>
    </w:p>
    <w:bookmarkEnd w:id="2772"/>
    <w:bookmarkStart w:name="z3771" w:id="2773"/>
    <w:p>
      <w:pPr>
        <w:spacing w:after="0"/>
        <w:ind w:left="0"/>
        <w:jc w:val="both"/>
      </w:pPr>
      <w:r>
        <w:rPr>
          <w:rFonts w:ascii="Times New Roman"/>
          <w:b w:val="false"/>
          <w:i w:val="false"/>
          <w:color w:val="000000"/>
          <w:sz w:val="28"/>
        </w:rPr>
        <w:t>
      бөліну ___________________________жолымен қайта ұйымдастырылуы;</w:t>
      </w:r>
    </w:p>
    <w:bookmarkEnd w:id="2773"/>
    <w:bookmarkStart w:name="z3772" w:id="2774"/>
    <w:p>
      <w:pPr>
        <w:spacing w:after="0"/>
        <w:ind w:left="0"/>
        <w:jc w:val="both"/>
      </w:pPr>
      <w:r>
        <w:rPr>
          <w:rFonts w:ascii="Times New Roman"/>
          <w:b w:val="false"/>
          <w:i w:val="false"/>
          <w:color w:val="000000"/>
          <w:sz w:val="28"/>
        </w:rPr>
        <w:t>
      2) заңды тұлға-лицензиат атауының өзгеруі ________________________;</w:t>
      </w:r>
    </w:p>
    <w:bookmarkEnd w:id="2774"/>
    <w:bookmarkStart w:name="z3773" w:id="2775"/>
    <w:p>
      <w:pPr>
        <w:spacing w:after="0"/>
        <w:ind w:left="0"/>
        <w:jc w:val="both"/>
      </w:pPr>
      <w:r>
        <w:rPr>
          <w:rFonts w:ascii="Times New Roman"/>
          <w:b w:val="false"/>
          <w:i w:val="false"/>
          <w:color w:val="000000"/>
          <w:sz w:val="28"/>
        </w:rPr>
        <w:t>
      3) заңды тұлға-лицензиаттың орналасқан жерінің өзгеруі _____________;</w:t>
      </w:r>
    </w:p>
    <w:bookmarkEnd w:id="2775"/>
    <w:bookmarkStart w:name="z3774" w:id="2776"/>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________________________;</w:t>
      </w:r>
    </w:p>
    <w:bookmarkEnd w:id="2776"/>
    <w:bookmarkStart w:name="z3775" w:id="2777"/>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_________________________________________________________;</w:t>
      </w:r>
    </w:p>
    <w:bookmarkEnd w:id="2777"/>
    <w:bookmarkStart w:name="z3776" w:id="2778"/>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w:t>
      </w:r>
    </w:p>
    <w:bookmarkEnd w:id="2778"/>
    <w:bookmarkStart w:name="z3777" w:id="2779"/>
    <w:p>
      <w:pPr>
        <w:spacing w:after="0"/>
        <w:ind w:left="0"/>
        <w:jc w:val="both"/>
      </w:pPr>
      <w:r>
        <w:rPr>
          <w:rFonts w:ascii="Times New Roman"/>
          <w:b w:val="false"/>
          <w:i w:val="false"/>
          <w:color w:val="000000"/>
          <w:sz w:val="28"/>
        </w:rPr>
        <w:t>
      7) қызмет түрі атауының өзгеруі ______________________________;</w:t>
      </w:r>
    </w:p>
    <w:bookmarkEnd w:id="2779"/>
    <w:bookmarkStart w:name="z3778" w:id="2780"/>
    <w:p>
      <w:pPr>
        <w:spacing w:after="0"/>
        <w:ind w:left="0"/>
        <w:jc w:val="both"/>
      </w:pPr>
      <w:r>
        <w:rPr>
          <w:rFonts w:ascii="Times New Roman"/>
          <w:b w:val="false"/>
          <w:i w:val="false"/>
          <w:color w:val="000000"/>
          <w:sz w:val="28"/>
        </w:rPr>
        <w:t>
      8) қызметтің кіші түрі атауының өзгеруі _________________________;</w:t>
      </w:r>
    </w:p>
    <w:bookmarkEnd w:id="2780"/>
    <w:bookmarkStart w:name="z3779" w:id="2781"/>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781"/>
    <w:bookmarkStart w:name="z3780" w:id="2782"/>
    <w:p>
      <w:pPr>
        <w:spacing w:after="0"/>
        <w:ind w:left="0"/>
        <w:jc w:val="both"/>
      </w:pPr>
      <w:r>
        <w:rPr>
          <w:rFonts w:ascii="Times New Roman"/>
          <w:b w:val="false"/>
          <w:i w:val="false"/>
          <w:color w:val="000000"/>
          <w:sz w:val="28"/>
        </w:rPr>
        <w:t>
      Заңды тұлғаның мекенжайы 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782"/>
    <w:bookmarkStart w:name="z3781" w:id="2783"/>
    <w:p>
      <w:pPr>
        <w:spacing w:after="0"/>
        <w:ind w:left="0"/>
        <w:jc w:val="both"/>
      </w:pPr>
      <w:r>
        <w:rPr>
          <w:rFonts w:ascii="Times New Roman"/>
          <w:b w:val="false"/>
          <w:i w:val="false"/>
          <w:color w:val="000000"/>
          <w:sz w:val="28"/>
        </w:rPr>
        <w:t>
      Электрондық пошта __________________________________________</w:t>
      </w:r>
    </w:p>
    <w:bookmarkEnd w:id="2783"/>
    <w:bookmarkStart w:name="z3782" w:id="2784"/>
    <w:p>
      <w:pPr>
        <w:spacing w:after="0"/>
        <w:ind w:left="0"/>
        <w:jc w:val="both"/>
      </w:pPr>
      <w:r>
        <w:rPr>
          <w:rFonts w:ascii="Times New Roman"/>
          <w:b w:val="false"/>
          <w:i w:val="false"/>
          <w:color w:val="000000"/>
          <w:sz w:val="28"/>
        </w:rPr>
        <w:t>
      Телефондар __________________________________________________</w:t>
      </w:r>
    </w:p>
    <w:bookmarkEnd w:id="2784"/>
    <w:bookmarkStart w:name="z3783" w:id="2785"/>
    <w:p>
      <w:pPr>
        <w:spacing w:after="0"/>
        <w:ind w:left="0"/>
        <w:jc w:val="both"/>
      </w:pPr>
      <w:r>
        <w:rPr>
          <w:rFonts w:ascii="Times New Roman"/>
          <w:b w:val="false"/>
          <w:i w:val="false"/>
          <w:color w:val="000000"/>
          <w:sz w:val="28"/>
        </w:rPr>
        <w:t>
      Факс ________________________________________________________</w:t>
      </w:r>
    </w:p>
    <w:bookmarkEnd w:id="2785"/>
    <w:bookmarkStart w:name="z3784" w:id="2786"/>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2786"/>
    <w:bookmarkStart w:name="z3785" w:id="278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  (пошталық индексі, облысы, қаласы, ауданы, елді мекені, көше атауы,  үй/ғимарат (стационарлық үй-жайлар) нөмірі)</w:t>
      </w:r>
    </w:p>
    <w:bookmarkEnd w:id="2787"/>
    <w:bookmarkStart w:name="z3786" w:id="2788"/>
    <w:p>
      <w:pPr>
        <w:spacing w:after="0"/>
        <w:ind w:left="0"/>
        <w:jc w:val="both"/>
      </w:pPr>
      <w:r>
        <w:rPr>
          <w:rFonts w:ascii="Times New Roman"/>
          <w:b w:val="false"/>
          <w:i w:val="false"/>
          <w:color w:val="000000"/>
          <w:sz w:val="28"/>
        </w:rPr>
        <w:t xml:space="preserve">
      ______ парақ қоса беріледі.      </w:t>
      </w:r>
    </w:p>
    <w:bookmarkEnd w:id="2788"/>
    <w:bookmarkStart w:name="z3787" w:id="2789"/>
    <w:p>
      <w:pPr>
        <w:spacing w:after="0"/>
        <w:ind w:left="0"/>
        <w:jc w:val="both"/>
      </w:pPr>
      <w:r>
        <w:rPr>
          <w:rFonts w:ascii="Times New Roman"/>
          <w:b w:val="false"/>
          <w:i w:val="false"/>
          <w:color w:val="000000"/>
          <w:sz w:val="28"/>
        </w:rPr>
        <w:t>
      Осымен:</w:t>
      </w:r>
    </w:p>
    <w:bookmarkEnd w:id="2789"/>
    <w:bookmarkStart w:name="z3788" w:id="279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790"/>
    <w:bookmarkStart w:name="z3789" w:id="279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791"/>
    <w:bookmarkStart w:name="z3790" w:id="279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792"/>
    <w:bookmarkStart w:name="z3791" w:id="279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793"/>
    <w:bookmarkStart w:name="z3792" w:id="2794"/>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794"/>
    <w:bookmarkStart w:name="z3793" w:id="2795"/>
    <w:p>
      <w:pPr>
        <w:spacing w:after="0"/>
        <w:ind w:left="0"/>
        <w:jc w:val="both"/>
      </w:pPr>
      <w:r>
        <w:rPr>
          <w:rFonts w:ascii="Times New Roman"/>
          <w:b w:val="false"/>
          <w:i w:val="false"/>
          <w:color w:val="000000"/>
          <w:sz w:val="28"/>
        </w:rPr>
        <w:t>
      Басшы _________________ _______________________________</w:t>
      </w:r>
    </w:p>
    <w:bookmarkEnd w:id="2795"/>
    <w:bookmarkStart w:name="z3794" w:id="2796"/>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796"/>
    <w:bookmarkStart w:name="z3795" w:id="2797"/>
    <w:p>
      <w:pPr>
        <w:spacing w:after="0"/>
        <w:ind w:left="0"/>
        <w:jc w:val="both"/>
      </w:pPr>
      <w:r>
        <w:rPr>
          <w:rFonts w:ascii="Times New Roman"/>
          <w:b w:val="false"/>
          <w:i w:val="false"/>
          <w:color w:val="000000"/>
          <w:sz w:val="28"/>
        </w:rPr>
        <w:t xml:space="preserve">
      Толтыру күні: 20__ жылғы "__" _________________ </w:t>
      </w:r>
    </w:p>
    <w:bookmarkEnd w:id="2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Энергетика министрінің өзгерістер енгізілетін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800" w:id="2798"/>
    <w:p>
      <w:pPr>
        <w:spacing w:after="0"/>
        <w:ind w:left="0"/>
        <w:jc w:val="left"/>
      </w:pPr>
      <w:r>
        <w:rPr>
          <w:rFonts w:ascii="Times New Roman"/>
          <w:b/>
          <w:i w:val="false"/>
          <w:color w:val="000000"/>
        </w:rPr>
        <w:t xml:space="preserve">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Атом энергиясы жөніндегі агенттігінің Атомдық қадағалау және бақылау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"цифрлық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799"/>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ресімдеген кезінде – 20 (жиырма) жұмыс күні;</w:t>
            </w:r>
          </w:p>
          <w:bookmarkEnd w:id="2799"/>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800"/>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2800"/>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801"/>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80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802"/>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803"/>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2-қосымшаларға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7-тарауында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7-тарауында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804"/>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805"/>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46" w:id="2806"/>
    <w:p>
      <w:pPr>
        <w:spacing w:after="0"/>
        <w:ind w:left="0"/>
        <w:jc w:val="both"/>
      </w:pPr>
      <w:r>
        <w:rPr>
          <w:rFonts w:ascii="Times New Roman"/>
          <w:b w:val="false"/>
          <w:i w:val="false"/>
          <w:color w:val="000000"/>
          <w:sz w:val="28"/>
        </w:rPr>
        <w:t>
      Нысан</w:t>
      </w:r>
    </w:p>
    <w:bookmarkEnd w:id="2806"/>
    <w:bookmarkStart w:name="z3847" w:id="2807"/>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807"/>
    <w:bookmarkStart w:name="z3848" w:id="2808"/>
    <w:p>
      <w:pPr>
        <w:spacing w:after="0"/>
        <w:ind w:left="0"/>
        <w:jc w:val="left"/>
      </w:pPr>
      <w:r>
        <w:rPr>
          <w:rFonts w:ascii="Times New Roman"/>
          <w:b/>
          <w:i w:val="false"/>
          <w:color w:val="000000"/>
        </w:rPr>
        <w:t xml:space="preserve"> _____________________________________________________________</w:t>
      </w:r>
    </w:p>
    <w:bookmarkEnd w:id="2808"/>
    <w:bookmarkStart w:name="z3849" w:id="2809"/>
    <w:p>
      <w:pPr>
        <w:spacing w:after="0"/>
        <w:ind w:left="0"/>
        <w:jc w:val="left"/>
      </w:pPr>
      <w:r>
        <w:rPr>
          <w:rFonts w:ascii="Times New Roman"/>
          <w:b/>
          <w:i w:val="false"/>
          <w:color w:val="000000"/>
        </w:rPr>
        <w:t xml:space="preserve"> (лицензиардың толық атауы)</w:t>
      </w:r>
    </w:p>
    <w:bookmarkEnd w:id="2809"/>
    <w:bookmarkStart w:name="z3850" w:id="2810"/>
    <w:p>
      <w:pPr>
        <w:spacing w:after="0"/>
        <w:ind w:left="0"/>
        <w:jc w:val="left"/>
      </w:pPr>
      <w:r>
        <w:rPr>
          <w:rFonts w:ascii="Times New Roman"/>
          <w:b/>
          <w:i w:val="false"/>
          <w:color w:val="000000"/>
        </w:rPr>
        <w:t xml:space="preserve"> _____________________________________________________________</w:t>
      </w:r>
    </w:p>
    <w:bookmarkEnd w:id="2810"/>
    <w:bookmarkStart w:name="z3851" w:id="2811"/>
    <w:p>
      <w:pPr>
        <w:spacing w:after="0"/>
        <w:ind w:left="0"/>
        <w:jc w:val="left"/>
      </w:pPr>
      <w:r>
        <w:rPr>
          <w:rFonts w:ascii="Times New Roman"/>
          <w:b/>
          <w:i w:val="false"/>
          <w:color w:val="000000"/>
        </w:rPr>
        <w:t xml:space="preserve"> (жеке тұлғаның, аты, әкесiнiң аты (болған жағдайда) тегі), жеке сәйкестендіру нөмірі)</w:t>
      </w:r>
    </w:p>
    <w:bookmarkEnd w:id="2811"/>
    <w:bookmarkStart w:name="z3852" w:id="2812"/>
    <w:p>
      <w:pPr>
        <w:spacing w:after="0"/>
        <w:ind w:left="0"/>
        <w:jc w:val="left"/>
      </w:pPr>
      <w:r>
        <w:rPr>
          <w:rFonts w:ascii="Times New Roman"/>
          <w:b/>
          <w:i w:val="false"/>
          <w:color w:val="000000"/>
        </w:rPr>
        <w:t xml:space="preserve"> ____________________________________________________________</w:t>
      </w:r>
    </w:p>
    <w:bookmarkEnd w:id="2812"/>
    <w:bookmarkStart w:name="z3853" w:id="2813"/>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813"/>
    <w:bookmarkStart w:name="z3854" w:id="2814"/>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 ____________________________________________________________________</w:t>
      </w:r>
    </w:p>
    <w:bookmarkEnd w:id="2814"/>
    <w:bookmarkStart w:name="z3855" w:id="2815"/>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815"/>
    <w:bookmarkStart w:name="z3856" w:id="2816"/>
    <w:p>
      <w:pPr>
        <w:spacing w:after="0"/>
        <w:ind w:left="0"/>
        <w:jc w:val="both"/>
      </w:pPr>
      <w:r>
        <w:rPr>
          <w:rFonts w:ascii="Times New Roman"/>
          <w:b w:val="false"/>
          <w:i w:val="false"/>
          <w:color w:val="000000"/>
          <w:sz w:val="28"/>
        </w:rPr>
        <w:t>
      беруiңiздi сұраймын.</w:t>
      </w:r>
    </w:p>
    <w:bookmarkEnd w:id="2816"/>
    <w:bookmarkStart w:name="z3857" w:id="2817"/>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817"/>
    <w:bookmarkStart w:name="z3858" w:id="2818"/>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818"/>
    <w:bookmarkStart w:name="z3859" w:id="2819"/>
    <w:p>
      <w:pPr>
        <w:spacing w:after="0"/>
        <w:ind w:left="0"/>
        <w:jc w:val="both"/>
      </w:pPr>
      <w:r>
        <w:rPr>
          <w:rFonts w:ascii="Times New Roman"/>
          <w:b w:val="false"/>
          <w:i w:val="false"/>
          <w:color w:val="000000"/>
          <w:sz w:val="28"/>
        </w:rPr>
        <w:t>
      Электрондық пошта ___________________________________________</w:t>
      </w:r>
    </w:p>
    <w:bookmarkEnd w:id="2819"/>
    <w:bookmarkStart w:name="z3860" w:id="2820"/>
    <w:p>
      <w:pPr>
        <w:spacing w:after="0"/>
        <w:ind w:left="0"/>
        <w:jc w:val="both"/>
      </w:pPr>
      <w:r>
        <w:rPr>
          <w:rFonts w:ascii="Times New Roman"/>
          <w:b w:val="false"/>
          <w:i w:val="false"/>
          <w:color w:val="000000"/>
          <w:sz w:val="28"/>
        </w:rPr>
        <w:t>
      Телефондары__________________________________________________</w:t>
      </w:r>
    </w:p>
    <w:bookmarkEnd w:id="2820"/>
    <w:bookmarkStart w:name="z3861" w:id="2821"/>
    <w:p>
      <w:pPr>
        <w:spacing w:after="0"/>
        <w:ind w:left="0"/>
        <w:jc w:val="both"/>
      </w:pPr>
      <w:r>
        <w:rPr>
          <w:rFonts w:ascii="Times New Roman"/>
          <w:b w:val="false"/>
          <w:i w:val="false"/>
          <w:color w:val="000000"/>
          <w:sz w:val="28"/>
        </w:rPr>
        <w:t>
      Факс ________________________________________________________</w:t>
      </w:r>
    </w:p>
    <w:bookmarkEnd w:id="2821"/>
    <w:bookmarkStart w:name="z3862" w:id="2822"/>
    <w:p>
      <w:pPr>
        <w:spacing w:after="0"/>
        <w:ind w:left="0"/>
        <w:jc w:val="both"/>
      </w:pPr>
      <w:r>
        <w:rPr>
          <w:rFonts w:ascii="Times New Roman"/>
          <w:b w:val="false"/>
          <w:i w:val="false"/>
          <w:color w:val="000000"/>
          <w:sz w:val="28"/>
        </w:rPr>
        <w:t>
      Банк шоты ___________________________________________________  (шот нөмірі, банктiң атауы және орналасқан жерi)</w:t>
      </w:r>
    </w:p>
    <w:bookmarkEnd w:id="2822"/>
    <w:bookmarkStart w:name="z3863" w:id="282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w:t>
      </w:r>
    </w:p>
    <w:bookmarkEnd w:id="2823"/>
    <w:bookmarkStart w:name="z3864" w:id="2824"/>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(стационарлық үй-жайлар) нөмірі)</w:t>
      </w:r>
    </w:p>
    <w:bookmarkEnd w:id="2824"/>
    <w:bookmarkStart w:name="z3865" w:id="2825"/>
    <w:p>
      <w:pPr>
        <w:spacing w:after="0"/>
        <w:ind w:left="0"/>
        <w:jc w:val="both"/>
      </w:pPr>
      <w:r>
        <w:rPr>
          <w:rFonts w:ascii="Times New Roman"/>
          <w:b w:val="false"/>
          <w:i w:val="false"/>
          <w:color w:val="000000"/>
          <w:sz w:val="28"/>
        </w:rPr>
        <w:t>
      ______ парақ қоса беріледі.</w:t>
      </w:r>
    </w:p>
    <w:bookmarkEnd w:id="2825"/>
    <w:bookmarkStart w:name="z3866" w:id="2826"/>
    <w:p>
      <w:pPr>
        <w:spacing w:after="0"/>
        <w:ind w:left="0"/>
        <w:jc w:val="both"/>
      </w:pPr>
      <w:r>
        <w:rPr>
          <w:rFonts w:ascii="Times New Roman"/>
          <w:b w:val="false"/>
          <w:i w:val="false"/>
          <w:color w:val="000000"/>
          <w:sz w:val="28"/>
        </w:rPr>
        <w:t>
      Осымен:</w:t>
      </w:r>
    </w:p>
    <w:bookmarkEnd w:id="2826"/>
    <w:bookmarkStart w:name="z3867" w:id="282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827"/>
    <w:bookmarkStart w:name="z3868" w:id="282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828"/>
    <w:bookmarkStart w:name="z3869" w:id="282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829"/>
    <w:bookmarkStart w:name="z3870" w:id="283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830"/>
    <w:bookmarkStart w:name="z3871" w:id="2831"/>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2831"/>
    <w:bookmarkStart w:name="z3872" w:id="2832"/>
    <w:p>
      <w:pPr>
        <w:spacing w:after="0"/>
        <w:ind w:left="0"/>
        <w:jc w:val="both"/>
      </w:pPr>
      <w:r>
        <w:rPr>
          <w:rFonts w:ascii="Times New Roman"/>
          <w:b w:val="false"/>
          <w:i w:val="false"/>
          <w:color w:val="000000"/>
          <w:sz w:val="28"/>
        </w:rPr>
        <w:t>
      Жеке тұлға _________ _____________________________</w:t>
      </w:r>
    </w:p>
    <w:bookmarkEnd w:id="2832"/>
    <w:bookmarkStart w:name="z3873" w:id="283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833"/>
    <w:bookmarkStart w:name="z3874" w:id="2834"/>
    <w:p>
      <w:pPr>
        <w:spacing w:after="0"/>
        <w:ind w:left="0"/>
        <w:jc w:val="both"/>
      </w:pPr>
      <w:r>
        <w:rPr>
          <w:rFonts w:ascii="Times New Roman"/>
          <w:b w:val="false"/>
          <w:i w:val="false"/>
          <w:color w:val="000000"/>
          <w:sz w:val="28"/>
        </w:rPr>
        <w:t>
      Толтыру күні: 20___ жылғы "__" ___________</w:t>
      </w:r>
    </w:p>
    <w:bookmarkEnd w:id="2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77" w:id="2835"/>
    <w:p>
      <w:pPr>
        <w:spacing w:after="0"/>
        <w:ind w:left="0"/>
        <w:jc w:val="both"/>
      </w:pPr>
      <w:r>
        <w:rPr>
          <w:rFonts w:ascii="Times New Roman"/>
          <w:b w:val="false"/>
          <w:i w:val="false"/>
          <w:color w:val="000000"/>
          <w:sz w:val="28"/>
        </w:rPr>
        <w:t>
      Нысан</w:t>
      </w:r>
    </w:p>
    <w:bookmarkEnd w:id="2835"/>
    <w:bookmarkStart w:name="z3878" w:id="283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836"/>
    <w:bookmarkStart w:name="z3879" w:id="2837"/>
    <w:p>
      <w:pPr>
        <w:spacing w:after="0"/>
        <w:ind w:left="0"/>
        <w:jc w:val="left"/>
      </w:pPr>
      <w:r>
        <w:rPr>
          <w:rFonts w:ascii="Times New Roman"/>
          <w:b/>
          <w:i w:val="false"/>
          <w:color w:val="000000"/>
        </w:rPr>
        <w:t xml:space="preserve"> ____________________________________________________________</w:t>
      </w:r>
    </w:p>
    <w:bookmarkEnd w:id="2837"/>
    <w:bookmarkStart w:name="z3880" w:id="2838"/>
    <w:p>
      <w:pPr>
        <w:spacing w:after="0"/>
        <w:ind w:left="0"/>
        <w:jc w:val="left"/>
      </w:pPr>
      <w:r>
        <w:rPr>
          <w:rFonts w:ascii="Times New Roman"/>
          <w:b/>
          <w:i w:val="false"/>
          <w:color w:val="000000"/>
        </w:rPr>
        <w:t xml:space="preserve"> (лицензиардың толық атауы)</w:t>
      </w:r>
    </w:p>
    <w:bookmarkEnd w:id="2838"/>
    <w:bookmarkStart w:name="z3881" w:id="2839"/>
    <w:p>
      <w:pPr>
        <w:spacing w:after="0"/>
        <w:ind w:left="0"/>
        <w:jc w:val="left"/>
      </w:pPr>
      <w:r>
        <w:rPr>
          <w:rFonts w:ascii="Times New Roman"/>
          <w:b/>
          <w:i w:val="false"/>
          <w:color w:val="000000"/>
        </w:rPr>
        <w:t xml:space="preserve"> _____________________________________________________________</w:t>
      </w:r>
    </w:p>
    <w:bookmarkEnd w:id="2839"/>
    <w:bookmarkStart w:name="z3882" w:id="2840"/>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840"/>
    <w:bookmarkStart w:name="z3883" w:id="2841"/>
    <w:p>
      <w:pPr>
        <w:spacing w:after="0"/>
        <w:ind w:left="0"/>
        <w:jc w:val="left"/>
      </w:pPr>
      <w:r>
        <w:rPr>
          <w:rFonts w:ascii="Times New Roman"/>
          <w:b/>
          <w:i w:val="false"/>
          <w:color w:val="000000"/>
        </w:rPr>
        <w:t xml:space="preserve"> _____________________________________________________________</w:t>
      </w:r>
    </w:p>
    <w:bookmarkEnd w:id="2841"/>
    <w:bookmarkStart w:name="z3884" w:id="2842"/>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842"/>
    <w:bookmarkStart w:name="z3885" w:id="2843"/>
    <w:p>
      <w:pPr>
        <w:spacing w:after="0"/>
        <w:ind w:left="0"/>
        <w:jc w:val="both"/>
      </w:pPr>
      <w:r>
        <w:rPr>
          <w:rFonts w:ascii="Times New Roman"/>
          <w:b w:val="false"/>
          <w:i w:val="false"/>
          <w:color w:val="000000"/>
          <w:sz w:val="28"/>
        </w:rPr>
        <w:t>
      ____________________________________________________________</w:t>
      </w:r>
    </w:p>
    <w:bookmarkEnd w:id="2843"/>
    <w:bookmarkStart w:name="z3886" w:id="2844"/>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 __________________________________________________________________________</w:t>
      </w:r>
    </w:p>
    <w:bookmarkEnd w:id="2844"/>
    <w:bookmarkStart w:name="z3887" w:id="2845"/>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845"/>
    <w:bookmarkStart w:name="z3888" w:id="2846"/>
    <w:p>
      <w:pPr>
        <w:spacing w:after="0"/>
        <w:ind w:left="0"/>
        <w:jc w:val="both"/>
      </w:pPr>
      <w:r>
        <w:rPr>
          <w:rFonts w:ascii="Times New Roman"/>
          <w:b w:val="false"/>
          <w:i w:val="false"/>
          <w:color w:val="000000"/>
          <w:sz w:val="28"/>
        </w:rPr>
        <w:t>
      беруiңiздi сұраймын.</w:t>
      </w:r>
    </w:p>
    <w:bookmarkEnd w:id="2846"/>
    <w:bookmarkStart w:name="z3889" w:id="2847"/>
    <w:p>
      <w:pPr>
        <w:spacing w:after="0"/>
        <w:ind w:left="0"/>
        <w:jc w:val="both"/>
      </w:pPr>
      <w:r>
        <w:rPr>
          <w:rFonts w:ascii="Times New Roman"/>
          <w:b w:val="false"/>
          <w:i w:val="false"/>
          <w:color w:val="000000"/>
          <w:sz w:val="28"/>
        </w:rPr>
        <w:t>
      Заңды тұлғаның мекенжайы _____________________________________</w:t>
      </w:r>
    </w:p>
    <w:bookmarkEnd w:id="2847"/>
    <w:bookmarkStart w:name="z3890" w:id="2848"/>
    <w:p>
      <w:pPr>
        <w:spacing w:after="0"/>
        <w:ind w:left="0"/>
        <w:jc w:val="both"/>
      </w:pPr>
      <w:r>
        <w:rPr>
          <w:rFonts w:ascii="Times New Roman"/>
          <w:b w:val="false"/>
          <w:i w:val="false"/>
          <w:color w:val="000000"/>
          <w:sz w:val="28"/>
        </w:rPr>
        <w:t>
      __________________________________________________________________ (пошталық индексі, елі (шетелдік заңды тұлға үшін), облысы, қаласы, ауданы,   елді мекені, көше атауы, үй/ғимарат (стационарлық үй-жайлар) нөмірі)</w:t>
      </w:r>
    </w:p>
    <w:bookmarkEnd w:id="2848"/>
    <w:bookmarkStart w:name="z3891" w:id="2849"/>
    <w:p>
      <w:pPr>
        <w:spacing w:after="0"/>
        <w:ind w:left="0"/>
        <w:jc w:val="both"/>
      </w:pPr>
      <w:r>
        <w:rPr>
          <w:rFonts w:ascii="Times New Roman"/>
          <w:b w:val="false"/>
          <w:i w:val="false"/>
          <w:color w:val="000000"/>
          <w:sz w:val="28"/>
        </w:rPr>
        <w:t>
      Электрондық пошта __________________________________________</w:t>
      </w:r>
    </w:p>
    <w:bookmarkEnd w:id="2849"/>
    <w:bookmarkStart w:name="z3892" w:id="2850"/>
    <w:p>
      <w:pPr>
        <w:spacing w:after="0"/>
        <w:ind w:left="0"/>
        <w:jc w:val="both"/>
      </w:pPr>
      <w:r>
        <w:rPr>
          <w:rFonts w:ascii="Times New Roman"/>
          <w:b w:val="false"/>
          <w:i w:val="false"/>
          <w:color w:val="000000"/>
          <w:sz w:val="28"/>
        </w:rPr>
        <w:t>
      Телефондары_________________________________________________</w:t>
      </w:r>
    </w:p>
    <w:bookmarkEnd w:id="2850"/>
    <w:bookmarkStart w:name="z3893" w:id="2851"/>
    <w:p>
      <w:pPr>
        <w:spacing w:after="0"/>
        <w:ind w:left="0"/>
        <w:jc w:val="both"/>
      </w:pPr>
      <w:r>
        <w:rPr>
          <w:rFonts w:ascii="Times New Roman"/>
          <w:b w:val="false"/>
          <w:i w:val="false"/>
          <w:color w:val="000000"/>
          <w:sz w:val="28"/>
        </w:rPr>
        <w:t>
      Факс_________________________________________________________</w:t>
      </w:r>
    </w:p>
    <w:bookmarkEnd w:id="2851"/>
    <w:bookmarkStart w:name="z3894" w:id="2852"/>
    <w:p>
      <w:pPr>
        <w:spacing w:after="0"/>
        <w:ind w:left="0"/>
        <w:jc w:val="both"/>
      </w:pPr>
      <w:r>
        <w:rPr>
          <w:rFonts w:ascii="Times New Roman"/>
          <w:b w:val="false"/>
          <w:i w:val="false"/>
          <w:color w:val="000000"/>
          <w:sz w:val="28"/>
        </w:rPr>
        <w:t>
      Банк шоты __________________________________________________  (шот нөмірі, банктің атауы және орналасқан жерi)</w:t>
      </w:r>
    </w:p>
    <w:bookmarkEnd w:id="2852"/>
    <w:bookmarkStart w:name="z3895" w:id="285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w:t>
      </w:r>
    </w:p>
    <w:bookmarkEnd w:id="2853"/>
    <w:bookmarkStart w:name="z3896" w:id="2854"/>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 (стационарлық үй-жайлар) нәмірі)</w:t>
      </w:r>
    </w:p>
    <w:bookmarkEnd w:id="2854"/>
    <w:bookmarkStart w:name="z3897" w:id="2855"/>
    <w:p>
      <w:pPr>
        <w:spacing w:after="0"/>
        <w:ind w:left="0"/>
        <w:jc w:val="both"/>
      </w:pPr>
      <w:r>
        <w:rPr>
          <w:rFonts w:ascii="Times New Roman"/>
          <w:b w:val="false"/>
          <w:i w:val="false"/>
          <w:color w:val="000000"/>
          <w:sz w:val="28"/>
        </w:rPr>
        <w:t>
      ______ парақ қоса беріледі.</w:t>
      </w:r>
    </w:p>
    <w:bookmarkEnd w:id="2855"/>
    <w:bookmarkStart w:name="z3898" w:id="2856"/>
    <w:p>
      <w:pPr>
        <w:spacing w:after="0"/>
        <w:ind w:left="0"/>
        <w:jc w:val="both"/>
      </w:pPr>
      <w:r>
        <w:rPr>
          <w:rFonts w:ascii="Times New Roman"/>
          <w:b w:val="false"/>
          <w:i w:val="false"/>
          <w:color w:val="000000"/>
          <w:sz w:val="28"/>
        </w:rPr>
        <w:t>
      Осымен:</w:t>
      </w:r>
    </w:p>
    <w:bookmarkEnd w:id="2856"/>
    <w:bookmarkStart w:name="z3899" w:id="285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857"/>
    <w:bookmarkStart w:name="z3900" w:id="285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858"/>
    <w:bookmarkStart w:name="z3901" w:id="285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859"/>
    <w:bookmarkStart w:name="z3902" w:id="286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860"/>
    <w:bookmarkStart w:name="z3903" w:id="2861"/>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2861"/>
    <w:bookmarkStart w:name="z3904" w:id="2862"/>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2862"/>
    <w:bookmarkStart w:name="z3905" w:id="2863"/>
    <w:p>
      <w:pPr>
        <w:spacing w:after="0"/>
        <w:ind w:left="0"/>
        <w:jc w:val="both"/>
      </w:pPr>
      <w:r>
        <w:rPr>
          <w:rFonts w:ascii="Times New Roman"/>
          <w:b w:val="false"/>
          <w:i w:val="false"/>
          <w:color w:val="000000"/>
          <w:sz w:val="28"/>
        </w:rPr>
        <w:t>
      Басшы ____________ ________________________________</w:t>
      </w:r>
    </w:p>
    <w:bookmarkEnd w:id="2863"/>
    <w:bookmarkStart w:name="z3906" w:id="2864"/>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864"/>
    <w:bookmarkStart w:name="z3907" w:id="2865"/>
    <w:p>
      <w:pPr>
        <w:spacing w:after="0"/>
        <w:ind w:left="0"/>
        <w:jc w:val="both"/>
      </w:pPr>
      <w:r>
        <w:rPr>
          <w:rFonts w:ascii="Times New Roman"/>
          <w:b w:val="false"/>
          <w:i w:val="false"/>
          <w:color w:val="000000"/>
          <w:sz w:val="28"/>
        </w:rPr>
        <w:t>
      Толтыру күні: 20__ жылғы "__" ____________________</w:t>
      </w:r>
    </w:p>
    <w:bookmarkEnd w:id="2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910" w:id="2866"/>
    <w:p>
      <w:pPr>
        <w:spacing w:after="0"/>
        <w:ind w:left="0"/>
        <w:jc w:val="both"/>
      </w:pPr>
      <w:r>
        <w:rPr>
          <w:rFonts w:ascii="Times New Roman"/>
          <w:b w:val="false"/>
          <w:i w:val="false"/>
          <w:color w:val="000000"/>
          <w:sz w:val="28"/>
        </w:rPr>
        <w:t>
      Нысан</w:t>
      </w:r>
    </w:p>
    <w:bookmarkEnd w:id="2866"/>
    <w:bookmarkStart w:name="z3911" w:id="286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2867"/>
    <w:bookmarkStart w:name="z3912" w:id="2868"/>
    <w:p>
      <w:pPr>
        <w:spacing w:after="0"/>
        <w:ind w:left="0"/>
        <w:jc w:val="left"/>
      </w:pPr>
      <w:r>
        <w:rPr>
          <w:rFonts w:ascii="Times New Roman"/>
          <w:b/>
          <w:i w:val="false"/>
          <w:color w:val="000000"/>
        </w:rPr>
        <w:t xml:space="preserve"> ____________________________________________________________</w:t>
      </w:r>
    </w:p>
    <w:bookmarkEnd w:id="2868"/>
    <w:bookmarkStart w:name="z3913" w:id="2869"/>
    <w:p>
      <w:pPr>
        <w:spacing w:after="0"/>
        <w:ind w:left="0"/>
        <w:jc w:val="left"/>
      </w:pPr>
      <w:r>
        <w:rPr>
          <w:rFonts w:ascii="Times New Roman"/>
          <w:b/>
          <w:i w:val="false"/>
          <w:color w:val="000000"/>
        </w:rPr>
        <w:t xml:space="preserve"> (лицензиардың толық атауы)</w:t>
      </w:r>
    </w:p>
    <w:bookmarkEnd w:id="2869"/>
    <w:bookmarkStart w:name="z3914" w:id="2870"/>
    <w:p>
      <w:pPr>
        <w:spacing w:after="0"/>
        <w:ind w:left="0"/>
        <w:jc w:val="left"/>
      </w:pPr>
      <w:r>
        <w:rPr>
          <w:rFonts w:ascii="Times New Roman"/>
          <w:b/>
          <w:i w:val="false"/>
          <w:color w:val="000000"/>
        </w:rPr>
        <w:t xml:space="preserve"> _____________________________________________________________</w:t>
      </w:r>
    </w:p>
    <w:bookmarkEnd w:id="2870"/>
    <w:bookmarkStart w:name="z3915" w:id="2871"/>
    <w:p>
      <w:pPr>
        <w:spacing w:after="0"/>
        <w:ind w:left="0"/>
        <w:jc w:val="left"/>
      </w:pPr>
      <w:r>
        <w:rPr>
          <w:rFonts w:ascii="Times New Roman"/>
          <w:b/>
          <w:i w:val="false"/>
          <w:color w:val="000000"/>
        </w:rPr>
        <w:t xml:space="preserve"> (жеке тұлғаның, аты, әкесiнiң аты (болған жағдайда), тегi), жеке сәйкестендіру нөмірі)</w:t>
      </w:r>
    </w:p>
    <w:bookmarkEnd w:id="2871"/>
    <w:bookmarkStart w:name="z3916" w:id="2872"/>
    <w:p>
      <w:pPr>
        <w:spacing w:after="0"/>
        <w:ind w:left="0"/>
        <w:jc w:val="left"/>
      </w:pPr>
      <w:r>
        <w:rPr>
          <w:rFonts w:ascii="Times New Roman"/>
          <w:b/>
          <w:i w:val="false"/>
          <w:color w:val="000000"/>
        </w:rPr>
        <w:t xml:space="preserve"> _____________________________________________________________</w:t>
      </w:r>
    </w:p>
    <w:bookmarkEnd w:id="2872"/>
    <w:bookmarkStart w:name="z3917" w:id="2873"/>
    <w:p>
      <w:pPr>
        <w:spacing w:after="0"/>
        <w:ind w:left="0"/>
        <w:jc w:val="left"/>
      </w:pPr>
      <w:r>
        <w:rPr>
          <w:rFonts w:ascii="Times New Roman"/>
          <w:b/>
          <w:i w:val="false"/>
          <w:color w:val="000000"/>
        </w:rPr>
        <w:t xml:space="preserve"> (қызмет түрінің және (немесе) кіші түрі(лері)нің толық атауы)</w:t>
      </w:r>
    </w:p>
    <w:bookmarkEnd w:id="2873"/>
    <w:bookmarkStart w:name="z3918" w:id="2874"/>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___________ 20____ берілген)</w:t>
      </w:r>
    </w:p>
    <w:bookmarkEnd w:id="2874"/>
    <w:bookmarkStart w:name="z3919" w:id="2875"/>
    <w:p>
      <w:pPr>
        <w:spacing w:after="0"/>
        <w:ind w:left="0"/>
        <w:jc w:val="both"/>
      </w:pPr>
      <w:r>
        <w:rPr>
          <w:rFonts w:ascii="Times New Roman"/>
          <w:b w:val="false"/>
          <w:i w:val="false"/>
          <w:color w:val="000000"/>
          <w:sz w:val="28"/>
        </w:rPr>
        <w:t>
      _____________________________________________________________</w:t>
      </w:r>
    </w:p>
    <w:bookmarkEnd w:id="2875"/>
    <w:bookmarkStart w:name="z3920" w:id="2876"/>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876"/>
    <w:bookmarkStart w:name="z3921" w:id="2877"/>
    <w:p>
      <w:pPr>
        <w:spacing w:after="0"/>
        <w:ind w:left="0"/>
        <w:jc w:val="both"/>
      </w:pPr>
      <w:r>
        <w:rPr>
          <w:rFonts w:ascii="Times New Roman"/>
          <w:b w:val="false"/>
          <w:i w:val="false"/>
          <w:color w:val="000000"/>
          <w:sz w:val="28"/>
        </w:rPr>
        <w:t>
      __________________________________________________жүзеге асыруға  (қызмет түрінің және (немесе) қызметтің кіші түрі (лері) нің толық атауы)  (тиісті тор көзде Х көрсетіңіз):</w:t>
      </w:r>
    </w:p>
    <w:bookmarkEnd w:id="2877"/>
    <w:bookmarkStart w:name="z3922" w:id="2878"/>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 ______________________________________________________;</w:t>
      </w:r>
    </w:p>
    <w:bookmarkEnd w:id="2878"/>
    <w:bookmarkStart w:name="z3923" w:id="2879"/>
    <w:p>
      <w:pPr>
        <w:spacing w:after="0"/>
        <w:ind w:left="0"/>
        <w:jc w:val="both"/>
      </w:pPr>
      <w:r>
        <w:rPr>
          <w:rFonts w:ascii="Times New Roman"/>
          <w:b w:val="false"/>
          <w:i w:val="false"/>
          <w:color w:val="000000"/>
          <w:sz w:val="28"/>
        </w:rPr>
        <w:t>
      2) жеке кәсіпкер-лицензиат қайта тіркелген, оның атауы өзгерген __________________________________________________________________;</w:t>
      </w:r>
    </w:p>
    <w:bookmarkEnd w:id="2879"/>
    <w:bookmarkStart w:name="z3924" w:id="2880"/>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өзгерген__________________________________________________________;</w:t>
      </w:r>
    </w:p>
    <w:bookmarkEnd w:id="2880"/>
    <w:bookmarkStart w:name="z3925" w:id="2881"/>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_________________________;</w:t>
      </w:r>
    </w:p>
    <w:bookmarkEnd w:id="2881"/>
    <w:bookmarkStart w:name="z3926" w:id="2882"/>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__________________________________________________________________;</w:t>
      </w:r>
    </w:p>
    <w:bookmarkEnd w:id="2882"/>
    <w:bookmarkStart w:name="z3927" w:id="288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2883"/>
    <w:bookmarkStart w:name="z3928" w:id="2884"/>
    <w:p>
      <w:pPr>
        <w:spacing w:after="0"/>
        <w:ind w:left="0"/>
        <w:jc w:val="both"/>
      </w:pPr>
      <w:r>
        <w:rPr>
          <w:rFonts w:ascii="Times New Roman"/>
          <w:b w:val="false"/>
          <w:i w:val="false"/>
          <w:color w:val="000000"/>
          <w:sz w:val="28"/>
        </w:rPr>
        <w:t>
      7) қызмет түрінің атауы өзгерген _______________________________;</w:t>
      </w:r>
    </w:p>
    <w:bookmarkEnd w:id="2884"/>
    <w:bookmarkStart w:name="z3929" w:id="2885"/>
    <w:p>
      <w:pPr>
        <w:spacing w:after="0"/>
        <w:ind w:left="0"/>
        <w:jc w:val="both"/>
      </w:pPr>
      <w:r>
        <w:rPr>
          <w:rFonts w:ascii="Times New Roman"/>
          <w:b w:val="false"/>
          <w:i w:val="false"/>
          <w:color w:val="000000"/>
          <w:sz w:val="28"/>
        </w:rPr>
        <w:t>
      8) қызметтің кіші түрінің атауы өзгерген_________________________;</w:t>
      </w:r>
    </w:p>
    <w:bookmarkEnd w:id="2885"/>
    <w:bookmarkStart w:name="z3930" w:id="2886"/>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2886"/>
    <w:bookmarkStart w:name="z3931" w:id="2887"/>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2887"/>
    <w:bookmarkStart w:name="z3932" w:id="2888"/>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2888"/>
    <w:bookmarkStart w:name="z3933" w:id="2889"/>
    <w:p>
      <w:pPr>
        <w:spacing w:after="0"/>
        <w:ind w:left="0"/>
        <w:jc w:val="both"/>
      </w:pPr>
      <w:r>
        <w:rPr>
          <w:rFonts w:ascii="Times New Roman"/>
          <w:b w:val="false"/>
          <w:i w:val="false"/>
          <w:color w:val="000000"/>
          <w:sz w:val="28"/>
        </w:rPr>
        <w:t>
      Электрондық пошта ___________________________________________</w:t>
      </w:r>
    </w:p>
    <w:bookmarkEnd w:id="2889"/>
    <w:bookmarkStart w:name="z3934" w:id="2890"/>
    <w:p>
      <w:pPr>
        <w:spacing w:after="0"/>
        <w:ind w:left="0"/>
        <w:jc w:val="both"/>
      </w:pPr>
      <w:r>
        <w:rPr>
          <w:rFonts w:ascii="Times New Roman"/>
          <w:b w:val="false"/>
          <w:i w:val="false"/>
          <w:color w:val="000000"/>
          <w:sz w:val="28"/>
        </w:rPr>
        <w:t>
      Телефондар _________________________________________________</w:t>
      </w:r>
    </w:p>
    <w:bookmarkEnd w:id="2890"/>
    <w:bookmarkStart w:name="z3935" w:id="2891"/>
    <w:p>
      <w:pPr>
        <w:spacing w:after="0"/>
        <w:ind w:left="0"/>
        <w:jc w:val="both"/>
      </w:pPr>
      <w:r>
        <w:rPr>
          <w:rFonts w:ascii="Times New Roman"/>
          <w:b w:val="false"/>
          <w:i w:val="false"/>
          <w:color w:val="000000"/>
          <w:sz w:val="28"/>
        </w:rPr>
        <w:t>
      Факс ________________________________________________________</w:t>
      </w:r>
    </w:p>
    <w:bookmarkEnd w:id="2891"/>
    <w:bookmarkStart w:name="z3936" w:id="2892"/>
    <w:p>
      <w:pPr>
        <w:spacing w:after="0"/>
        <w:ind w:left="0"/>
        <w:jc w:val="both"/>
      </w:pPr>
      <w:r>
        <w:rPr>
          <w:rFonts w:ascii="Times New Roman"/>
          <w:b w:val="false"/>
          <w:i w:val="false"/>
          <w:color w:val="000000"/>
          <w:sz w:val="28"/>
        </w:rPr>
        <w:t>
      Банктік шот __________________________________________________  (шот нөмірі, банктің атауы және орналасқан жері)</w:t>
      </w:r>
    </w:p>
    <w:bookmarkEnd w:id="2892"/>
    <w:bookmarkStart w:name="z3937" w:id="2893"/>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893"/>
    <w:bookmarkStart w:name="z3938" w:id="2894"/>
    <w:p>
      <w:pPr>
        <w:spacing w:after="0"/>
        <w:ind w:left="0"/>
        <w:jc w:val="both"/>
      </w:pPr>
      <w:r>
        <w:rPr>
          <w:rFonts w:ascii="Times New Roman"/>
          <w:b w:val="false"/>
          <w:i w:val="false"/>
          <w:color w:val="000000"/>
          <w:sz w:val="28"/>
        </w:rPr>
        <w:t>
      ____________________________________________________________ (пошталық индексі, облысы, қаласы, ауданы, елді мекені, көше атауы,   үй/ғимарат (стационарлық үй-жайлар нөмірі)</w:t>
      </w:r>
    </w:p>
    <w:bookmarkEnd w:id="2894"/>
    <w:bookmarkStart w:name="z3939" w:id="2895"/>
    <w:p>
      <w:pPr>
        <w:spacing w:after="0"/>
        <w:ind w:left="0"/>
        <w:jc w:val="both"/>
      </w:pPr>
      <w:r>
        <w:rPr>
          <w:rFonts w:ascii="Times New Roman"/>
          <w:b w:val="false"/>
          <w:i w:val="false"/>
          <w:color w:val="000000"/>
          <w:sz w:val="28"/>
        </w:rPr>
        <w:t>
      ______ парақ қоса беріледі.</w:t>
      </w:r>
    </w:p>
    <w:bookmarkEnd w:id="2895"/>
    <w:bookmarkStart w:name="z3940" w:id="2896"/>
    <w:p>
      <w:pPr>
        <w:spacing w:after="0"/>
        <w:ind w:left="0"/>
        <w:jc w:val="both"/>
      </w:pPr>
      <w:r>
        <w:rPr>
          <w:rFonts w:ascii="Times New Roman"/>
          <w:b w:val="false"/>
          <w:i w:val="false"/>
          <w:color w:val="000000"/>
          <w:sz w:val="28"/>
        </w:rPr>
        <w:t>
      Осымен:</w:t>
      </w:r>
    </w:p>
    <w:bookmarkEnd w:id="2896"/>
    <w:bookmarkStart w:name="z3941" w:id="289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897"/>
    <w:bookmarkStart w:name="z3942" w:id="2898"/>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2898"/>
    <w:bookmarkStart w:name="z3943" w:id="289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899"/>
    <w:bookmarkStart w:name="z3944" w:id="290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900"/>
    <w:bookmarkStart w:name="z3945" w:id="2901"/>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2901"/>
    <w:bookmarkStart w:name="z3946" w:id="2902"/>
    <w:p>
      <w:pPr>
        <w:spacing w:after="0"/>
        <w:ind w:left="0"/>
        <w:jc w:val="both"/>
      </w:pPr>
      <w:r>
        <w:rPr>
          <w:rFonts w:ascii="Times New Roman"/>
          <w:b w:val="false"/>
          <w:i w:val="false"/>
          <w:color w:val="000000"/>
          <w:sz w:val="28"/>
        </w:rPr>
        <w:t>
      Жеке тұлға ______________ ______________________________</w:t>
      </w:r>
    </w:p>
    <w:bookmarkEnd w:id="2902"/>
    <w:bookmarkStart w:name="z3947" w:id="290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903"/>
    <w:bookmarkStart w:name="z3948" w:id="2904"/>
    <w:p>
      <w:pPr>
        <w:spacing w:after="0"/>
        <w:ind w:left="0"/>
        <w:jc w:val="both"/>
      </w:pPr>
      <w:r>
        <w:rPr>
          <w:rFonts w:ascii="Times New Roman"/>
          <w:b w:val="false"/>
          <w:i w:val="false"/>
          <w:color w:val="000000"/>
          <w:sz w:val="28"/>
        </w:rPr>
        <w:t>
      Толтыру күні: 20__ жылғы "__" _________________</w:t>
      </w:r>
    </w:p>
    <w:bookmarkEnd w:id="2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951" w:id="2905"/>
    <w:p>
      <w:pPr>
        <w:spacing w:after="0"/>
        <w:ind w:left="0"/>
        <w:jc w:val="both"/>
      </w:pPr>
      <w:r>
        <w:rPr>
          <w:rFonts w:ascii="Times New Roman"/>
          <w:b w:val="false"/>
          <w:i w:val="false"/>
          <w:color w:val="000000"/>
          <w:sz w:val="28"/>
        </w:rPr>
        <w:t>
      Нысан</w:t>
      </w:r>
    </w:p>
    <w:bookmarkEnd w:id="2905"/>
    <w:bookmarkStart w:name="z3952" w:id="290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906"/>
    <w:bookmarkStart w:name="z3953" w:id="2907"/>
    <w:p>
      <w:pPr>
        <w:spacing w:after="0"/>
        <w:ind w:left="0"/>
        <w:jc w:val="left"/>
      </w:pPr>
      <w:r>
        <w:rPr>
          <w:rFonts w:ascii="Times New Roman"/>
          <w:b/>
          <w:i w:val="false"/>
          <w:color w:val="000000"/>
        </w:rPr>
        <w:t xml:space="preserve"> ____________________________________________________________</w:t>
      </w:r>
    </w:p>
    <w:bookmarkEnd w:id="2907"/>
    <w:bookmarkStart w:name="z3954" w:id="2908"/>
    <w:p>
      <w:pPr>
        <w:spacing w:after="0"/>
        <w:ind w:left="0"/>
        <w:jc w:val="left"/>
      </w:pPr>
      <w:r>
        <w:rPr>
          <w:rFonts w:ascii="Times New Roman"/>
          <w:b/>
          <w:i w:val="false"/>
          <w:color w:val="000000"/>
        </w:rPr>
        <w:t xml:space="preserve"> (лицензиардың толық атауы)</w:t>
      </w:r>
    </w:p>
    <w:bookmarkEnd w:id="2908"/>
    <w:bookmarkStart w:name="z3955" w:id="2909"/>
    <w:p>
      <w:pPr>
        <w:spacing w:after="0"/>
        <w:ind w:left="0"/>
        <w:jc w:val="left"/>
      </w:pPr>
      <w:r>
        <w:rPr>
          <w:rFonts w:ascii="Times New Roman"/>
          <w:b/>
          <w:i w:val="false"/>
          <w:color w:val="000000"/>
        </w:rPr>
        <w:t xml:space="preserve"> ____________________________________________________________</w:t>
      </w:r>
    </w:p>
    <w:bookmarkEnd w:id="2909"/>
    <w:bookmarkStart w:name="z3956" w:id="2910"/>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2910"/>
    <w:bookmarkStart w:name="z3957" w:id="2911"/>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 (керегінің астын сызу) №__________ бастап "___" _________ 20___ берілген)</w:t>
      </w:r>
    </w:p>
    <w:bookmarkEnd w:id="2911"/>
    <w:bookmarkStart w:name="z3958" w:id="2912"/>
    <w:p>
      <w:pPr>
        <w:spacing w:after="0"/>
        <w:ind w:left="0"/>
        <w:jc w:val="both"/>
      </w:pPr>
      <w:r>
        <w:rPr>
          <w:rFonts w:ascii="Times New Roman"/>
          <w:b w:val="false"/>
          <w:i w:val="false"/>
          <w:color w:val="000000"/>
          <w:sz w:val="28"/>
        </w:rPr>
        <w:t>
      ___________________________________________________________</w:t>
      </w:r>
    </w:p>
    <w:bookmarkEnd w:id="2912"/>
    <w:bookmarkStart w:name="z3959" w:id="2913"/>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2913"/>
    <w:bookmarkStart w:name="z3960" w:id="2914"/>
    <w:p>
      <w:pPr>
        <w:spacing w:after="0"/>
        <w:ind w:left="0"/>
        <w:jc w:val="both"/>
      </w:pPr>
      <w:r>
        <w:rPr>
          <w:rFonts w:ascii="Times New Roman"/>
          <w:b w:val="false"/>
          <w:i w:val="false"/>
          <w:color w:val="000000"/>
          <w:sz w:val="28"/>
        </w:rPr>
        <w:t>
      _________________________________________________жүзеге асыруға   (қызмет түрінің және(немесе) қызметтің кіші түрі(лері)нің толық атауы)   (тиісті тор көзде Х көрсетіңіз):</w:t>
      </w:r>
    </w:p>
    <w:bookmarkEnd w:id="2914"/>
    <w:bookmarkStart w:name="z3961" w:id="2915"/>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34-бабында айқындалған тәртіпке сәйкес (тиісті тор көзде Х көрсетіңіз):</w:t>
      </w:r>
    </w:p>
    <w:bookmarkEnd w:id="2915"/>
    <w:bookmarkStart w:name="z3962" w:id="2916"/>
    <w:p>
      <w:pPr>
        <w:spacing w:after="0"/>
        <w:ind w:left="0"/>
        <w:jc w:val="both"/>
      </w:pPr>
      <w:r>
        <w:rPr>
          <w:rFonts w:ascii="Times New Roman"/>
          <w:b w:val="false"/>
          <w:i w:val="false"/>
          <w:color w:val="000000"/>
          <w:sz w:val="28"/>
        </w:rPr>
        <w:t>
      бірігу _______________________________________________________</w:t>
      </w:r>
    </w:p>
    <w:bookmarkEnd w:id="2916"/>
    <w:bookmarkStart w:name="z3963" w:id="2917"/>
    <w:p>
      <w:pPr>
        <w:spacing w:after="0"/>
        <w:ind w:left="0"/>
        <w:jc w:val="both"/>
      </w:pPr>
      <w:r>
        <w:rPr>
          <w:rFonts w:ascii="Times New Roman"/>
          <w:b w:val="false"/>
          <w:i w:val="false"/>
          <w:color w:val="000000"/>
          <w:sz w:val="28"/>
        </w:rPr>
        <w:t>
      қайта құру ___________________________________________________</w:t>
      </w:r>
    </w:p>
    <w:bookmarkEnd w:id="2917"/>
    <w:bookmarkStart w:name="z3964" w:id="2918"/>
    <w:p>
      <w:pPr>
        <w:spacing w:after="0"/>
        <w:ind w:left="0"/>
        <w:jc w:val="both"/>
      </w:pPr>
      <w:r>
        <w:rPr>
          <w:rFonts w:ascii="Times New Roman"/>
          <w:b w:val="false"/>
          <w:i w:val="false"/>
          <w:color w:val="000000"/>
          <w:sz w:val="28"/>
        </w:rPr>
        <w:t>
      қосылу ______________________________________________________</w:t>
      </w:r>
    </w:p>
    <w:bookmarkEnd w:id="2918"/>
    <w:bookmarkStart w:name="z3965" w:id="2919"/>
    <w:p>
      <w:pPr>
        <w:spacing w:after="0"/>
        <w:ind w:left="0"/>
        <w:jc w:val="both"/>
      </w:pPr>
      <w:r>
        <w:rPr>
          <w:rFonts w:ascii="Times New Roman"/>
          <w:b w:val="false"/>
          <w:i w:val="false"/>
          <w:color w:val="000000"/>
          <w:sz w:val="28"/>
        </w:rPr>
        <w:t>
      бөліп шығару_________________________________________________</w:t>
      </w:r>
    </w:p>
    <w:bookmarkEnd w:id="2919"/>
    <w:bookmarkStart w:name="z3966" w:id="2920"/>
    <w:p>
      <w:pPr>
        <w:spacing w:after="0"/>
        <w:ind w:left="0"/>
        <w:jc w:val="both"/>
      </w:pPr>
      <w:r>
        <w:rPr>
          <w:rFonts w:ascii="Times New Roman"/>
          <w:b w:val="false"/>
          <w:i w:val="false"/>
          <w:color w:val="000000"/>
          <w:sz w:val="28"/>
        </w:rPr>
        <w:t>
      бөліну _________________________жолымен қайта ұйымдастырылуы;</w:t>
      </w:r>
    </w:p>
    <w:bookmarkEnd w:id="2920"/>
    <w:bookmarkStart w:name="z3967" w:id="2921"/>
    <w:p>
      <w:pPr>
        <w:spacing w:after="0"/>
        <w:ind w:left="0"/>
        <w:jc w:val="both"/>
      </w:pPr>
      <w:r>
        <w:rPr>
          <w:rFonts w:ascii="Times New Roman"/>
          <w:b w:val="false"/>
          <w:i w:val="false"/>
          <w:color w:val="000000"/>
          <w:sz w:val="28"/>
        </w:rPr>
        <w:t>
      2) заңды тұлға-лицензиат атауының өзгеруі ______________________;</w:t>
      </w:r>
    </w:p>
    <w:bookmarkEnd w:id="2921"/>
    <w:bookmarkStart w:name="z3968" w:id="2922"/>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2922"/>
    <w:bookmarkStart w:name="z3969" w:id="2923"/>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 ________________________;</w:t>
      </w:r>
    </w:p>
    <w:bookmarkEnd w:id="2923"/>
    <w:bookmarkStart w:name="z3970" w:id="2924"/>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_________________________________________________________________;</w:t>
      </w:r>
    </w:p>
    <w:bookmarkEnd w:id="2924"/>
    <w:bookmarkStart w:name="z3971" w:id="292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2925"/>
    <w:bookmarkStart w:name="z3972" w:id="2926"/>
    <w:p>
      <w:pPr>
        <w:spacing w:after="0"/>
        <w:ind w:left="0"/>
        <w:jc w:val="both"/>
      </w:pPr>
      <w:r>
        <w:rPr>
          <w:rFonts w:ascii="Times New Roman"/>
          <w:b w:val="false"/>
          <w:i w:val="false"/>
          <w:color w:val="000000"/>
          <w:sz w:val="28"/>
        </w:rPr>
        <w:t>
      7) қызмет түрі атауының өзгеруі ________________________________;</w:t>
      </w:r>
    </w:p>
    <w:bookmarkEnd w:id="2926"/>
    <w:bookmarkStart w:name="z3973" w:id="2927"/>
    <w:p>
      <w:pPr>
        <w:spacing w:after="0"/>
        <w:ind w:left="0"/>
        <w:jc w:val="both"/>
      </w:pPr>
      <w:r>
        <w:rPr>
          <w:rFonts w:ascii="Times New Roman"/>
          <w:b w:val="false"/>
          <w:i w:val="false"/>
          <w:color w:val="000000"/>
          <w:sz w:val="28"/>
        </w:rPr>
        <w:t>
      8) қызметтің кіші түрі атауының өзгеруі _________________________;</w:t>
      </w:r>
    </w:p>
    <w:bookmarkEnd w:id="2927"/>
    <w:bookmarkStart w:name="z3974" w:id="2928"/>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2928"/>
    <w:bookmarkStart w:name="z3975" w:id="2929"/>
    <w:p>
      <w:pPr>
        <w:spacing w:after="0"/>
        <w:ind w:left="0"/>
        <w:jc w:val="both"/>
      </w:pPr>
      <w:r>
        <w:rPr>
          <w:rFonts w:ascii="Times New Roman"/>
          <w:b w:val="false"/>
          <w:i w:val="false"/>
          <w:color w:val="000000"/>
          <w:sz w:val="28"/>
        </w:rPr>
        <w:t>
      Заңды тұлғаның мекенжайы ____________________________________  (елі (шетелдік заңды тұлға үшін), пошталық индексі, облысы, қаласы,   ауданы, елді мекені, көше атауы, үй/ғимарат  (стационарлық үй-жайлар) нөмірі)</w:t>
      </w:r>
    </w:p>
    <w:bookmarkEnd w:id="2929"/>
    <w:bookmarkStart w:name="z3976" w:id="2930"/>
    <w:p>
      <w:pPr>
        <w:spacing w:after="0"/>
        <w:ind w:left="0"/>
        <w:jc w:val="both"/>
      </w:pPr>
      <w:r>
        <w:rPr>
          <w:rFonts w:ascii="Times New Roman"/>
          <w:b w:val="false"/>
          <w:i w:val="false"/>
          <w:color w:val="000000"/>
          <w:sz w:val="28"/>
        </w:rPr>
        <w:t>
      Электрондық пошта __________________________________________</w:t>
      </w:r>
    </w:p>
    <w:bookmarkEnd w:id="2930"/>
    <w:bookmarkStart w:name="z3977" w:id="2931"/>
    <w:p>
      <w:pPr>
        <w:spacing w:after="0"/>
        <w:ind w:left="0"/>
        <w:jc w:val="both"/>
      </w:pPr>
      <w:r>
        <w:rPr>
          <w:rFonts w:ascii="Times New Roman"/>
          <w:b w:val="false"/>
          <w:i w:val="false"/>
          <w:color w:val="000000"/>
          <w:sz w:val="28"/>
        </w:rPr>
        <w:t>
      Телефондар __________________________________________________</w:t>
      </w:r>
    </w:p>
    <w:bookmarkEnd w:id="2931"/>
    <w:bookmarkStart w:name="z3978" w:id="2932"/>
    <w:p>
      <w:pPr>
        <w:spacing w:after="0"/>
        <w:ind w:left="0"/>
        <w:jc w:val="both"/>
      </w:pPr>
      <w:r>
        <w:rPr>
          <w:rFonts w:ascii="Times New Roman"/>
          <w:b w:val="false"/>
          <w:i w:val="false"/>
          <w:color w:val="000000"/>
          <w:sz w:val="28"/>
        </w:rPr>
        <w:t>
      Факс ________________________________________________________</w:t>
      </w:r>
    </w:p>
    <w:bookmarkEnd w:id="2932"/>
    <w:bookmarkStart w:name="z3979" w:id="2933"/>
    <w:p>
      <w:pPr>
        <w:spacing w:after="0"/>
        <w:ind w:left="0"/>
        <w:jc w:val="both"/>
      </w:pPr>
      <w:r>
        <w:rPr>
          <w:rFonts w:ascii="Times New Roman"/>
          <w:b w:val="false"/>
          <w:i w:val="false"/>
          <w:color w:val="000000"/>
          <w:sz w:val="28"/>
        </w:rPr>
        <w:t>
      Банктік шот _________________________________________________  (шот нөмірі, банктiң атауы және орналасқан жерi)</w:t>
      </w:r>
    </w:p>
    <w:bookmarkEnd w:id="2933"/>
    <w:bookmarkStart w:name="z3980" w:id="2934"/>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  (пошталық индексі, облысы, қаласы, ауданы, елді мекені, көше атауы,  үй/ғимарат (стационарлық үй-жайлар) нөмірі)</w:t>
      </w:r>
    </w:p>
    <w:bookmarkEnd w:id="2934"/>
    <w:bookmarkStart w:name="z3981" w:id="2935"/>
    <w:p>
      <w:pPr>
        <w:spacing w:after="0"/>
        <w:ind w:left="0"/>
        <w:jc w:val="both"/>
      </w:pPr>
      <w:r>
        <w:rPr>
          <w:rFonts w:ascii="Times New Roman"/>
          <w:b w:val="false"/>
          <w:i w:val="false"/>
          <w:color w:val="000000"/>
          <w:sz w:val="28"/>
        </w:rPr>
        <w:t xml:space="preserve">
      ______ парақ қоса беріледі.      </w:t>
      </w:r>
    </w:p>
    <w:bookmarkEnd w:id="2935"/>
    <w:bookmarkStart w:name="z3982" w:id="2936"/>
    <w:p>
      <w:pPr>
        <w:spacing w:after="0"/>
        <w:ind w:left="0"/>
        <w:jc w:val="both"/>
      </w:pPr>
      <w:r>
        <w:rPr>
          <w:rFonts w:ascii="Times New Roman"/>
          <w:b w:val="false"/>
          <w:i w:val="false"/>
          <w:color w:val="000000"/>
          <w:sz w:val="28"/>
        </w:rPr>
        <w:t>
      Осымен:</w:t>
      </w:r>
    </w:p>
    <w:bookmarkEnd w:id="2936"/>
    <w:bookmarkStart w:name="z3983" w:id="293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937"/>
    <w:bookmarkStart w:name="z3984" w:id="293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938"/>
    <w:bookmarkStart w:name="z3985" w:id="293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939"/>
    <w:bookmarkStart w:name="z3986" w:id="2940"/>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940"/>
    <w:bookmarkStart w:name="z3987" w:id="2941"/>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2941"/>
    <w:bookmarkStart w:name="z3988" w:id="2942"/>
    <w:p>
      <w:pPr>
        <w:spacing w:after="0"/>
        <w:ind w:left="0"/>
        <w:jc w:val="both"/>
      </w:pPr>
      <w:r>
        <w:rPr>
          <w:rFonts w:ascii="Times New Roman"/>
          <w:b w:val="false"/>
          <w:i w:val="false"/>
          <w:color w:val="000000"/>
          <w:sz w:val="28"/>
        </w:rPr>
        <w:t>
      Басшы _________________ _______________________________</w:t>
      </w:r>
    </w:p>
    <w:bookmarkEnd w:id="2942"/>
    <w:bookmarkStart w:name="z3989" w:id="2943"/>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943"/>
    <w:bookmarkStart w:name="z3990" w:id="2944"/>
    <w:p>
      <w:pPr>
        <w:spacing w:after="0"/>
        <w:ind w:left="0"/>
        <w:jc w:val="both"/>
      </w:pPr>
      <w:r>
        <w:rPr>
          <w:rFonts w:ascii="Times New Roman"/>
          <w:b w:val="false"/>
          <w:i w:val="false"/>
          <w:color w:val="000000"/>
          <w:sz w:val="28"/>
        </w:rPr>
        <w:t>
      Толтыру күні: 20__ жылғы "__" _________________</w:t>
      </w:r>
    </w:p>
    <w:bookmarkEnd w:id="2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көрсетілетін 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998" w:id="2945"/>
    <w:p>
      <w:pPr>
        <w:spacing w:after="0"/>
        <w:ind w:left="0"/>
        <w:jc w:val="left"/>
      </w:pPr>
      <w:r>
        <w:rPr>
          <w:rFonts w:ascii="Times New Roman"/>
          <w:b/>
          <w:i w:val="false"/>
          <w:color w:val="000000"/>
        </w:rPr>
        <w:t xml:space="preserve">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 </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Атомдық қадағалау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946"/>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10 (он) жұмыс күні;</w:t>
            </w:r>
          </w:p>
          <w:bookmarkEnd w:id="2946"/>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947"/>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bookmarkEnd w:id="2947"/>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948"/>
          <w:p>
            <w:pPr>
              <w:spacing w:after="20"/>
              <w:ind w:left="20"/>
              <w:jc w:val="both"/>
            </w:pPr>
            <w:r>
              <w:rPr>
                <w:rFonts w:ascii="Times New Roman"/>
                <w:b w:val="false"/>
                <w:i w:val="false"/>
                <w:color w:val="000000"/>
                <w:sz w:val="20"/>
              </w:rPr>
              <w:t>
Мемлекеттік қызмет көрсетілетін қызметті алушыларға ақылы негізде көрсетіледі.</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көрсеткен кезде көрсетілетін қызметті алушының тіркелген жері бойынша жекелеген қызмет түрлерімен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"цифрлық үкіметтің" төлем шлюзі (бұдан әрі – ЦҮТШ)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94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bookmarkEnd w:id="2949"/>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одексе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950"/>
          <w:p>
            <w:pPr>
              <w:spacing w:after="20"/>
              <w:ind w:left="20"/>
              <w:jc w:val="both"/>
            </w:pPr>
            <w:r>
              <w:rPr>
                <w:rFonts w:ascii="Times New Roman"/>
                <w:b w:val="false"/>
                <w:i w:val="false"/>
                <w:color w:val="000000"/>
                <w:sz w:val="20"/>
              </w:rPr>
              <w:t>
1) лицензияны және (немесе) лицензияға қосымшаны алу үшін:</w:t>
            </w:r>
          </w:p>
          <w:bookmarkEnd w:id="2950"/>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1 және 2- қосымшаларға сәйкес нысандар бойынша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Энергетика министрінің 2014 жылғы 13 қарашадағы № 122 бұйрығымен бекітілген (Нормативтік құқықтық актілерді мемлекеттік тіркеу тізілімінде № 10022 болып тіркелген) атом энергиясын пайдалану саласындағы қызметке қойылатын біліктілік талаптары және оларға сәйкестікті растайтын құжаттардың тізбесінің (бұдан әрі – Біліктілік талаптар) 8-тарауында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 тізбесіне 3 және 4-қосымшаларына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талаптарының 8-тарауында көрсетілген нысандар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сәйкес бұрынғы ядролық сынақ полигондары аумақтарындағы және жүргiзілген ядролық сынақтар салдарынан ластанған басқа да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Дара кәсіпкер ретінде тіркеу туралы, заңды тұлғаны мемлекеттік тіркеу (қайта тіркеу) туралы, лицензия туралы, алым сомасын бюджетке төлеу туралы анықтаманы (ЦҮТШ арқылы төленген жағдайда), үй-жайдың меншік құқығы және орналасқан мекенжайы, қызметкерлердің аты-жөні, еңбек шарттары, жоғары білім туралы, өлшеу құралдарын тексеру туралы сертификаттар туралы мәліметтерді көрсетілетін қызметті беруші цифрлық жүйелерде мәліметтер болған кезде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(бар болса)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951"/>
          <w:p>
            <w:pPr>
              <w:spacing w:after="20"/>
              <w:ind w:left="20"/>
              <w:jc w:val="both"/>
            </w:pPr>
            <w:r>
              <w:rPr>
                <w:rFonts w:ascii="Times New Roman"/>
                <w:b w:val="false"/>
                <w:i w:val="false"/>
                <w:color w:val="000000"/>
                <w:sz w:val="20"/>
              </w:rPr>
              <w:t>
1) лицензияны және (немесе) лицензияға қосымшаны алу кезінде:</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 біліктілік талаптарына сәйкес келмесе;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952"/>
          <w:p>
            <w:pPr>
              <w:spacing w:after="20"/>
              <w:ind w:left="20"/>
              <w:jc w:val="both"/>
            </w:pPr>
            <w:r>
              <w:rPr>
                <w:rFonts w:ascii="Times New Roman"/>
                <w:b w:val="false"/>
                <w:i w:val="false"/>
                <w:color w:val="000000"/>
                <w:sz w:val="20"/>
              </w:rPr>
              <w:t>
1) мемлекеттік қызметті көрсету орындарының мекенжайлары:</w:t>
            </w:r>
          </w:p>
          <w:bookmarkEnd w:id="2952"/>
          <w:p>
            <w:pPr>
              <w:spacing w:after="20"/>
              <w:ind w:left="20"/>
              <w:jc w:val="both"/>
            </w:pPr>
            <w:r>
              <w:rPr>
                <w:rFonts w:ascii="Times New Roman"/>
                <w:b w:val="false"/>
                <w:i w:val="false"/>
                <w:color w:val="000000"/>
                <w:sz w:val="20"/>
              </w:rPr>
              <w:t>
</w:t>
            </w:r>
            <w:r>
              <w:rPr>
                <w:rFonts w:ascii="Times New Roman"/>
                <w:b w:val="false"/>
                <w:i w:val="false"/>
                <w:color w:val="000000"/>
                <w:sz w:val="20"/>
              </w:rPr>
              <w:t>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"Қазақстан Республикасы Атом энергиясы жөніндегі агенттігі"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1-қосымша</w:t>
            </w:r>
          </w:p>
        </w:tc>
      </w:tr>
    </w:tbl>
    <w:bookmarkStart w:name="z4042" w:id="2953"/>
    <w:p>
      <w:pPr>
        <w:spacing w:after="0"/>
        <w:ind w:left="0"/>
        <w:jc w:val="both"/>
      </w:pPr>
      <w:r>
        <w:rPr>
          <w:rFonts w:ascii="Times New Roman"/>
          <w:b w:val="false"/>
          <w:i w:val="false"/>
          <w:color w:val="000000"/>
          <w:sz w:val="28"/>
        </w:rPr>
        <w:t>
      Нысан</w:t>
      </w:r>
    </w:p>
    <w:bookmarkEnd w:id="2953"/>
    <w:bookmarkStart w:name="z4043" w:id="2954"/>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954"/>
    <w:bookmarkStart w:name="z4044" w:id="2955"/>
    <w:p>
      <w:pPr>
        <w:spacing w:after="0"/>
        <w:ind w:left="0"/>
        <w:jc w:val="left"/>
      </w:pPr>
      <w:r>
        <w:rPr>
          <w:rFonts w:ascii="Times New Roman"/>
          <w:b/>
          <w:i w:val="false"/>
          <w:color w:val="000000"/>
        </w:rPr>
        <w:t xml:space="preserve"> ____________________________________________________________</w:t>
      </w:r>
    </w:p>
    <w:bookmarkEnd w:id="2955"/>
    <w:bookmarkStart w:name="z4045" w:id="2956"/>
    <w:p>
      <w:pPr>
        <w:spacing w:after="0"/>
        <w:ind w:left="0"/>
        <w:jc w:val="left"/>
      </w:pPr>
      <w:r>
        <w:rPr>
          <w:rFonts w:ascii="Times New Roman"/>
          <w:b/>
          <w:i w:val="false"/>
          <w:color w:val="000000"/>
        </w:rPr>
        <w:t xml:space="preserve"> (лицензиардың толық атауы)</w:t>
      </w:r>
    </w:p>
    <w:bookmarkEnd w:id="2956"/>
    <w:bookmarkStart w:name="z4046" w:id="2957"/>
    <w:p>
      <w:pPr>
        <w:spacing w:after="0"/>
        <w:ind w:left="0"/>
        <w:jc w:val="left"/>
      </w:pPr>
      <w:r>
        <w:rPr>
          <w:rFonts w:ascii="Times New Roman"/>
          <w:b/>
          <w:i w:val="false"/>
          <w:color w:val="000000"/>
        </w:rPr>
        <w:t xml:space="preserve"> ____________________________________________________________</w:t>
      </w:r>
    </w:p>
    <w:bookmarkEnd w:id="2957"/>
    <w:bookmarkStart w:name="z4047" w:id="2958"/>
    <w:p>
      <w:pPr>
        <w:spacing w:after="0"/>
        <w:ind w:left="0"/>
        <w:jc w:val="left"/>
      </w:pPr>
      <w:r>
        <w:rPr>
          <w:rFonts w:ascii="Times New Roman"/>
          <w:b/>
          <w:i w:val="false"/>
          <w:color w:val="000000"/>
        </w:rPr>
        <w:t xml:space="preserve"> (жеке тұлғаның, аты, әкесiнiң аты (болған жағдайда) тегі), жеке сәйкестендіру нөмірі)</w:t>
      </w:r>
    </w:p>
    <w:bookmarkEnd w:id="2958"/>
    <w:bookmarkStart w:name="z4048" w:id="2959"/>
    <w:p>
      <w:pPr>
        <w:spacing w:after="0"/>
        <w:ind w:left="0"/>
        <w:jc w:val="left"/>
      </w:pPr>
      <w:r>
        <w:rPr>
          <w:rFonts w:ascii="Times New Roman"/>
          <w:b/>
          <w:i w:val="false"/>
          <w:color w:val="000000"/>
        </w:rPr>
        <w:t xml:space="preserve"> _____________________________________________________________</w:t>
      </w:r>
    </w:p>
    <w:bookmarkEnd w:id="2959"/>
    <w:bookmarkStart w:name="z4049" w:id="2960"/>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960"/>
    <w:bookmarkStart w:name="z4050" w:id="2961"/>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961"/>
    <w:bookmarkStart w:name="z4051" w:id="2962"/>
    <w:p>
      <w:pPr>
        <w:spacing w:after="0"/>
        <w:ind w:left="0"/>
        <w:jc w:val="both"/>
      </w:pPr>
      <w:r>
        <w:rPr>
          <w:rFonts w:ascii="Times New Roman"/>
          <w:b w:val="false"/>
          <w:i w:val="false"/>
          <w:color w:val="000000"/>
          <w:sz w:val="28"/>
        </w:rPr>
        <w:t>
      ____________________________________________________________________</w:t>
      </w:r>
    </w:p>
    <w:bookmarkEnd w:id="2962"/>
    <w:bookmarkStart w:name="z4052" w:id="2963"/>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963"/>
    <w:bookmarkStart w:name="z4053" w:id="2964"/>
    <w:p>
      <w:pPr>
        <w:spacing w:after="0"/>
        <w:ind w:left="0"/>
        <w:jc w:val="both"/>
      </w:pPr>
      <w:r>
        <w:rPr>
          <w:rFonts w:ascii="Times New Roman"/>
          <w:b w:val="false"/>
          <w:i w:val="false"/>
          <w:color w:val="000000"/>
          <w:sz w:val="28"/>
        </w:rPr>
        <w:t>
      беруiңiздi сұраймын.</w:t>
      </w:r>
    </w:p>
    <w:bookmarkEnd w:id="2964"/>
    <w:bookmarkStart w:name="z4054" w:id="2965"/>
    <w:p>
      <w:pPr>
        <w:spacing w:after="0"/>
        <w:ind w:left="0"/>
        <w:jc w:val="both"/>
      </w:pPr>
      <w:r>
        <w:rPr>
          <w:rFonts w:ascii="Times New Roman"/>
          <w:b w:val="false"/>
          <w:i w:val="false"/>
          <w:color w:val="000000"/>
          <w:sz w:val="28"/>
        </w:rPr>
        <w:t>
      Жеке тұлғаның тұрғылықты жерінің мекенжайы ____________________________</w:t>
      </w:r>
    </w:p>
    <w:bookmarkEnd w:id="2965"/>
    <w:bookmarkStart w:name="z4055" w:id="2966"/>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2966"/>
    <w:bookmarkStart w:name="z4056" w:id="2967"/>
    <w:p>
      <w:pPr>
        <w:spacing w:after="0"/>
        <w:ind w:left="0"/>
        <w:jc w:val="both"/>
      </w:pPr>
      <w:r>
        <w:rPr>
          <w:rFonts w:ascii="Times New Roman"/>
          <w:b w:val="false"/>
          <w:i w:val="false"/>
          <w:color w:val="000000"/>
          <w:sz w:val="28"/>
        </w:rPr>
        <w:t>
      Электрондық пошта __________________________________________</w:t>
      </w:r>
    </w:p>
    <w:bookmarkEnd w:id="2967"/>
    <w:bookmarkStart w:name="z4057" w:id="2968"/>
    <w:p>
      <w:pPr>
        <w:spacing w:after="0"/>
        <w:ind w:left="0"/>
        <w:jc w:val="both"/>
      </w:pPr>
      <w:r>
        <w:rPr>
          <w:rFonts w:ascii="Times New Roman"/>
          <w:b w:val="false"/>
          <w:i w:val="false"/>
          <w:color w:val="000000"/>
          <w:sz w:val="28"/>
        </w:rPr>
        <w:t>
      Телефондары__________________________________________________</w:t>
      </w:r>
    </w:p>
    <w:bookmarkEnd w:id="2968"/>
    <w:bookmarkStart w:name="z4058" w:id="2969"/>
    <w:p>
      <w:pPr>
        <w:spacing w:after="0"/>
        <w:ind w:left="0"/>
        <w:jc w:val="both"/>
      </w:pPr>
      <w:r>
        <w:rPr>
          <w:rFonts w:ascii="Times New Roman"/>
          <w:b w:val="false"/>
          <w:i w:val="false"/>
          <w:color w:val="000000"/>
          <w:sz w:val="28"/>
        </w:rPr>
        <w:t>
      Факс ________________________________________________________</w:t>
      </w:r>
    </w:p>
    <w:bookmarkEnd w:id="2969"/>
    <w:bookmarkStart w:name="z4059" w:id="2970"/>
    <w:p>
      <w:pPr>
        <w:spacing w:after="0"/>
        <w:ind w:left="0"/>
        <w:jc w:val="both"/>
      </w:pPr>
      <w:r>
        <w:rPr>
          <w:rFonts w:ascii="Times New Roman"/>
          <w:b w:val="false"/>
          <w:i w:val="false"/>
          <w:color w:val="000000"/>
          <w:sz w:val="28"/>
        </w:rPr>
        <w:t>
      Банк шоты ___________________________________________________</w:t>
      </w:r>
    </w:p>
    <w:bookmarkEnd w:id="2970"/>
    <w:bookmarkStart w:name="z4060" w:id="2971"/>
    <w:p>
      <w:pPr>
        <w:spacing w:after="0"/>
        <w:ind w:left="0"/>
        <w:jc w:val="both"/>
      </w:pPr>
      <w:r>
        <w:rPr>
          <w:rFonts w:ascii="Times New Roman"/>
          <w:b w:val="false"/>
          <w:i w:val="false"/>
          <w:color w:val="000000"/>
          <w:sz w:val="28"/>
        </w:rPr>
        <w:t>
      (шот нөмірі, банктiң атауы және орналасқан жерi)</w:t>
      </w:r>
    </w:p>
    <w:bookmarkEnd w:id="2971"/>
    <w:bookmarkStart w:name="z4061" w:id="2972"/>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2972"/>
    <w:bookmarkStart w:name="z4062" w:id="2973"/>
    <w:p>
      <w:pPr>
        <w:spacing w:after="0"/>
        <w:ind w:left="0"/>
        <w:jc w:val="both"/>
      </w:pPr>
      <w:r>
        <w:rPr>
          <w:rFonts w:ascii="Times New Roman"/>
          <w:b w:val="false"/>
          <w:i w:val="false"/>
          <w:color w:val="000000"/>
          <w:sz w:val="28"/>
        </w:rPr>
        <w:t>
      ____________________________________________________________________</w:t>
      </w:r>
    </w:p>
    <w:bookmarkEnd w:id="2973"/>
    <w:bookmarkStart w:name="z4063" w:id="2974"/>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bookmarkEnd w:id="2974"/>
    <w:bookmarkStart w:name="z4064" w:id="2975"/>
    <w:p>
      <w:pPr>
        <w:spacing w:after="0"/>
        <w:ind w:left="0"/>
        <w:jc w:val="both"/>
      </w:pPr>
      <w:r>
        <w:rPr>
          <w:rFonts w:ascii="Times New Roman"/>
          <w:b w:val="false"/>
          <w:i w:val="false"/>
          <w:color w:val="000000"/>
          <w:sz w:val="28"/>
        </w:rPr>
        <w:t>
      (стационарлық үй-жайлар) нөмірі)</w:t>
      </w:r>
    </w:p>
    <w:bookmarkEnd w:id="2975"/>
    <w:bookmarkStart w:name="z4065" w:id="2976"/>
    <w:p>
      <w:pPr>
        <w:spacing w:after="0"/>
        <w:ind w:left="0"/>
        <w:jc w:val="both"/>
      </w:pPr>
      <w:r>
        <w:rPr>
          <w:rFonts w:ascii="Times New Roman"/>
          <w:b w:val="false"/>
          <w:i w:val="false"/>
          <w:color w:val="000000"/>
          <w:sz w:val="28"/>
        </w:rPr>
        <w:t>
      ______ парақ қоса беріледі.</w:t>
      </w:r>
    </w:p>
    <w:bookmarkEnd w:id="2976"/>
    <w:bookmarkStart w:name="z4066" w:id="2977"/>
    <w:p>
      <w:pPr>
        <w:spacing w:after="0"/>
        <w:ind w:left="0"/>
        <w:jc w:val="both"/>
      </w:pPr>
      <w:r>
        <w:rPr>
          <w:rFonts w:ascii="Times New Roman"/>
          <w:b w:val="false"/>
          <w:i w:val="false"/>
          <w:color w:val="000000"/>
          <w:sz w:val="28"/>
        </w:rPr>
        <w:t>
      Осымен:</w:t>
      </w:r>
    </w:p>
    <w:bookmarkEnd w:id="2977"/>
    <w:bookmarkStart w:name="z4067" w:id="297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978"/>
    <w:bookmarkStart w:name="z4068" w:id="2979"/>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2979"/>
    <w:bookmarkStart w:name="z4069" w:id="2980"/>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2980"/>
    <w:bookmarkStart w:name="z4070" w:id="2981"/>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2981"/>
    <w:bookmarkStart w:name="z4071" w:id="2982"/>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орталықтары арқылы жүгінген жағдайда) расталады.</w:t>
      </w:r>
    </w:p>
    <w:bookmarkEnd w:id="2982"/>
    <w:bookmarkStart w:name="z4072" w:id="2983"/>
    <w:p>
      <w:pPr>
        <w:spacing w:after="0"/>
        <w:ind w:left="0"/>
        <w:jc w:val="both"/>
      </w:pPr>
      <w:r>
        <w:rPr>
          <w:rFonts w:ascii="Times New Roman"/>
          <w:b w:val="false"/>
          <w:i w:val="false"/>
          <w:color w:val="000000"/>
          <w:sz w:val="28"/>
        </w:rPr>
        <w:t>
      Жеке тұлға _________ ______________________________</w:t>
      </w:r>
    </w:p>
    <w:bookmarkEnd w:id="2983"/>
    <w:bookmarkStart w:name="z4073" w:id="2984"/>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984"/>
    <w:bookmarkStart w:name="z4074" w:id="2985"/>
    <w:p>
      <w:pPr>
        <w:spacing w:after="0"/>
        <w:ind w:left="0"/>
        <w:jc w:val="both"/>
      </w:pPr>
      <w:r>
        <w:rPr>
          <w:rFonts w:ascii="Times New Roman"/>
          <w:b w:val="false"/>
          <w:i w:val="false"/>
          <w:color w:val="000000"/>
          <w:sz w:val="28"/>
        </w:rPr>
        <w:t>
      Толтыру күні: 20___ жылғы "__" ___________</w:t>
      </w:r>
    </w:p>
    <w:bookmarkEnd w:id="2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2-қосымша</w:t>
            </w:r>
          </w:p>
        </w:tc>
      </w:tr>
    </w:tbl>
    <w:bookmarkStart w:name="z4076" w:id="2986"/>
    <w:p>
      <w:pPr>
        <w:spacing w:after="0"/>
        <w:ind w:left="0"/>
        <w:jc w:val="both"/>
      </w:pPr>
      <w:r>
        <w:rPr>
          <w:rFonts w:ascii="Times New Roman"/>
          <w:b w:val="false"/>
          <w:i w:val="false"/>
          <w:color w:val="000000"/>
          <w:sz w:val="28"/>
        </w:rPr>
        <w:t>
      Нысан</w:t>
      </w:r>
    </w:p>
    <w:bookmarkEnd w:id="2986"/>
    <w:bookmarkStart w:name="z4077" w:id="298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987"/>
    <w:bookmarkStart w:name="z4078" w:id="2988"/>
    <w:p>
      <w:pPr>
        <w:spacing w:after="0"/>
        <w:ind w:left="0"/>
        <w:jc w:val="left"/>
      </w:pPr>
      <w:r>
        <w:rPr>
          <w:rFonts w:ascii="Times New Roman"/>
          <w:b/>
          <w:i w:val="false"/>
          <w:color w:val="000000"/>
        </w:rPr>
        <w:t xml:space="preserve"> _____________________________________________________________</w:t>
      </w:r>
    </w:p>
    <w:bookmarkEnd w:id="2988"/>
    <w:bookmarkStart w:name="z4079" w:id="2989"/>
    <w:p>
      <w:pPr>
        <w:spacing w:after="0"/>
        <w:ind w:left="0"/>
        <w:jc w:val="left"/>
      </w:pPr>
      <w:r>
        <w:rPr>
          <w:rFonts w:ascii="Times New Roman"/>
          <w:b/>
          <w:i w:val="false"/>
          <w:color w:val="000000"/>
        </w:rPr>
        <w:t xml:space="preserve"> (лицензиардың толық атауы)</w:t>
      </w:r>
    </w:p>
    <w:bookmarkEnd w:id="2989"/>
    <w:bookmarkStart w:name="z4080" w:id="2990"/>
    <w:p>
      <w:pPr>
        <w:spacing w:after="0"/>
        <w:ind w:left="0"/>
        <w:jc w:val="left"/>
      </w:pPr>
      <w:r>
        <w:rPr>
          <w:rFonts w:ascii="Times New Roman"/>
          <w:b/>
          <w:i w:val="false"/>
          <w:color w:val="000000"/>
        </w:rPr>
        <w:t xml:space="preserve"> _____________________________________________________________</w:t>
      </w:r>
    </w:p>
    <w:bookmarkEnd w:id="2990"/>
    <w:bookmarkStart w:name="z4081" w:id="2991"/>
    <w:p>
      <w:pPr>
        <w:spacing w:after="0"/>
        <w:ind w:left="0"/>
        <w:jc w:val="left"/>
      </w:pPr>
      <w:r>
        <w:rPr>
          <w:rFonts w:ascii="Times New Roman"/>
          <w:b/>
          <w:i w:val="false"/>
          <w:color w:val="000000"/>
        </w:rPr>
        <w:t xml:space="preserve"> (заңды тұлғаның (соның ішінде шетелдік заңды тұлғаның) толық атауы, орналасқан орны, бизнес- сәйкестендіру нөмірі, заңды тұлғаның бизнес- сәйкестендіру нөмірі болмаған жағдайда –шетелдік заңды тұлға филиалының немесе өкілдігінің бизнес-сәйкестендіру нөмірі)</w:t>
      </w:r>
    </w:p>
    <w:bookmarkEnd w:id="2991"/>
    <w:bookmarkStart w:name="z4082" w:id="2992"/>
    <w:p>
      <w:pPr>
        <w:spacing w:after="0"/>
        <w:ind w:left="0"/>
        <w:jc w:val="left"/>
      </w:pPr>
      <w:r>
        <w:rPr>
          <w:rFonts w:ascii="Times New Roman"/>
          <w:b/>
          <w:i w:val="false"/>
          <w:color w:val="000000"/>
        </w:rPr>
        <w:t xml:space="preserve"> _____________________________________________________________</w:t>
      </w:r>
    </w:p>
    <w:bookmarkEnd w:id="2992"/>
    <w:bookmarkStart w:name="z4083" w:id="2993"/>
    <w:p>
      <w:pPr>
        <w:spacing w:after="0"/>
        <w:ind w:left="0"/>
        <w:jc w:val="left"/>
      </w:pPr>
      <w:r>
        <w:rPr>
          <w:rFonts w:ascii="Times New Roman"/>
          <w:b/>
          <w:i w:val="false"/>
          <w:color w:val="000000"/>
        </w:rPr>
        <w:t xml:space="preserve"> (қызметтiң түрiнің және (немесе) қызметтің кіші түрі (лері) нің  толық атауы көрсетiлсiн)</w:t>
      </w:r>
    </w:p>
    <w:bookmarkEnd w:id="2993"/>
    <w:bookmarkStart w:name="z4084" w:id="2994"/>
    <w:p>
      <w:pPr>
        <w:spacing w:after="0"/>
        <w:ind w:left="0"/>
        <w:jc w:val="both"/>
      </w:pPr>
      <w:r>
        <w:rPr>
          <w:rFonts w:ascii="Times New Roman"/>
          <w:b w:val="false"/>
          <w:i w:val="false"/>
          <w:color w:val="000000"/>
          <w:sz w:val="28"/>
        </w:rPr>
        <w:t>
      _____________________________________________________________</w:t>
      </w:r>
    </w:p>
    <w:bookmarkEnd w:id="2994"/>
    <w:bookmarkStart w:name="z4085" w:id="2995"/>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bookmarkEnd w:id="2995"/>
    <w:bookmarkStart w:name="z4086" w:id="2996"/>
    <w:p>
      <w:pPr>
        <w:spacing w:after="0"/>
        <w:ind w:left="0"/>
        <w:jc w:val="both"/>
      </w:pPr>
      <w:r>
        <w:rPr>
          <w:rFonts w:ascii="Times New Roman"/>
          <w:b w:val="false"/>
          <w:i w:val="false"/>
          <w:color w:val="000000"/>
          <w:sz w:val="28"/>
        </w:rPr>
        <w:t>
      _______________________________________________________________</w:t>
      </w:r>
    </w:p>
    <w:bookmarkEnd w:id="2996"/>
    <w:bookmarkStart w:name="z4087" w:id="2997"/>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w:t>
      </w:r>
    </w:p>
    <w:bookmarkEnd w:id="2997"/>
    <w:bookmarkStart w:name="z4088" w:id="2998"/>
    <w:p>
      <w:pPr>
        <w:spacing w:after="0"/>
        <w:ind w:left="0"/>
        <w:jc w:val="both"/>
      </w:pPr>
      <w:r>
        <w:rPr>
          <w:rFonts w:ascii="Times New Roman"/>
          <w:b w:val="false"/>
          <w:i w:val="false"/>
          <w:color w:val="000000"/>
          <w:sz w:val="28"/>
        </w:rPr>
        <w:t>
      беруiңiздi сұраймын.</w:t>
      </w:r>
    </w:p>
    <w:bookmarkEnd w:id="2998"/>
    <w:bookmarkStart w:name="z4089" w:id="2999"/>
    <w:p>
      <w:pPr>
        <w:spacing w:after="0"/>
        <w:ind w:left="0"/>
        <w:jc w:val="both"/>
      </w:pPr>
      <w:r>
        <w:rPr>
          <w:rFonts w:ascii="Times New Roman"/>
          <w:b w:val="false"/>
          <w:i w:val="false"/>
          <w:color w:val="000000"/>
          <w:sz w:val="28"/>
        </w:rPr>
        <w:t>
      Заңды тұлғаның мекенжайы _____________________________________</w:t>
      </w:r>
    </w:p>
    <w:bookmarkEnd w:id="2999"/>
    <w:bookmarkStart w:name="z4090" w:id="3000"/>
    <w:p>
      <w:pPr>
        <w:spacing w:after="0"/>
        <w:ind w:left="0"/>
        <w:jc w:val="both"/>
      </w:pPr>
      <w:r>
        <w:rPr>
          <w:rFonts w:ascii="Times New Roman"/>
          <w:b w:val="false"/>
          <w:i w:val="false"/>
          <w:color w:val="000000"/>
          <w:sz w:val="28"/>
        </w:rPr>
        <w:t>
      _______________________________________________________________</w:t>
      </w:r>
    </w:p>
    <w:bookmarkEnd w:id="3000"/>
    <w:bookmarkStart w:name="z4091" w:id="3001"/>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bookmarkEnd w:id="3001"/>
    <w:bookmarkStart w:name="z4092" w:id="3002"/>
    <w:p>
      <w:pPr>
        <w:spacing w:after="0"/>
        <w:ind w:left="0"/>
        <w:jc w:val="both"/>
      </w:pPr>
      <w:r>
        <w:rPr>
          <w:rFonts w:ascii="Times New Roman"/>
          <w:b w:val="false"/>
          <w:i w:val="false"/>
          <w:color w:val="000000"/>
          <w:sz w:val="28"/>
        </w:rPr>
        <w:t>
      Электрондық пошта ___________________________________________</w:t>
      </w:r>
    </w:p>
    <w:bookmarkEnd w:id="3002"/>
    <w:bookmarkStart w:name="z4093" w:id="3003"/>
    <w:p>
      <w:pPr>
        <w:spacing w:after="0"/>
        <w:ind w:left="0"/>
        <w:jc w:val="both"/>
      </w:pPr>
      <w:r>
        <w:rPr>
          <w:rFonts w:ascii="Times New Roman"/>
          <w:b w:val="false"/>
          <w:i w:val="false"/>
          <w:color w:val="000000"/>
          <w:sz w:val="28"/>
        </w:rPr>
        <w:t>
      Телефондары__________________________________________________</w:t>
      </w:r>
    </w:p>
    <w:bookmarkEnd w:id="3003"/>
    <w:bookmarkStart w:name="z4094" w:id="3004"/>
    <w:p>
      <w:pPr>
        <w:spacing w:after="0"/>
        <w:ind w:left="0"/>
        <w:jc w:val="both"/>
      </w:pPr>
      <w:r>
        <w:rPr>
          <w:rFonts w:ascii="Times New Roman"/>
          <w:b w:val="false"/>
          <w:i w:val="false"/>
          <w:color w:val="000000"/>
          <w:sz w:val="28"/>
        </w:rPr>
        <w:t>
      Факс_________________________________________________________</w:t>
      </w:r>
    </w:p>
    <w:bookmarkEnd w:id="3004"/>
    <w:bookmarkStart w:name="z4095" w:id="3005"/>
    <w:p>
      <w:pPr>
        <w:spacing w:after="0"/>
        <w:ind w:left="0"/>
        <w:jc w:val="both"/>
      </w:pPr>
      <w:r>
        <w:rPr>
          <w:rFonts w:ascii="Times New Roman"/>
          <w:b w:val="false"/>
          <w:i w:val="false"/>
          <w:color w:val="000000"/>
          <w:sz w:val="28"/>
        </w:rPr>
        <w:t>
      Банк шоты ___________________________________________________</w:t>
      </w:r>
    </w:p>
    <w:bookmarkEnd w:id="3005"/>
    <w:bookmarkStart w:name="z4096" w:id="3006"/>
    <w:p>
      <w:pPr>
        <w:spacing w:after="0"/>
        <w:ind w:left="0"/>
        <w:jc w:val="both"/>
      </w:pPr>
      <w:r>
        <w:rPr>
          <w:rFonts w:ascii="Times New Roman"/>
          <w:b w:val="false"/>
          <w:i w:val="false"/>
          <w:color w:val="000000"/>
          <w:sz w:val="28"/>
        </w:rPr>
        <w:t>
      (шот нөмірі, банктің атауы және орналасқан жерi)</w:t>
      </w:r>
    </w:p>
    <w:bookmarkEnd w:id="3006"/>
    <w:bookmarkStart w:name="z4097" w:id="300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007"/>
    <w:bookmarkStart w:name="z4098" w:id="3008"/>
    <w:p>
      <w:pPr>
        <w:spacing w:after="0"/>
        <w:ind w:left="0"/>
        <w:jc w:val="both"/>
      </w:pPr>
      <w:r>
        <w:rPr>
          <w:rFonts w:ascii="Times New Roman"/>
          <w:b w:val="false"/>
          <w:i w:val="false"/>
          <w:color w:val="000000"/>
          <w:sz w:val="28"/>
        </w:rPr>
        <w:t>
      ___________________________________________________________________</w:t>
      </w:r>
    </w:p>
    <w:bookmarkEnd w:id="3008"/>
    <w:bookmarkStart w:name="z4099" w:id="3009"/>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 (стационарлық үй-жайлар) нәмірі)</w:t>
      </w:r>
    </w:p>
    <w:bookmarkEnd w:id="3009"/>
    <w:bookmarkStart w:name="z4100" w:id="3010"/>
    <w:p>
      <w:pPr>
        <w:spacing w:after="0"/>
        <w:ind w:left="0"/>
        <w:jc w:val="both"/>
      </w:pPr>
      <w:r>
        <w:rPr>
          <w:rFonts w:ascii="Times New Roman"/>
          <w:b w:val="false"/>
          <w:i w:val="false"/>
          <w:color w:val="000000"/>
          <w:sz w:val="28"/>
        </w:rPr>
        <w:t>
      ______ парақ қоса беріледі.</w:t>
      </w:r>
    </w:p>
    <w:bookmarkEnd w:id="3010"/>
    <w:bookmarkStart w:name="z4101" w:id="3011"/>
    <w:p>
      <w:pPr>
        <w:spacing w:after="0"/>
        <w:ind w:left="0"/>
        <w:jc w:val="both"/>
      </w:pPr>
      <w:r>
        <w:rPr>
          <w:rFonts w:ascii="Times New Roman"/>
          <w:b w:val="false"/>
          <w:i w:val="false"/>
          <w:color w:val="000000"/>
          <w:sz w:val="28"/>
        </w:rPr>
        <w:t>
      Осымен:</w:t>
      </w:r>
    </w:p>
    <w:bookmarkEnd w:id="3011"/>
    <w:bookmarkStart w:name="z4102" w:id="301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012"/>
    <w:bookmarkStart w:name="z4103" w:id="3013"/>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3013"/>
    <w:bookmarkStart w:name="z4104" w:id="301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3014"/>
    <w:bookmarkStart w:name="z4105" w:id="3015"/>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3015"/>
    <w:bookmarkStart w:name="z4106" w:id="3016"/>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 электрондық цифрлык қолтаңбамен растауына келісетіні (халыққа қызмет көрсету орталығы арқылы жүгінген жағдайда) расталады.</w:t>
      </w:r>
    </w:p>
    <w:bookmarkEnd w:id="3016"/>
    <w:bookmarkStart w:name="z4107" w:id="3017"/>
    <w:p>
      <w:pPr>
        <w:spacing w:after="0"/>
        <w:ind w:left="0"/>
        <w:jc w:val="both"/>
      </w:pPr>
      <w:r>
        <w:rPr>
          <w:rFonts w:ascii="Times New Roman"/>
          <w:b w:val="false"/>
          <w:i w:val="false"/>
          <w:color w:val="000000"/>
          <w:sz w:val="28"/>
        </w:rPr>
        <w:t>
      Осымен, өзім ұсынған (толтырған) ақпараттың анықтығына Қазақстан Республикасының заңнамасына сәйкес жауапты болатынымды растаймын.</w:t>
      </w:r>
    </w:p>
    <w:bookmarkEnd w:id="3017"/>
    <w:bookmarkStart w:name="z4108" w:id="3018"/>
    <w:p>
      <w:pPr>
        <w:spacing w:after="0"/>
        <w:ind w:left="0"/>
        <w:jc w:val="both"/>
      </w:pPr>
      <w:r>
        <w:rPr>
          <w:rFonts w:ascii="Times New Roman"/>
          <w:b w:val="false"/>
          <w:i w:val="false"/>
          <w:color w:val="000000"/>
          <w:sz w:val="28"/>
        </w:rPr>
        <w:t>
      Басшы ____________ _______________________________</w:t>
      </w:r>
    </w:p>
    <w:bookmarkEnd w:id="3018"/>
    <w:bookmarkStart w:name="z4109" w:id="301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3019"/>
    <w:bookmarkStart w:name="z4110" w:id="3020"/>
    <w:p>
      <w:pPr>
        <w:spacing w:after="0"/>
        <w:ind w:left="0"/>
        <w:jc w:val="both"/>
      </w:pPr>
      <w:r>
        <w:rPr>
          <w:rFonts w:ascii="Times New Roman"/>
          <w:b w:val="false"/>
          <w:i w:val="false"/>
          <w:color w:val="000000"/>
          <w:sz w:val="28"/>
        </w:rPr>
        <w:t>
      Толтыру күні: 20__ жылғы "__" ____________________</w:t>
      </w:r>
    </w:p>
    <w:bookmarkEnd w:id="3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3-қосымша</w:t>
            </w:r>
          </w:p>
        </w:tc>
      </w:tr>
    </w:tbl>
    <w:bookmarkStart w:name="z4112" w:id="3021"/>
    <w:p>
      <w:pPr>
        <w:spacing w:after="0"/>
        <w:ind w:left="0"/>
        <w:jc w:val="both"/>
      </w:pPr>
      <w:r>
        <w:rPr>
          <w:rFonts w:ascii="Times New Roman"/>
          <w:b w:val="false"/>
          <w:i w:val="false"/>
          <w:color w:val="000000"/>
          <w:sz w:val="28"/>
        </w:rPr>
        <w:t>
      Нысан</w:t>
      </w:r>
    </w:p>
    <w:bookmarkEnd w:id="3021"/>
    <w:bookmarkStart w:name="z4113" w:id="302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022"/>
    <w:bookmarkStart w:name="z4114" w:id="3023"/>
    <w:p>
      <w:pPr>
        <w:spacing w:after="0"/>
        <w:ind w:left="0"/>
        <w:jc w:val="left"/>
      </w:pPr>
      <w:r>
        <w:rPr>
          <w:rFonts w:ascii="Times New Roman"/>
          <w:b/>
          <w:i w:val="false"/>
          <w:color w:val="000000"/>
        </w:rPr>
        <w:t xml:space="preserve"> _____________________________________________________________</w:t>
      </w:r>
    </w:p>
    <w:bookmarkEnd w:id="3023"/>
    <w:bookmarkStart w:name="z4115" w:id="3024"/>
    <w:p>
      <w:pPr>
        <w:spacing w:after="0"/>
        <w:ind w:left="0"/>
        <w:jc w:val="left"/>
      </w:pPr>
      <w:r>
        <w:rPr>
          <w:rFonts w:ascii="Times New Roman"/>
          <w:b/>
          <w:i w:val="false"/>
          <w:color w:val="000000"/>
        </w:rPr>
        <w:t xml:space="preserve"> (лицензиардың толық атауы)</w:t>
      </w:r>
    </w:p>
    <w:bookmarkEnd w:id="3024"/>
    <w:bookmarkStart w:name="z4116" w:id="3025"/>
    <w:p>
      <w:pPr>
        <w:spacing w:after="0"/>
        <w:ind w:left="0"/>
        <w:jc w:val="left"/>
      </w:pPr>
      <w:r>
        <w:rPr>
          <w:rFonts w:ascii="Times New Roman"/>
          <w:b/>
          <w:i w:val="false"/>
          <w:color w:val="000000"/>
        </w:rPr>
        <w:t xml:space="preserve"> _____________________________________________________________</w:t>
      </w:r>
    </w:p>
    <w:bookmarkEnd w:id="3025"/>
    <w:bookmarkStart w:name="z4117" w:id="3026"/>
    <w:p>
      <w:pPr>
        <w:spacing w:after="0"/>
        <w:ind w:left="0"/>
        <w:jc w:val="left"/>
      </w:pPr>
      <w:r>
        <w:rPr>
          <w:rFonts w:ascii="Times New Roman"/>
          <w:b/>
          <w:i w:val="false"/>
          <w:color w:val="000000"/>
        </w:rPr>
        <w:t xml:space="preserve"> (жеке тұлғаның, аты, әкесiнiң аты (болған жағдайда), тегi), жеке сәйкестендіру нөмірі)</w:t>
      </w:r>
    </w:p>
    <w:bookmarkEnd w:id="3026"/>
    <w:bookmarkStart w:name="z4118" w:id="3027"/>
    <w:p>
      <w:pPr>
        <w:spacing w:after="0"/>
        <w:ind w:left="0"/>
        <w:jc w:val="left"/>
      </w:pPr>
      <w:r>
        <w:rPr>
          <w:rFonts w:ascii="Times New Roman"/>
          <w:b/>
          <w:i w:val="false"/>
          <w:color w:val="000000"/>
        </w:rPr>
        <w:t xml:space="preserve"> _____________________________________________________________</w:t>
      </w:r>
    </w:p>
    <w:bookmarkEnd w:id="3027"/>
    <w:bookmarkStart w:name="z4119" w:id="3028"/>
    <w:p>
      <w:pPr>
        <w:spacing w:after="0"/>
        <w:ind w:left="0"/>
        <w:jc w:val="left"/>
      </w:pPr>
      <w:r>
        <w:rPr>
          <w:rFonts w:ascii="Times New Roman"/>
          <w:b/>
          <w:i w:val="false"/>
          <w:color w:val="000000"/>
        </w:rPr>
        <w:t xml:space="preserve"> (қызмет түрінің және (немесе) кіші түрі(лері)нің толық атауы)</w:t>
      </w:r>
    </w:p>
    <w:bookmarkEnd w:id="3028"/>
    <w:bookmarkStart w:name="z4120" w:id="3029"/>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3029"/>
    <w:bookmarkStart w:name="z4121" w:id="3030"/>
    <w:p>
      <w:pPr>
        <w:spacing w:after="0"/>
        <w:ind w:left="0"/>
        <w:jc w:val="both"/>
      </w:pPr>
      <w:r>
        <w:rPr>
          <w:rFonts w:ascii="Times New Roman"/>
          <w:b w:val="false"/>
          <w:i w:val="false"/>
          <w:color w:val="000000"/>
          <w:sz w:val="28"/>
        </w:rPr>
        <w:t>
      (керегінің астын сызу) №__________ бастап "___" ___________ 20____ берілген)</w:t>
      </w:r>
    </w:p>
    <w:bookmarkEnd w:id="3030"/>
    <w:bookmarkStart w:name="z4122" w:id="3031"/>
    <w:p>
      <w:pPr>
        <w:spacing w:after="0"/>
        <w:ind w:left="0"/>
        <w:jc w:val="both"/>
      </w:pPr>
      <w:r>
        <w:rPr>
          <w:rFonts w:ascii="Times New Roman"/>
          <w:b w:val="false"/>
          <w:i w:val="false"/>
          <w:color w:val="000000"/>
          <w:sz w:val="28"/>
        </w:rPr>
        <w:t>
      _____________________________________________________________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3031"/>
    <w:bookmarkStart w:name="z4123" w:id="3032"/>
    <w:p>
      <w:pPr>
        <w:spacing w:after="0"/>
        <w:ind w:left="0"/>
        <w:jc w:val="both"/>
      </w:pPr>
      <w:r>
        <w:rPr>
          <w:rFonts w:ascii="Times New Roman"/>
          <w:b w:val="false"/>
          <w:i w:val="false"/>
          <w:color w:val="000000"/>
          <w:sz w:val="28"/>
        </w:rPr>
        <w:t>
      __________________________________________________ жүзеге асыруға  (қызмет түрінің және (немесе) қызметтің кіші түрі (лері) нің толық атауы)   (тиісті тор көзде Х көрсетіңіз):</w:t>
      </w:r>
    </w:p>
    <w:bookmarkEnd w:id="3032"/>
    <w:bookmarkStart w:name="z4124" w:id="3033"/>
    <w:p>
      <w:pPr>
        <w:spacing w:after="0"/>
        <w:ind w:left="0"/>
        <w:jc w:val="both"/>
      </w:pPr>
      <w:r>
        <w:rPr>
          <w:rFonts w:ascii="Times New Roman"/>
          <w:b w:val="false"/>
          <w:i w:val="false"/>
          <w:color w:val="000000"/>
          <w:sz w:val="28"/>
        </w:rPr>
        <w:t>
      1) жеке тұлға-лицензиаттың аты, әкесінің аты (болған жағдайда) тегі өзгерген _______________________________________________________;</w:t>
      </w:r>
    </w:p>
    <w:bookmarkEnd w:id="3033"/>
    <w:bookmarkStart w:name="z4125" w:id="3034"/>
    <w:p>
      <w:pPr>
        <w:spacing w:after="0"/>
        <w:ind w:left="0"/>
        <w:jc w:val="both"/>
      </w:pPr>
      <w:r>
        <w:rPr>
          <w:rFonts w:ascii="Times New Roman"/>
          <w:b w:val="false"/>
          <w:i w:val="false"/>
          <w:color w:val="000000"/>
          <w:sz w:val="28"/>
        </w:rPr>
        <w:t>
      2) жеке кәсіпкер-лицензиат қайта тіркелген, оның атауы өзгерген __________________________________________________________________;</w:t>
      </w:r>
    </w:p>
    <w:bookmarkEnd w:id="3034"/>
    <w:bookmarkStart w:name="z4126" w:id="3035"/>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өзгерген_________________________________________________________;</w:t>
      </w:r>
    </w:p>
    <w:bookmarkEnd w:id="3035"/>
    <w:bookmarkStart w:name="z4127" w:id="3036"/>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лицензиаттың үшінші тұлғалардың пайдасына объектімен бірге "объектілерге берілетін рұқсаттар" сыныбы бойынша берілген лицензия иеліктен шығарылған _________________________;</w:t>
      </w:r>
    </w:p>
    <w:bookmarkEnd w:id="3036"/>
    <w:bookmarkStart w:name="z4128" w:id="3037"/>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__________________________________________________________;</w:t>
      </w:r>
    </w:p>
    <w:bookmarkEnd w:id="3037"/>
    <w:bookmarkStart w:name="z4129" w:id="3038"/>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w:t>
      </w:r>
    </w:p>
    <w:bookmarkEnd w:id="3038"/>
    <w:bookmarkStart w:name="z4130" w:id="3039"/>
    <w:p>
      <w:pPr>
        <w:spacing w:after="0"/>
        <w:ind w:left="0"/>
        <w:jc w:val="both"/>
      </w:pPr>
      <w:r>
        <w:rPr>
          <w:rFonts w:ascii="Times New Roman"/>
          <w:b w:val="false"/>
          <w:i w:val="false"/>
          <w:color w:val="000000"/>
          <w:sz w:val="28"/>
        </w:rPr>
        <w:t>
      7) қызмет түрінің атауы өзгерген _______________________________;</w:t>
      </w:r>
    </w:p>
    <w:bookmarkEnd w:id="3039"/>
    <w:bookmarkStart w:name="z4131" w:id="3040"/>
    <w:p>
      <w:pPr>
        <w:spacing w:after="0"/>
        <w:ind w:left="0"/>
        <w:jc w:val="both"/>
      </w:pPr>
      <w:r>
        <w:rPr>
          <w:rFonts w:ascii="Times New Roman"/>
          <w:b w:val="false"/>
          <w:i w:val="false"/>
          <w:color w:val="000000"/>
          <w:sz w:val="28"/>
        </w:rPr>
        <w:t>
      8) қызметтің кіші түрінің атауы өзгерген_________________________;</w:t>
      </w:r>
    </w:p>
    <w:bookmarkEnd w:id="3040"/>
    <w:bookmarkStart w:name="z4132" w:id="3041"/>
    <w:p>
      <w:pPr>
        <w:spacing w:after="0"/>
        <w:ind w:left="0"/>
        <w:jc w:val="both"/>
      </w:pPr>
      <w:r>
        <w:rPr>
          <w:rFonts w:ascii="Times New Roman"/>
          <w:b w:val="false"/>
          <w:i w:val="false"/>
          <w:color w:val="000000"/>
          <w:sz w:val="28"/>
        </w:rPr>
        <w:t>
      қағаз жеткізгіште ________ (егер лицензияны қағаз жеткізгіште алу қажет болған жағдайда Х белгісін қою керек) қайта ресімдеуіңізді сұраймын.</w:t>
      </w:r>
    </w:p>
    <w:bookmarkEnd w:id="3041"/>
    <w:bookmarkStart w:name="z4133" w:id="3042"/>
    <w:p>
      <w:pPr>
        <w:spacing w:after="0"/>
        <w:ind w:left="0"/>
        <w:jc w:val="both"/>
      </w:pPr>
      <w:r>
        <w:rPr>
          <w:rFonts w:ascii="Times New Roman"/>
          <w:b w:val="false"/>
          <w:i w:val="false"/>
          <w:color w:val="000000"/>
          <w:sz w:val="28"/>
        </w:rPr>
        <w:t>
      Жеке тұлғаның тұрғылықты жерінің мекенжайы __________________</w:t>
      </w:r>
    </w:p>
    <w:bookmarkEnd w:id="3042"/>
    <w:bookmarkStart w:name="z4134" w:id="3043"/>
    <w:p>
      <w:pPr>
        <w:spacing w:after="0"/>
        <w:ind w:left="0"/>
        <w:jc w:val="both"/>
      </w:pPr>
      <w:r>
        <w:rPr>
          <w:rFonts w:ascii="Times New Roman"/>
          <w:b w:val="false"/>
          <w:i w:val="false"/>
          <w:color w:val="000000"/>
          <w:sz w:val="28"/>
        </w:rPr>
        <w:t>
      __________________________________________________________________  (пошталық индексі, облысы, қаласы, ауданы, елді мекені,   көше атауы, үй/ғимарат нөмірі)</w:t>
      </w:r>
    </w:p>
    <w:bookmarkEnd w:id="3043"/>
    <w:bookmarkStart w:name="z4135" w:id="3044"/>
    <w:p>
      <w:pPr>
        <w:spacing w:after="0"/>
        <w:ind w:left="0"/>
        <w:jc w:val="both"/>
      </w:pPr>
      <w:r>
        <w:rPr>
          <w:rFonts w:ascii="Times New Roman"/>
          <w:b w:val="false"/>
          <w:i w:val="false"/>
          <w:color w:val="000000"/>
          <w:sz w:val="28"/>
        </w:rPr>
        <w:t>
      Электрондық пошта __________________________________________</w:t>
      </w:r>
    </w:p>
    <w:bookmarkEnd w:id="3044"/>
    <w:bookmarkStart w:name="z4136" w:id="3045"/>
    <w:p>
      <w:pPr>
        <w:spacing w:after="0"/>
        <w:ind w:left="0"/>
        <w:jc w:val="both"/>
      </w:pPr>
      <w:r>
        <w:rPr>
          <w:rFonts w:ascii="Times New Roman"/>
          <w:b w:val="false"/>
          <w:i w:val="false"/>
          <w:color w:val="000000"/>
          <w:sz w:val="28"/>
        </w:rPr>
        <w:t>
      Телефондар __________________________________________________</w:t>
      </w:r>
    </w:p>
    <w:bookmarkEnd w:id="3045"/>
    <w:bookmarkStart w:name="z4137" w:id="3046"/>
    <w:p>
      <w:pPr>
        <w:spacing w:after="0"/>
        <w:ind w:left="0"/>
        <w:jc w:val="both"/>
      </w:pPr>
      <w:r>
        <w:rPr>
          <w:rFonts w:ascii="Times New Roman"/>
          <w:b w:val="false"/>
          <w:i w:val="false"/>
          <w:color w:val="000000"/>
          <w:sz w:val="28"/>
        </w:rPr>
        <w:t>
      Факс ________________________________________________________</w:t>
      </w:r>
    </w:p>
    <w:bookmarkEnd w:id="3046"/>
    <w:bookmarkStart w:name="z4138" w:id="3047"/>
    <w:p>
      <w:pPr>
        <w:spacing w:after="0"/>
        <w:ind w:left="0"/>
        <w:jc w:val="both"/>
      </w:pPr>
      <w:r>
        <w:rPr>
          <w:rFonts w:ascii="Times New Roman"/>
          <w:b w:val="false"/>
          <w:i w:val="false"/>
          <w:color w:val="000000"/>
          <w:sz w:val="28"/>
        </w:rPr>
        <w:t>
      Банктік шот __________________________________________________</w:t>
      </w:r>
    </w:p>
    <w:bookmarkEnd w:id="3047"/>
    <w:p>
      <w:pPr>
        <w:spacing w:after="0"/>
        <w:ind w:left="0"/>
        <w:jc w:val="both"/>
      </w:pPr>
      <w:r>
        <w:rPr>
          <w:rFonts w:ascii="Times New Roman"/>
          <w:b w:val="false"/>
          <w:i w:val="false"/>
          <w:color w:val="000000"/>
          <w:sz w:val="28"/>
        </w:rPr>
        <w:t>
      (шот нөмірі, банктің атауы және орналасқан жері)</w:t>
      </w:r>
    </w:p>
    <w:bookmarkStart w:name="z4139" w:id="3048"/>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_________________________________________________________________  (пошталық индексі, облысы, қаласы, ауданы, елді мекені, көше атауы,   үй/ғимарат (стационарлық үй-жайлар нөмірі)</w:t>
      </w:r>
    </w:p>
    <w:bookmarkEnd w:id="3048"/>
    <w:bookmarkStart w:name="z4140" w:id="3049"/>
    <w:p>
      <w:pPr>
        <w:spacing w:after="0"/>
        <w:ind w:left="0"/>
        <w:jc w:val="both"/>
      </w:pPr>
      <w:r>
        <w:rPr>
          <w:rFonts w:ascii="Times New Roman"/>
          <w:b w:val="false"/>
          <w:i w:val="false"/>
          <w:color w:val="000000"/>
          <w:sz w:val="28"/>
        </w:rPr>
        <w:t>
      ______ парақ қоса беріледі.</w:t>
      </w:r>
    </w:p>
    <w:bookmarkEnd w:id="3049"/>
    <w:bookmarkStart w:name="z4141" w:id="3050"/>
    <w:p>
      <w:pPr>
        <w:spacing w:after="0"/>
        <w:ind w:left="0"/>
        <w:jc w:val="both"/>
      </w:pPr>
      <w:r>
        <w:rPr>
          <w:rFonts w:ascii="Times New Roman"/>
          <w:b w:val="false"/>
          <w:i w:val="false"/>
          <w:color w:val="000000"/>
          <w:sz w:val="28"/>
        </w:rPr>
        <w:t>
      Осымен:</w:t>
      </w:r>
    </w:p>
    <w:bookmarkEnd w:id="3050"/>
    <w:bookmarkStart w:name="z4142" w:id="305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051"/>
    <w:bookmarkStart w:name="z4143" w:id="3052"/>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 айналысуға сот тыйым салмайтыны;</w:t>
      </w:r>
    </w:p>
    <w:bookmarkEnd w:id="3052"/>
    <w:bookmarkStart w:name="z4144" w:id="305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3053"/>
    <w:bookmarkStart w:name="z4145" w:id="305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3054"/>
    <w:bookmarkStart w:name="z4146" w:id="3055"/>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 электрондық цифрлық қолтаңбамен растауына келісетіні (халыққа қызмет көрсету орталықтары арқылы жүгінген жағдайда) расталады.</w:t>
      </w:r>
    </w:p>
    <w:bookmarkEnd w:id="3055"/>
    <w:bookmarkStart w:name="z4147" w:id="3056"/>
    <w:p>
      <w:pPr>
        <w:spacing w:after="0"/>
        <w:ind w:left="0"/>
        <w:jc w:val="both"/>
      </w:pPr>
      <w:r>
        <w:rPr>
          <w:rFonts w:ascii="Times New Roman"/>
          <w:b w:val="false"/>
          <w:i w:val="false"/>
          <w:color w:val="000000"/>
          <w:sz w:val="28"/>
        </w:rPr>
        <w:t>
      Жеке тұлға ______________ _______________________________  (электрондық цифрлық қолтаңба) (аты, әкесiнiң аты (болған жағдайда), тегi)</w:t>
      </w:r>
    </w:p>
    <w:bookmarkEnd w:id="3056"/>
    <w:bookmarkStart w:name="z4148" w:id="3057"/>
    <w:p>
      <w:pPr>
        <w:spacing w:after="0"/>
        <w:ind w:left="0"/>
        <w:jc w:val="both"/>
      </w:pPr>
      <w:r>
        <w:rPr>
          <w:rFonts w:ascii="Times New Roman"/>
          <w:b w:val="false"/>
          <w:i w:val="false"/>
          <w:color w:val="000000"/>
          <w:sz w:val="28"/>
        </w:rPr>
        <w:t>
      Толтыру күні: 20__ жылғы "__" _________________</w:t>
      </w:r>
    </w:p>
    <w:bookmarkEnd w:id="3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 мемлекеттік қызмет көрсетуге қойылатын негізгі талаптар тізбесіне 4-қосымша</w:t>
            </w:r>
          </w:p>
        </w:tc>
      </w:tr>
    </w:tbl>
    <w:bookmarkStart w:name="z4150" w:id="3058"/>
    <w:p>
      <w:pPr>
        <w:spacing w:after="0"/>
        <w:ind w:left="0"/>
        <w:jc w:val="both"/>
      </w:pPr>
      <w:r>
        <w:rPr>
          <w:rFonts w:ascii="Times New Roman"/>
          <w:b w:val="false"/>
          <w:i w:val="false"/>
          <w:color w:val="000000"/>
          <w:sz w:val="28"/>
        </w:rPr>
        <w:t>
      Нысан</w:t>
      </w:r>
    </w:p>
    <w:bookmarkEnd w:id="3058"/>
    <w:bookmarkStart w:name="z4151" w:id="305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059"/>
    <w:bookmarkStart w:name="z4152" w:id="3060"/>
    <w:p>
      <w:pPr>
        <w:spacing w:after="0"/>
        <w:ind w:left="0"/>
        <w:jc w:val="left"/>
      </w:pPr>
      <w:r>
        <w:rPr>
          <w:rFonts w:ascii="Times New Roman"/>
          <w:b/>
          <w:i w:val="false"/>
          <w:color w:val="000000"/>
        </w:rPr>
        <w:t xml:space="preserve"> ___________________________________________________________</w:t>
      </w:r>
    </w:p>
    <w:bookmarkEnd w:id="3060"/>
    <w:bookmarkStart w:name="z4153" w:id="3061"/>
    <w:p>
      <w:pPr>
        <w:spacing w:after="0"/>
        <w:ind w:left="0"/>
        <w:jc w:val="left"/>
      </w:pPr>
      <w:r>
        <w:rPr>
          <w:rFonts w:ascii="Times New Roman"/>
          <w:b/>
          <w:i w:val="false"/>
          <w:color w:val="000000"/>
        </w:rPr>
        <w:t xml:space="preserve"> (лицензиардың толық атауы)</w:t>
      </w:r>
    </w:p>
    <w:bookmarkEnd w:id="3061"/>
    <w:bookmarkStart w:name="z4154" w:id="3062"/>
    <w:p>
      <w:pPr>
        <w:spacing w:after="0"/>
        <w:ind w:left="0"/>
        <w:jc w:val="left"/>
      </w:pPr>
      <w:r>
        <w:rPr>
          <w:rFonts w:ascii="Times New Roman"/>
          <w:b/>
          <w:i w:val="false"/>
          <w:color w:val="000000"/>
        </w:rPr>
        <w:t xml:space="preserve"> ____________________________________________________________</w:t>
      </w:r>
    </w:p>
    <w:bookmarkEnd w:id="3062"/>
    <w:bookmarkStart w:name="z4155" w:id="3063"/>
    <w:p>
      <w:pPr>
        <w:spacing w:after="0"/>
        <w:ind w:left="0"/>
        <w:jc w:val="left"/>
      </w:pPr>
      <w:r>
        <w:rPr>
          <w:rFonts w:ascii="Times New Roman"/>
          <w:b/>
          <w:i w:val="false"/>
          <w:color w:val="000000"/>
        </w:rPr>
        <w:t xml:space="preserve"> (заңды тұлғаның (оның ішінде шетелдік заңды тұлғаның) толық атауы, бизнес- 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3063"/>
    <w:bookmarkStart w:name="z4156" w:id="3064"/>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bookmarkEnd w:id="3064"/>
    <w:bookmarkStart w:name="z4157" w:id="3065"/>
    <w:p>
      <w:pPr>
        <w:spacing w:after="0"/>
        <w:ind w:left="0"/>
        <w:jc w:val="both"/>
      </w:pPr>
      <w:r>
        <w:rPr>
          <w:rFonts w:ascii="Times New Roman"/>
          <w:b w:val="false"/>
          <w:i w:val="false"/>
          <w:color w:val="000000"/>
          <w:sz w:val="28"/>
        </w:rPr>
        <w:t>
      (керегінің астын сызу) №__________ бастап "___" _________ 20___ берілген)</w:t>
      </w:r>
    </w:p>
    <w:bookmarkEnd w:id="3065"/>
    <w:bookmarkStart w:name="z4158" w:id="3066"/>
    <w:p>
      <w:pPr>
        <w:spacing w:after="0"/>
        <w:ind w:left="0"/>
        <w:jc w:val="both"/>
      </w:pPr>
      <w:r>
        <w:rPr>
          <w:rFonts w:ascii="Times New Roman"/>
          <w:b w:val="false"/>
          <w:i w:val="false"/>
          <w:color w:val="000000"/>
          <w:sz w:val="28"/>
        </w:rPr>
        <w:t>
      ____________________________________________________________</w:t>
      </w:r>
    </w:p>
    <w:bookmarkEnd w:id="3066"/>
    <w:bookmarkStart w:name="z4159" w:id="3067"/>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3067"/>
    <w:bookmarkStart w:name="z4160" w:id="3068"/>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w:t>
      </w:r>
    </w:p>
    <w:bookmarkEnd w:id="3068"/>
    <w:bookmarkStart w:name="z4161" w:id="3069"/>
    <w:p>
      <w:pPr>
        <w:spacing w:after="0"/>
        <w:ind w:left="0"/>
        <w:jc w:val="both"/>
      </w:pPr>
      <w:r>
        <w:rPr>
          <w:rFonts w:ascii="Times New Roman"/>
          <w:b w:val="false"/>
          <w:i w:val="false"/>
          <w:color w:val="000000"/>
          <w:sz w:val="28"/>
        </w:rPr>
        <w:t>
      лицензиардың атауы)</w:t>
      </w:r>
    </w:p>
    <w:bookmarkEnd w:id="3069"/>
    <w:bookmarkStart w:name="z4162" w:id="3070"/>
    <w:p>
      <w:pPr>
        <w:spacing w:after="0"/>
        <w:ind w:left="0"/>
        <w:jc w:val="both"/>
      </w:pPr>
      <w:r>
        <w:rPr>
          <w:rFonts w:ascii="Times New Roman"/>
          <w:b w:val="false"/>
          <w:i w:val="false"/>
          <w:color w:val="000000"/>
          <w:sz w:val="28"/>
        </w:rPr>
        <w:t>
      _________________________________________________жүзеге асыруға</w:t>
      </w:r>
    </w:p>
    <w:bookmarkEnd w:id="3070"/>
    <w:bookmarkStart w:name="z4163" w:id="3071"/>
    <w:p>
      <w:pPr>
        <w:spacing w:after="0"/>
        <w:ind w:left="0"/>
        <w:jc w:val="both"/>
      </w:pPr>
      <w:r>
        <w:rPr>
          <w:rFonts w:ascii="Times New Roman"/>
          <w:b w:val="false"/>
          <w:i w:val="false"/>
          <w:color w:val="000000"/>
          <w:sz w:val="28"/>
        </w:rPr>
        <w:t>
      (қызмет түрінің және(немесе) қызметтің кіші түрі(лері)нің толық атауы)</w:t>
      </w:r>
    </w:p>
    <w:bookmarkEnd w:id="3071"/>
    <w:bookmarkStart w:name="z4164" w:id="3072"/>
    <w:p>
      <w:pPr>
        <w:spacing w:after="0"/>
        <w:ind w:left="0"/>
        <w:jc w:val="both"/>
      </w:pPr>
      <w:r>
        <w:rPr>
          <w:rFonts w:ascii="Times New Roman"/>
          <w:b w:val="false"/>
          <w:i w:val="false"/>
          <w:color w:val="000000"/>
          <w:sz w:val="28"/>
        </w:rPr>
        <w:t>
      (тиісті тор көзде Х көрсетіңіз):</w:t>
      </w:r>
    </w:p>
    <w:bookmarkEnd w:id="3072"/>
    <w:bookmarkStart w:name="z4165" w:id="3073"/>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айқындалған тәртіпке сәйкес (тиісті тор көзде Х көрсетіңіз):</w:t>
      </w:r>
    </w:p>
    <w:bookmarkEnd w:id="3073"/>
    <w:bookmarkStart w:name="z4166" w:id="3074"/>
    <w:p>
      <w:pPr>
        <w:spacing w:after="0"/>
        <w:ind w:left="0"/>
        <w:jc w:val="both"/>
      </w:pPr>
      <w:r>
        <w:rPr>
          <w:rFonts w:ascii="Times New Roman"/>
          <w:b w:val="false"/>
          <w:i w:val="false"/>
          <w:color w:val="000000"/>
          <w:sz w:val="28"/>
        </w:rPr>
        <w:t>
      бірігу ______________________________________________________</w:t>
      </w:r>
    </w:p>
    <w:bookmarkEnd w:id="3074"/>
    <w:bookmarkStart w:name="z4167" w:id="3075"/>
    <w:p>
      <w:pPr>
        <w:spacing w:after="0"/>
        <w:ind w:left="0"/>
        <w:jc w:val="both"/>
      </w:pPr>
      <w:r>
        <w:rPr>
          <w:rFonts w:ascii="Times New Roman"/>
          <w:b w:val="false"/>
          <w:i w:val="false"/>
          <w:color w:val="000000"/>
          <w:sz w:val="28"/>
        </w:rPr>
        <w:t>
      қайта құру ___________________________________________________</w:t>
      </w:r>
    </w:p>
    <w:bookmarkEnd w:id="3075"/>
    <w:bookmarkStart w:name="z4168" w:id="3076"/>
    <w:p>
      <w:pPr>
        <w:spacing w:after="0"/>
        <w:ind w:left="0"/>
        <w:jc w:val="both"/>
      </w:pPr>
      <w:r>
        <w:rPr>
          <w:rFonts w:ascii="Times New Roman"/>
          <w:b w:val="false"/>
          <w:i w:val="false"/>
          <w:color w:val="000000"/>
          <w:sz w:val="28"/>
        </w:rPr>
        <w:t>
      қосылу ______________________________________________________</w:t>
      </w:r>
    </w:p>
    <w:bookmarkEnd w:id="3076"/>
    <w:bookmarkStart w:name="z4169" w:id="3077"/>
    <w:p>
      <w:pPr>
        <w:spacing w:after="0"/>
        <w:ind w:left="0"/>
        <w:jc w:val="both"/>
      </w:pPr>
      <w:r>
        <w:rPr>
          <w:rFonts w:ascii="Times New Roman"/>
          <w:b w:val="false"/>
          <w:i w:val="false"/>
          <w:color w:val="000000"/>
          <w:sz w:val="28"/>
        </w:rPr>
        <w:t>
      бөліп шығару________________________________________________</w:t>
      </w:r>
    </w:p>
    <w:bookmarkEnd w:id="3077"/>
    <w:bookmarkStart w:name="z4170" w:id="3078"/>
    <w:p>
      <w:pPr>
        <w:spacing w:after="0"/>
        <w:ind w:left="0"/>
        <w:jc w:val="both"/>
      </w:pPr>
      <w:r>
        <w:rPr>
          <w:rFonts w:ascii="Times New Roman"/>
          <w:b w:val="false"/>
          <w:i w:val="false"/>
          <w:color w:val="000000"/>
          <w:sz w:val="28"/>
        </w:rPr>
        <w:t>
      бөліну __________________________жолымен қайта ұйымдастырылуы;</w:t>
      </w:r>
    </w:p>
    <w:bookmarkEnd w:id="3078"/>
    <w:bookmarkStart w:name="z4171" w:id="3079"/>
    <w:p>
      <w:pPr>
        <w:spacing w:after="0"/>
        <w:ind w:left="0"/>
        <w:jc w:val="both"/>
      </w:pPr>
      <w:r>
        <w:rPr>
          <w:rFonts w:ascii="Times New Roman"/>
          <w:b w:val="false"/>
          <w:i w:val="false"/>
          <w:color w:val="000000"/>
          <w:sz w:val="28"/>
        </w:rPr>
        <w:t>
      2) заңды тұлға-лицензиат атауының өзгеруі _____________________;</w:t>
      </w:r>
    </w:p>
    <w:bookmarkEnd w:id="3079"/>
    <w:bookmarkStart w:name="z4172" w:id="3080"/>
    <w:p>
      <w:pPr>
        <w:spacing w:after="0"/>
        <w:ind w:left="0"/>
        <w:jc w:val="both"/>
      </w:pPr>
      <w:r>
        <w:rPr>
          <w:rFonts w:ascii="Times New Roman"/>
          <w:b w:val="false"/>
          <w:i w:val="false"/>
          <w:color w:val="000000"/>
          <w:sz w:val="28"/>
        </w:rPr>
        <w:t>
      3) заңды тұлға-лицензиаттың орналасқан жерінің өзгеруі __________;</w:t>
      </w:r>
    </w:p>
    <w:bookmarkEnd w:id="3080"/>
    <w:bookmarkStart w:name="z4173" w:id="3081"/>
    <w:p>
      <w:pPr>
        <w:spacing w:after="0"/>
        <w:ind w:left="0"/>
        <w:jc w:val="both"/>
      </w:pPr>
      <w:r>
        <w:rPr>
          <w:rFonts w:ascii="Times New Roman"/>
          <w:b w:val="false"/>
          <w:i w:val="false"/>
          <w:color w:val="000000"/>
          <w:sz w:val="28"/>
        </w:rPr>
        <w:t>
      4) егер лицензияның иеліктен шығарылатындығы Заңның 1-қосымшада көзделген жағдайларда, лицензиаттың үшінші тұлғалардың пайдасына объектімен бірге "объектілерге берілетін рұқсаттар" сыныбыы бойынша берілген лицензияны иеліктен шығаруы</w:t>
      </w:r>
    </w:p>
    <w:bookmarkEnd w:id="3081"/>
    <w:bookmarkStart w:name="z4174" w:id="3082"/>
    <w:p>
      <w:pPr>
        <w:spacing w:after="0"/>
        <w:ind w:left="0"/>
        <w:jc w:val="both"/>
      </w:pPr>
      <w:r>
        <w:rPr>
          <w:rFonts w:ascii="Times New Roman"/>
          <w:b w:val="false"/>
          <w:i w:val="false"/>
          <w:color w:val="000000"/>
          <w:sz w:val="28"/>
        </w:rPr>
        <w:t>
      _____________________;</w:t>
      </w:r>
    </w:p>
    <w:bookmarkEnd w:id="3082"/>
    <w:bookmarkStart w:name="z4175" w:id="3083"/>
    <w:p>
      <w:pPr>
        <w:spacing w:after="0"/>
        <w:ind w:left="0"/>
        <w:jc w:val="both"/>
      </w:pPr>
      <w:r>
        <w:rPr>
          <w:rFonts w:ascii="Times New Roman"/>
          <w:b w:val="false"/>
          <w:i w:val="false"/>
          <w:color w:val="000000"/>
          <w:sz w:val="28"/>
        </w:rPr>
        <w:t>
      5) "объектілерге берілетін рұқсаттар" сыныбыы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bookmarkEnd w:id="3083"/>
    <w:bookmarkStart w:name="z4176" w:id="3084"/>
    <w:p>
      <w:pPr>
        <w:spacing w:after="0"/>
        <w:ind w:left="0"/>
        <w:jc w:val="both"/>
      </w:pPr>
      <w:r>
        <w:rPr>
          <w:rFonts w:ascii="Times New Roman"/>
          <w:b w:val="false"/>
          <w:i w:val="false"/>
          <w:color w:val="000000"/>
          <w:sz w:val="28"/>
        </w:rPr>
        <w:t>
      _________________________________________________________;</w:t>
      </w:r>
    </w:p>
    <w:bookmarkEnd w:id="3084"/>
    <w:bookmarkStart w:name="z4177" w:id="308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w:t>
      </w:r>
    </w:p>
    <w:bookmarkEnd w:id="3085"/>
    <w:bookmarkStart w:name="z4178" w:id="3086"/>
    <w:p>
      <w:pPr>
        <w:spacing w:after="0"/>
        <w:ind w:left="0"/>
        <w:jc w:val="both"/>
      </w:pPr>
      <w:r>
        <w:rPr>
          <w:rFonts w:ascii="Times New Roman"/>
          <w:b w:val="false"/>
          <w:i w:val="false"/>
          <w:color w:val="000000"/>
          <w:sz w:val="28"/>
        </w:rPr>
        <w:t>
      7) қызмет түрі атауының өзгеруі _______________________________;</w:t>
      </w:r>
    </w:p>
    <w:bookmarkEnd w:id="3086"/>
    <w:bookmarkStart w:name="z4179" w:id="3087"/>
    <w:p>
      <w:pPr>
        <w:spacing w:after="0"/>
        <w:ind w:left="0"/>
        <w:jc w:val="both"/>
      </w:pPr>
      <w:r>
        <w:rPr>
          <w:rFonts w:ascii="Times New Roman"/>
          <w:b w:val="false"/>
          <w:i w:val="false"/>
          <w:color w:val="000000"/>
          <w:sz w:val="28"/>
        </w:rPr>
        <w:t>
      8) қызметтің кіші түрі атауының өзгеруі _________________________;</w:t>
      </w:r>
    </w:p>
    <w:bookmarkEnd w:id="3087"/>
    <w:bookmarkStart w:name="z4180" w:id="3088"/>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 белгісін қою керек) қайта ресімдеуіңізді сұраймын</w:t>
      </w:r>
    </w:p>
    <w:bookmarkEnd w:id="3088"/>
    <w:bookmarkStart w:name="z4181" w:id="3089"/>
    <w:p>
      <w:pPr>
        <w:spacing w:after="0"/>
        <w:ind w:left="0"/>
        <w:jc w:val="both"/>
      </w:pPr>
      <w:r>
        <w:rPr>
          <w:rFonts w:ascii="Times New Roman"/>
          <w:b w:val="false"/>
          <w:i w:val="false"/>
          <w:color w:val="000000"/>
          <w:sz w:val="28"/>
        </w:rPr>
        <w:t>
      Заңды тұлғаның мекенжайы __________________________________</w:t>
      </w:r>
    </w:p>
    <w:bookmarkEnd w:id="3089"/>
    <w:bookmarkStart w:name="z4182" w:id="3090"/>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 мекені, көше атауы, үй/ғимарат  (стационарлық үй-жайлар) нөмірі)</w:t>
      </w:r>
    </w:p>
    <w:bookmarkEnd w:id="3090"/>
    <w:bookmarkStart w:name="z4183" w:id="3091"/>
    <w:p>
      <w:pPr>
        <w:spacing w:after="0"/>
        <w:ind w:left="0"/>
        <w:jc w:val="both"/>
      </w:pPr>
      <w:r>
        <w:rPr>
          <w:rFonts w:ascii="Times New Roman"/>
          <w:b w:val="false"/>
          <w:i w:val="false"/>
          <w:color w:val="000000"/>
          <w:sz w:val="28"/>
        </w:rPr>
        <w:t>
      Электрондық пошта __________________________________________</w:t>
      </w:r>
    </w:p>
    <w:bookmarkEnd w:id="3091"/>
    <w:bookmarkStart w:name="z4184" w:id="3092"/>
    <w:p>
      <w:pPr>
        <w:spacing w:after="0"/>
        <w:ind w:left="0"/>
        <w:jc w:val="both"/>
      </w:pPr>
      <w:r>
        <w:rPr>
          <w:rFonts w:ascii="Times New Roman"/>
          <w:b w:val="false"/>
          <w:i w:val="false"/>
          <w:color w:val="000000"/>
          <w:sz w:val="28"/>
        </w:rPr>
        <w:t>
      Телефондар __________________________________________________</w:t>
      </w:r>
    </w:p>
    <w:bookmarkEnd w:id="3092"/>
    <w:bookmarkStart w:name="z4185" w:id="3093"/>
    <w:p>
      <w:pPr>
        <w:spacing w:after="0"/>
        <w:ind w:left="0"/>
        <w:jc w:val="both"/>
      </w:pPr>
      <w:r>
        <w:rPr>
          <w:rFonts w:ascii="Times New Roman"/>
          <w:b w:val="false"/>
          <w:i w:val="false"/>
          <w:color w:val="000000"/>
          <w:sz w:val="28"/>
        </w:rPr>
        <w:t>
      Факс ________________________________________________________</w:t>
      </w:r>
    </w:p>
    <w:bookmarkEnd w:id="3093"/>
    <w:bookmarkStart w:name="z4186" w:id="3094"/>
    <w:p>
      <w:pPr>
        <w:spacing w:after="0"/>
        <w:ind w:left="0"/>
        <w:jc w:val="both"/>
      </w:pPr>
      <w:r>
        <w:rPr>
          <w:rFonts w:ascii="Times New Roman"/>
          <w:b w:val="false"/>
          <w:i w:val="false"/>
          <w:color w:val="000000"/>
          <w:sz w:val="28"/>
        </w:rPr>
        <w:t>
      Банктік шот _________________________________________________</w:t>
      </w:r>
    </w:p>
    <w:bookmarkEnd w:id="3094"/>
    <w:bookmarkStart w:name="z4187" w:id="3095"/>
    <w:p>
      <w:pPr>
        <w:spacing w:after="0"/>
        <w:ind w:left="0"/>
        <w:jc w:val="both"/>
      </w:pPr>
      <w:r>
        <w:rPr>
          <w:rFonts w:ascii="Times New Roman"/>
          <w:b w:val="false"/>
          <w:i w:val="false"/>
          <w:color w:val="000000"/>
          <w:sz w:val="28"/>
        </w:rPr>
        <w:t>
      (шот нөмірі, банктiң атауы және орналасқан жерi)</w:t>
      </w:r>
    </w:p>
    <w:bookmarkEnd w:id="3095"/>
    <w:bookmarkStart w:name="z4188" w:id="309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3096"/>
    <w:bookmarkStart w:name="z4189" w:id="3097"/>
    <w:p>
      <w:pPr>
        <w:spacing w:after="0"/>
        <w:ind w:left="0"/>
        <w:jc w:val="both"/>
      </w:pPr>
      <w:r>
        <w:rPr>
          <w:rFonts w:ascii="Times New Roman"/>
          <w:b w:val="false"/>
          <w:i w:val="false"/>
          <w:color w:val="000000"/>
          <w:sz w:val="28"/>
        </w:rPr>
        <w:t>
      _____________________________________________________________</w:t>
      </w:r>
    </w:p>
    <w:bookmarkEnd w:id="3097"/>
    <w:bookmarkStart w:name="z4190" w:id="309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үй-жайлар) нөмірі)</w:t>
      </w:r>
    </w:p>
    <w:bookmarkEnd w:id="3098"/>
    <w:bookmarkStart w:name="z4191" w:id="3099"/>
    <w:p>
      <w:pPr>
        <w:spacing w:after="0"/>
        <w:ind w:left="0"/>
        <w:jc w:val="both"/>
      </w:pPr>
      <w:r>
        <w:rPr>
          <w:rFonts w:ascii="Times New Roman"/>
          <w:b w:val="false"/>
          <w:i w:val="false"/>
          <w:color w:val="000000"/>
          <w:sz w:val="28"/>
        </w:rPr>
        <w:t xml:space="preserve">
      ______ парақ қоса беріледі.      </w:t>
      </w:r>
    </w:p>
    <w:bookmarkEnd w:id="3099"/>
    <w:bookmarkStart w:name="z4192" w:id="3100"/>
    <w:p>
      <w:pPr>
        <w:spacing w:after="0"/>
        <w:ind w:left="0"/>
        <w:jc w:val="both"/>
      </w:pPr>
      <w:r>
        <w:rPr>
          <w:rFonts w:ascii="Times New Roman"/>
          <w:b w:val="false"/>
          <w:i w:val="false"/>
          <w:color w:val="000000"/>
          <w:sz w:val="28"/>
        </w:rPr>
        <w:t>
      Осымен:</w:t>
      </w:r>
    </w:p>
    <w:bookmarkEnd w:id="3100"/>
    <w:bookmarkStart w:name="z4193" w:id="310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3101"/>
    <w:bookmarkStart w:name="z4194" w:id="310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3102"/>
    <w:bookmarkStart w:name="z4195" w:id="310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bookmarkEnd w:id="3103"/>
    <w:bookmarkStart w:name="z4196" w:id="3104"/>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w:t>
      </w:r>
    </w:p>
    <w:bookmarkEnd w:id="3104"/>
    <w:bookmarkStart w:name="z4197" w:id="3105"/>
    <w:p>
      <w:pPr>
        <w:spacing w:after="0"/>
        <w:ind w:left="0"/>
        <w:jc w:val="both"/>
      </w:pPr>
      <w:r>
        <w:rPr>
          <w:rFonts w:ascii="Times New Roman"/>
          <w:b w:val="false"/>
          <w:i w:val="false"/>
          <w:color w:val="000000"/>
          <w:sz w:val="28"/>
        </w:rPr>
        <w:t xml:space="preserve">
      өтініш берушінің халыққа қызмет көрсету орталығы жұмыскерінің өтінішті электрондық цифрлық қолтаңбамен растауына келісетіні (халыққа қызмет көрсету орталықтары арқылы жүгінген жағдайда) расталады.      </w:t>
      </w:r>
    </w:p>
    <w:bookmarkEnd w:id="3105"/>
    <w:bookmarkStart w:name="z4198" w:id="3106"/>
    <w:p>
      <w:pPr>
        <w:spacing w:after="0"/>
        <w:ind w:left="0"/>
        <w:jc w:val="both"/>
      </w:pPr>
      <w:r>
        <w:rPr>
          <w:rFonts w:ascii="Times New Roman"/>
          <w:b w:val="false"/>
          <w:i w:val="false"/>
          <w:color w:val="000000"/>
          <w:sz w:val="28"/>
        </w:rPr>
        <w:t>
      Басшы _________________ _______________________________</w:t>
      </w:r>
    </w:p>
    <w:bookmarkEnd w:id="3106"/>
    <w:bookmarkStart w:name="z4199" w:id="3107"/>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3107"/>
    <w:bookmarkStart w:name="z4200" w:id="3108"/>
    <w:p>
      <w:pPr>
        <w:spacing w:after="0"/>
        <w:ind w:left="0"/>
        <w:jc w:val="both"/>
      </w:pPr>
      <w:r>
        <w:rPr>
          <w:rFonts w:ascii="Times New Roman"/>
          <w:b w:val="false"/>
          <w:i w:val="false"/>
          <w:color w:val="000000"/>
          <w:sz w:val="28"/>
        </w:rPr>
        <w:t>
      Толтыру күні: 20__ жылғы "__" _________________</w:t>
      </w:r>
    </w:p>
    <w:bookmarkEnd w:id="3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