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0448" w14:textId="9f50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12 мамырдағы № 179 бұйрығы. Қазақстан Республикасының Әділет министрлігінде 2026 жылғы 13 мамырда № 38705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12 шілдеден бастап қолданысқа енгізілетін Тізбенің 1-тармағының бесінші, алтыншы, жетінші, сегізінші, тоғызыншы, оныншы, он бірінші, он екінші, он бесінші, он алтыншы абзацтарын, 2-тармағын, 3-тармағының бесінші және алтыншы абзацтарын, 4-тармағын, 5-тармағының бесінші, алтыншы, жетінші, сегізінші, тоғызыншы, оныншы, он бірінші, он үшінші, он жетінші, 6-тармағын қоспағанда, алғашқы ресми жарияланған күнінен кейін күнтізбелік он күн өткен соң қолданысқа енгізіледі.</w:t>
      </w:r>
    </w:p>
    <w:bookmarkEnd w:id="6"/>
    <w:bookmarkStart w:name="z13" w:id="7"/>
    <w:p>
      <w:pPr>
        <w:spacing w:after="0"/>
        <w:ind w:left="0"/>
        <w:jc w:val="both"/>
      </w:pPr>
      <w:r>
        <w:rPr>
          <w:rFonts w:ascii="Times New Roman"/>
          <w:b w:val="false"/>
          <w:i w:val="false"/>
          <w:color w:val="000000"/>
          <w:sz w:val="28"/>
        </w:rPr>
        <w:t xml:space="preserve">
      2026 жылғы 12 шілдеден бастап Қазақстан Республикасы Еңбек және халықты әлеуметтік қорғау министрінің 2020 жылғы 28 мамырдағы № 197 бұйрығымен бекітілген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қағидаларының </w:t>
      </w:r>
      <w:r>
        <w:rPr>
          <w:rFonts w:ascii="Times New Roman"/>
          <w:b w:val="false"/>
          <w:i w:val="false"/>
          <w:color w:val="000000"/>
          <w:sz w:val="28"/>
        </w:rPr>
        <w:t>4-қосымшасы</w:t>
      </w:r>
      <w:r>
        <w:rPr>
          <w:rFonts w:ascii="Times New Roman"/>
          <w:b w:val="false"/>
          <w:i w:val="false"/>
          <w:color w:val="000000"/>
          <w:sz w:val="28"/>
        </w:rPr>
        <w:t xml:space="preserve"> (Нормативтік құқықтық актілердің мемлекеттік тіркеу тізілімінде № 20756 болып тіркелген), сондай-ақ Қазақстан Республикасы Еңбек және халықты әлеуметтік қорғау министрінің 2024 жылғы 28 маусымдағы № 230 бұйрығымен бекітілген "Арнаулы әлеуметтік қызметтер көрсетуге лицензия беру" мемлекеттік қызмет көрсету қағидаларының </w:t>
      </w:r>
      <w:r>
        <w:rPr>
          <w:rFonts w:ascii="Times New Roman"/>
          <w:b w:val="false"/>
          <w:i w:val="false"/>
          <w:color w:val="000000"/>
          <w:sz w:val="28"/>
        </w:rPr>
        <w:t>1-қосымшасы</w:t>
      </w:r>
      <w:r>
        <w:rPr>
          <w:rFonts w:ascii="Times New Roman"/>
          <w:b w:val="false"/>
          <w:i w:val="false"/>
          <w:color w:val="000000"/>
          <w:sz w:val="28"/>
        </w:rPr>
        <w:t xml:space="preserve"> (Нормативтік құқықтық актілерді мемлекеттік тіркеу тізілімінде № 34655 болып тіркелген)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қолданылады деп белгіленсін.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179 Бұйрықпен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8" w:id="9"/>
    <w:p>
      <w:pPr>
        <w:spacing w:after="0"/>
        <w:ind w:left="0"/>
        <w:jc w:val="both"/>
      </w:pPr>
      <w:r>
        <w:rPr>
          <w:rFonts w:ascii="Times New Roman"/>
          <w:b w:val="false"/>
          <w:i w:val="false"/>
          <w:color w:val="000000"/>
          <w:sz w:val="28"/>
        </w:rPr>
        <w:t xml:space="preserve">
      1.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20756 болып тіркелген) мынадай өзгерістер енгізілсін:</w:t>
      </w:r>
    </w:p>
    <w:bookmarkEnd w:id="9"/>
    <w:bookmarkStart w:name="z19" w:id="10"/>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көрсету орталықтарында арнаулы әлеуметтік көрсетілетін қызметтерге құжаттарды ресімдеу"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1" w:id="11"/>
    <w:p>
      <w:pPr>
        <w:spacing w:after="0"/>
        <w:ind w:left="0"/>
        <w:jc w:val="both"/>
      </w:pPr>
      <w:r>
        <w:rPr>
          <w:rFonts w:ascii="Times New Roman"/>
          <w:b w:val="false"/>
          <w:i w:val="false"/>
          <w:color w:val="000000"/>
          <w:sz w:val="28"/>
        </w:rPr>
        <w:t xml:space="preserve">
      "1. Осы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жергілікті атқарушы органдардың шешімі бойынша құрылған және стационар, жартылай стационар жағдайларында және үйде арнаулы әлеуметтік көрсетілетін қызметтерді ұсынатын арнаулы әлеуметтік қызметтер көрсету орталықтарында арнаулы әлеуметтік көрсетілетін қызметтерге құжаттарды ресімдеу (бұдан әрі – мемлекеттік көрсетілетін қызмет)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тармақшасында мынадай редакцияда жазылсын: </w:t>
      </w:r>
    </w:p>
    <w:bookmarkStart w:name="z23" w:id="12"/>
    <w:p>
      <w:pPr>
        <w:spacing w:after="0"/>
        <w:ind w:left="0"/>
        <w:jc w:val="both"/>
      </w:pPr>
      <w:r>
        <w:rPr>
          <w:rFonts w:ascii="Times New Roman"/>
          <w:b w:val="false"/>
          <w:i w:val="false"/>
          <w:color w:val="000000"/>
          <w:sz w:val="28"/>
        </w:rPr>
        <w:t>
      "3) www.egov.kz "цифрлық үкіметтің" веб-порталы (бұдан әрі – портал)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25" w:id="13"/>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 топтамасы сәйкес келген кезде көрсетілетін қызметті берушінің маманы "Е-Собес" автоматтандырылған цифрлық жүйесіне (бұдан әрі – "Е-Собес" АЦЖ) арнаулы әлеуметтік көрсетілетін қызметтерге мұқтаж адамның (отбасының) өтінішіндегі деректерді енгізеді.</w:t>
      </w:r>
    </w:p>
    <w:bookmarkEnd w:id="13"/>
    <w:bookmarkStart w:name="z26" w:id="14"/>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өтініштегі деректер автоматты түрде "Е-Собес" АЦЖ-ға беріледі.</w:t>
      </w:r>
    </w:p>
    <w:bookmarkEnd w:id="14"/>
    <w:bookmarkStart w:name="z27" w:id="15"/>
    <w:p>
      <w:pPr>
        <w:spacing w:after="0"/>
        <w:ind w:left="0"/>
        <w:jc w:val="both"/>
      </w:pPr>
      <w:r>
        <w:rPr>
          <w:rFonts w:ascii="Times New Roman"/>
          <w:b w:val="false"/>
          <w:i w:val="false"/>
          <w:color w:val="000000"/>
          <w:sz w:val="28"/>
        </w:rPr>
        <w:t>
      9. Мемлекеттік қызметті көрсету сатысы туралы мәліметтер "Е-Собес" АЦЖ-ден мемлекеттік қызметтерді көрсету мониторингінің цифрлық жүйесіне автоматтандырылған режимде түседі.";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10-тармағында көзделген негіздер болған кезде, көрсетілетін қызметті беруші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алушыны мемлекеттік қызметті көрсетуден бас тарту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алдын ала хабардар етеді.";</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тармақтың</w:t>
      </w:r>
      <w:r>
        <w:rPr>
          <w:rFonts w:ascii="Times New Roman"/>
          <w:b w:val="false"/>
          <w:i w:val="false"/>
          <w:color w:val="000000"/>
          <w:sz w:val="28"/>
        </w:rPr>
        <w:t xml:space="preserve"> екінші бөлігі мынадай редакцияда жазылсын:</w:t>
      </w:r>
    </w:p>
    <w:bookmarkStart w:name="z31" w:id="17"/>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оны тіркелген күннен бастап 5 (бес) жұмыс күні ішінде қаралуға жатады.";</w:t>
      </w:r>
    </w:p>
    <w:bookmarkEnd w:id="17"/>
    <w:bookmarkStart w:name="z32"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8"/>
    <w:bookmarkStart w:name="z33"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bookmarkStart w:name="z34"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0"/>
    <w:bookmarkStart w:name="z35"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1"/>
    <w:bookmarkStart w:name="z36" w:id="22"/>
    <w:p>
      <w:pPr>
        <w:spacing w:after="0"/>
        <w:ind w:left="0"/>
        <w:jc w:val="both"/>
      </w:pPr>
      <w:r>
        <w:rPr>
          <w:rFonts w:ascii="Times New Roman"/>
          <w:b w:val="false"/>
          <w:i w:val="false"/>
          <w:color w:val="000000"/>
          <w:sz w:val="28"/>
        </w:rPr>
        <w:t xml:space="preserve">
      2. "Арнаулы әлеуметтік қызметтерді ұсынатын ұйымдардың тіркелімін әлеуметтік қызметтер порталында электрондық түрде қалыптастыру қағидаларын бекіту туралы"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32724 болып тіркелген) мынадай өзгеріс енгізілсін:</w:t>
      </w:r>
    </w:p>
    <w:bookmarkEnd w:id="22"/>
    <w:bookmarkStart w:name="z37" w:id="23"/>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қызметтерді ұсынатын ұйымдардың тіркелімін әлеуметтік қызметтер порталында электрондық түрде қалыптастыру </w:t>
      </w:r>
      <w:r>
        <w:rPr>
          <w:rFonts w:ascii="Times New Roman"/>
          <w:b w:val="false"/>
          <w:i w:val="false"/>
          <w:color w:val="000000"/>
          <w:sz w:val="28"/>
        </w:rPr>
        <w:t>қағидаларына</w:t>
      </w:r>
      <w:r>
        <w:rPr>
          <w:rFonts w:ascii="Times New Roman"/>
          <w:b w:val="false"/>
          <w:i w:val="false"/>
          <w:color w:val="000000"/>
          <w:sz w:val="28"/>
        </w:rPr>
        <w:t>:</w:t>
      </w:r>
    </w:p>
    <w:bookmarkEnd w:id="23"/>
    <w:bookmarkStart w:name="z38" w:id="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4"/>
    <w:bookmarkStart w:name="z39" w:id="25"/>
    <w:p>
      <w:pPr>
        <w:spacing w:after="0"/>
        <w:ind w:left="0"/>
        <w:jc w:val="both"/>
      </w:pPr>
      <w:r>
        <w:rPr>
          <w:rFonts w:ascii="Times New Roman"/>
          <w:b w:val="false"/>
          <w:i w:val="false"/>
          <w:color w:val="000000"/>
          <w:sz w:val="28"/>
        </w:rPr>
        <w:t>
      "3) әлеуметтік қызметтер порталы (бұдан әрі – портал) – Кодекске сәйкес жергілікті атқарушы органдар олардың құнын кепілдік берілген сома шегінде өтеу шарттарымен мүгедектігі бар адамдар үшін жеткізушілер ұсынатын тауарлар мен көрсетілетін қызметтерге, сондай-ақ инватакси арқылы мүгедектігі бар адамдарды тасымалдау қызметтеріне бірыңғай қол жеткізу нүктесін білдіретін цифрлық объект.".</w:t>
      </w:r>
    </w:p>
    <w:bookmarkEnd w:id="25"/>
    <w:bookmarkStart w:name="z40" w:id="26"/>
    <w:p>
      <w:pPr>
        <w:spacing w:after="0"/>
        <w:ind w:left="0"/>
        <w:jc w:val="both"/>
      </w:pPr>
      <w:r>
        <w:rPr>
          <w:rFonts w:ascii="Times New Roman"/>
          <w:b w:val="false"/>
          <w:i w:val="false"/>
          <w:color w:val="000000"/>
          <w:sz w:val="28"/>
        </w:rPr>
        <w:t xml:space="preserve">
      3. "Арнаулы әлеуметтік көрсетілетін қызметтерді ұсынатын мемлекеттік ұйымдардың бірінші басшыларын ротациялауды жүргізу қағидаларын бекіту туралы" Қазақстан Республикасы Еңбек және халықты әлеуметтік қорғау министрінің 2024 жылғы 14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34501 болып тіркелген) мынадай өзгерістер енгізілсін:</w:t>
      </w:r>
    </w:p>
    <w:bookmarkEnd w:id="26"/>
    <w:bookmarkStart w:name="z41" w:id="27"/>
    <w:p>
      <w:pPr>
        <w:spacing w:after="0"/>
        <w:ind w:left="0"/>
        <w:jc w:val="both"/>
      </w:pPr>
      <w:r>
        <w:rPr>
          <w:rFonts w:ascii="Times New Roman"/>
          <w:b w:val="false"/>
          <w:i w:val="false"/>
          <w:color w:val="000000"/>
          <w:sz w:val="28"/>
        </w:rPr>
        <w:t xml:space="preserve">
      көрсетілген бұйрықпен бекітілген Арнаулы әлеуметтік көрсетілетін қызметтерді ұсынатын мемлекеттік ұйымдардың бірінші басшыларын ротациялауды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42" w:id="2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bookmarkStart w:name="z43" w:id="29"/>
    <w:p>
      <w:pPr>
        <w:spacing w:after="0"/>
        <w:ind w:left="0"/>
        <w:jc w:val="both"/>
      </w:pPr>
      <w:r>
        <w:rPr>
          <w:rFonts w:ascii="Times New Roman"/>
          <w:b w:val="false"/>
          <w:i w:val="false"/>
          <w:color w:val="000000"/>
          <w:sz w:val="28"/>
        </w:rPr>
        <w:t>
      "1) ұйым басшысының тегі, аты, әкесінің аты (ол болған жағдайда);";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xml:space="preserve">
      "8. Қалыптастырылған тізім ұсынылғаннан кейін уәкілетті орган 15 (он бес) жұмыс күнінен кешіктірмей әрбір ұйым басшысына Әлеуметтік-еңбек саласының бірыңғай цифрлық жүйесінен алынған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материалдарды қалыптастырады және Комиссияның қарауына жібереді.";</w:t>
      </w:r>
    </w:p>
    <w:bookmarkEnd w:id="30"/>
    <w:bookmarkStart w:name="z46"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w:t>
      </w:r>
    </w:p>
    <w:bookmarkEnd w:id="31"/>
    <w:bookmarkStart w:name="z47" w:id="32"/>
    <w:p>
      <w:pPr>
        <w:spacing w:after="0"/>
        <w:ind w:left="0"/>
        <w:jc w:val="both"/>
      </w:pPr>
      <w:r>
        <w:rPr>
          <w:rFonts w:ascii="Times New Roman"/>
          <w:b w:val="false"/>
          <w:i w:val="false"/>
          <w:color w:val="000000"/>
          <w:sz w:val="28"/>
        </w:rPr>
        <w:t>
      реттік нөмірі 1-жол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i w:val="false"/>
                <w:color w:val="000000"/>
                <w:sz w:val="20"/>
              </w:rPr>
              <w:t xml:space="preserve"> басшысының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xml:space="preserve">
      4. Халықты әлеуметтік қорғау саласындағы арнаулы әлеуметтік қызметтер көрсетуге қойылатын біліктілік талаптары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34624 болып тіркелген) мынадай өзгерістер енгізілсін:</w:t>
      </w:r>
    </w:p>
    <w:bookmarkEnd w:id="33"/>
    <w:bookmarkStart w:name="z51" w:id="34"/>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саласындағы арнаулы әлеуметтік қызметтер көрсетуге қойылатын біліктілік талаптары мен құжаттар </w:t>
      </w:r>
      <w:r>
        <w:rPr>
          <w:rFonts w:ascii="Times New Roman"/>
          <w:b w:val="false"/>
          <w:i w:val="false"/>
          <w:color w:val="000000"/>
          <w:sz w:val="28"/>
        </w:rPr>
        <w:t>тізбесінде</w:t>
      </w:r>
      <w:r>
        <w:rPr>
          <w:rFonts w:ascii="Times New Roman"/>
          <w:b w:val="false"/>
          <w:i w:val="false"/>
          <w:color w:val="000000"/>
          <w:sz w:val="28"/>
        </w:rPr>
        <w:t>:</w:t>
      </w:r>
    </w:p>
    <w:bookmarkEnd w:id="34"/>
    <w:bookmarkStart w:name="z52" w:id="35"/>
    <w:p>
      <w:pPr>
        <w:spacing w:after="0"/>
        <w:ind w:left="0"/>
        <w:jc w:val="both"/>
      </w:pPr>
      <w:r>
        <w:rPr>
          <w:rFonts w:ascii="Times New Roman"/>
          <w:b w:val="false"/>
          <w:i w:val="false"/>
          <w:color w:val="000000"/>
          <w:sz w:val="28"/>
        </w:rPr>
        <w:t>
      реттік нөмірі 1-жол мынадай редакцияда жазылсын:</w:t>
      </w:r>
    </w:p>
    <w:bookmarkEnd w:id="35"/>
    <w:bookmarkStart w:name="z53"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 көрсетуге қойылатын біліктілік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Біліктілік талаптарға сәйкестігін </w:t>
            </w:r>
            <w:r>
              <w:rPr>
                <w:rFonts w:ascii="Times New Roman"/>
                <w:b/>
                <w:i w:val="false"/>
                <w:color w:val="000000"/>
                <w:sz w:val="20"/>
              </w:rPr>
              <w:t>растайтын құжаттар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цифрлық жүйесінен ғимаратты (үй-жайды) жалдау шартымен расталатын арнаулы әлеуметтік қызметтер көрсетуге жарамды, меншік құқығындағы немесе жалдау шарты негізіндегі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(құқықтар ауыртпалықтары)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tc>
      </w:tr>
    </w:tbl>
    <w:p>
      <w:pPr>
        <w:spacing w:after="0"/>
        <w:ind w:left="0"/>
        <w:jc w:val="both"/>
      </w:pPr>
      <w:r>
        <w:rPr>
          <w:rFonts w:ascii="Times New Roman"/>
          <w:b w:val="false"/>
          <w:i w:val="false"/>
          <w:color w:val="000000"/>
          <w:sz w:val="28"/>
        </w:rPr>
        <w:t>
      ".</w:t>
      </w:r>
    </w:p>
    <w:bookmarkStart w:name="z55" w:id="37"/>
    <w:p>
      <w:pPr>
        <w:spacing w:after="0"/>
        <w:ind w:left="0"/>
        <w:jc w:val="both"/>
      </w:pPr>
      <w:r>
        <w:rPr>
          <w:rFonts w:ascii="Times New Roman"/>
          <w:b w:val="false"/>
          <w:i w:val="false"/>
          <w:color w:val="000000"/>
          <w:sz w:val="28"/>
        </w:rPr>
        <w:t xml:space="preserve">
      5. "Арнаулы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34655 болып тіркелген) мынадай өзгерістер енгізілсін:</w:t>
      </w:r>
    </w:p>
    <w:bookmarkEnd w:id="37"/>
    <w:bookmarkStart w:name="z56" w:id="38"/>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көрсетуге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xml:space="preserve">
      "1. Осы "Арнаулы әлеуметтік қызметтер көрсетуге лицензиялар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арнаулы әлеуметтік қызметтер көрсетуге лицензиялау тәртібін айқындайды.";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"9. Көрсетілетін қызметті алушы әлеуметтік қызметтер порталы, портал арқылы жүгінген кезде өтініштен алынған деректер автоматты түрде "Е-Собес" автоматтандырылған цифрлық жүйесіне (бұдан әрі – "Е-Собес" АЦЖ) беріледі.</w:t>
      </w:r>
    </w:p>
    <w:bookmarkEnd w:id="40"/>
    <w:bookmarkStart w:name="z61" w:id="41"/>
    <w:p>
      <w:pPr>
        <w:spacing w:after="0"/>
        <w:ind w:left="0"/>
        <w:jc w:val="both"/>
      </w:pPr>
      <w:r>
        <w:rPr>
          <w:rFonts w:ascii="Times New Roman"/>
          <w:b w:val="false"/>
          <w:i w:val="false"/>
          <w:color w:val="000000"/>
          <w:sz w:val="28"/>
        </w:rPr>
        <w:t>
      10. Мемлекеттік қызмет көрсету сатысы туралы мәліметтер автоматтандырылған режимде "Е-Собес" АЦЖ-дан Мемлекеттік қызмет көрсету мониторингінің цифрлық жүйесіне түседі.";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"12. Мемлекеттік цифрлық жүйелерде қамтылған заңды тұлғаны мемлекеттік тіркеу (қайта тіркеу) туралы, медициналық қызметке лицензия туралы мәліметтерді, халықтың санитариялық-эпидемиологиялық саламаттылығы және өрт қауіпсіздігі саласындағы рұқсат беру құжаттарын Департаменттер тиісті мемлекеттік цифрлық жүйелерден "цифрлық үкімет" шлюзі арқылы 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мынадай редакцияда жазылсын:</w:t>
      </w:r>
    </w:p>
    <w:bookmarkStart w:name="z65" w:id="43"/>
    <w:p>
      <w:pPr>
        <w:spacing w:after="0"/>
        <w:ind w:left="0"/>
        <w:jc w:val="both"/>
      </w:pPr>
      <w:r>
        <w:rPr>
          <w:rFonts w:ascii="Times New Roman"/>
          <w:b w:val="false"/>
          <w:i w:val="false"/>
          <w:color w:val="000000"/>
          <w:sz w:val="28"/>
        </w:rPr>
        <w:t xml:space="preserve">
      "42. Көрсетілетін қызметті беруші Заңның 5-бабы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тәртіппен мемлекеттік қызмет көрсету мониторингінің цифрлық жүйесіне мемлекеттік қызмет көрсету сатысы туралы мәліметтерді енгізуді қамтамасыз етеді.";</w:t>
      </w:r>
    </w:p>
    <w:bookmarkEnd w:id="43"/>
    <w:bookmarkStart w:name="z66"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4"/>
    <w:bookmarkStart w:name="z67"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5"/>
    <w:bookmarkStart w:name="z68"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46"/>
    <w:bookmarkStart w:name="z69"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47"/>
    <w:bookmarkStart w:name="z70"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48"/>
    <w:bookmarkStart w:name="z71"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49"/>
    <w:bookmarkStart w:name="z72" w:id="50"/>
    <w:p>
      <w:pPr>
        <w:spacing w:after="0"/>
        <w:ind w:left="0"/>
        <w:jc w:val="both"/>
      </w:pPr>
      <w:r>
        <w:rPr>
          <w:rFonts w:ascii="Times New Roman"/>
          <w:b w:val="false"/>
          <w:i w:val="false"/>
          <w:color w:val="000000"/>
          <w:sz w:val="28"/>
        </w:rPr>
        <w:t xml:space="preserve">
      6. Арнаулы әлеуметтік көрсетілетін қызметтерге ақы төлеу қағидасын бекіту туралы Қазақстан Республикасы Еңбек және халықты әлеуметтік қорғау министрінің 2024 жылғы 28 желтоқсандағы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35569 болып тіркелген) келесі өзгерістер енгізілсін:</w:t>
      </w:r>
    </w:p>
    <w:bookmarkEnd w:id="50"/>
    <w:bookmarkStart w:name="z73" w:id="51"/>
    <w:p>
      <w:pPr>
        <w:spacing w:after="0"/>
        <w:ind w:left="0"/>
        <w:jc w:val="both"/>
      </w:pPr>
      <w:r>
        <w:rPr>
          <w:rFonts w:ascii="Times New Roman"/>
          <w:b w:val="false"/>
          <w:i w:val="false"/>
          <w:color w:val="000000"/>
          <w:sz w:val="28"/>
        </w:rPr>
        <w:t xml:space="preserve">
      көрсетілген бұйрықпен бекітілген Арнаулы әлеуметтік көрсетілетін қызметтерге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6" w:id="52"/>
    <w:p>
      <w:pPr>
        <w:spacing w:after="0"/>
        <w:ind w:left="0"/>
        <w:jc w:val="both"/>
      </w:pPr>
      <w:r>
        <w:rPr>
          <w:rFonts w:ascii="Times New Roman"/>
          <w:b w:val="false"/>
          <w:i w:val="false"/>
          <w:color w:val="000000"/>
          <w:sz w:val="28"/>
        </w:rPr>
        <w:t>
      "5)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цифрлық объект;";</w:t>
      </w:r>
    </w:p>
    <w:bookmarkEnd w:id="52"/>
    <w:bookmarkStart w:name="z77" w:id="53"/>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End w:id="53"/>
    <w:bookmarkStart w:name="z78" w:id="54"/>
    <w:p>
      <w:pPr>
        <w:spacing w:after="0"/>
        <w:ind w:left="0"/>
        <w:jc w:val="both"/>
      </w:pPr>
      <w:r>
        <w:rPr>
          <w:rFonts w:ascii="Times New Roman"/>
          <w:b w:val="false"/>
          <w:i w:val="false"/>
          <w:color w:val="000000"/>
          <w:sz w:val="28"/>
        </w:rPr>
        <w:t>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54"/>
    <w:bookmarkStart w:name="z79" w:id="5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тармақшасында</w:t>
      </w:r>
      <w:r>
        <w:rPr>
          <w:rFonts w:ascii="Times New Roman"/>
          <w:b w:val="false"/>
          <w:i w:val="false"/>
          <w:color w:val="000000"/>
          <w:sz w:val="28"/>
        </w:rPr>
        <w:t xml:space="preserve"> мынадай редакцияда жазылсын:</w:t>
      </w:r>
    </w:p>
    <w:bookmarkEnd w:id="55"/>
    <w:bookmarkStart w:name="z80" w:id="56"/>
    <w:p>
      <w:pPr>
        <w:spacing w:after="0"/>
        <w:ind w:left="0"/>
        <w:jc w:val="both"/>
      </w:pPr>
      <w:r>
        <w:rPr>
          <w:rFonts w:ascii="Times New Roman"/>
          <w:b w:val="false"/>
          <w:i w:val="false"/>
          <w:color w:val="000000"/>
          <w:sz w:val="28"/>
        </w:rPr>
        <w:t xml:space="preserve">
      "2) Арнаулы әлеуметтік көрсетілетін қызметтерді ұсынатын субъектілер "Шот-фактураны жазып беру қағидаларын және оның нысанын бекіту туралы" Қазақстан Республикасы Қаржы министрінің 2025 жылғы 28 қазандағы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37241 болып тіркелген) сәйкес электрондық шот-фактуралардың цифрлық жүйесінде электрондық нысанда шот-фактураларды жазып береді.";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82" w:id="57"/>
    <w:p>
      <w:pPr>
        <w:spacing w:after="0"/>
        <w:ind w:left="0"/>
        <w:jc w:val="both"/>
      </w:pPr>
      <w:r>
        <w:rPr>
          <w:rFonts w:ascii="Times New Roman"/>
          <w:b w:val="false"/>
          <w:i w:val="false"/>
          <w:color w:val="000000"/>
          <w:sz w:val="28"/>
        </w:rPr>
        <w:t xml:space="preserve">
      "7. Уәкілетті орган арнаулы әлеуметтік қызметтерді төлеу үшін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"Е-Собес" цифрлық жүйесіне келіп түскен күннен бастап 7 (жеті) жұмыс күні ішінде оларды қарайды және қабылдайды немесе себебін көрсете отырып, қайта қарау үшін арнаулы әлеуметтік қызмет көрсететін субъектіге қайтарады.".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 xml:space="preserve">көрсету орталықтарында </w:t>
            </w:r>
            <w:r>
              <w:br/>
            </w:r>
            <w:r>
              <w:rPr>
                <w:rFonts w:ascii="Times New Roman"/>
                <w:b w:val="false"/>
                <w:i w:val="false"/>
                <w:color w:val="000000"/>
                <w:sz w:val="20"/>
              </w:rPr>
              <w:t xml:space="preserve">арнаулы әлеуметтік көрсетілетін </w:t>
            </w:r>
            <w:r>
              <w:br/>
            </w:r>
            <w:r>
              <w:rPr>
                <w:rFonts w:ascii="Times New Roman"/>
                <w:b w:val="false"/>
                <w:i w:val="false"/>
                <w:color w:val="000000"/>
                <w:sz w:val="20"/>
              </w:rPr>
              <w:t xml:space="preserve">қызметтерге құжаттарды </w:t>
            </w:r>
            <w:r>
              <w:br/>
            </w:r>
            <w:r>
              <w:rPr>
                <w:rFonts w:ascii="Times New Roman"/>
                <w:b w:val="false"/>
                <w:i w:val="false"/>
                <w:color w:val="000000"/>
                <w:sz w:val="20"/>
              </w:rPr>
              <w:t>ресімдеу"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мемлекеттік</w:t>
            </w:r>
            <w:r>
              <w:br/>
            </w:r>
            <w:r>
              <w:rPr>
                <w:rFonts w:ascii="Times New Roman"/>
                <w:b w:val="false"/>
                <w:i w:val="false"/>
                <w:color w:val="000000"/>
                <w:sz w:val="20"/>
              </w:rPr>
              <w:t>ұйымның басшысы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 xml:space="preserve">мемлекеттік ұйым басшысының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болған жағдайда)</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w:t>
            </w:r>
          </w:p>
        </w:tc>
      </w:tr>
    </w:tbl>
    <w:bookmarkStart w:name="z87" w:id="58"/>
    <w:p>
      <w:pPr>
        <w:spacing w:after="0"/>
        <w:ind w:left="0"/>
        <w:jc w:val="left"/>
      </w:pPr>
      <w:r>
        <w:rPr>
          <w:rFonts w:ascii="Times New Roman"/>
          <w:b/>
          <w:i w:val="false"/>
          <w:color w:val="000000"/>
        </w:rPr>
        <w:t xml:space="preserve"> ӨТІНІШ</w:t>
      </w:r>
    </w:p>
    <w:bookmarkEnd w:id="58"/>
    <w:bookmarkStart w:name="z88" w:id="59"/>
    <w:p>
      <w:pPr>
        <w:spacing w:after="0"/>
        <w:ind w:left="0"/>
        <w:jc w:val="both"/>
      </w:pPr>
      <w:r>
        <w:rPr>
          <w:rFonts w:ascii="Times New Roman"/>
          <w:b w:val="false"/>
          <w:i w:val="false"/>
          <w:color w:val="000000"/>
          <w:sz w:val="28"/>
        </w:rPr>
        <w:t>
      Жеке басты куәландыратын құжат 20___ жылғы "___" _______ № ___ берілді</w:t>
      </w:r>
    </w:p>
    <w:bookmarkEnd w:id="59"/>
    <w:bookmarkStart w:name="z89" w:id="60"/>
    <w:p>
      <w:pPr>
        <w:spacing w:after="0"/>
        <w:ind w:left="0"/>
        <w:jc w:val="both"/>
      </w:pPr>
      <w:r>
        <w:rPr>
          <w:rFonts w:ascii="Times New Roman"/>
          <w:b w:val="false"/>
          <w:i w:val="false"/>
          <w:color w:val="000000"/>
          <w:sz w:val="28"/>
        </w:rPr>
        <w:t>
      Тіркелген жері _________________________________________________</w:t>
      </w:r>
    </w:p>
    <w:bookmarkEnd w:id="60"/>
    <w:bookmarkStart w:name="z90" w:id="61"/>
    <w:p>
      <w:pPr>
        <w:spacing w:after="0"/>
        <w:ind w:left="0"/>
        <w:jc w:val="both"/>
      </w:pPr>
      <w:r>
        <w:rPr>
          <w:rFonts w:ascii="Times New Roman"/>
          <w:b w:val="false"/>
          <w:i w:val="false"/>
          <w:color w:val="000000"/>
          <w:sz w:val="28"/>
        </w:rPr>
        <w:t>
      Тұрғылықты жері ______________________________________________</w:t>
      </w:r>
    </w:p>
    <w:bookmarkEnd w:id="61"/>
    <w:bookmarkStart w:name="z91" w:id="62"/>
    <w:p>
      <w:pPr>
        <w:spacing w:after="0"/>
        <w:ind w:left="0"/>
        <w:jc w:val="both"/>
      </w:pPr>
      <w:r>
        <w:rPr>
          <w:rFonts w:ascii="Times New Roman"/>
          <w:b w:val="false"/>
          <w:i w:val="false"/>
          <w:color w:val="000000"/>
          <w:sz w:val="28"/>
        </w:rPr>
        <w:t>
      Туған жері ____________________________________________________</w:t>
      </w:r>
    </w:p>
    <w:bookmarkEnd w:id="62"/>
    <w:bookmarkStart w:name="z92" w:id="63"/>
    <w:p>
      <w:pPr>
        <w:spacing w:after="0"/>
        <w:ind w:left="0"/>
        <w:jc w:val="both"/>
      </w:pPr>
      <w:r>
        <w:rPr>
          <w:rFonts w:ascii="Times New Roman"/>
          <w:b w:val="false"/>
          <w:i w:val="false"/>
          <w:color w:val="000000"/>
          <w:sz w:val="28"/>
        </w:rPr>
        <w:t>
      Туған күні _____ жылғы "___" _________</w:t>
      </w:r>
    </w:p>
    <w:bookmarkEnd w:id="63"/>
    <w:bookmarkStart w:name="z93" w:id="64"/>
    <w:p>
      <w:pPr>
        <w:spacing w:after="0"/>
        <w:ind w:left="0"/>
        <w:jc w:val="both"/>
      </w:pPr>
      <w:r>
        <w:rPr>
          <w:rFonts w:ascii="Times New Roman"/>
          <w:b w:val="false"/>
          <w:i w:val="false"/>
          <w:color w:val="000000"/>
          <w:sz w:val="28"/>
        </w:rPr>
        <w:t>
      Жәрдемақы түрі мен мөлшері _____________________________________</w:t>
      </w:r>
    </w:p>
    <w:bookmarkEnd w:id="64"/>
    <w:bookmarkStart w:name="z94" w:id="65"/>
    <w:p>
      <w:pPr>
        <w:spacing w:after="0"/>
        <w:ind w:left="0"/>
        <w:jc w:val="both"/>
      </w:pPr>
      <w:r>
        <w:rPr>
          <w:rFonts w:ascii="Times New Roman"/>
          <w:b w:val="false"/>
          <w:i w:val="false"/>
          <w:color w:val="000000"/>
          <w:sz w:val="28"/>
        </w:rPr>
        <w:t>
      Мүгедектік тобы (мүгедектігі бар болса) ____________________________</w:t>
      </w:r>
    </w:p>
    <w:bookmarkEnd w:id="65"/>
    <w:bookmarkStart w:name="z95" w:id="66"/>
    <w:p>
      <w:pPr>
        <w:spacing w:after="0"/>
        <w:ind w:left="0"/>
        <w:jc w:val="both"/>
      </w:pPr>
      <w:r>
        <w:rPr>
          <w:rFonts w:ascii="Times New Roman"/>
          <w:b w:val="false"/>
          <w:i w:val="false"/>
          <w:color w:val="000000"/>
          <w:sz w:val="28"/>
        </w:rPr>
        <w:t>
      Заңды өкілдерінің болуы _________________________________________</w:t>
      </w:r>
    </w:p>
    <w:bookmarkEnd w:id="66"/>
    <w:bookmarkStart w:name="z96" w:id="67"/>
    <w:p>
      <w:pPr>
        <w:spacing w:after="0"/>
        <w:ind w:left="0"/>
        <w:jc w:val="both"/>
      </w:pPr>
      <w:r>
        <w:rPr>
          <w:rFonts w:ascii="Times New Roman"/>
          <w:b w:val="false"/>
          <w:i w:val="false"/>
          <w:color w:val="000000"/>
          <w:sz w:val="28"/>
        </w:rPr>
        <w:t>
      (тегі, аты, әкесінің аты (ол болған жағдайда), жеке сәйкестендіру нөмірі, туыстық қатынастар, жасы, әлеуметтік мәртебесі, тұратын мекенжайы, байланыс телефоны)</w:t>
      </w:r>
    </w:p>
    <w:bookmarkEnd w:id="67"/>
    <w:bookmarkStart w:name="z97" w:id="68"/>
    <w:p>
      <w:pPr>
        <w:spacing w:after="0"/>
        <w:ind w:left="0"/>
        <w:jc w:val="both"/>
      </w:pPr>
      <w:r>
        <w:rPr>
          <w:rFonts w:ascii="Times New Roman"/>
          <w:b w:val="false"/>
          <w:i w:val="false"/>
          <w:color w:val="000000"/>
          <w:sz w:val="28"/>
        </w:rPr>
        <w:t>
      Туыстарының болуы (еңбекке қабілетті кәмелетке толған балалары, жұбайы/зайыбы)_________________________________________________________</w:t>
      </w:r>
    </w:p>
    <w:bookmarkEnd w:id="68"/>
    <w:bookmarkStart w:name="z98" w:id="69"/>
    <w:p>
      <w:pPr>
        <w:spacing w:after="0"/>
        <w:ind w:left="0"/>
        <w:jc w:val="both"/>
      </w:pPr>
      <w:r>
        <w:rPr>
          <w:rFonts w:ascii="Times New Roman"/>
          <w:b w:val="false"/>
          <w:i w:val="false"/>
          <w:color w:val="000000"/>
          <w:sz w:val="28"/>
        </w:rPr>
        <w:t>
      (тегі, аты, әкесінің аты (ол болған жағдайда), жеке сәйкестендіру нөмірі, туыстық</w:t>
      </w:r>
    </w:p>
    <w:bookmarkEnd w:id="69"/>
    <w:bookmarkStart w:name="z99" w:id="70"/>
    <w:p>
      <w:pPr>
        <w:spacing w:after="0"/>
        <w:ind w:left="0"/>
        <w:jc w:val="both"/>
      </w:pPr>
      <w:r>
        <w:rPr>
          <w:rFonts w:ascii="Times New Roman"/>
          <w:b w:val="false"/>
          <w:i w:val="false"/>
          <w:color w:val="000000"/>
          <w:sz w:val="28"/>
        </w:rPr>
        <w:t>
      қатынастар, жасы, әлеуметтік мәртебесі, тұратын мекенжайы, байланыс телефоны)</w:t>
      </w:r>
    </w:p>
    <w:bookmarkEnd w:id="70"/>
    <w:bookmarkStart w:name="z100" w:id="71"/>
    <w:p>
      <w:pPr>
        <w:spacing w:after="0"/>
        <w:ind w:left="0"/>
        <w:jc w:val="both"/>
      </w:pPr>
      <w:r>
        <w:rPr>
          <w:rFonts w:ascii="Times New Roman"/>
          <w:b w:val="false"/>
          <w:i w:val="false"/>
          <w:color w:val="000000"/>
          <w:sz w:val="28"/>
        </w:rPr>
        <w:t>
      __________________________________________________________________</w:t>
      </w:r>
    </w:p>
    <w:bookmarkEnd w:id="71"/>
    <w:bookmarkStart w:name="z101" w:id="72"/>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bookmarkEnd w:id="72"/>
    <w:bookmarkStart w:name="z102" w:id="73"/>
    <w:p>
      <w:pPr>
        <w:spacing w:after="0"/>
        <w:ind w:left="0"/>
        <w:jc w:val="both"/>
      </w:pPr>
      <w:r>
        <w:rPr>
          <w:rFonts w:ascii="Times New Roman"/>
          <w:b w:val="false"/>
          <w:i w:val="false"/>
          <w:color w:val="000000"/>
          <w:sz w:val="28"/>
        </w:rPr>
        <w:t>
      стационарлық үлгідегі ұйымда тәулік бойы тұрақты/уақытша (керегін сызу) тұру жағдайында арнаулы әлеуметтік көрсетілетін қызметтер көрсетуді сұраймын, өйткені стационар жағдайында арнаулы әлеуметтік көрсетілетін қызметтер көрсетуге мұқтажбын (мұқтаж).</w:t>
      </w:r>
    </w:p>
    <w:bookmarkEnd w:id="73"/>
    <w:bookmarkStart w:name="z103" w:id="74"/>
    <w:p>
      <w:pPr>
        <w:spacing w:after="0"/>
        <w:ind w:left="0"/>
        <w:jc w:val="both"/>
      </w:pPr>
      <w:r>
        <w:rPr>
          <w:rFonts w:ascii="Times New Roman"/>
          <w:b w:val="false"/>
          <w:i w:val="false"/>
          <w:color w:val="000000"/>
          <w:sz w:val="28"/>
        </w:rPr>
        <w:t>
      Мынадай құжаттарды қоса беремін:</w:t>
      </w:r>
    </w:p>
    <w:bookmarkEnd w:id="74"/>
    <w:bookmarkStart w:name="z104" w:id="75"/>
    <w:p>
      <w:pPr>
        <w:spacing w:after="0"/>
        <w:ind w:left="0"/>
        <w:jc w:val="both"/>
      </w:pPr>
      <w:r>
        <w:rPr>
          <w:rFonts w:ascii="Times New Roman"/>
          <w:b w:val="false"/>
          <w:i w:val="false"/>
          <w:color w:val="000000"/>
          <w:sz w:val="28"/>
        </w:rPr>
        <w:t>
      1) _______________________ 2) _________________________</w:t>
      </w:r>
    </w:p>
    <w:bookmarkEnd w:id="75"/>
    <w:bookmarkStart w:name="z105" w:id="76"/>
    <w:p>
      <w:pPr>
        <w:spacing w:after="0"/>
        <w:ind w:left="0"/>
        <w:jc w:val="both"/>
      </w:pPr>
      <w:r>
        <w:rPr>
          <w:rFonts w:ascii="Times New Roman"/>
          <w:b w:val="false"/>
          <w:i w:val="false"/>
          <w:color w:val="000000"/>
          <w:sz w:val="28"/>
        </w:rPr>
        <w:t>
      3) _______________________ 4) _________________________</w:t>
      </w:r>
    </w:p>
    <w:bookmarkEnd w:id="76"/>
    <w:bookmarkStart w:name="z106" w:id="77"/>
    <w:p>
      <w:pPr>
        <w:spacing w:after="0"/>
        <w:ind w:left="0"/>
        <w:jc w:val="both"/>
      </w:pPr>
      <w:r>
        <w:rPr>
          <w:rFonts w:ascii="Times New Roman"/>
          <w:b w:val="false"/>
          <w:i w:val="false"/>
          <w:color w:val="000000"/>
          <w:sz w:val="28"/>
        </w:rPr>
        <w:t>
      5) _______________________ 6) _________________________</w:t>
      </w:r>
    </w:p>
    <w:bookmarkEnd w:id="77"/>
    <w:bookmarkStart w:name="z107" w:id="78"/>
    <w:p>
      <w:pPr>
        <w:spacing w:after="0"/>
        <w:ind w:left="0"/>
        <w:jc w:val="both"/>
      </w:pPr>
      <w:r>
        <w:rPr>
          <w:rFonts w:ascii="Times New Roman"/>
          <w:b w:val="false"/>
          <w:i w:val="false"/>
          <w:color w:val="000000"/>
          <w:sz w:val="28"/>
        </w:rPr>
        <w:t>
      7) _______________________ 8) _________________________</w:t>
      </w:r>
    </w:p>
    <w:bookmarkEnd w:id="78"/>
    <w:bookmarkStart w:name="z108" w:id="79"/>
    <w:p>
      <w:pPr>
        <w:spacing w:after="0"/>
        <w:ind w:left="0"/>
        <w:jc w:val="both"/>
      </w:pPr>
      <w:r>
        <w:rPr>
          <w:rFonts w:ascii="Times New Roman"/>
          <w:b w:val="false"/>
          <w:i w:val="false"/>
          <w:color w:val="000000"/>
          <w:sz w:val="28"/>
        </w:rPr>
        <w:t>
      9) _______________________ 10) ________________________</w:t>
      </w:r>
    </w:p>
    <w:bookmarkEnd w:id="79"/>
    <w:bookmarkStart w:name="z109" w:id="8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стационарлық үлгідегі ұйымдарда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w:t>
      </w:r>
    </w:p>
    <w:bookmarkEnd w:id="80"/>
    <w:bookmarkStart w:name="z110" w:id="81"/>
    <w:p>
      <w:pPr>
        <w:spacing w:after="0"/>
        <w:ind w:left="0"/>
        <w:jc w:val="both"/>
      </w:pPr>
      <w:r>
        <w:rPr>
          <w:rFonts w:ascii="Times New Roman"/>
          <w:b w:val="false"/>
          <w:i w:val="false"/>
          <w:color w:val="000000"/>
          <w:sz w:val="28"/>
        </w:rPr>
        <w:t>
      Осы келісім қол қойылған күнінен бастап "Арнаулы әлеуметтік қызметтер көрсету орталықтарында арнаулы әлеуметтік көрсетілетін қызметтерге құжаттарды ресімдеу" мемлекеттік қызмет көрсету аяқталған күнге дейін қолданылады.</w:t>
      </w:r>
    </w:p>
    <w:bookmarkEnd w:id="81"/>
    <w:bookmarkStart w:name="z111" w:id="82"/>
    <w:p>
      <w:pPr>
        <w:spacing w:after="0"/>
        <w:ind w:left="0"/>
        <w:jc w:val="both"/>
      </w:pPr>
      <w:r>
        <w:rPr>
          <w:rFonts w:ascii="Times New Roman"/>
          <w:b w:val="false"/>
          <w:i w:val="false"/>
          <w:color w:val="000000"/>
          <w:sz w:val="28"/>
        </w:rPr>
        <w:t>
      Осымен арнаулы әлеуметтік көрсетілетін қызметтер көрсету, мемлекеттік органдардың цифрлық жүйелеріндегі тиісті ақпаратты тексеру, сәйкестікке келтіру және жаңарту құқығын айқындау үшін еңбекке қабілетті кәмелетке толған балалары, жұбайы (зайыбы) туралы ақпаратты пайдалануға, сондай-ақ мен көрсеткен, цифрлық жүйелерден алынған мәліметтер мен мәліметтерді пайдалануға (беруге), менің мәртебем, менің мүддемде арнаулы әлеуметтік көрсетілетін қызметтерді алушы ретінде, оның ішінде арнаулы әлеуметтік көрсетілетін қызметтердің кепілдік берілген көлемін ұсыну үшін келісім білдіремін.</w:t>
      </w:r>
    </w:p>
    <w:bookmarkEnd w:id="82"/>
    <w:bookmarkStart w:name="z112" w:id="83"/>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83"/>
    <w:bookmarkStart w:name="z113" w:id="84"/>
    <w:p>
      <w:pPr>
        <w:spacing w:after="0"/>
        <w:ind w:left="0"/>
        <w:jc w:val="both"/>
      </w:pPr>
      <w:r>
        <w:rPr>
          <w:rFonts w:ascii="Times New Roman"/>
          <w:b w:val="false"/>
          <w:i w:val="false"/>
          <w:color w:val="000000"/>
          <w:sz w:val="28"/>
        </w:rPr>
        <w:t>
      Стационарлық үлгідегі ұйымды қабылдау, онда ұстау, одан ауыстыру және шығару шарттарымен таныстым.</w:t>
      </w:r>
    </w:p>
    <w:bookmarkEnd w:id="84"/>
    <w:bookmarkStart w:name="z114" w:id="85"/>
    <w:p>
      <w:pPr>
        <w:spacing w:after="0"/>
        <w:ind w:left="0"/>
        <w:jc w:val="both"/>
      </w:pPr>
      <w:r>
        <w:rPr>
          <w:rFonts w:ascii="Times New Roman"/>
          <w:b w:val="false"/>
          <w:i w:val="false"/>
          <w:color w:val="000000"/>
          <w:sz w:val="28"/>
        </w:rPr>
        <w:t>
      20___ жылғы "___" ___________</w:t>
      </w:r>
    </w:p>
    <w:bookmarkEnd w:id="85"/>
    <w:bookmarkStart w:name="z115" w:id="86"/>
    <w:p>
      <w:pPr>
        <w:spacing w:after="0"/>
        <w:ind w:left="0"/>
        <w:jc w:val="both"/>
      </w:pPr>
      <w:r>
        <w:rPr>
          <w:rFonts w:ascii="Times New Roman"/>
          <w:b w:val="false"/>
          <w:i w:val="false"/>
          <w:color w:val="000000"/>
          <w:sz w:val="28"/>
        </w:rPr>
        <w:t>
      ________________________________________________________________________</w:t>
      </w:r>
    </w:p>
    <w:bookmarkEnd w:id="86"/>
    <w:bookmarkStart w:name="z116" w:id="87"/>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bookmarkEnd w:id="87"/>
    <w:bookmarkStart w:name="z117" w:id="88"/>
    <w:p>
      <w:pPr>
        <w:spacing w:after="0"/>
        <w:ind w:left="0"/>
        <w:jc w:val="both"/>
      </w:pPr>
      <w:r>
        <w:rPr>
          <w:rFonts w:ascii="Times New Roman"/>
          <w:b w:val="false"/>
          <w:i w:val="false"/>
          <w:color w:val="000000"/>
          <w:sz w:val="28"/>
        </w:rPr>
        <w:t>
      Құжаттарды қабылдады ____________________________________________</w:t>
      </w:r>
    </w:p>
    <w:bookmarkEnd w:id="88"/>
    <w:bookmarkStart w:name="z118" w:id="89"/>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bookmarkEnd w:id="89"/>
    <w:bookmarkStart w:name="z119" w:id="90"/>
    <w:p>
      <w:pPr>
        <w:spacing w:after="0"/>
        <w:ind w:left="0"/>
        <w:jc w:val="both"/>
      </w:pPr>
      <w:r>
        <w:rPr>
          <w:rFonts w:ascii="Times New Roman"/>
          <w:b w:val="false"/>
          <w:i w:val="false"/>
          <w:color w:val="000000"/>
          <w:sz w:val="28"/>
        </w:rPr>
        <w:t>
      20___ жылғы "___" ___________</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 xml:space="preserve">көрсету орталықтарында </w:t>
            </w:r>
            <w:r>
              <w:br/>
            </w:r>
            <w:r>
              <w:rPr>
                <w:rFonts w:ascii="Times New Roman"/>
                <w:b w:val="false"/>
                <w:i w:val="false"/>
                <w:color w:val="000000"/>
                <w:sz w:val="20"/>
              </w:rPr>
              <w:t xml:space="preserve">арнаулы әлеуметтік көрсетілетін </w:t>
            </w:r>
            <w:r>
              <w:br/>
            </w:r>
            <w:r>
              <w:rPr>
                <w:rFonts w:ascii="Times New Roman"/>
                <w:b w:val="false"/>
                <w:i w:val="false"/>
                <w:color w:val="000000"/>
                <w:sz w:val="20"/>
              </w:rPr>
              <w:t xml:space="preserve">қызметтерге құжаттарды </w:t>
            </w:r>
            <w:r>
              <w:br/>
            </w:r>
            <w:r>
              <w:rPr>
                <w:rFonts w:ascii="Times New Roman"/>
                <w:b w:val="false"/>
                <w:i w:val="false"/>
                <w:color w:val="000000"/>
                <w:sz w:val="20"/>
              </w:rPr>
              <w:t>ресімдеу"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124" w:id="91"/>
    <w:p>
      <w:pPr>
        <w:spacing w:after="0"/>
        <w:ind w:left="0"/>
        <w:jc w:val="left"/>
      </w:pPr>
      <w:r>
        <w:rPr>
          <w:rFonts w:ascii="Times New Roman"/>
          <w:b/>
          <w:i w:val="false"/>
          <w:color w:val="000000"/>
        </w:rPr>
        <w:t xml:space="preserve"> ӨТІНІШ</w:t>
      </w:r>
    </w:p>
    <w:bookmarkEnd w:id="91"/>
    <w:p>
      <w:pPr>
        <w:spacing w:after="0"/>
        <w:ind w:left="0"/>
        <w:jc w:val="both"/>
      </w:pPr>
      <w:r>
        <w:rPr>
          <w:rFonts w:ascii="Times New Roman"/>
          <w:b w:val="false"/>
          <w:i w:val="false"/>
          <w:color w:val="000000"/>
          <w:sz w:val="28"/>
        </w:rPr>
        <w:t>
      _______________________________________________________________________________</w:t>
      </w:r>
    </w:p>
    <w:bookmarkStart w:name="z126" w:id="92"/>
    <w:p>
      <w:pPr>
        <w:spacing w:after="0"/>
        <w:ind w:left="0"/>
        <w:jc w:val="both"/>
      </w:pPr>
      <w:r>
        <w:rPr>
          <w:rFonts w:ascii="Times New Roman"/>
          <w:b w:val="false"/>
          <w:i w:val="false"/>
          <w:color w:val="000000"/>
          <w:sz w:val="28"/>
        </w:rPr>
        <w:t xml:space="preserve">
      (көрсетілетін қызметті алушының тегін, атын, әкесінің атын (ол болған жағдайда) көрсету) </w:t>
      </w:r>
    </w:p>
    <w:bookmarkEnd w:id="92"/>
    <w:bookmarkStart w:name="z127" w:id="93"/>
    <w:p>
      <w:pPr>
        <w:spacing w:after="0"/>
        <w:ind w:left="0"/>
        <w:jc w:val="both"/>
      </w:pPr>
      <w:r>
        <w:rPr>
          <w:rFonts w:ascii="Times New Roman"/>
          <w:b w:val="false"/>
          <w:i w:val="false"/>
          <w:color w:val="000000"/>
          <w:sz w:val="28"/>
        </w:rPr>
        <w:t>
      үйде арнаулы әлеуметтік көрсетілетін қызметтер көрсету үшін есепке алуды сұраймын.</w:t>
      </w:r>
    </w:p>
    <w:bookmarkEnd w:id="93"/>
    <w:bookmarkStart w:name="z128" w:id="94"/>
    <w:p>
      <w:pPr>
        <w:spacing w:after="0"/>
        <w:ind w:left="0"/>
        <w:jc w:val="both"/>
      </w:pPr>
      <w:r>
        <w:rPr>
          <w:rFonts w:ascii="Times New Roman"/>
          <w:b w:val="false"/>
          <w:i w:val="false"/>
          <w:color w:val="000000"/>
          <w:sz w:val="28"/>
        </w:rPr>
        <w:t>
      Туған күні _____________________________________________________</w:t>
      </w:r>
    </w:p>
    <w:bookmarkEnd w:id="94"/>
    <w:bookmarkStart w:name="z129" w:id="95"/>
    <w:p>
      <w:pPr>
        <w:spacing w:after="0"/>
        <w:ind w:left="0"/>
        <w:jc w:val="both"/>
      </w:pPr>
      <w:r>
        <w:rPr>
          <w:rFonts w:ascii="Times New Roman"/>
          <w:b w:val="false"/>
          <w:i w:val="false"/>
          <w:color w:val="000000"/>
          <w:sz w:val="28"/>
        </w:rPr>
        <w:t>
      Тұрғылықты мекенжайы __________________________________________</w:t>
      </w:r>
    </w:p>
    <w:bookmarkEnd w:id="95"/>
    <w:bookmarkStart w:name="z130" w:id="96"/>
    <w:p>
      <w:pPr>
        <w:spacing w:after="0"/>
        <w:ind w:left="0"/>
        <w:jc w:val="both"/>
      </w:pPr>
      <w:r>
        <w:rPr>
          <w:rFonts w:ascii="Times New Roman"/>
          <w:b w:val="false"/>
          <w:i w:val="false"/>
          <w:color w:val="000000"/>
          <w:sz w:val="28"/>
        </w:rPr>
        <w:t>
      Телефон номері (үй, ұялы) _________________________________________</w:t>
      </w:r>
    </w:p>
    <w:bookmarkEnd w:id="96"/>
    <w:bookmarkStart w:name="z131" w:id="97"/>
    <w:p>
      <w:pPr>
        <w:spacing w:after="0"/>
        <w:ind w:left="0"/>
        <w:jc w:val="both"/>
      </w:pPr>
      <w:r>
        <w:rPr>
          <w:rFonts w:ascii="Times New Roman"/>
          <w:b w:val="false"/>
          <w:i w:val="false"/>
          <w:color w:val="000000"/>
          <w:sz w:val="28"/>
        </w:rPr>
        <w:t>
      Мүгедектік санаты (болған жағдайда) _______________________________</w:t>
      </w:r>
    </w:p>
    <w:bookmarkEnd w:id="97"/>
    <w:bookmarkStart w:name="z132" w:id="98"/>
    <w:p>
      <w:pPr>
        <w:spacing w:after="0"/>
        <w:ind w:left="0"/>
        <w:jc w:val="both"/>
      </w:pPr>
      <w:r>
        <w:rPr>
          <w:rFonts w:ascii="Times New Roman"/>
          <w:b w:val="false"/>
          <w:i w:val="false"/>
          <w:color w:val="000000"/>
          <w:sz w:val="28"/>
        </w:rPr>
        <w:t>
      Бірге тұратын отбасы мүшелері (тегі, аты, әкесінің аты (ол болған жағдайда),</w:t>
      </w:r>
    </w:p>
    <w:bookmarkEnd w:id="98"/>
    <w:bookmarkStart w:name="z133" w:id="99"/>
    <w:p>
      <w:pPr>
        <w:spacing w:after="0"/>
        <w:ind w:left="0"/>
        <w:jc w:val="both"/>
      </w:pPr>
      <w:r>
        <w:rPr>
          <w:rFonts w:ascii="Times New Roman"/>
          <w:b w:val="false"/>
          <w:i w:val="false"/>
          <w:color w:val="000000"/>
          <w:sz w:val="28"/>
        </w:rPr>
        <w:t>
      жеке сәйкестендіру нөмірі, туыстығын көрсету): _______________________</w:t>
      </w:r>
    </w:p>
    <w:bookmarkEnd w:id="99"/>
    <w:bookmarkStart w:name="z134" w:id="100"/>
    <w:p>
      <w:pPr>
        <w:spacing w:after="0"/>
        <w:ind w:left="0"/>
        <w:jc w:val="both"/>
      </w:pPr>
      <w:r>
        <w:rPr>
          <w:rFonts w:ascii="Times New Roman"/>
          <w:b w:val="false"/>
          <w:i w:val="false"/>
          <w:color w:val="000000"/>
          <w:sz w:val="28"/>
        </w:rPr>
        <w:t>
      _________________________________________________________________</w:t>
      </w:r>
    </w:p>
    <w:bookmarkEnd w:id="100"/>
    <w:bookmarkStart w:name="z135" w:id="101"/>
    <w:p>
      <w:pPr>
        <w:spacing w:after="0"/>
        <w:ind w:left="0"/>
        <w:jc w:val="both"/>
      </w:pPr>
      <w:r>
        <w:rPr>
          <w:rFonts w:ascii="Times New Roman"/>
          <w:b w:val="false"/>
          <w:i w:val="false"/>
          <w:color w:val="000000"/>
          <w:sz w:val="28"/>
        </w:rPr>
        <w:t>
      _________________________________________________________________</w:t>
      </w:r>
    </w:p>
    <w:bookmarkEnd w:id="101"/>
    <w:bookmarkStart w:name="z136" w:id="10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арнаулы әлеуметтік қызметтер көрсету орталықтарында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w:t>
      </w:r>
    </w:p>
    <w:bookmarkEnd w:id="102"/>
    <w:bookmarkStart w:name="z137" w:id="103"/>
    <w:p>
      <w:pPr>
        <w:spacing w:after="0"/>
        <w:ind w:left="0"/>
        <w:jc w:val="both"/>
      </w:pPr>
      <w:r>
        <w:rPr>
          <w:rFonts w:ascii="Times New Roman"/>
          <w:b w:val="false"/>
          <w:i w:val="false"/>
          <w:color w:val="000000"/>
          <w:sz w:val="28"/>
        </w:rPr>
        <w:t>
      Осы келісім қол қойылған күнінен бастап "Арнаулы әлеуметтік қызметтер көрсету орталықтарында арнаулы әлеуметтік көрсетілетін қызметтерге құжаттарды ресімдеу" мемлекеттік қызмет көрсету аяқталған күнге дейін қолданылады.</w:t>
      </w:r>
    </w:p>
    <w:bookmarkEnd w:id="103"/>
    <w:bookmarkStart w:name="z138" w:id="104"/>
    <w:p>
      <w:pPr>
        <w:spacing w:after="0"/>
        <w:ind w:left="0"/>
        <w:jc w:val="both"/>
      </w:pPr>
      <w:r>
        <w:rPr>
          <w:rFonts w:ascii="Times New Roman"/>
          <w:b w:val="false"/>
          <w:i w:val="false"/>
          <w:color w:val="000000"/>
          <w:sz w:val="28"/>
        </w:rPr>
        <w:t>
      Осымен арнаулы әлеуметтік көрсетілетін қызметтер көрсету, мемлекеттік органдардың цифрлық жүйелеріндегі тиісті ақпаратты тексеру, сәйкестікке келтіру және жаңарту құқығын айқындау үшін еңбекке қабілетті кәмелетке толған балалары, жұбайы (зайыбы) туралы ақпаратты пайдалануға, сондай-ақ мен көрсеткен, цифрлық жүйелерден алынған мәліметтер мен мәліметтерді пайдалануға (беруге), менің мәртебем, менің мүддемде арнаулы әлеуметтік көрсетілетін қызметтерді алушы ретінде, оның ішінде арнаулы әлеуметтік көрсетілетін қызметтердің кепілдік берілген көлемін ұсыну үшін келісім білдіремін.</w:t>
      </w:r>
    </w:p>
    <w:bookmarkEnd w:id="104"/>
    <w:bookmarkStart w:name="z139" w:id="105"/>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105"/>
    <w:bookmarkStart w:name="z140" w:id="106"/>
    <w:p>
      <w:pPr>
        <w:spacing w:after="0"/>
        <w:ind w:left="0"/>
        <w:jc w:val="both"/>
      </w:pPr>
      <w:r>
        <w:rPr>
          <w:rFonts w:ascii="Times New Roman"/>
          <w:b w:val="false"/>
          <w:i w:val="false"/>
          <w:color w:val="000000"/>
          <w:sz w:val="28"/>
        </w:rPr>
        <w:t>
      Үйде арнаулы әлеуметтік көрсетілетін қызмет көрсету тәртібі мен шарттарымен таныстым.</w:t>
      </w:r>
    </w:p>
    <w:bookmarkEnd w:id="106"/>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және қолы 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Күні 20__ жылғы "___" ___________</w:t>
      </w:r>
    </w:p>
    <w:p>
      <w:pPr>
        <w:spacing w:after="0"/>
        <w:ind w:left="0"/>
        <w:jc w:val="both"/>
      </w:pPr>
      <w:r>
        <w:rPr>
          <w:rFonts w:ascii="Times New Roman"/>
          <w:b w:val="false"/>
          <w:i w:val="false"/>
          <w:color w:val="000000"/>
          <w:sz w:val="28"/>
        </w:rPr>
        <w:t>
      Өтінішті қабылдады 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 және лауазымын көрсету)</w:t>
      </w:r>
    </w:p>
    <w:p>
      <w:pPr>
        <w:spacing w:after="0"/>
        <w:ind w:left="0"/>
        <w:jc w:val="both"/>
      </w:pPr>
      <w:r>
        <w:rPr>
          <w:rFonts w:ascii="Times New Roman"/>
          <w:b w:val="false"/>
          <w:i w:val="false"/>
          <w:color w:val="000000"/>
          <w:sz w:val="28"/>
        </w:rPr>
        <w:t>
      Қолы _________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 xml:space="preserve">көрсету орталықтарында </w:t>
            </w:r>
            <w:r>
              <w:br/>
            </w:r>
            <w:r>
              <w:rPr>
                <w:rFonts w:ascii="Times New Roman"/>
                <w:b w:val="false"/>
                <w:i w:val="false"/>
                <w:color w:val="000000"/>
                <w:sz w:val="20"/>
              </w:rPr>
              <w:t xml:space="preserve">арнаулы әлеуметтік көрсетілетін </w:t>
            </w:r>
            <w:r>
              <w:br/>
            </w:r>
            <w:r>
              <w:rPr>
                <w:rFonts w:ascii="Times New Roman"/>
                <w:b w:val="false"/>
                <w:i w:val="false"/>
                <w:color w:val="000000"/>
                <w:sz w:val="20"/>
              </w:rPr>
              <w:t xml:space="preserve">қызметтерге құжаттарды </w:t>
            </w:r>
            <w:r>
              <w:br/>
            </w:r>
            <w:r>
              <w:rPr>
                <w:rFonts w:ascii="Times New Roman"/>
                <w:b w:val="false"/>
                <w:i w:val="false"/>
                <w:color w:val="000000"/>
                <w:sz w:val="20"/>
              </w:rPr>
              <w:t>ресімдеу"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 көрсету орталықтарында арнаулы әлеуметтік көрсетілетін қызметтерге құжаттарды ресімдеу" мемлекеттік қызмет көрсетуге қойылатын негізгі тал</w:t>
            </w:r>
            <w:r>
              <w:rPr>
                <w:rFonts w:ascii="Times New Roman"/>
                <w:b/>
                <w:i w:val="false"/>
                <w:color w:val="000000"/>
                <w:sz w:val="20"/>
              </w:rPr>
              <w:t>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7"/>
          <w:p>
            <w:pPr>
              <w:spacing w:after="20"/>
              <w:ind w:left="20"/>
              <w:jc w:val="both"/>
            </w:pPr>
            <w:r>
              <w:rPr>
                <w:rFonts w:ascii="Times New Roman"/>
                <w:b w:val="false"/>
                <w:i w:val="false"/>
                <w:color w:val="000000"/>
                <w:sz w:val="20"/>
              </w:rPr>
              <w:t>
1) Стационар жағдайында арнаулы әлеуметтік қызметтер көрсетуге құжаттарды ресімдеу;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стационар жағдайында арнаулы әлеуметтік қызметтер көрсетуге құжаттарды ресімдеу;</w:t>
            </w:r>
          </w:p>
          <w:p>
            <w:pPr>
              <w:spacing w:after="20"/>
              <w:ind w:left="20"/>
              <w:jc w:val="both"/>
            </w:pPr>
            <w:r>
              <w:rPr>
                <w:rFonts w:ascii="Times New Roman"/>
                <w:b w:val="false"/>
                <w:i w:val="false"/>
                <w:color w:val="000000"/>
                <w:sz w:val="20"/>
              </w:rPr>
              <w:t>
3) Үйде арнаулы әлеуметтік қызметтер көрсетуге құжаттарды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8"/>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w:t>
            </w:r>
          </w:p>
          <w:p>
            <w:pPr>
              <w:spacing w:after="20"/>
              <w:ind w:left="20"/>
              <w:jc w:val="both"/>
            </w:pPr>
            <w:r>
              <w:rPr>
                <w:rFonts w:ascii="Times New Roman"/>
                <w:b w:val="false"/>
                <w:i w:val="false"/>
                <w:color w:val="000000"/>
                <w:sz w:val="20"/>
              </w:rPr>
              <w:t>
3)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9"/>
          <w:p>
            <w:pPr>
              <w:spacing w:after="20"/>
              <w:ind w:left="20"/>
              <w:jc w:val="both"/>
            </w:pPr>
            <w:r>
              <w:rPr>
                <w:rFonts w:ascii="Times New Roman"/>
                <w:b w:val="false"/>
                <w:i w:val="false"/>
                <w:color w:val="000000"/>
                <w:sz w:val="20"/>
              </w:rPr>
              <w:t>
Құжаттар топтамасын тіркеген сәттен бастап – 15 (он бес) жұмыс күні.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стационар, жартылай стационар жағдайларында және үйдегі ұйымдарда арнаулы әлеуметтік көрсетілетін қызмет көрсету мерзімін көрсете отырып, еркін нысандағы құжаттарды ресімдеу туралы хабарлама немесе осы Қағидалардың 15-тармағында көзделген жағдайларда және негіздер бойынша мемлекеттік қызмет көрсетуден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0"/>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белгіленген жұмыс кестесіне сәйкес, демалыс және мереке күндерін қоспағанда, дүйсенбіден жұмаға дейін түскі үзіліспен жұмыс істейді.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нәтижелерін қабылдау және беру сағат 9:00-ден 17:00-ге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бөлімшелерінде – Қазақстан Республикасының Еңбек заңнамасына сәйкес мереке және демалыс күндерін қоспағанда, дүйсенбіден бастап жұманы қоса алғанда, үзіліссіз сағат 9.00-ден 18.00-ге дейін, Мемлекеттік корпорацияның кезекші халыққа қызмет көрсету бөлімдері дүйсенбіден бастап жұманы қоса алғанда, сағат 9.00-ден 20.00-ге дейін және сенбі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1"/>
          <w:p>
            <w:pPr>
              <w:spacing w:after="20"/>
              <w:ind w:left="20"/>
              <w:jc w:val="both"/>
            </w:pPr>
            <w:r>
              <w:rPr>
                <w:rFonts w:ascii="Times New Roman"/>
                <w:b w:val="false"/>
                <w:i w:val="false"/>
                <w:color w:val="000000"/>
                <w:sz w:val="20"/>
              </w:rPr>
              <w:t>
1) "Арнаулы әлеуметтік қызметтер көрсету орталықтарында арнаулы әлеуметтік көрсетілетін қызметтерге құжаттарды ресімдеу" мемлекеттік қызмет көрсетудің осы қағидаларына (бұдан әрі – Қағидалар) 1, 2 және 3-қосымшаларға сәйкес нысандары бойынша өтініш;</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сәйкестендіру нөмірі (бұдан әрі – ЖСН) бар (сәйкестендіру үшін) жеке басын куәландыратын құжат не цифрлық құжаттар сервисінен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амбулаториялық картадан немесе сырқатнамадан үзінді көшірмесімен Қағидаларға 7, 8 және 9-қосымшаларға сәйкес нысан бойынша медициналық карта.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басты куәландыратын құжат туралы, мүгедектікті белгілеу туралы (мүгедектік болған кезде қарттар үшін), мүгедектігі бар адамға абилитациялау мен оңалтудың жеке бағдарламасы (бұдан әрі – ОЖБ) әзірлеген шаралар туралы (қарттар үшін ОЖБ болған кезде), психоневрологиялық аурулары бар 18 жастан асқан адамды сот шешімі бойынша әрекетке қабілетсіз деп тану туралы (болған жағдайда), зейнеткерлік жас,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 мәртебесінің болуы туралы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отбасылар үшін) мәліметтер көрсетілетін қызметті беруші немесе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бірреттік парольді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2"/>
          <w:p>
            <w:pPr>
              <w:spacing w:after="20"/>
              <w:ind w:left="20"/>
              <w:jc w:val="both"/>
            </w:pPr>
            <w:r>
              <w:rPr>
                <w:rFonts w:ascii="Times New Roman"/>
                <w:b w:val="false"/>
                <w:i w:val="false"/>
                <w:color w:val="000000"/>
                <w:sz w:val="20"/>
              </w:rPr>
              <w:t>
1) мемлекеттік қызметтерді алу үшін көрсетілетін қызметті алушы ұсынған құжаттардың және (немесе) оларда қамтылған деректердің (мәліметтердің) дәйексіздігін белгілеу;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үшін қажетті келісімді беру туралы сұрауға уәкілетті мемлекеттік органның теріс жауабы;</w:t>
            </w:r>
          </w:p>
          <w:p>
            <w:pPr>
              <w:spacing w:after="20"/>
              <w:ind w:left="20"/>
              <w:jc w:val="both"/>
            </w:pPr>
            <w:r>
              <w:rPr>
                <w:rFonts w:ascii="Times New Roman"/>
                <w:b w:val="false"/>
                <w:i w:val="false"/>
                <w:color w:val="000000"/>
                <w:sz w:val="20"/>
              </w:rPr>
              <w:t>
5) сараптама, зерттеу немесе тексеру қорытындысының теріс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3"/>
          <w:p>
            <w:pPr>
              <w:spacing w:after="20"/>
              <w:ind w:left="20"/>
              <w:jc w:val="both"/>
            </w:pPr>
            <w:r>
              <w:rPr>
                <w:rFonts w:ascii="Times New Roman"/>
                <w:b w:val="false"/>
                <w:i w:val="false"/>
                <w:color w:val="000000"/>
                <w:sz w:val="20"/>
              </w:rPr>
              <w:t xml:space="preserve">
Мүгедектігі бар адамдарға арнаулы әлеуметтік көрсетілетін қызметтер көрсету орталықтарында арнаулы әлеуметтік көрсетілетін қызметтерге құжаттарды ресімдеу әлеуметтік қызметкердің жәрдемдесуімен жүзеге асырылады.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Бірыңғай байланыс орталығы, 8-800-080-7777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Цифрлық құжаттар сервисі мобильді қосымшада авторландырылған пайдаланушылар үшін қолжетімді. </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 xml:space="preserve">көрсету орталықтарында </w:t>
            </w:r>
            <w:r>
              <w:br/>
            </w:r>
            <w:r>
              <w:rPr>
                <w:rFonts w:ascii="Times New Roman"/>
                <w:b w:val="false"/>
                <w:i w:val="false"/>
                <w:color w:val="000000"/>
                <w:sz w:val="20"/>
              </w:rPr>
              <w:t xml:space="preserve">арнаулы әлеуметтік көрсетілетін </w:t>
            </w:r>
            <w:r>
              <w:br/>
            </w:r>
            <w:r>
              <w:rPr>
                <w:rFonts w:ascii="Times New Roman"/>
                <w:b w:val="false"/>
                <w:i w:val="false"/>
                <w:color w:val="000000"/>
                <w:sz w:val="20"/>
              </w:rPr>
              <w:t xml:space="preserve">қызметтерге құжаттарды </w:t>
            </w:r>
            <w:r>
              <w:br/>
            </w:r>
            <w:r>
              <w:rPr>
                <w:rFonts w:ascii="Times New Roman"/>
                <w:b w:val="false"/>
                <w:i w:val="false"/>
                <w:color w:val="000000"/>
                <w:sz w:val="20"/>
              </w:rPr>
              <w:t>ресімдеу"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bl>
    <w:bookmarkStart w:name="z184" w:id="114"/>
    <w:p>
      <w:pPr>
        <w:spacing w:after="0"/>
        <w:ind w:left="0"/>
        <w:jc w:val="left"/>
      </w:pPr>
      <w:r>
        <w:rPr>
          <w:rFonts w:ascii="Times New Roman"/>
          <w:b/>
          <w:i w:val="false"/>
          <w:color w:val="000000"/>
        </w:rPr>
        <w:t xml:space="preserve"> ҚҰЖАТТАРДЫ ҚАБЫЛДАУДАН БАС ТАРТУ ТУРАЛЫ ҚОЛХАТ</w:t>
      </w:r>
    </w:p>
    <w:bookmarkEnd w:id="114"/>
    <w:bookmarkStart w:name="z185" w:id="11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19-1-баптарын</w:t>
      </w:r>
      <w:r>
        <w:rPr>
          <w:rFonts w:ascii="Times New Roman"/>
          <w:b w:val="false"/>
          <w:i w:val="false"/>
          <w:color w:val="000000"/>
          <w:sz w:val="28"/>
        </w:rPr>
        <w:t xml:space="preserve">,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w:t>
      </w:r>
    </w:p>
    <w:bookmarkEnd w:id="11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188" w:id="116"/>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жергілікті атқарушы органдары; "Азаматтарға арналған үкімет" мемлекеттік корпорациясы" коммерциялық емес акционерлік қоғамы)</w:t>
      </w:r>
    </w:p>
    <w:bookmarkEnd w:id="116"/>
    <w:bookmarkStart w:name="z189" w:id="117"/>
    <w:p>
      <w:pPr>
        <w:spacing w:after="0"/>
        <w:ind w:left="0"/>
        <w:jc w:val="both"/>
      </w:pPr>
      <w:r>
        <w:rPr>
          <w:rFonts w:ascii="Times New Roman"/>
          <w:b w:val="false"/>
          <w:i w:val="false"/>
          <w:color w:val="000000"/>
          <w:sz w:val="28"/>
        </w:rPr>
        <w:t>
      Сіз құжаттардың толық емес топтамасын және (немесе) қолданылу мерзімі өткен /дәйексіз құжаттарды, атап айтқанда:</w:t>
      </w:r>
    </w:p>
    <w:bookmarkEnd w:id="117"/>
    <w:bookmarkStart w:name="z190" w:id="118"/>
    <w:p>
      <w:pPr>
        <w:spacing w:after="0"/>
        <w:ind w:left="0"/>
        <w:jc w:val="both"/>
      </w:pPr>
      <w:r>
        <w:rPr>
          <w:rFonts w:ascii="Times New Roman"/>
          <w:b w:val="false"/>
          <w:i w:val="false"/>
          <w:color w:val="000000"/>
          <w:sz w:val="28"/>
        </w:rPr>
        <w:t>
      1) ___________________________________________________________;</w:t>
      </w:r>
    </w:p>
    <w:bookmarkEnd w:id="118"/>
    <w:bookmarkStart w:name="z191" w:id="119"/>
    <w:p>
      <w:pPr>
        <w:spacing w:after="0"/>
        <w:ind w:left="0"/>
        <w:jc w:val="both"/>
      </w:pPr>
      <w:r>
        <w:rPr>
          <w:rFonts w:ascii="Times New Roman"/>
          <w:b w:val="false"/>
          <w:i w:val="false"/>
          <w:color w:val="000000"/>
          <w:sz w:val="28"/>
        </w:rPr>
        <w:t>
      2) ___________________________________________________________;</w:t>
      </w:r>
    </w:p>
    <w:bookmarkEnd w:id="119"/>
    <w:bookmarkStart w:name="z192" w:id="120"/>
    <w:p>
      <w:pPr>
        <w:spacing w:after="0"/>
        <w:ind w:left="0"/>
        <w:jc w:val="both"/>
      </w:pPr>
      <w:r>
        <w:rPr>
          <w:rFonts w:ascii="Times New Roman"/>
          <w:b w:val="false"/>
          <w:i w:val="false"/>
          <w:color w:val="000000"/>
          <w:sz w:val="28"/>
        </w:rPr>
        <w:t>
      3) ___________________________________________________________.</w:t>
      </w:r>
    </w:p>
    <w:bookmarkEnd w:id="120"/>
    <w:bookmarkStart w:name="z193" w:id="121"/>
    <w:p>
      <w:pPr>
        <w:spacing w:after="0"/>
        <w:ind w:left="0"/>
        <w:jc w:val="both"/>
      </w:pPr>
      <w:r>
        <w:rPr>
          <w:rFonts w:ascii="Times New Roman"/>
          <w:b w:val="false"/>
          <w:i w:val="false"/>
          <w:color w:val="000000"/>
          <w:sz w:val="28"/>
        </w:rPr>
        <w:t>
      Ұсынуыңызға / 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"Арнаулы әлеуметтік қызметтер көрсету орталықтарында арнаулы әлеуметтік көрсетілетін қызметтерге құжаттарды ресімдеу" мемлекеттік қызмет көрсетуге құжаттарды қабылдаудан бас тартады.</w:t>
      </w:r>
    </w:p>
    <w:bookmarkEnd w:id="121"/>
    <w:bookmarkStart w:name="z194" w:id="122"/>
    <w:p>
      <w:pPr>
        <w:spacing w:after="0"/>
        <w:ind w:left="0"/>
        <w:jc w:val="both"/>
      </w:pPr>
      <w:r>
        <w:rPr>
          <w:rFonts w:ascii="Times New Roman"/>
          <w:b w:val="false"/>
          <w:i w:val="false"/>
          <w:color w:val="000000"/>
          <w:sz w:val="28"/>
        </w:rPr>
        <w:t>
      Осы қолхат әрбір тарап үшін бір-бірден 2 (екі) данада жасалды.</w:t>
      </w:r>
    </w:p>
    <w:bookmarkEnd w:id="122"/>
    <w:bookmarkStart w:name="z195" w:id="123"/>
    <w:p>
      <w:pPr>
        <w:spacing w:after="0"/>
        <w:ind w:left="0"/>
        <w:jc w:val="both"/>
      </w:pPr>
      <w:r>
        <w:rPr>
          <w:rFonts w:ascii="Times New Roman"/>
          <w:b w:val="false"/>
          <w:i w:val="false"/>
          <w:color w:val="000000"/>
          <w:sz w:val="28"/>
        </w:rPr>
        <w:t>
      Орындаушы:____________________________________________________</w:t>
      </w:r>
    </w:p>
    <w:bookmarkEnd w:id="123"/>
    <w:bookmarkStart w:name="z196" w:id="124"/>
    <w:p>
      <w:pPr>
        <w:spacing w:after="0"/>
        <w:ind w:left="0"/>
        <w:jc w:val="both"/>
      </w:pPr>
      <w:r>
        <w:rPr>
          <w:rFonts w:ascii="Times New Roman"/>
          <w:b w:val="false"/>
          <w:i w:val="false"/>
          <w:color w:val="000000"/>
          <w:sz w:val="28"/>
        </w:rPr>
        <w:t>
      _______________________________________________________________</w:t>
      </w:r>
    </w:p>
    <w:bookmarkEnd w:id="124"/>
    <w:bookmarkStart w:name="z197" w:id="125"/>
    <w:p>
      <w:pPr>
        <w:spacing w:after="0"/>
        <w:ind w:left="0"/>
        <w:jc w:val="both"/>
      </w:pPr>
      <w:r>
        <w:rPr>
          <w:rFonts w:ascii="Times New Roman"/>
          <w:b w:val="false"/>
          <w:i w:val="false"/>
          <w:color w:val="000000"/>
          <w:sz w:val="28"/>
        </w:rPr>
        <w:t>
      _______________________________________________________________</w:t>
      </w:r>
    </w:p>
    <w:bookmarkEnd w:id="125"/>
    <w:bookmarkStart w:name="z198" w:id="126"/>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жергілікті атқарушы органының және "Азаматтарға арналған үкімет" мемлекеттік корпорациясы" коммерциялық емес акционерлік қоғамы маманының тегі, аты, әкесінің аты (ол болған жағдайда), қолы)</w:t>
      </w:r>
    </w:p>
    <w:bookmarkEnd w:id="126"/>
    <w:bookmarkStart w:name="z199" w:id="127"/>
    <w:p>
      <w:pPr>
        <w:spacing w:after="0"/>
        <w:ind w:left="0"/>
        <w:jc w:val="both"/>
      </w:pPr>
      <w:r>
        <w:rPr>
          <w:rFonts w:ascii="Times New Roman"/>
          <w:b w:val="false"/>
          <w:i w:val="false"/>
          <w:color w:val="000000"/>
          <w:sz w:val="28"/>
        </w:rPr>
        <w:t>
      Телефон: _______________________________________________________</w:t>
      </w:r>
    </w:p>
    <w:bookmarkEnd w:id="127"/>
    <w:bookmarkStart w:name="z200" w:id="128"/>
    <w:p>
      <w:pPr>
        <w:spacing w:after="0"/>
        <w:ind w:left="0"/>
        <w:jc w:val="both"/>
      </w:pPr>
      <w:r>
        <w:rPr>
          <w:rFonts w:ascii="Times New Roman"/>
          <w:b w:val="false"/>
          <w:i w:val="false"/>
          <w:color w:val="000000"/>
          <w:sz w:val="28"/>
        </w:rPr>
        <w:t>
      Алдым: _________________________________________________________</w:t>
      </w:r>
    </w:p>
    <w:bookmarkEnd w:id="128"/>
    <w:bookmarkStart w:name="z201" w:id="129"/>
    <w:p>
      <w:pPr>
        <w:spacing w:after="0"/>
        <w:ind w:left="0"/>
        <w:jc w:val="both"/>
      </w:pPr>
      <w:r>
        <w:rPr>
          <w:rFonts w:ascii="Times New Roman"/>
          <w:b w:val="false"/>
          <w:i w:val="false"/>
          <w:color w:val="000000"/>
          <w:sz w:val="28"/>
        </w:rPr>
        <w:t>
      ________________________________________________________________</w:t>
      </w:r>
    </w:p>
    <w:bookmarkEnd w:id="129"/>
    <w:bookmarkStart w:name="z202" w:id="130"/>
    <w:p>
      <w:pPr>
        <w:spacing w:after="0"/>
        <w:ind w:left="0"/>
        <w:jc w:val="both"/>
      </w:pPr>
      <w:r>
        <w:rPr>
          <w:rFonts w:ascii="Times New Roman"/>
          <w:b w:val="false"/>
          <w:i w:val="false"/>
          <w:color w:val="000000"/>
          <w:sz w:val="28"/>
        </w:rPr>
        <w:t>
      (Көрсетілетін қызметті алушының немесе заңды өкілінің тегі, аты, әкесінің аты (ол болған жағдайда), қолы)</w:t>
      </w:r>
    </w:p>
    <w:bookmarkEnd w:id="130"/>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06" w:id="131"/>
    <w:p>
      <w:pPr>
        <w:spacing w:after="0"/>
        <w:ind w:left="0"/>
        <w:jc w:val="left"/>
      </w:pPr>
      <w:r>
        <w:rPr>
          <w:rFonts w:ascii="Times New Roman"/>
          <w:b/>
          <w:i w:val="false"/>
          <w:color w:val="000000"/>
        </w:rPr>
        <w:t xml:space="preserve"> "Арнаулы әлеуметтік қызметтер көрсетуге лицензия беру" мемлекеттік қызметіне қойылатын негізгі талаптар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 көрсетуге лицензия беру" мемлекеттік қызметіне қойылатын негізгі талаптар</w:t>
            </w:r>
            <w:r>
              <w:rPr>
                <w:rFonts w:ascii="Times New Roman"/>
                <w:b/>
                <w:i w:val="false"/>
                <w:color w:val="000000"/>
                <w:sz w:val="20"/>
              </w:rPr>
              <w:t xml:space="preserve">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Әлеуметтік қызметтер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 15 (он бес) жұмыс күні; лицензияны қайта ресімдеу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жөніндегі қызметті жүзеге асыруға лицензия, лицензияны қайта ресімдеу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2"/>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сағат 9.00-ден 18.30-ға дейін, түскі үзіліспен сағат 13.00-ден 14.30-ға дейін, демалыс және демалыс күндерінен басқа;</w:t>
            </w:r>
          </w:p>
          <w:bookmarkEnd w:id="132"/>
          <w:p>
            <w:pPr>
              <w:spacing w:after="20"/>
              <w:ind w:left="20"/>
              <w:jc w:val="both"/>
            </w:pPr>
            <w:r>
              <w:rPr>
                <w:rFonts w:ascii="Times New Roman"/>
                <w:b w:val="false"/>
                <w:i w:val="false"/>
                <w:color w:val="000000"/>
                <w:sz w:val="20"/>
              </w:rPr>
              <w:t>
2) Әлеуметтік көрсетілетін қызметтер порталы және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3"/>
          <w:p>
            <w:pPr>
              <w:spacing w:after="20"/>
              <w:ind w:left="20"/>
              <w:jc w:val="both"/>
            </w:pPr>
            <w:r>
              <w:rPr>
                <w:rFonts w:ascii="Times New Roman"/>
                <w:b w:val="false"/>
                <w:i w:val="false"/>
                <w:color w:val="000000"/>
                <w:sz w:val="20"/>
              </w:rPr>
              <w:t xml:space="preserve">
1) лицензия алу үшін: осы Қағидаларға 3-қосымшаға сәйкес нысан бойынша өтініш;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34624 болып тіркелген) арнаулы әлеуметтік қызметтер көрсетуге қойылатын біліктілік талаптарына сәйкес мәліметтер.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осы Қағидаларға 5-қосымшаға сәйкес нысан бойынша өтініш; мемлекеттік ақпараттық жүйелерде ақпараты қамтылған құжаттарды қоспағанда, лицензияны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 (қайта тіркеу) туралы куәлік бойынша мәлеметтерді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4"/>
          <w:p>
            <w:pPr>
              <w:spacing w:after="20"/>
              <w:ind w:left="20"/>
              <w:jc w:val="both"/>
            </w:pPr>
            <w:r>
              <w:rPr>
                <w:rFonts w:ascii="Times New Roman"/>
                <w:b w:val="false"/>
                <w:i w:val="false"/>
                <w:color w:val="000000"/>
                <w:sz w:val="20"/>
              </w:rPr>
              <w:t xml:space="preserve">
1)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34624 болып тіркелген) арнаулы әлеуметтік қызметтер көрсетуге қойылатын біліктілік талаптарына сәйкес келмейді;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сот орындаушысының ұсынуы негізінде көрсетілетін қызметті алушы-борышкерге лицензия беруге уақытша тыйым салынады;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лицензия алу үшін ұсынған құжаттардың және (немесе) олардағы деректердің (мәліметтердің) анық еместігі анықталды;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5"/>
          <w:p>
            <w:pPr>
              <w:spacing w:after="20"/>
              <w:ind w:left="20"/>
              <w:jc w:val="both"/>
            </w:pPr>
            <w:r>
              <w:rPr>
                <w:rFonts w:ascii="Times New Roman"/>
                <w:b w:val="false"/>
                <w:i w:val="false"/>
                <w:color w:val="000000"/>
                <w:sz w:val="20"/>
              </w:rPr>
              <w:t>
1.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ЭЦҚ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мәселелері бойынша анықтамалық қызметтердің байланыс телефондары Қазақстан Республикасы Еңбек және халықты әлеуметтік қорғау министрлігінің Интернет-ресурсында көрсетілген kense@enbek.gov.kz.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Көрсетілетін қызметті алушы порталдың "жеке кабинеті", сондай-ақ Бірыңғай байланыс орталығы арқылы қашықтан қол жеткізу режимінде ашық пайдаланудағы мемлекеттік қызметті көрсету тәртібі мен мәртебесі туралы ақпаратты алады. </w:t>
            </w:r>
          </w:p>
          <w:p>
            <w:pPr>
              <w:spacing w:after="20"/>
              <w:ind w:left="20"/>
              <w:jc w:val="both"/>
            </w:pPr>
            <w:r>
              <w:rPr>
                <w:rFonts w:ascii="Times New Roman"/>
                <w:b w:val="false"/>
                <w:i w:val="false"/>
                <w:color w:val="000000"/>
                <w:sz w:val="20"/>
              </w:rPr>
              <w:t>
5. Мемлекеттік қызмет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36"/>
    <w:p>
      <w:pPr>
        <w:spacing w:after="0"/>
        <w:ind w:left="0"/>
        <w:jc w:val="left"/>
      </w:pPr>
      <w:r>
        <w:rPr>
          <w:rFonts w:ascii="Times New Roman"/>
          <w:b/>
          <w:i w:val="false"/>
          <w:color w:val="000000"/>
        </w:rPr>
        <w:t xml:space="preserve"> Арнаулы әлеуметтік қызметтер көрсетуге лицензия алу үшін өтініш</w:t>
      </w:r>
    </w:p>
    <w:bookmarkEnd w:id="136"/>
    <w:bookmarkStart w:name="z223" w:id="137"/>
    <w:p>
      <w:pPr>
        <w:spacing w:after="0"/>
        <w:ind w:left="0"/>
        <w:jc w:val="both"/>
      </w:pPr>
      <w:r>
        <w:rPr>
          <w:rFonts w:ascii="Times New Roman"/>
          <w:b w:val="false"/>
          <w:i w:val="false"/>
          <w:color w:val="000000"/>
          <w:sz w:val="28"/>
        </w:rPr>
        <w:t xml:space="preserve">
      __________________________________________________________ атына </w:t>
      </w:r>
    </w:p>
    <w:bookmarkEnd w:id="137"/>
    <w:bookmarkStart w:name="z224" w:id="138"/>
    <w:p>
      <w:pPr>
        <w:spacing w:after="0"/>
        <w:ind w:left="0"/>
        <w:jc w:val="both"/>
      </w:pPr>
      <w:r>
        <w:rPr>
          <w:rFonts w:ascii="Times New Roman"/>
          <w:b w:val="false"/>
          <w:i w:val="false"/>
          <w:color w:val="000000"/>
          <w:sz w:val="28"/>
        </w:rPr>
        <w:t xml:space="preserve">
      көрсетілетін қызметті берушінің толық атауы) </w:t>
      </w:r>
    </w:p>
    <w:bookmarkEnd w:id="138"/>
    <w:bookmarkStart w:name="z225" w:id="139"/>
    <w:p>
      <w:pPr>
        <w:spacing w:after="0"/>
        <w:ind w:left="0"/>
        <w:jc w:val="both"/>
      </w:pPr>
      <w:r>
        <w:rPr>
          <w:rFonts w:ascii="Times New Roman"/>
          <w:b w:val="false"/>
          <w:i w:val="false"/>
          <w:color w:val="000000"/>
          <w:sz w:val="28"/>
        </w:rPr>
        <w:t>
      ___________________________________________________нан/нен/дан/ден/</w:t>
      </w:r>
    </w:p>
    <w:bookmarkEnd w:id="139"/>
    <w:bookmarkStart w:name="z226" w:id="140"/>
    <w:p>
      <w:pPr>
        <w:spacing w:after="0"/>
        <w:ind w:left="0"/>
        <w:jc w:val="both"/>
      </w:pPr>
      <w:r>
        <w:rPr>
          <w:rFonts w:ascii="Times New Roman"/>
          <w:b w:val="false"/>
          <w:i w:val="false"/>
          <w:color w:val="000000"/>
          <w:sz w:val="28"/>
        </w:rPr>
        <w:t>
      тан/тен (дара кәсіпкердің тегі аты әкесінің аты (ол болған жағдайда) /заңды</w:t>
      </w:r>
    </w:p>
    <w:bookmarkEnd w:id="140"/>
    <w:bookmarkStart w:name="z227" w:id="141"/>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w:t>
      </w:r>
    </w:p>
    <w:bookmarkEnd w:id="141"/>
    <w:bookmarkStart w:name="z228" w:id="142"/>
    <w:p>
      <w:pPr>
        <w:spacing w:after="0"/>
        <w:ind w:left="0"/>
        <w:jc w:val="both"/>
      </w:pPr>
      <w:r>
        <w:rPr>
          <w:rFonts w:ascii="Times New Roman"/>
          <w:b w:val="false"/>
          <w:i w:val="false"/>
          <w:color w:val="000000"/>
          <w:sz w:val="28"/>
        </w:rPr>
        <w:t>
      Арнаулы әлеуметтік қызметтер көрсету жөніндегі қызметті жүзеге асыру</w:t>
      </w:r>
    </w:p>
    <w:bookmarkEnd w:id="142"/>
    <w:bookmarkStart w:name="z229" w:id="143"/>
    <w:p>
      <w:pPr>
        <w:spacing w:after="0"/>
        <w:ind w:left="0"/>
        <w:jc w:val="both"/>
      </w:pPr>
      <w:r>
        <w:rPr>
          <w:rFonts w:ascii="Times New Roman"/>
          <w:b w:val="false"/>
          <w:i w:val="false"/>
          <w:color w:val="000000"/>
          <w:sz w:val="28"/>
        </w:rPr>
        <w:t>
      бойынша лицензия беруіңізді сұраймын.</w:t>
      </w:r>
    </w:p>
    <w:bookmarkEnd w:id="143"/>
    <w:bookmarkStart w:name="z230" w:id="144"/>
    <w:p>
      <w:pPr>
        <w:spacing w:after="0"/>
        <w:ind w:left="0"/>
        <w:jc w:val="both"/>
      </w:pPr>
      <w:r>
        <w:rPr>
          <w:rFonts w:ascii="Times New Roman"/>
          <w:b w:val="false"/>
          <w:i w:val="false"/>
          <w:color w:val="000000"/>
          <w:sz w:val="28"/>
        </w:rPr>
        <w:t>
      Дара кәсіпкердің мекенжайы/заңды мекенжайы:</w:t>
      </w:r>
    </w:p>
    <w:bookmarkEnd w:id="144"/>
    <w:bookmarkStart w:name="z231" w:id="145"/>
    <w:p>
      <w:pPr>
        <w:spacing w:after="0"/>
        <w:ind w:left="0"/>
        <w:jc w:val="both"/>
      </w:pPr>
      <w:r>
        <w:rPr>
          <w:rFonts w:ascii="Times New Roman"/>
          <w:b w:val="false"/>
          <w:i w:val="false"/>
          <w:color w:val="000000"/>
          <w:sz w:val="28"/>
        </w:rPr>
        <w:t>
      _______________________________________________________________</w:t>
      </w:r>
    </w:p>
    <w:bookmarkEnd w:id="145"/>
    <w:bookmarkStart w:name="z232" w:id="146"/>
    <w:p>
      <w:pPr>
        <w:spacing w:after="0"/>
        <w:ind w:left="0"/>
        <w:jc w:val="both"/>
      </w:pPr>
      <w:r>
        <w:rPr>
          <w:rFonts w:ascii="Times New Roman"/>
          <w:b w:val="false"/>
          <w:i w:val="false"/>
          <w:color w:val="000000"/>
          <w:sz w:val="28"/>
        </w:rPr>
        <w:t>
      (облыс, қала, аудан, елді мекен, көше атауы, үй/ғимарат нөмірі)</w:t>
      </w:r>
    </w:p>
    <w:bookmarkEnd w:id="146"/>
    <w:bookmarkStart w:name="z233" w:id="147"/>
    <w:p>
      <w:pPr>
        <w:spacing w:after="0"/>
        <w:ind w:left="0"/>
        <w:jc w:val="both"/>
      </w:pPr>
      <w:r>
        <w:rPr>
          <w:rFonts w:ascii="Times New Roman"/>
          <w:b w:val="false"/>
          <w:i w:val="false"/>
          <w:color w:val="000000"/>
          <w:sz w:val="28"/>
        </w:rPr>
        <w:t>
      Электрондық поштасы __________________</w:t>
      </w:r>
    </w:p>
    <w:bookmarkEnd w:id="147"/>
    <w:bookmarkStart w:name="z234" w:id="148"/>
    <w:p>
      <w:pPr>
        <w:spacing w:after="0"/>
        <w:ind w:left="0"/>
        <w:jc w:val="both"/>
      </w:pPr>
      <w:r>
        <w:rPr>
          <w:rFonts w:ascii="Times New Roman"/>
          <w:b w:val="false"/>
          <w:i w:val="false"/>
          <w:color w:val="000000"/>
          <w:sz w:val="28"/>
        </w:rPr>
        <w:t>
      Телефон ________________________</w:t>
      </w:r>
    </w:p>
    <w:bookmarkEnd w:id="148"/>
    <w:bookmarkStart w:name="z235" w:id="149"/>
    <w:p>
      <w:pPr>
        <w:spacing w:after="0"/>
        <w:ind w:left="0"/>
        <w:jc w:val="both"/>
      </w:pPr>
      <w:r>
        <w:rPr>
          <w:rFonts w:ascii="Times New Roman"/>
          <w:b w:val="false"/>
          <w:i w:val="false"/>
          <w:color w:val="000000"/>
          <w:sz w:val="28"/>
        </w:rPr>
        <w:t>
      Арнаулы әлеуметтік қызметтер көрсететін ұйымның орналасқан мекенжайы</w:t>
      </w:r>
    </w:p>
    <w:bookmarkEnd w:id="149"/>
    <w:bookmarkStart w:name="z236" w:id="150"/>
    <w:p>
      <w:pPr>
        <w:spacing w:after="0"/>
        <w:ind w:left="0"/>
        <w:jc w:val="both"/>
      </w:pPr>
      <w:r>
        <w:rPr>
          <w:rFonts w:ascii="Times New Roman"/>
          <w:b w:val="false"/>
          <w:i w:val="false"/>
          <w:color w:val="000000"/>
          <w:sz w:val="28"/>
        </w:rPr>
        <w:t>
      ________________________________________________________________</w:t>
      </w:r>
    </w:p>
    <w:bookmarkEnd w:id="150"/>
    <w:bookmarkStart w:name="z237" w:id="151"/>
    <w:p>
      <w:pPr>
        <w:spacing w:after="0"/>
        <w:ind w:left="0"/>
        <w:jc w:val="both"/>
      </w:pPr>
      <w:r>
        <w:rPr>
          <w:rFonts w:ascii="Times New Roman"/>
          <w:b w:val="false"/>
          <w:i w:val="false"/>
          <w:color w:val="000000"/>
          <w:sz w:val="28"/>
        </w:rPr>
        <w:t>
      (облыс, қала, аудан, елді мекен, көше атауы, үйдің немесе ғимараттың нөмірі (стационарлық үй-жай)</w:t>
      </w:r>
    </w:p>
    <w:bookmarkEnd w:id="151"/>
    <w:bookmarkStart w:name="z238" w:id="152"/>
    <w:p>
      <w:pPr>
        <w:spacing w:after="0"/>
        <w:ind w:left="0"/>
        <w:jc w:val="both"/>
      </w:pPr>
      <w:r>
        <w:rPr>
          <w:rFonts w:ascii="Times New Roman"/>
          <w:b w:val="false"/>
          <w:i w:val="false"/>
          <w:color w:val="000000"/>
          <w:sz w:val="28"/>
        </w:rPr>
        <w:t>
      Қосымша_____ парақ.</w:t>
      </w:r>
    </w:p>
    <w:bookmarkEnd w:id="152"/>
    <w:bookmarkStart w:name="z239" w:id="153"/>
    <w:p>
      <w:pPr>
        <w:spacing w:after="0"/>
        <w:ind w:left="0"/>
        <w:jc w:val="both"/>
      </w:pPr>
      <w:r>
        <w:rPr>
          <w:rFonts w:ascii="Times New Roman"/>
          <w:b w:val="false"/>
          <w:i w:val="false"/>
          <w:color w:val="000000"/>
          <w:sz w:val="28"/>
        </w:rPr>
        <w:t>
      Осымен расталады:</w:t>
      </w:r>
    </w:p>
    <w:bookmarkEnd w:id="153"/>
    <w:bookmarkStart w:name="z240" w:id="154"/>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 беру немесе беруден бас тарту мәселелері бойынша кез келген ақпарат жіберілуі мүмкін;</w:t>
      </w:r>
    </w:p>
    <w:bookmarkEnd w:id="154"/>
    <w:bookmarkStart w:name="z241" w:id="155"/>
    <w:p>
      <w:pPr>
        <w:spacing w:after="0"/>
        <w:ind w:left="0"/>
        <w:jc w:val="both"/>
      </w:pPr>
      <w:r>
        <w:rPr>
          <w:rFonts w:ascii="Times New Roman"/>
          <w:b w:val="false"/>
          <w:i w:val="false"/>
          <w:color w:val="000000"/>
          <w:sz w:val="28"/>
        </w:rPr>
        <w:t>
      барлық қоса берілген құжаттар шындыққа сәйкес келеді және сенімді болып табылады;</w:t>
      </w:r>
    </w:p>
    <w:bookmarkEnd w:id="155"/>
    <w:bookmarkStart w:name="z242" w:id="156"/>
    <w:p>
      <w:pPr>
        <w:spacing w:after="0"/>
        <w:ind w:left="0"/>
        <w:jc w:val="both"/>
      </w:pPr>
      <w:r>
        <w:rPr>
          <w:rFonts w:ascii="Times New Roman"/>
          <w:b w:val="false"/>
          <w:i w:val="false"/>
          <w:color w:val="000000"/>
          <w:sz w:val="28"/>
        </w:rPr>
        <w:t>
      көрсетілетін қызметті алушы лицензия беру кезінде заңмен қорғалатын құпияны құрайтын, цифрлық жүйелердегі қолжетімділігі шектеулі дербес деректерді пайдалануға, сондай-ақ орналасқан жері бойынша тексеруді жүргізуге келіседі.</w:t>
      </w:r>
    </w:p>
    <w:bookmarkEnd w:id="156"/>
    <w:bookmarkStart w:name="z243" w:id="157"/>
    <w:p>
      <w:pPr>
        <w:spacing w:after="0"/>
        <w:ind w:left="0"/>
        <w:jc w:val="both"/>
      </w:pPr>
      <w:r>
        <w:rPr>
          <w:rFonts w:ascii="Times New Roman"/>
          <w:b w:val="false"/>
          <w:i w:val="false"/>
          <w:color w:val="000000"/>
          <w:sz w:val="28"/>
        </w:rPr>
        <w:t>
      Басшы _________________________ ___________________________________</w:t>
      </w:r>
    </w:p>
    <w:bookmarkEnd w:id="157"/>
    <w:bookmarkStart w:name="z244" w:id="158"/>
    <w:p>
      <w:pPr>
        <w:spacing w:after="0"/>
        <w:ind w:left="0"/>
        <w:jc w:val="both"/>
      </w:pPr>
      <w:r>
        <w:rPr>
          <w:rFonts w:ascii="Times New Roman"/>
          <w:b w:val="false"/>
          <w:i w:val="false"/>
          <w:color w:val="000000"/>
          <w:sz w:val="28"/>
        </w:rPr>
        <w:t>
      (электрондық цифрлық қолтаңба) (тегі, аты, әкесінің аты (ол болған жағдайда)</w:t>
      </w:r>
    </w:p>
    <w:bookmarkEnd w:id="158"/>
    <w:bookmarkStart w:name="z245" w:id="159"/>
    <w:p>
      <w:pPr>
        <w:spacing w:after="0"/>
        <w:ind w:left="0"/>
        <w:jc w:val="both"/>
      </w:pPr>
      <w:r>
        <w:rPr>
          <w:rFonts w:ascii="Times New Roman"/>
          <w:b w:val="false"/>
          <w:i w:val="false"/>
          <w:color w:val="000000"/>
          <w:sz w:val="28"/>
        </w:rPr>
        <w:t>
                                     Толтыру күні: 20 ___ жылғы "__" 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(ол болған жағдайда)</w:t>
            </w:r>
          </w:p>
        </w:tc>
      </w:tr>
    </w:tbl>
    <w:bookmarkStart w:name="z250" w:id="160"/>
    <w:p>
      <w:pPr>
        <w:spacing w:after="0"/>
        <w:ind w:left="0"/>
        <w:jc w:val="left"/>
      </w:pPr>
      <w:r>
        <w:rPr>
          <w:rFonts w:ascii="Times New Roman"/>
          <w:b/>
          <w:i w:val="false"/>
          <w:color w:val="000000"/>
        </w:rPr>
        <w:t xml:space="preserve"> Өтінішті қабылдаудан бас тарту туралы қолхат</w:t>
      </w:r>
    </w:p>
    <w:bookmarkEnd w:id="160"/>
    <w:bookmarkStart w:name="z251" w:id="16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Қазақстан Республикасы Еңбек және халықты әлеуметтік қорғау министрлігінің Халықты әлеуметтік қорғау саласындағы реттеу және бақылау комитет Сіздің ________ жылғы № __________ өтінішіңізді қарап, "Арнаулы әлеуметтік қызметтер көрсетуге лицензия беру" мемлекеттік қызметін көрсету туралы өтінішті одан әрі қараудан бас тартқаны туралы хабарлайды.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62"/>
    <w:p>
      <w:pPr>
        <w:spacing w:after="0"/>
        <w:ind w:left="0"/>
        <w:jc w:val="both"/>
      </w:pPr>
      <w:r>
        <w:rPr>
          <w:rFonts w:ascii="Times New Roman"/>
          <w:b w:val="false"/>
          <w:i w:val="false"/>
          <w:color w:val="000000"/>
          <w:sz w:val="28"/>
        </w:rPr>
        <w:t>
      _______________________________________________________________</w:t>
      </w:r>
    </w:p>
    <w:bookmarkEnd w:id="162"/>
    <w:bookmarkStart w:name="z253" w:id="163"/>
    <w:p>
      <w:pPr>
        <w:spacing w:after="0"/>
        <w:ind w:left="0"/>
        <w:jc w:val="both"/>
      </w:pPr>
      <w:r>
        <w:rPr>
          <w:rFonts w:ascii="Times New Roman"/>
          <w:b w:val="false"/>
          <w:i w:val="false"/>
          <w:color w:val="000000"/>
          <w:sz w:val="28"/>
        </w:rPr>
        <w:t>
      (Бас тартудың негізі)</w:t>
      </w:r>
    </w:p>
    <w:bookmarkEnd w:id="163"/>
    <w:bookmarkStart w:name="z254" w:id="164"/>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_______________________ облысының/қаласының аумақтық бөлімшесінің (департаментінің) Халықты әлеуметтік қорғау саласындағы бақылау бөлімінің маманы</w:t>
      </w:r>
    </w:p>
    <w:bookmarkEnd w:id="164"/>
    <w:bookmarkStart w:name="z255" w:id="165"/>
    <w:p>
      <w:pPr>
        <w:spacing w:after="0"/>
        <w:ind w:left="0"/>
        <w:jc w:val="both"/>
      </w:pPr>
      <w:r>
        <w:rPr>
          <w:rFonts w:ascii="Times New Roman"/>
          <w:b w:val="false"/>
          <w:i w:val="false"/>
          <w:color w:val="000000"/>
          <w:sz w:val="28"/>
        </w:rPr>
        <w:t>
      _____________________________________________________</w:t>
      </w:r>
    </w:p>
    <w:bookmarkEnd w:id="165"/>
    <w:bookmarkStart w:name="z256" w:id="166"/>
    <w:p>
      <w:pPr>
        <w:spacing w:after="0"/>
        <w:ind w:left="0"/>
        <w:jc w:val="both"/>
      </w:pPr>
      <w:r>
        <w:rPr>
          <w:rFonts w:ascii="Times New Roman"/>
          <w:b w:val="false"/>
          <w:i w:val="false"/>
          <w:color w:val="000000"/>
          <w:sz w:val="28"/>
        </w:rPr>
        <w:t>
      (электрондық цифрлық қолтаңба) (тегі, аты, әкесінің аты (ол болған жағдайда)</w:t>
      </w:r>
    </w:p>
    <w:bookmarkEnd w:id="166"/>
    <w:bookmarkStart w:name="z257" w:id="167"/>
    <w:p>
      <w:pPr>
        <w:spacing w:after="0"/>
        <w:ind w:left="0"/>
        <w:jc w:val="both"/>
      </w:pPr>
      <w:r>
        <w:rPr>
          <w:rFonts w:ascii="Times New Roman"/>
          <w:b w:val="false"/>
          <w:i w:val="false"/>
          <w:color w:val="000000"/>
          <w:sz w:val="28"/>
        </w:rPr>
        <w:t>
      Мерзімі: 20 ___ жылғы "__" ______</w:t>
      </w:r>
    </w:p>
    <w:bookmarkEnd w:id="167"/>
    <w:bookmarkStart w:name="z258" w:id="168"/>
    <w:p>
      <w:pPr>
        <w:spacing w:after="0"/>
        <w:ind w:left="0"/>
        <w:jc w:val="both"/>
      </w:pPr>
      <w:r>
        <w:rPr>
          <w:rFonts w:ascii="Times New Roman"/>
          <w:b w:val="false"/>
          <w:i w:val="false"/>
          <w:color w:val="000000"/>
          <w:sz w:val="28"/>
        </w:rPr>
        <w:t>
      Халықты әлеуметтік қорғау саласындағы бақылау бөлімінің басшысы</w:t>
      </w:r>
    </w:p>
    <w:bookmarkEnd w:id="168"/>
    <w:bookmarkStart w:name="z259" w:id="169"/>
    <w:p>
      <w:pPr>
        <w:spacing w:after="0"/>
        <w:ind w:left="0"/>
        <w:jc w:val="both"/>
      </w:pPr>
      <w:r>
        <w:rPr>
          <w:rFonts w:ascii="Times New Roman"/>
          <w:b w:val="false"/>
          <w:i w:val="false"/>
          <w:color w:val="000000"/>
          <w:sz w:val="28"/>
        </w:rPr>
        <w:t>
      ____________________________________________________</w:t>
      </w:r>
    </w:p>
    <w:bookmarkEnd w:id="169"/>
    <w:bookmarkStart w:name="z260" w:id="170"/>
    <w:p>
      <w:pPr>
        <w:spacing w:after="0"/>
        <w:ind w:left="0"/>
        <w:jc w:val="both"/>
      </w:pPr>
      <w:r>
        <w:rPr>
          <w:rFonts w:ascii="Times New Roman"/>
          <w:b w:val="false"/>
          <w:i w:val="false"/>
          <w:color w:val="000000"/>
          <w:sz w:val="28"/>
        </w:rPr>
        <w:t>
      (электрондық цифрлық қолтаңба) (тегі, аты, әкесінің аты (ол болған жағдайда)</w:t>
      </w:r>
    </w:p>
    <w:bookmarkEnd w:id="170"/>
    <w:bookmarkStart w:name="z261" w:id="171"/>
    <w:p>
      <w:pPr>
        <w:spacing w:after="0"/>
        <w:ind w:left="0"/>
        <w:jc w:val="both"/>
      </w:pPr>
      <w:r>
        <w:rPr>
          <w:rFonts w:ascii="Times New Roman"/>
          <w:b w:val="false"/>
          <w:i w:val="false"/>
          <w:color w:val="000000"/>
          <w:sz w:val="28"/>
        </w:rPr>
        <w:t>
      Мерзімі: 20 ___ жылғы "__" ______</w:t>
      </w:r>
    </w:p>
    <w:bookmarkEnd w:id="171"/>
    <w:bookmarkStart w:name="z262" w:id="172"/>
    <w:p>
      <w:pPr>
        <w:spacing w:after="0"/>
        <w:ind w:left="0"/>
        <w:jc w:val="both"/>
      </w:pPr>
      <w:r>
        <w:rPr>
          <w:rFonts w:ascii="Times New Roman"/>
          <w:b w:val="false"/>
          <w:i w:val="false"/>
          <w:color w:val="000000"/>
          <w:sz w:val="28"/>
        </w:rPr>
        <w:t>
      Аумақтық бөлімшесінің (департаментінің) басшысы</w:t>
      </w:r>
    </w:p>
    <w:bookmarkEnd w:id="172"/>
    <w:bookmarkStart w:name="z263" w:id="173"/>
    <w:p>
      <w:pPr>
        <w:spacing w:after="0"/>
        <w:ind w:left="0"/>
        <w:jc w:val="both"/>
      </w:pPr>
      <w:r>
        <w:rPr>
          <w:rFonts w:ascii="Times New Roman"/>
          <w:b w:val="false"/>
          <w:i w:val="false"/>
          <w:color w:val="000000"/>
          <w:sz w:val="28"/>
        </w:rPr>
        <w:t>
      _______________________</w:t>
      </w:r>
    </w:p>
    <w:bookmarkEnd w:id="173"/>
    <w:bookmarkStart w:name="z264" w:id="174"/>
    <w:p>
      <w:pPr>
        <w:spacing w:after="0"/>
        <w:ind w:left="0"/>
        <w:jc w:val="both"/>
      </w:pPr>
      <w:r>
        <w:rPr>
          <w:rFonts w:ascii="Times New Roman"/>
          <w:b w:val="false"/>
          <w:i w:val="false"/>
          <w:color w:val="000000"/>
          <w:sz w:val="28"/>
        </w:rPr>
        <w:t>
      (электрондық цифрлық қолтаңба) (тегі, аты, әкесінің аты (ол болған жағдайда)</w:t>
      </w:r>
    </w:p>
    <w:bookmarkEnd w:id="174"/>
    <w:bookmarkStart w:name="z265" w:id="175"/>
    <w:p>
      <w:pPr>
        <w:spacing w:after="0"/>
        <w:ind w:left="0"/>
        <w:jc w:val="both"/>
      </w:pPr>
      <w:r>
        <w:rPr>
          <w:rFonts w:ascii="Times New Roman"/>
          <w:b w:val="false"/>
          <w:i w:val="false"/>
          <w:color w:val="000000"/>
          <w:sz w:val="28"/>
        </w:rPr>
        <w:t>
      Мерзімі: 20 ___ жылғы "__" ______</w:t>
      </w:r>
    </w:p>
    <w:bookmarkEnd w:id="175"/>
    <w:bookmarkStart w:name="z266" w:id="176"/>
    <w:p>
      <w:pPr>
        <w:spacing w:after="0"/>
        <w:ind w:left="0"/>
        <w:jc w:val="both"/>
      </w:pPr>
      <w:r>
        <w:rPr>
          <w:rFonts w:ascii="Times New Roman"/>
          <w:b w:val="false"/>
          <w:i w:val="false"/>
          <w:color w:val="000000"/>
          <w:sz w:val="28"/>
        </w:rPr>
        <w:t>
      Келісілді:</w:t>
      </w:r>
    </w:p>
    <w:bookmarkEnd w:id="176"/>
    <w:bookmarkStart w:name="z267" w:id="177"/>
    <w:p>
      <w:pPr>
        <w:spacing w:after="0"/>
        <w:ind w:left="0"/>
        <w:jc w:val="both"/>
      </w:pPr>
      <w:r>
        <w:rPr>
          <w:rFonts w:ascii="Times New Roman"/>
          <w:b w:val="false"/>
          <w:i w:val="false"/>
          <w:color w:val="000000"/>
          <w:sz w:val="28"/>
        </w:rPr>
        <w:t>
      Әлеуметтік қорғау мәселелері жөніндегі басқарманың бас сарапшысы</w:t>
      </w:r>
    </w:p>
    <w:bookmarkEnd w:id="177"/>
    <w:bookmarkStart w:name="z268" w:id="178"/>
    <w:p>
      <w:pPr>
        <w:spacing w:after="0"/>
        <w:ind w:left="0"/>
        <w:jc w:val="both"/>
      </w:pPr>
      <w:r>
        <w:rPr>
          <w:rFonts w:ascii="Times New Roman"/>
          <w:b w:val="false"/>
          <w:i w:val="false"/>
          <w:color w:val="000000"/>
          <w:sz w:val="28"/>
        </w:rPr>
        <w:t>
      _______________________</w:t>
      </w:r>
    </w:p>
    <w:bookmarkEnd w:id="178"/>
    <w:bookmarkStart w:name="z269" w:id="179"/>
    <w:p>
      <w:pPr>
        <w:spacing w:after="0"/>
        <w:ind w:left="0"/>
        <w:jc w:val="both"/>
      </w:pPr>
      <w:r>
        <w:rPr>
          <w:rFonts w:ascii="Times New Roman"/>
          <w:b w:val="false"/>
          <w:i w:val="false"/>
          <w:color w:val="000000"/>
          <w:sz w:val="28"/>
        </w:rPr>
        <w:t>
      (электрондық цифрлық қолтаңба) (тегі, аты, әкесінің аты (ол болған жағдайда)</w:t>
      </w:r>
    </w:p>
    <w:bookmarkEnd w:id="179"/>
    <w:bookmarkStart w:name="z270" w:id="180"/>
    <w:p>
      <w:pPr>
        <w:spacing w:after="0"/>
        <w:ind w:left="0"/>
        <w:jc w:val="both"/>
      </w:pPr>
      <w:r>
        <w:rPr>
          <w:rFonts w:ascii="Times New Roman"/>
          <w:b w:val="false"/>
          <w:i w:val="false"/>
          <w:color w:val="000000"/>
          <w:sz w:val="28"/>
        </w:rPr>
        <w:t>
      Мерзімі: 20 ___ жылғы "__" ______</w:t>
      </w:r>
    </w:p>
    <w:bookmarkEnd w:id="180"/>
    <w:bookmarkStart w:name="z271" w:id="181"/>
    <w:p>
      <w:pPr>
        <w:spacing w:after="0"/>
        <w:ind w:left="0"/>
        <w:jc w:val="both"/>
      </w:pPr>
      <w:r>
        <w:rPr>
          <w:rFonts w:ascii="Times New Roman"/>
          <w:b w:val="false"/>
          <w:i w:val="false"/>
          <w:color w:val="000000"/>
          <w:sz w:val="28"/>
        </w:rPr>
        <w:t>
      Әлеуметтік қорғау мәселелері жөніндегі басқарма басшысы</w:t>
      </w:r>
    </w:p>
    <w:bookmarkEnd w:id="181"/>
    <w:bookmarkStart w:name="z272" w:id="182"/>
    <w:p>
      <w:pPr>
        <w:spacing w:after="0"/>
        <w:ind w:left="0"/>
        <w:jc w:val="both"/>
      </w:pPr>
      <w:r>
        <w:rPr>
          <w:rFonts w:ascii="Times New Roman"/>
          <w:b w:val="false"/>
          <w:i w:val="false"/>
          <w:color w:val="000000"/>
          <w:sz w:val="28"/>
        </w:rPr>
        <w:t>
      _______________________</w:t>
      </w:r>
    </w:p>
    <w:bookmarkEnd w:id="182"/>
    <w:bookmarkStart w:name="z273" w:id="183"/>
    <w:p>
      <w:pPr>
        <w:spacing w:after="0"/>
        <w:ind w:left="0"/>
        <w:jc w:val="both"/>
      </w:pPr>
      <w:r>
        <w:rPr>
          <w:rFonts w:ascii="Times New Roman"/>
          <w:b w:val="false"/>
          <w:i w:val="false"/>
          <w:color w:val="000000"/>
          <w:sz w:val="28"/>
        </w:rPr>
        <w:t xml:space="preserve">
      (электрондық цифрлық қолтаңба) (тегі, аты, әкесінің аты (ол болған жағдайда) </w:t>
      </w:r>
    </w:p>
    <w:bookmarkEnd w:id="183"/>
    <w:bookmarkStart w:name="z274" w:id="184"/>
    <w:p>
      <w:pPr>
        <w:spacing w:after="0"/>
        <w:ind w:left="0"/>
        <w:jc w:val="both"/>
      </w:pPr>
      <w:r>
        <w:rPr>
          <w:rFonts w:ascii="Times New Roman"/>
          <w:b w:val="false"/>
          <w:i w:val="false"/>
          <w:color w:val="000000"/>
          <w:sz w:val="28"/>
        </w:rPr>
        <w:t>
      Мерзімі: 20 ___ жылғы "__" ______</w:t>
      </w:r>
    </w:p>
    <w:bookmarkEnd w:id="184"/>
    <w:bookmarkStart w:name="z275" w:id="185"/>
    <w:p>
      <w:pPr>
        <w:spacing w:after="0"/>
        <w:ind w:left="0"/>
        <w:jc w:val="both"/>
      </w:pPr>
      <w:r>
        <w:rPr>
          <w:rFonts w:ascii="Times New Roman"/>
          <w:b w:val="false"/>
          <w:i w:val="false"/>
          <w:color w:val="000000"/>
          <w:sz w:val="28"/>
        </w:rPr>
        <w:t>
      Төраға орынбасары</w:t>
      </w:r>
    </w:p>
    <w:bookmarkEnd w:id="185"/>
    <w:bookmarkStart w:name="z276" w:id="186"/>
    <w:p>
      <w:pPr>
        <w:spacing w:after="0"/>
        <w:ind w:left="0"/>
        <w:jc w:val="both"/>
      </w:pPr>
      <w:r>
        <w:rPr>
          <w:rFonts w:ascii="Times New Roman"/>
          <w:b w:val="false"/>
          <w:i w:val="false"/>
          <w:color w:val="000000"/>
          <w:sz w:val="28"/>
        </w:rPr>
        <w:t>
      _______________________</w:t>
      </w:r>
    </w:p>
    <w:bookmarkEnd w:id="186"/>
    <w:bookmarkStart w:name="z277" w:id="187"/>
    <w:p>
      <w:pPr>
        <w:spacing w:after="0"/>
        <w:ind w:left="0"/>
        <w:jc w:val="both"/>
      </w:pPr>
      <w:r>
        <w:rPr>
          <w:rFonts w:ascii="Times New Roman"/>
          <w:b w:val="false"/>
          <w:i w:val="false"/>
          <w:color w:val="000000"/>
          <w:sz w:val="28"/>
        </w:rPr>
        <w:t>
      (электрондық цифрлық қолтаңба) (тегі, аты, әкесінің аты (ол болған жағдайда)</w:t>
      </w:r>
    </w:p>
    <w:bookmarkEnd w:id="187"/>
    <w:bookmarkStart w:name="z278" w:id="188"/>
    <w:p>
      <w:pPr>
        <w:spacing w:after="0"/>
        <w:ind w:left="0"/>
        <w:jc w:val="both"/>
      </w:pPr>
      <w:r>
        <w:rPr>
          <w:rFonts w:ascii="Times New Roman"/>
          <w:b w:val="false"/>
          <w:i w:val="false"/>
          <w:color w:val="000000"/>
          <w:sz w:val="28"/>
        </w:rPr>
        <w:t>
      Мерзімі: 20 ___ жылғы "__" ______</w:t>
      </w:r>
    </w:p>
    <w:bookmarkEnd w:id="188"/>
    <w:bookmarkStart w:name="z279" w:id="189"/>
    <w:p>
      <w:pPr>
        <w:spacing w:after="0"/>
        <w:ind w:left="0"/>
        <w:jc w:val="both"/>
      </w:pPr>
      <w:r>
        <w:rPr>
          <w:rFonts w:ascii="Times New Roman"/>
          <w:b w:val="false"/>
          <w:i w:val="false"/>
          <w:color w:val="000000"/>
          <w:sz w:val="28"/>
        </w:rPr>
        <w:t>
      Қол қойылды:</w:t>
      </w:r>
    </w:p>
    <w:bookmarkEnd w:id="189"/>
    <w:bookmarkStart w:name="z280" w:id="190"/>
    <w:p>
      <w:pPr>
        <w:spacing w:after="0"/>
        <w:ind w:left="0"/>
        <w:jc w:val="both"/>
      </w:pPr>
      <w:r>
        <w:rPr>
          <w:rFonts w:ascii="Times New Roman"/>
          <w:b w:val="false"/>
          <w:i w:val="false"/>
          <w:color w:val="000000"/>
          <w:sz w:val="28"/>
        </w:rPr>
        <w:t>
      Төраға _______________________</w:t>
      </w:r>
    </w:p>
    <w:bookmarkEnd w:id="190"/>
    <w:bookmarkStart w:name="z281" w:id="191"/>
    <w:p>
      <w:pPr>
        <w:spacing w:after="0"/>
        <w:ind w:left="0"/>
        <w:jc w:val="both"/>
      </w:pPr>
      <w:r>
        <w:rPr>
          <w:rFonts w:ascii="Times New Roman"/>
          <w:b w:val="false"/>
          <w:i w:val="false"/>
          <w:color w:val="000000"/>
          <w:sz w:val="28"/>
        </w:rPr>
        <w:t>
      (электрондық цифрлық қолтаңба) (тегі, аты, әкесінің аты (ол болған жағдайда)</w:t>
      </w:r>
    </w:p>
    <w:bookmarkEnd w:id="191"/>
    <w:p>
      <w:pPr>
        <w:spacing w:after="0"/>
        <w:ind w:left="0"/>
        <w:jc w:val="both"/>
      </w:pPr>
      <w:r>
        <w:rPr>
          <w:rFonts w:ascii="Times New Roman"/>
          <w:b w:val="false"/>
          <w:i w:val="false"/>
          <w:color w:val="000000"/>
          <w:sz w:val="28"/>
        </w:rPr>
        <w:t>
      Мерзімі: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192"/>
    <w:p>
      <w:pPr>
        <w:spacing w:after="0"/>
        <w:ind w:left="0"/>
        <w:jc w:val="left"/>
      </w:pPr>
      <w:r>
        <w:rPr>
          <w:rFonts w:ascii="Times New Roman"/>
          <w:b/>
          <w:i w:val="false"/>
          <w:color w:val="000000"/>
        </w:rPr>
        <w:t xml:space="preserve"> Халықты әлеуметтік қорғау саласында арнаулы әлеуметтік қызметтер көрсетуге лицензия беру кезінде өтініш берушінің біліктілік талаптарына сәйкестігі немесе сәйкес келмеуі туралы қорытынды</w:t>
      </w:r>
    </w:p>
    <w:bookmarkEnd w:id="192"/>
    <w:bookmarkStart w:name="z287" w:id="193"/>
    <w:p>
      <w:pPr>
        <w:spacing w:after="0"/>
        <w:ind w:left="0"/>
        <w:jc w:val="both"/>
      </w:pPr>
      <w:r>
        <w:rPr>
          <w:rFonts w:ascii="Times New Roman"/>
          <w:b w:val="false"/>
          <w:i w:val="false"/>
          <w:color w:val="000000"/>
          <w:sz w:val="28"/>
        </w:rPr>
        <w:t>
      Қазақстан Республикасы Еңбек және халықты әлеуметтiк қорғау министрлiгiнiң Халықты әлеуметтiк қорғау саласындағы реттеу және бақылау комитетiнің мекенжайында орналасқан____________________________________</w:t>
      </w:r>
    </w:p>
    <w:bookmarkEnd w:id="193"/>
    <w:bookmarkStart w:name="z288" w:id="194"/>
    <w:p>
      <w:pPr>
        <w:spacing w:after="0"/>
        <w:ind w:left="0"/>
        <w:jc w:val="both"/>
      </w:pPr>
      <w:r>
        <w:rPr>
          <w:rFonts w:ascii="Times New Roman"/>
          <w:b w:val="false"/>
          <w:i w:val="false"/>
          <w:color w:val="000000"/>
          <w:sz w:val="28"/>
        </w:rPr>
        <w:t>
      қызмет алушының______________________________________________________</w:t>
      </w:r>
    </w:p>
    <w:bookmarkEnd w:id="194"/>
    <w:bookmarkStart w:name="z289" w:id="195"/>
    <w:p>
      <w:pPr>
        <w:spacing w:after="0"/>
        <w:ind w:left="0"/>
        <w:jc w:val="both"/>
      </w:pPr>
      <w:r>
        <w:rPr>
          <w:rFonts w:ascii="Times New Roman"/>
          <w:b w:val="false"/>
          <w:i w:val="false"/>
          <w:color w:val="000000"/>
          <w:sz w:val="28"/>
        </w:rPr>
        <w:t xml:space="preserve">
      _____________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34624 болып тіркелген) халықты әлеуметтік қорғау саласындағы арнаулы әлеуметтік қызметтер көрсетуге қойылатын біліктілік талаптарына (бұдан әрі – Біліктілік талаптары) сәйкестiгiн тексеруге сұрау салуына байланысты Қазақстан Республикасы Еңбек және халықты әлеуметтiк қорғау министрлiгi Халықты әлеуметтiк қорғау саласындағы реттеу және бақылау комитетiнiң _____________ облысы/қаласы бойынша аумақтық бөлiмшесi (департаментiн) баруды жүзеге асырды және нәтижесінде мыналар анықталды: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Арнаулы </w:t>
            </w:r>
            <w:r>
              <w:rPr>
                <w:rFonts w:ascii="Times New Roman"/>
                <w:b/>
                <w:i w:val="false"/>
                <w:color w:val="000000"/>
                <w:sz w:val="20"/>
              </w:rPr>
              <w:t>әлеуметтік</w:t>
            </w:r>
            <w:r>
              <w:rPr>
                <w:rFonts w:ascii="Times New Roman"/>
                <w:b/>
                <w:i w:val="false"/>
                <w:color w:val="000000"/>
                <w:sz w:val="20"/>
              </w:rPr>
              <w:t xml:space="preserve"> қызметтер көрсетуге қойылатын біліктілік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(сәйкес келеді/сәйкес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196"/>
    <w:p>
      <w:pPr>
        <w:spacing w:after="0"/>
        <w:ind w:left="0"/>
        <w:jc w:val="both"/>
      </w:pPr>
      <w:r>
        <w:rPr>
          <w:rFonts w:ascii="Times New Roman"/>
          <w:b w:val="false"/>
          <w:i w:val="false"/>
          <w:color w:val="000000"/>
          <w:sz w:val="28"/>
        </w:rPr>
        <w:t>
      * Ескертпе – біліктілік талаптарына сәйкес келмеу себептерін, оның ішінде лицензия алу үшін көрсетілетін қызметті алушы ұсынған құжаттардың және (немесе) оларда қамтылған деректердің (мәліметтердің) дұрыс еместігін еркін нысанда көрсетеді.</w:t>
      </w:r>
    </w:p>
    <w:bookmarkEnd w:id="196"/>
    <w:bookmarkStart w:name="z291" w:id="197"/>
    <w:p>
      <w:pPr>
        <w:spacing w:after="0"/>
        <w:ind w:left="0"/>
        <w:jc w:val="both"/>
      </w:pPr>
      <w:r>
        <w:rPr>
          <w:rFonts w:ascii="Times New Roman"/>
          <w:b w:val="false"/>
          <w:i w:val="false"/>
          <w:color w:val="000000"/>
          <w:sz w:val="28"/>
        </w:rPr>
        <w:t>
      Қортынды:</w:t>
      </w:r>
    </w:p>
    <w:bookmarkEnd w:id="197"/>
    <w:bookmarkStart w:name="z292" w:id="198"/>
    <w:p>
      <w:pPr>
        <w:spacing w:after="0"/>
        <w:ind w:left="0"/>
        <w:jc w:val="both"/>
      </w:pPr>
      <w:r>
        <w:rPr>
          <w:rFonts w:ascii="Times New Roman"/>
          <w:b w:val="false"/>
          <w:i w:val="false"/>
          <w:color w:val="000000"/>
          <w:sz w:val="28"/>
        </w:rPr>
        <w:t>
      - Көрсетілетін қызметті алушы біліктілік талаптарына сәйкес келеді.</w:t>
      </w:r>
    </w:p>
    <w:bookmarkEnd w:id="198"/>
    <w:bookmarkStart w:name="z293" w:id="199"/>
    <w:p>
      <w:pPr>
        <w:spacing w:after="0"/>
        <w:ind w:left="0"/>
        <w:jc w:val="both"/>
      </w:pPr>
      <w:r>
        <w:rPr>
          <w:rFonts w:ascii="Times New Roman"/>
          <w:b w:val="false"/>
          <w:i w:val="false"/>
          <w:color w:val="000000"/>
          <w:sz w:val="28"/>
        </w:rPr>
        <w:t>
      - Көрсетілетін қызметті алушы біліктілік талаптарына сәйкес келмейді.</w:t>
      </w:r>
    </w:p>
    <w:bookmarkEnd w:id="199"/>
    <w:bookmarkStart w:name="z294" w:id="200"/>
    <w:p>
      <w:pPr>
        <w:spacing w:after="0"/>
        <w:ind w:left="0"/>
        <w:jc w:val="both"/>
      </w:pPr>
      <w:r>
        <w:rPr>
          <w:rFonts w:ascii="Times New Roman"/>
          <w:b w:val="false"/>
          <w:i w:val="false"/>
          <w:color w:val="000000"/>
          <w:sz w:val="28"/>
        </w:rPr>
        <w:t>
      Халықты әлеуметтік қорғау саласындағы бақылау бөлімінің маманы</w:t>
      </w:r>
    </w:p>
    <w:bookmarkEnd w:id="200"/>
    <w:bookmarkStart w:name="z295" w:id="201"/>
    <w:p>
      <w:pPr>
        <w:spacing w:after="0"/>
        <w:ind w:left="0"/>
        <w:jc w:val="both"/>
      </w:pPr>
      <w:r>
        <w:rPr>
          <w:rFonts w:ascii="Times New Roman"/>
          <w:b w:val="false"/>
          <w:i w:val="false"/>
          <w:color w:val="000000"/>
          <w:sz w:val="28"/>
        </w:rPr>
        <w:t>
      ___________________________________</w:t>
      </w:r>
    </w:p>
    <w:bookmarkEnd w:id="201"/>
    <w:bookmarkStart w:name="z296" w:id="202"/>
    <w:p>
      <w:pPr>
        <w:spacing w:after="0"/>
        <w:ind w:left="0"/>
        <w:jc w:val="both"/>
      </w:pPr>
      <w:r>
        <w:rPr>
          <w:rFonts w:ascii="Times New Roman"/>
          <w:b w:val="false"/>
          <w:i w:val="false"/>
          <w:color w:val="000000"/>
          <w:sz w:val="28"/>
        </w:rPr>
        <w:t>
      (электрондық-цифрлық қолтаңба) (тегі, аты, әкесінің аты (ол болған жағдайда)</w:t>
      </w:r>
    </w:p>
    <w:bookmarkEnd w:id="202"/>
    <w:bookmarkStart w:name="z297" w:id="203"/>
    <w:p>
      <w:pPr>
        <w:spacing w:after="0"/>
        <w:ind w:left="0"/>
        <w:jc w:val="both"/>
      </w:pPr>
      <w:r>
        <w:rPr>
          <w:rFonts w:ascii="Times New Roman"/>
          <w:b w:val="false"/>
          <w:i w:val="false"/>
          <w:color w:val="000000"/>
          <w:sz w:val="28"/>
        </w:rPr>
        <w:t>
      Мерзімі: 20 ___ жылғы "__" ______</w:t>
      </w:r>
    </w:p>
    <w:bookmarkEnd w:id="203"/>
    <w:bookmarkStart w:name="z298" w:id="204"/>
    <w:p>
      <w:pPr>
        <w:spacing w:after="0"/>
        <w:ind w:left="0"/>
        <w:jc w:val="both"/>
      </w:pPr>
      <w:r>
        <w:rPr>
          <w:rFonts w:ascii="Times New Roman"/>
          <w:b w:val="false"/>
          <w:i w:val="false"/>
          <w:color w:val="000000"/>
          <w:sz w:val="28"/>
        </w:rPr>
        <w:t>
      Халықты әлеуметтік қорғау саласындағы бақылау бөлімінің басшысы</w:t>
      </w:r>
    </w:p>
    <w:bookmarkEnd w:id="204"/>
    <w:bookmarkStart w:name="z299" w:id="205"/>
    <w:p>
      <w:pPr>
        <w:spacing w:after="0"/>
        <w:ind w:left="0"/>
        <w:jc w:val="both"/>
      </w:pPr>
      <w:r>
        <w:rPr>
          <w:rFonts w:ascii="Times New Roman"/>
          <w:b w:val="false"/>
          <w:i w:val="false"/>
          <w:color w:val="000000"/>
          <w:sz w:val="28"/>
        </w:rPr>
        <w:t>
      __________________________________</w:t>
      </w:r>
    </w:p>
    <w:bookmarkEnd w:id="205"/>
    <w:bookmarkStart w:name="z300" w:id="206"/>
    <w:p>
      <w:pPr>
        <w:spacing w:after="0"/>
        <w:ind w:left="0"/>
        <w:jc w:val="both"/>
      </w:pPr>
      <w:r>
        <w:rPr>
          <w:rFonts w:ascii="Times New Roman"/>
          <w:b w:val="false"/>
          <w:i w:val="false"/>
          <w:color w:val="000000"/>
          <w:sz w:val="28"/>
        </w:rPr>
        <w:t>
      (электрондық-цифрлық қолтаңба) (тегі, аты, әкесінің аты (ол болған жағдайда)</w:t>
      </w:r>
    </w:p>
    <w:bookmarkEnd w:id="206"/>
    <w:bookmarkStart w:name="z301" w:id="207"/>
    <w:p>
      <w:pPr>
        <w:spacing w:after="0"/>
        <w:ind w:left="0"/>
        <w:jc w:val="both"/>
      </w:pPr>
      <w:r>
        <w:rPr>
          <w:rFonts w:ascii="Times New Roman"/>
          <w:b w:val="false"/>
          <w:i w:val="false"/>
          <w:color w:val="000000"/>
          <w:sz w:val="28"/>
        </w:rPr>
        <w:t>
      Мерзімі: 20 ___ жылғы "__" ______</w:t>
      </w:r>
    </w:p>
    <w:bookmarkEnd w:id="207"/>
    <w:bookmarkStart w:name="z302" w:id="208"/>
    <w:p>
      <w:pPr>
        <w:spacing w:after="0"/>
        <w:ind w:left="0"/>
        <w:jc w:val="both"/>
      </w:pPr>
      <w:r>
        <w:rPr>
          <w:rFonts w:ascii="Times New Roman"/>
          <w:b w:val="false"/>
          <w:i w:val="false"/>
          <w:color w:val="000000"/>
          <w:sz w:val="28"/>
        </w:rPr>
        <w:t>
      Аумақтық бөлімшесінің (департаментінің) басшысы</w:t>
      </w:r>
    </w:p>
    <w:bookmarkEnd w:id="208"/>
    <w:bookmarkStart w:name="z303" w:id="209"/>
    <w:p>
      <w:pPr>
        <w:spacing w:after="0"/>
        <w:ind w:left="0"/>
        <w:jc w:val="both"/>
      </w:pPr>
      <w:r>
        <w:rPr>
          <w:rFonts w:ascii="Times New Roman"/>
          <w:b w:val="false"/>
          <w:i w:val="false"/>
          <w:color w:val="000000"/>
          <w:sz w:val="28"/>
        </w:rPr>
        <w:t>
      __________________________________</w:t>
      </w:r>
    </w:p>
    <w:bookmarkEnd w:id="209"/>
    <w:bookmarkStart w:name="z304" w:id="210"/>
    <w:p>
      <w:pPr>
        <w:spacing w:after="0"/>
        <w:ind w:left="0"/>
        <w:jc w:val="both"/>
      </w:pPr>
      <w:r>
        <w:rPr>
          <w:rFonts w:ascii="Times New Roman"/>
          <w:b w:val="false"/>
          <w:i w:val="false"/>
          <w:color w:val="000000"/>
          <w:sz w:val="28"/>
        </w:rPr>
        <w:t>
      (электрондық-цифрлық қолтаңба) (тегі, аты, әкесінің аты (ол болған жағдайда)</w:t>
      </w:r>
    </w:p>
    <w:bookmarkEnd w:id="210"/>
    <w:bookmarkStart w:name="z305" w:id="211"/>
    <w:p>
      <w:pPr>
        <w:spacing w:after="0"/>
        <w:ind w:left="0"/>
        <w:jc w:val="both"/>
      </w:pPr>
      <w:r>
        <w:rPr>
          <w:rFonts w:ascii="Times New Roman"/>
          <w:b w:val="false"/>
          <w:i w:val="false"/>
          <w:color w:val="000000"/>
          <w:sz w:val="28"/>
        </w:rPr>
        <w:t>
      Мерзімі: 20 ___ жылғы "__" ______</w:t>
      </w:r>
    </w:p>
    <w:bookmarkEnd w:id="211"/>
    <w:bookmarkStart w:name="z306" w:id="212"/>
    <w:p>
      <w:pPr>
        <w:spacing w:after="0"/>
        <w:ind w:left="0"/>
        <w:jc w:val="both"/>
      </w:pPr>
      <w:r>
        <w:rPr>
          <w:rFonts w:ascii="Times New Roman"/>
          <w:b w:val="false"/>
          <w:i w:val="false"/>
          <w:color w:val="000000"/>
          <w:sz w:val="28"/>
        </w:rPr>
        <w:t>
      Келісілді:</w:t>
      </w:r>
    </w:p>
    <w:bookmarkEnd w:id="212"/>
    <w:bookmarkStart w:name="z307" w:id="213"/>
    <w:p>
      <w:pPr>
        <w:spacing w:after="0"/>
        <w:ind w:left="0"/>
        <w:jc w:val="both"/>
      </w:pPr>
      <w:r>
        <w:rPr>
          <w:rFonts w:ascii="Times New Roman"/>
          <w:b w:val="false"/>
          <w:i w:val="false"/>
          <w:color w:val="000000"/>
          <w:sz w:val="28"/>
        </w:rPr>
        <w:t>
      Әлеуметтік қорғау мәселелері жөніндегі басқарманың бас сарапшысы</w:t>
      </w:r>
    </w:p>
    <w:bookmarkEnd w:id="213"/>
    <w:bookmarkStart w:name="z308" w:id="214"/>
    <w:p>
      <w:pPr>
        <w:spacing w:after="0"/>
        <w:ind w:left="0"/>
        <w:jc w:val="both"/>
      </w:pPr>
      <w:r>
        <w:rPr>
          <w:rFonts w:ascii="Times New Roman"/>
          <w:b w:val="false"/>
          <w:i w:val="false"/>
          <w:color w:val="000000"/>
          <w:sz w:val="28"/>
        </w:rPr>
        <w:t>
      _______________________________</w:t>
      </w:r>
    </w:p>
    <w:bookmarkEnd w:id="214"/>
    <w:bookmarkStart w:name="z309" w:id="215"/>
    <w:p>
      <w:pPr>
        <w:spacing w:after="0"/>
        <w:ind w:left="0"/>
        <w:jc w:val="both"/>
      </w:pPr>
      <w:r>
        <w:rPr>
          <w:rFonts w:ascii="Times New Roman"/>
          <w:b w:val="false"/>
          <w:i w:val="false"/>
          <w:color w:val="000000"/>
          <w:sz w:val="28"/>
        </w:rPr>
        <w:t>
      (электрондық-цифрлық қолтаңба) (тегі, аты, әкесінің аты (ол болған жағдайда)</w:t>
      </w:r>
    </w:p>
    <w:bookmarkEnd w:id="215"/>
    <w:bookmarkStart w:name="z310" w:id="216"/>
    <w:p>
      <w:pPr>
        <w:spacing w:after="0"/>
        <w:ind w:left="0"/>
        <w:jc w:val="both"/>
      </w:pPr>
      <w:r>
        <w:rPr>
          <w:rFonts w:ascii="Times New Roman"/>
          <w:b w:val="false"/>
          <w:i w:val="false"/>
          <w:color w:val="000000"/>
          <w:sz w:val="28"/>
        </w:rPr>
        <w:t>
      Мерзімі: 20 ___ жылғы "__" ______</w:t>
      </w:r>
    </w:p>
    <w:bookmarkEnd w:id="216"/>
    <w:bookmarkStart w:name="z311" w:id="217"/>
    <w:p>
      <w:pPr>
        <w:spacing w:after="0"/>
        <w:ind w:left="0"/>
        <w:jc w:val="both"/>
      </w:pPr>
      <w:r>
        <w:rPr>
          <w:rFonts w:ascii="Times New Roman"/>
          <w:b w:val="false"/>
          <w:i w:val="false"/>
          <w:color w:val="000000"/>
          <w:sz w:val="28"/>
        </w:rPr>
        <w:t>
      Әлеуметтік қорғау мәселелері жөніндегі басқарма басшысы</w:t>
      </w:r>
    </w:p>
    <w:bookmarkEnd w:id="217"/>
    <w:bookmarkStart w:name="z312" w:id="218"/>
    <w:p>
      <w:pPr>
        <w:spacing w:after="0"/>
        <w:ind w:left="0"/>
        <w:jc w:val="both"/>
      </w:pPr>
      <w:r>
        <w:rPr>
          <w:rFonts w:ascii="Times New Roman"/>
          <w:b w:val="false"/>
          <w:i w:val="false"/>
          <w:color w:val="000000"/>
          <w:sz w:val="28"/>
        </w:rPr>
        <w:t>
      ______________________________</w:t>
      </w:r>
    </w:p>
    <w:bookmarkEnd w:id="218"/>
    <w:bookmarkStart w:name="z313" w:id="219"/>
    <w:p>
      <w:pPr>
        <w:spacing w:after="0"/>
        <w:ind w:left="0"/>
        <w:jc w:val="both"/>
      </w:pPr>
      <w:r>
        <w:rPr>
          <w:rFonts w:ascii="Times New Roman"/>
          <w:b w:val="false"/>
          <w:i w:val="false"/>
          <w:color w:val="000000"/>
          <w:sz w:val="28"/>
        </w:rPr>
        <w:t>
      (электрондық-цифрлық қолтаңба) (тегі, аты, әкесінің аты (ол болған жағдайда)</w:t>
      </w:r>
    </w:p>
    <w:bookmarkEnd w:id="219"/>
    <w:bookmarkStart w:name="z314" w:id="220"/>
    <w:p>
      <w:pPr>
        <w:spacing w:after="0"/>
        <w:ind w:left="0"/>
        <w:jc w:val="both"/>
      </w:pPr>
      <w:r>
        <w:rPr>
          <w:rFonts w:ascii="Times New Roman"/>
          <w:b w:val="false"/>
          <w:i w:val="false"/>
          <w:color w:val="000000"/>
          <w:sz w:val="28"/>
        </w:rPr>
        <w:t>
      Мерзімі: 20 ___ жылғы "__" ______</w:t>
      </w:r>
    </w:p>
    <w:bookmarkEnd w:id="220"/>
    <w:bookmarkStart w:name="z315" w:id="221"/>
    <w:p>
      <w:pPr>
        <w:spacing w:after="0"/>
        <w:ind w:left="0"/>
        <w:jc w:val="both"/>
      </w:pPr>
      <w:r>
        <w:rPr>
          <w:rFonts w:ascii="Times New Roman"/>
          <w:b w:val="false"/>
          <w:i w:val="false"/>
          <w:color w:val="000000"/>
          <w:sz w:val="28"/>
        </w:rPr>
        <w:t>
      Төраға орынбасары</w:t>
      </w:r>
    </w:p>
    <w:bookmarkEnd w:id="221"/>
    <w:bookmarkStart w:name="z316" w:id="222"/>
    <w:p>
      <w:pPr>
        <w:spacing w:after="0"/>
        <w:ind w:left="0"/>
        <w:jc w:val="both"/>
      </w:pPr>
      <w:r>
        <w:rPr>
          <w:rFonts w:ascii="Times New Roman"/>
          <w:b w:val="false"/>
          <w:i w:val="false"/>
          <w:color w:val="000000"/>
          <w:sz w:val="28"/>
        </w:rPr>
        <w:t>
      _______________________________</w:t>
      </w:r>
    </w:p>
    <w:bookmarkEnd w:id="222"/>
    <w:bookmarkStart w:name="z317" w:id="223"/>
    <w:p>
      <w:pPr>
        <w:spacing w:after="0"/>
        <w:ind w:left="0"/>
        <w:jc w:val="both"/>
      </w:pPr>
      <w:r>
        <w:rPr>
          <w:rFonts w:ascii="Times New Roman"/>
          <w:b w:val="false"/>
          <w:i w:val="false"/>
          <w:color w:val="000000"/>
          <w:sz w:val="28"/>
        </w:rPr>
        <w:t>
      (электрондық-цифрлық қолтаңба) (тегі, аты, әкесінің аты (ол болған жағдайда)</w:t>
      </w:r>
    </w:p>
    <w:bookmarkEnd w:id="223"/>
    <w:p>
      <w:pPr>
        <w:spacing w:after="0"/>
        <w:ind w:left="0"/>
        <w:jc w:val="both"/>
      </w:pPr>
      <w:r>
        <w:rPr>
          <w:rFonts w:ascii="Times New Roman"/>
          <w:b w:val="false"/>
          <w:i w:val="false"/>
          <w:color w:val="000000"/>
          <w:sz w:val="28"/>
        </w:rPr>
        <w:t>
      Мерзімі: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көрсетуге</w:t>
            </w:r>
            <w:r>
              <w:br/>
            </w:r>
            <w:r>
              <w:rPr>
                <w:rFonts w:ascii="Times New Roman"/>
                <w:b w:val="false"/>
                <w:i w:val="false"/>
                <w:color w:val="000000"/>
                <w:sz w:val="20"/>
              </w:rPr>
              <w:t>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165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АРНАЛҒАН ЛИЦЕНЗИЯ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нөмірі/дара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объектінің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 рұқсат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 xml:space="preserve">қызметтер көрсетуге </w:t>
            </w:r>
            <w:r>
              <w:br/>
            </w:r>
            <w:r>
              <w:rPr>
                <w:rFonts w:ascii="Times New Roman"/>
                <w:b w:val="false"/>
                <w:i w:val="false"/>
                <w:color w:val="000000"/>
                <w:sz w:val="20"/>
              </w:rPr>
              <w:t xml:space="preserve">лицензиялар беру"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Арнаулы әлеуметтік қызметтер көрсетуге арналған лицензияны қайта ресімдеуге арналған өтініш</w:t>
      </w:r>
    </w:p>
    <w:p>
      <w:pPr>
        <w:spacing w:after="0"/>
        <w:ind w:left="0"/>
        <w:jc w:val="both"/>
      </w:pPr>
      <w:r>
        <w:rPr>
          <w:rFonts w:ascii="Times New Roman"/>
          <w:b w:val="false"/>
          <w:i w:val="false"/>
          <w:color w:val="000000"/>
          <w:sz w:val="28"/>
        </w:rPr>
        <w:t>
      _________________________________________________________атына</w:t>
      </w:r>
    </w:p>
    <w:p>
      <w:pPr>
        <w:spacing w:after="0"/>
        <w:ind w:left="0"/>
        <w:jc w:val="both"/>
      </w:pPr>
      <w:r>
        <w:rPr>
          <w:rFonts w:ascii="Times New Roman"/>
          <w:b w:val="false"/>
          <w:i w:val="false"/>
          <w:color w:val="000000"/>
          <w:sz w:val="28"/>
        </w:rPr>
        <w:t>
                   (көрсетілетін қызметті алушының толық атауы)</w:t>
      </w:r>
    </w:p>
    <w:bookmarkStart w:name="z328" w:id="224"/>
    <w:p>
      <w:pPr>
        <w:spacing w:after="0"/>
        <w:ind w:left="0"/>
        <w:jc w:val="both"/>
      </w:pPr>
      <w:r>
        <w:rPr>
          <w:rFonts w:ascii="Times New Roman"/>
          <w:b w:val="false"/>
          <w:i w:val="false"/>
          <w:color w:val="000000"/>
          <w:sz w:val="28"/>
        </w:rPr>
        <w:t xml:space="preserve">
      __________________________________________________ нан, нен, тан, тен, </w:t>
      </w:r>
    </w:p>
    <w:bookmarkEnd w:id="224"/>
    <w:bookmarkStart w:name="z329" w:id="225"/>
    <w:p>
      <w:pPr>
        <w:spacing w:after="0"/>
        <w:ind w:left="0"/>
        <w:jc w:val="both"/>
      </w:pPr>
      <w:r>
        <w:rPr>
          <w:rFonts w:ascii="Times New Roman"/>
          <w:b w:val="false"/>
          <w:i w:val="false"/>
          <w:color w:val="000000"/>
          <w:sz w:val="28"/>
        </w:rPr>
        <w:t>
       дан, ден (тегі, аты, әкесінің аты (ол болған жағдайда) жеке кәсіпкер / заңды</w:t>
      </w:r>
    </w:p>
    <w:bookmarkEnd w:id="225"/>
    <w:bookmarkStart w:name="z330" w:id="226"/>
    <w:p>
      <w:pPr>
        <w:spacing w:after="0"/>
        <w:ind w:left="0"/>
        <w:jc w:val="both"/>
      </w:pPr>
      <w:r>
        <w:rPr>
          <w:rFonts w:ascii="Times New Roman"/>
          <w:b w:val="false"/>
          <w:i w:val="false"/>
          <w:color w:val="000000"/>
          <w:sz w:val="28"/>
        </w:rPr>
        <w:t xml:space="preserve">
       тұлғаның атауы, жеке сәйкестендіру нөмірі/бизнес сәйкестендіру нөмірі) </w:t>
      </w:r>
    </w:p>
    <w:bookmarkEnd w:id="226"/>
    <w:bookmarkStart w:name="z331" w:id="227"/>
    <w:p>
      <w:pPr>
        <w:spacing w:after="0"/>
        <w:ind w:left="0"/>
        <w:jc w:val="both"/>
      </w:pPr>
      <w:r>
        <w:rPr>
          <w:rFonts w:ascii="Times New Roman"/>
          <w:b w:val="false"/>
          <w:i w:val="false"/>
          <w:color w:val="000000"/>
          <w:sz w:val="28"/>
        </w:rPr>
        <w:t>
      Лицензияны қайта ресімдеуді сұраймын</w:t>
      </w:r>
    </w:p>
    <w:bookmarkEnd w:id="227"/>
    <w:bookmarkStart w:name="z332" w:id="228"/>
    <w:p>
      <w:pPr>
        <w:spacing w:after="0"/>
        <w:ind w:left="0"/>
        <w:jc w:val="both"/>
      </w:pPr>
      <w:r>
        <w:rPr>
          <w:rFonts w:ascii="Times New Roman"/>
          <w:b w:val="false"/>
          <w:i w:val="false"/>
          <w:color w:val="000000"/>
          <w:sz w:val="28"/>
        </w:rPr>
        <w:t>
      арнаулы әлеуметтік қызметтерді ұсынуға арналған 20___ жылғы "___"</w:t>
      </w:r>
    </w:p>
    <w:bookmarkEnd w:id="228"/>
    <w:bookmarkStart w:name="z333" w:id="229"/>
    <w:p>
      <w:pPr>
        <w:spacing w:after="0"/>
        <w:ind w:left="0"/>
        <w:jc w:val="both"/>
      </w:pPr>
      <w:r>
        <w:rPr>
          <w:rFonts w:ascii="Times New Roman"/>
          <w:b w:val="false"/>
          <w:i w:val="false"/>
          <w:color w:val="000000"/>
          <w:sz w:val="28"/>
        </w:rPr>
        <w:t>
      № ____________берілген _________________________________________</w:t>
      </w:r>
    </w:p>
    <w:bookmarkEnd w:id="229"/>
    <w:bookmarkStart w:name="z334" w:id="230"/>
    <w:p>
      <w:pPr>
        <w:spacing w:after="0"/>
        <w:ind w:left="0"/>
        <w:jc w:val="both"/>
      </w:pPr>
      <w:r>
        <w:rPr>
          <w:rFonts w:ascii="Times New Roman"/>
          <w:b w:val="false"/>
          <w:i w:val="false"/>
          <w:color w:val="000000"/>
          <w:sz w:val="28"/>
        </w:rPr>
        <w:t>
      (лицензияның нөмірі (А), берілген күні, лицензия берген көрсетілетін қызметті</w:t>
      </w:r>
    </w:p>
    <w:bookmarkEnd w:id="230"/>
    <w:bookmarkStart w:name="z335" w:id="231"/>
    <w:p>
      <w:pPr>
        <w:spacing w:after="0"/>
        <w:ind w:left="0"/>
        <w:jc w:val="both"/>
      </w:pPr>
      <w:r>
        <w:rPr>
          <w:rFonts w:ascii="Times New Roman"/>
          <w:b w:val="false"/>
          <w:i w:val="false"/>
          <w:color w:val="000000"/>
          <w:sz w:val="28"/>
        </w:rPr>
        <w:t xml:space="preserve">
                                                                берушінің атауы)  </w:t>
      </w:r>
    </w:p>
    <w:bookmarkEnd w:id="231"/>
    <w:bookmarkStart w:name="z336" w:id="232"/>
    <w:p>
      <w:pPr>
        <w:spacing w:after="0"/>
        <w:ind w:left="0"/>
        <w:jc w:val="both"/>
      </w:pPr>
      <w:r>
        <w:rPr>
          <w:rFonts w:ascii="Times New Roman"/>
          <w:b w:val="false"/>
          <w:i w:val="false"/>
          <w:color w:val="000000"/>
          <w:sz w:val="28"/>
        </w:rPr>
        <w:t>
      Жүзеге асыруға _________________________________________________</w:t>
      </w:r>
    </w:p>
    <w:bookmarkEnd w:id="232"/>
    <w:bookmarkStart w:name="z337" w:id="233"/>
    <w:p>
      <w:pPr>
        <w:spacing w:after="0"/>
        <w:ind w:left="0"/>
        <w:jc w:val="both"/>
      </w:pPr>
      <w:r>
        <w:rPr>
          <w:rFonts w:ascii="Times New Roman"/>
          <w:b w:val="false"/>
          <w:i w:val="false"/>
          <w:color w:val="000000"/>
          <w:sz w:val="28"/>
        </w:rPr>
        <w:t>
      (Қызмет түрінің және қызметтің кіші түрінің толық атауы)</w:t>
      </w:r>
    </w:p>
    <w:bookmarkEnd w:id="233"/>
    <w:bookmarkStart w:name="z338" w:id="234"/>
    <w:p>
      <w:pPr>
        <w:spacing w:after="0"/>
        <w:ind w:left="0"/>
        <w:jc w:val="both"/>
      </w:pPr>
      <w:r>
        <w:rPr>
          <w:rFonts w:ascii="Times New Roman"/>
          <w:b w:val="false"/>
          <w:i w:val="false"/>
          <w:color w:val="000000"/>
          <w:sz w:val="28"/>
        </w:rPr>
        <w:t>
      мынадай негіздер бойынша (рұқсаттар және хабарламалар туралы Заңның</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34-баптарына</w:t>
      </w:r>
      <w:r>
        <w:rPr>
          <w:rFonts w:ascii="Times New Roman"/>
          <w:b w:val="false"/>
          <w:i w:val="false"/>
          <w:color w:val="000000"/>
          <w:sz w:val="28"/>
        </w:rPr>
        <w:t xml:space="preserve"> сәйкес): ___________________________________________</w:t>
      </w:r>
    </w:p>
    <w:bookmarkStart w:name="z340" w:id="235"/>
    <w:p>
      <w:pPr>
        <w:spacing w:after="0"/>
        <w:ind w:left="0"/>
        <w:jc w:val="both"/>
      </w:pPr>
      <w:r>
        <w:rPr>
          <w:rFonts w:ascii="Times New Roman"/>
          <w:b w:val="false"/>
          <w:i w:val="false"/>
          <w:color w:val="000000"/>
          <w:sz w:val="28"/>
        </w:rPr>
        <w:t>
      Жеке кәсіпкердің немесе заңды тұлғаның мекенжайы: _________________</w:t>
      </w:r>
    </w:p>
    <w:bookmarkEnd w:id="235"/>
    <w:bookmarkStart w:name="z341" w:id="236"/>
    <w:p>
      <w:pPr>
        <w:spacing w:after="0"/>
        <w:ind w:left="0"/>
        <w:jc w:val="both"/>
      </w:pPr>
      <w:r>
        <w:rPr>
          <w:rFonts w:ascii="Times New Roman"/>
          <w:b w:val="false"/>
          <w:i w:val="false"/>
          <w:color w:val="000000"/>
          <w:sz w:val="28"/>
        </w:rPr>
        <w:t>
      _______________________________________________________________</w:t>
      </w:r>
    </w:p>
    <w:bookmarkEnd w:id="236"/>
    <w:bookmarkStart w:name="z342" w:id="237"/>
    <w:p>
      <w:pPr>
        <w:spacing w:after="0"/>
        <w:ind w:left="0"/>
        <w:jc w:val="both"/>
      </w:pPr>
      <w:r>
        <w:rPr>
          <w:rFonts w:ascii="Times New Roman"/>
          <w:b w:val="false"/>
          <w:i w:val="false"/>
          <w:color w:val="000000"/>
          <w:sz w:val="28"/>
        </w:rPr>
        <w:t>
        (облыс, қала, аудан, елді мекен, көше атауы, үй/ғимарат нөмірі)</w:t>
      </w:r>
    </w:p>
    <w:bookmarkEnd w:id="237"/>
    <w:bookmarkStart w:name="z343" w:id="238"/>
    <w:p>
      <w:pPr>
        <w:spacing w:after="0"/>
        <w:ind w:left="0"/>
        <w:jc w:val="both"/>
      </w:pPr>
      <w:r>
        <w:rPr>
          <w:rFonts w:ascii="Times New Roman"/>
          <w:b w:val="false"/>
          <w:i w:val="false"/>
          <w:color w:val="000000"/>
          <w:sz w:val="28"/>
        </w:rPr>
        <w:t>
      Электрондық пошта: _______________________________________</w:t>
      </w:r>
    </w:p>
    <w:bookmarkEnd w:id="238"/>
    <w:bookmarkStart w:name="z344" w:id="239"/>
    <w:p>
      <w:pPr>
        <w:spacing w:after="0"/>
        <w:ind w:left="0"/>
        <w:jc w:val="both"/>
      </w:pPr>
      <w:r>
        <w:rPr>
          <w:rFonts w:ascii="Times New Roman"/>
          <w:b w:val="false"/>
          <w:i w:val="false"/>
          <w:color w:val="000000"/>
          <w:sz w:val="28"/>
        </w:rPr>
        <w:t>
      Телефон: _________________________________________________</w:t>
      </w:r>
    </w:p>
    <w:bookmarkEnd w:id="239"/>
    <w:bookmarkStart w:name="z345" w:id="240"/>
    <w:p>
      <w:pPr>
        <w:spacing w:after="0"/>
        <w:ind w:left="0"/>
        <w:jc w:val="both"/>
      </w:pPr>
      <w:r>
        <w:rPr>
          <w:rFonts w:ascii="Times New Roman"/>
          <w:b w:val="false"/>
          <w:i w:val="false"/>
          <w:color w:val="000000"/>
          <w:sz w:val="28"/>
        </w:rPr>
        <w:t>
      Қоса беріледі ______п.</w:t>
      </w:r>
    </w:p>
    <w:bookmarkEnd w:id="240"/>
    <w:bookmarkStart w:name="z346" w:id="241"/>
    <w:p>
      <w:pPr>
        <w:spacing w:after="0"/>
        <w:ind w:left="0"/>
        <w:jc w:val="both"/>
      </w:pPr>
      <w:r>
        <w:rPr>
          <w:rFonts w:ascii="Times New Roman"/>
          <w:b w:val="false"/>
          <w:i w:val="false"/>
          <w:color w:val="000000"/>
          <w:sz w:val="28"/>
        </w:rPr>
        <w:t>
      Осымен расталады:</w:t>
      </w:r>
    </w:p>
    <w:bookmarkEnd w:id="241"/>
    <w:bookmarkStart w:name="z347" w:id="242"/>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оларда болуы мүмкін лицензияны беру немесе беруден бас тарту мәселелері бойынша кез келген ақпарат жіберілді;</w:t>
      </w:r>
    </w:p>
    <w:bookmarkEnd w:id="242"/>
    <w:bookmarkStart w:name="z348" w:id="243"/>
    <w:p>
      <w:pPr>
        <w:spacing w:after="0"/>
        <w:ind w:left="0"/>
        <w:jc w:val="both"/>
      </w:pPr>
      <w:r>
        <w:rPr>
          <w:rFonts w:ascii="Times New Roman"/>
          <w:b w:val="false"/>
          <w:i w:val="false"/>
          <w:color w:val="000000"/>
          <w:sz w:val="28"/>
        </w:rPr>
        <w:t>
      сот өтініш берушіге лицензияланатын қызмет түрімен айналысуға тыйым салмайды;</w:t>
      </w:r>
    </w:p>
    <w:bookmarkEnd w:id="243"/>
    <w:bookmarkStart w:name="z349" w:id="244"/>
    <w:p>
      <w:pPr>
        <w:spacing w:after="0"/>
        <w:ind w:left="0"/>
        <w:jc w:val="both"/>
      </w:pPr>
      <w:r>
        <w:rPr>
          <w:rFonts w:ascii="Times New Roman"/>
          <w:b w:val="false"/>
          <w:i w:val="false"/>
          <w:color w:val="000000"/>
          <w:sz w:val="28"/>
        </w:rPr>
        <w:t>
      барлық қоса берілген құжаттар шындыққа сәйкес келеді және сенімді болып табылады;</w:t>
      </w:r>
    </w:p>
    <w:bookmarkEnd w:id="244"/>
    <w:bookmarkStart w:name="z350" w:id="245"/>
    <w:p>
      <w:pPr>
        <w:spacing w:after="0"/>
        <w:ind w:left="0"/>
        <w:jc w:val="both"/>
      </w:pPr>
      <w:r>
        <w:rPr>
          <w:rFonts w:ascii="Times New Roman"/>
          <w:b w:val="false"/>
          <w:i w:val="false"/>
          <w:color w:val="000000"/>
          <w:sz w:val="28"/>
        </w:rPr>
        <w:t>
      өтініш беруші лицензияны беру кезінде заңмен қорғалатын құпияны құрайтын, цифрлық жүйелердегі қолжетімділігі шектеулі дербес деректерді пайдалануға келіседі.</w:t>
      </w:r>
    </w:p>
    <w:bookmarkEnd w:id="245"/>
    <w:bookmarkStart w:name="z351" w:id="246"/>
    <w:p>
      <w:pPr>
        <w:spacing w:after="0"/>
        <w:ind w:left="0"/>
        <w:jc w:val="both"/>
      </w:pPr>
      <w:r>
        <w:rPr>
          <w:rFonts w:ascii="Times New Roman"/>
          <w:b w:val="false"/>
          <w:i w:val="false"/>
          <w:color w:val="000000"/>
          <w:sz w:val="28"/>
        </w:rPr>
        <w:t>
      Басшы ___________________ _____________________________________</w:t>
      </w:r>
    </w:p>
    <w:bookmarkEnd w:id="246"/>
    <w:bookmarkStart w:name="z352" w:id="247"/>
    <w:p>
      <w:pPr>
        <w:spacing w:after="0"/>
        <w:ind w:left="0"/>
        <w:jc w:val="both"/>
      </w:pPr>
      <w:r>
        <w:rPr>
          <w:rFonts w:ascii="Times New Roman"/>
          <w:b w:val="false"/>
          <w:i w:val="false"/>
          <w:color w:val="000000"/>
          <w:sz w:val="28"/>
        </w:rPr>
        <w:t>
      (электрондық цифрлық (тегі, аты, әкесінің аты (қолы қойылған кезде) ол болған жағдайда)</w:t>
      </w:r>
    </w:p>
    <w:bookmarkEnd w:id="247"/>
    <w:p>
      <w:pPr>
        <w:spacing w:after="0"/>
        <w:ind w:left="0"/>
        <w:jc w:val="both"/>
      </w:pPr>
      <w:r>
        <w:rPr>
          <w:rFonts w:ascii="Times New Roman"/>
          <w:b w:val="false"/>
          <w:i w:val="false"/>
          <w:color w:val="000000"/>
          <w:sz w:val="28"/>
        </w:rPr>
        <w:t>
                                      Толтыру күні: 20___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179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 xml:space="preserve">көрсету орталықтарында </w:t>
            </w:r>
            <w:r>
              <w:br/>
            </w:r>
            <w:r>
              <w:rPr>
                <w:rFonts w:ascii="Times New Roman"/>
                <w:b w:val="false"/>
                <w:i w:val="false"/>
                <w:color w:val="000000"/>
                <w:sz w:val="20"/>
              </w:rPr>
              <w:t xml:space="preserve">арнаулы әлеуметтік көрсетілетін </w:t>
            </w:r>
            <w:r>
              <w:br/>
            </w:r>
            <w:r>
              <w:rPr>
                <w:rFonts w:ascii="Times New Roman"/>
                <w:b w:val="false"/>
                <w:i w:val="false"/>
                <w:color w:val="000000"/>
                <w:sz w:val="20"/>
              </w:rPr>
              <w:t xml:space="preserve">қызметтерге құжаттарды </w:t>
            </w:r>
            <w:r>
              <w:br/>
            </w:r>
            <w:r>
              <w:rPr>
                <w:rFonts w:ascii="Times New Roman"/>
                <w:b w:val="false"/>
                <w:i w:val="false"/>
                <w:color w:val="000000"/>
                <w:sz w:val="20"/>
              </w:rPr>
              <w:t>ресімдеу"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 көрсету орталықтарында арнаулы әлеуметтік көрсетілетін қызметтерге құжаттарды ресімдеу"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8"/>
          <w:p>
            <w:pPr>
              <w:spacing w:after="20"/>
              <w:ind w:left="20"/>
              <w:jc w:val="both"/>
            </w:pPr>
            <w:r>
              <w:rPr>
                <w:rFonts w:ascii="Times New Roman"/>
                <w:b w:val="false"/>
                <w:i w:val="false"/>
                <w:color w:val="000000"/>
                <w:sz w:val="20"/>
              </w:rPr>
              <w:t>
1) Стационар жағдайында арнаулы әлеуметтік қызметтер көрсетуге құжаттарды ресімдеу;</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стационар жағдайында арнаулы әлеуметтік қызметтер көрсетуге құжаттарды ресімдеу;</w:t>
            </w:r>
          </w:p>
          <w:p>
            <w:pPr>
              <w:spacing w:after="20"/>
              <w:ind w:left="20"/>
              <w:jc w:val="both"/>
            </w:pPr>
            <w:r>
              <w:rPr>
                <w:rFonts w:ascii="Times New Roman"/>
                <w:b w:val="false"/>
                <w:i w:val="false"/>
                <w:color w:val="000000"/>
                <w:sz w:val="20"/>
              </w:rPr>
              <w:t>
3) Үйде арнаулы әлеуметтік қызметтер көрсетуге құжаттарды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9"/>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w:t>
            </w:r>
          </w:p>
          <w:p>
            <w:pPr>
              <w:spacing w:after="20"/>
              <w:ind w:left="20"/>
              <w:jc w:val="both"/>
            </w:pPr>
            <w:r>
              <w:rPr>
                <w:rFonts w:ascii="Times New Roman"/>
                <w:b w:val="false"/>
                <w:i w:val="false"/>
                <w:color w:val="000000"/>
                <w:sz w:val="20"/>
              </w:rPr>
              <w:t>
3)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0"/>
          <w:p>
            <w:pPr>
              <w:spacing w:after="20"/>
              <w:ind w:left="20"/>
              <w:jc w:val="both"/>
            </w:pPr>
            <w:r>
              <w:rPr>
                <w:rFonts w:ascii="Times New Roman"/>
                <w:b w:val="false"/>
                <w:i w:val="false"/>
                <w:color w:val="000000"/>
                <w:sz w:val="20"/>
              </w:rPr>
              <w:t>
Құжаттар топтамасын тіркеген сәттен бастап – 15 (он бес) жұмыс күні.</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стационар, жартылай стационар жағдайларында және үйдегі ұйымдарда арнаулы әлеуметтік көрсетілетін қызмет көрсету мерзімін көрсете отырып, еркін нысандағы құжаттарды ресімдеу туралы хабарлама немесе осы Қағидалардың 15-тармағында көзделген жағдайларда және негіздер бойынша мемлекеттік қызмет көрсетуден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1"/>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белгіленген жұмыс кестесіне сәйкес, демалыс және мереке күндерін қоспағанда, дүйсенбіден жұмаға дейін түскі үзіліспен жұмыс істейді.</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нәтижелерін қабылдау және беру сағат 9:00-ден 17:00-ге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бөлімшелерінде – Қазақстан Республикасының Еңбек заңнамасына сәйкес мереке және демалыс күндерін қоспағанда, дүйсенбіден бастап жұманы қоса алғанда, үзіліссіз сағат 9.00-ден 18.00-ге дейін, Мемлекеттік корпорацияның кезекші халыққа қызмет көрсету бөлімдері дүйсенбіден бастап жұманы қоса алғанда, сағат 9.00-ден 20.00-ге дейін және сенбі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2"/>
          <w:p>
            <w:pPr>
              <w:spacing w:after="20"/>
              <w:ind w:left="20"/>
              <w:jc w:val="both"/>
            </w:pPr>
            <w:r>
              <w:rPr>
                <w:rFonts w:ascii="Times New Roman"/>
                <w:b w:val="false"/>
                <w:i w:val="false"/>
                <w:color w:val="000000"/>
                <w:sz w:val="20"/>
              </w:rPr>
              <w:t>
1) "Арнаулы әлеуметтік қызметтер көрсету орталықтарында арнаулы әлеуметтік көрсетілетін қызметтерге құжаттарды ресімдеу" мемлекеттік қызмет көрсетудің осы қағидаларына (бұдан әрі – Қағидалар) 1, 2 және 3-қосымшаларға сәйкес нысандары бойынша өтініш;</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сәйкестендіру нөмірі (бұдан әрі – ЖСН) бар (сәйкестендіру үшін) жеке басын куәландыратын құжат не цифрлық құжаттар сервисінен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амбулаториялық картадан немесе сырқатнамадан үзінді көшірмесімен Қағидаларға 7, 8 және 9-қосымшаларға сәйкес нысан бойынша медициналық карта.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басты куәландыратын құжат туралы, мүгедектікті белгілеу туралы (мүгедектік болған кезде қарттар үшін), мүгедектігі бар адамға абилитациялау мен оңалтудың жеке бағдарламасы (бұдан әрі – ОЖБ) әзірлеген шаралар туралы (қарттар үшін ОЖБ болған кезде), психоневрологиялық аурулары бар 18 жастан асқан адамды сот шешімі бойынша әрекетке қабілетсіз деп тану туралы (болған жағдайда), зейнеткерлік жас,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 мәртебесінің болуы туралы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отбасылар үшін) мәліметтер көрсетілетін қызметті беруші немесе Мемлекеттік корпорация тиісті мемлекеттік цифрлық жүйелерден уәкілетті лауазымды адамдардың электрондық цифрлық қолтаңбасымен куәландырылған электрондық құжаттар нысанында алады. Цифрлық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бірреттік парольді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3"/>
          <w:p>
            <w:pPr>
              <w:spacing w:after="20"/>
              <w:ind w:left="20"/>
              <w:jc w:val="both"/>
            </w:pPr>
            <w:r>
              <w:rPr>
                <w:rFonts w:ascii="Times New Roman"/>
                <w:b w:val="false"/>
                <w:i w:val="false"/>
                <w:color w:val="000000"/>
                <w:sz w:val="20"/>
              </w:rPr>
              <w:t>
1) мемлекеттік қызметтерді алу үшін көрсетілетін қызметті алушы ұсынған құжаттардың және (немесе) оларда қамтылған деректердің (мәліметтердің) дәйексіздігін белгілеу;</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үшін қажетті келісімді беру туралы сұрауға уәкілетті мемлекеттік органның теріс жауабы;</w:t>
            </w:r>
          </w:p>
          <w:p>
            <w:pPr>
              <w:spacing w:after="20"/>
              <w:ind w:left="20"/>
              <w:jc w:val="both"/>
            </w:pPr>
            <w:r>
              <w:rPr>
                <w:rFonts w:ascii="Times New Roman"/>
                <w:b w:val="false"/>
                <w:i w:val="false"/>
                <w:color w:val="000000"/>
                <w:sz w:val="20"/>
              </w:rPr>
              <w:t>
5) сараптама, зерттеу немесе тексеру қорытындысының теріс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4"/>
          <w:p>
            <w:pPr>
              <w:spacing w:after="20"/>
              <w:ind w:left="20"/>
              <w:jc w:val="both"/>
            </w:pPr>
            <w:r>
              <w:rPr>
                <w:rFonts w:ascii="Times New Roman"/>
                <w:b w:val="false"/>
                <w:i w:val="false"/>
                <w:color w:val="000000"/>
                <w:sz w:val="20"/>
              </w:rPr>
              <w:t xml:space="preserve">
Мүгедектігі бар адамдарға арнаулы әлеуметтік көрсетілетін қызметтер көрсету орталықтарында арнаулы әлеуметтік көрсетілетін қызметтерге құжаттарды ресімдеу әлеуметтік қызметкердің жәрдемдесуімен жүзеге асырылады. </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Бірыңғай байланыс орталығы, 8-800-080-7777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құжаттар сервисі мобильді қосымшада авторландырылған пайдаланушылар үшін қолжетімді. </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179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көрсетуге</w:t>
            </w:r>
            <w:r>
              <w:br/>
            </w:r>
            <w:r>
              <w:rPr>
                <w:rFonts w:ascii="Times New Roman"/>
                <w:b w:val="false"/>
                <w:i w:val="false"/>
                <w:color w:val="000000"/>
                <w:sz w:val="20"/>
              </w:rPr>
              <w:t>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 көрсетуге лицензия беру" мемлекеттік қызметіне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Әлеуметтік қызметтер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 15 (он бес) жұмыс күні; лицензияны қайта ресімдеу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жөніндегі қызметті жүзеге асыруға лицензия, лицензияны қайта ресімдеу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5"/>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сағат 9.00-ден 18.30-ға дейін, түскі үзіліспен сағат 13.00-ден 14.30-ға дейін, демалыс және демалыс күндерінен басқа;</w:t>
            </w:r>
          </w:p>
          <w:bookmarkEnd w:id="255"/>
          <w:p>
            <w:pPr>
              <w:spacing w:after="20"/>
              <w:ind w:left="20"/>
              <w:jc w:val="both"/>
            </w:pPr>
            <w:r>
              <w:rPr>
                <w:rFonts w:ascii="Times New Roman"/>
                <w:b w:val="false"/>
                <w:i w:val="false"/>
                <w:color w:val="000000"/>
                <w:sz w:val="20"/>
              </w:rPr>
              <w:t>
2) Әлеуметтік көрсетілетін қызметтер порталы және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6"/>
          <w:p>
            <w:pPr>
              <w:spacing w:after="20"/>
              <w:ind w:left="20"/>
              <w:jc w:val="both"/>
            </w:pPr>
            <w:r>
              <w:rPr>
                <w:rFonts w:ascii="Times New Roman"/>
                <w:b w:val="false"/>
                <w:i w:val="false"/>
                <w:color w:val="000000"/>
                <w:sz w:val="20"/>
              </w:rPr>
              <w:t xml:space="preserve">
1) лицензия алу үшін: осы Қағидаларға 3-қосымшаға сәйкес нысан бойынша өтініш;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34624 болып тіркелген) арнаулы әлеуметтік қызметтер көрсетуге қойылатын біліктілік талаптарына сәйкес мәліметтер.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осы Қағидаларға 5-қосымшаға сәйкес нысан бойынша өтініш; мемлекеттік цифрлық жүйелерде ақпараты қамтылған құжаттарды қоспағанда, лицензияны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Мемлекеттік цифрлық жүйелерде қамтылған заңды тұлғаны мемлекеттік тіркеу (қайта тіркеу) туралы куәлік бойынша мәлеметтерді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7"/>
          <w:p>
            <w:pPr>
              <w:spacing w:after="20"/>
              <w:ind w:left="20"/>
              <w:jc w:val="both"/>
            </w:pPr>
            <w:r>
              <w:rPr>
                <w:rFonts w:ascii="Times New Roman"/>
                <w:b w:val="false"/>
                <w:i w:val="false"/>
                <w:color w:val="000000"/>
                <w:sz w:val="20"/>
              </w:rPr>
              <w:t xml:space="preserve">
1)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34624 болып тіркелген) арнаулы әлеуметтік қызметтер көрсетуге қойылатын біліктілік талаптарына сәйкес келмейді;</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сот орындаушысының ұсынуы негізінде көрсетілетін қызметті алушы-борышкерге лицензия беруге уақытша тыйым салынады;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лицензия алу үшін ұсынған құжаттардың және (немесе) олардағы деректердің (мәліметтердің) анық еместігі анықталды;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8"/>
          <w:p>
            <w:pPr>
              <w:spacing w:after="20"/>
              <w:ind w:left="20"/>
              <w:jc w:val="both"/>
            </w:pPr>
            <w:r>
              <w:rPr>
                <w:rFonts w:ascii="Times New Roman"/>
                <w:b w:val="false"/>
                <w:i w:val="false"/>
                <w:color w:val="000000"/>
                <w:sz w:val="20"/>
              </w:rPr>
              <w:t>
1.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ЭЦҚ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мәселелері бойынша анықтамалық қызметтердің байланыс телефондары Қазақстан Республикасы Еңбек және халықты әлеуметтік қорғау министрлігінің Интернет-ресурсында көрсетілген kense@enbek.gov.kz.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 порталдың "жеке кабинеті", сондай-ақ Бірыңғай байланыс орталығы арқылы қашықтан қол жеткізу режимінде ашық пайдаланудағы мемлекеттік қызметті көрсету тәртібі мен мәртебесі туралы ақпаратты алады. </w:t>
            </w:r>
          </w:p>
          <w:p>
            <w:pPr>
              <w:spacing w:after="20"/>
              <w:ind w:left="20"/>
              <w:jc w:val="both"/>
            </w:pPr>
            <w:r>
              <w:rPr>
                <w:rFonts w:ascii="Times New Roman"/>
                <w:b w:val="false"/>
                <w:i w:val="false"/>
                <w:color w:val="000000"/>
                <w:sz w:val="20"/>
              </w:rPr>
              <w:t>
5. Мемлекеттік қызмет көрсету мәселелері жөніндегі бірыңғай байланыс орталығының телефон нөмірлері –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