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b944b" w14:textId="5ab94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8 мамырдағы № 297 бұйрығы. Қазақстан Республикасының Әділет министрлігінде 2026 жылғы 8 мамырда № 38694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Қазақстан Республикасы Қаржы министрінің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9" w:id="2"/>
    <w:p>
      <w:pPr>
        <w:spacing w:after="0"/>
        <w:ind w:left="0"/>
        <w:jc w:val="both"/>
      </w:pPr>
      <w:r>
        <w:rPr>
          <w:rFonts w:ascii="Times New Roman"/>
          <w:b w:val="false"/>
          <w:i w:val="false"/>
          <w:color w:val="000000"/>
          <w:sz w:val="28"/>
        </w:rPr>
        <w:t>
      2. Қазақстан Республикасы Қаржы министрлігінің Мемлекеттік сатып алу және квазимемлекеттік сектордың сатып алуы заңнамасы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бұйрықтың алғашқы ресми жарияланған күнінен кейін Қазақстан Республикасы Қаржы министрлігінің интернет-ресурсында орналастырылуын;</w:t>
      </w:r>
    </w:p>
    <w:bookmarkEnd w:id="4"/>
    <w:bookmarkStart w:name="z12"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3" w:id="6"/>
    <w:p>
      <w:pPr>
        <w:spacing w:after="0"/>
        <w:ind w:left="0"/>
        <w:jc w:val="both"/>
      </w:pPr>
      <w:r>
        <w:rPr>
          <w:rFonts w:ascii="Times New Roman"/>
          <w:b w:val="false"/>
          <w:i w:val="false"/>
          <w:color w:val="000000"/>
          <w:sz w:val="28"/>
        </w:rPr>
        <w:t xml:space="preserve">
      3. Осы бұйрық оның алғашқы ресми жарияланған күнінен кейін күнтізбелік он күн өткен соң қолданысқа енгізілетін Тізбенің </w:t>
      </w:r>
      <w:r>
        <w:rPr>
          <w:rFonts w:ascii="Times New Roman"/>
          <w:b w:val="false"/>
          <w:i w:val="false"/>
          <w:color w:val="000000"/>
          <w:sz w:val="28"/>
        </w:rPr>
        <w:t>4-тармағының</w:t>
      </w:r>
      <w:r>
        <w:rPr>
          <w:rFonts w:ascii="Times New Roman"/>
          <w:b w:val="false"/>
          <w:i w:val="false"/>
          <w:color w:val="000000"/>
          <w:sz w:val="28"/>
        </w:rPr>
        <w:t xml:space="preserve"> елу бесінші және елу алтыншы абзацтарын қоспағанда, 2026 жылғы 12 шілдеден бастап қолданысқа енгізіледі және ресми жариялануы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8 мамырдағы</w:t>
            </w:r>
            <w:r>
              <w:br/>
            </w:r>
            <w:r>
              <w:rPr>
                <w:rFonts w:ascii="Times New Roman"/>
                <w:b w:val="false"/>
                <w:i w:val="false"/>
                <w:color w:val="000000"/>
                <w:sz w:val="20"/>
              </w:rPr>
              <w:t>№ 297 Бұйрығымен</w:t>
            </w:r>
            <w:r>
              <w:br/>
            </w:r>
            <w:r>
              <w:rPr>
                <w:rFonts w:ascii="Times New Roman"/>
                <w:b w:val="false"/>
                <w:i w:val="false"/>
                <w:color w:val="000000"/>
                <w:sz w:val="20"/>
              </w:rPr>
              <w:t>бекітілген</w:t>
            </w:r>
          </w:p>
        </w:tc>
      </w:tr>
    </w:tbl>
    <w:bookmarkStart w:name="z16" w:id="7"/>
    <w:p>
      <w:pPr>
        <w:spacing w:after="0"/>
        <w:ind w:left="0"/>
        <w:jc w:val="left"/>
      </w:pPr>
      <w:r>
        <w:rPr>
          <w:rFonts w:ascii="Times New Roman"/>
          <w:b/>
          <w:i w:val="false"/>
          <w:color w:val="000000"/>
        </w:rPr>
        <w:t xml:space="preserve"> Қазақстан Республикасы Қаржы министрлігінің өзгерістер мен толықтырулар енгізілетін кейбір бұйрықтарының тізбесі</w:t>
      </w:r>
    </w:p>
    <w:bookmarkEnd w:id="7"/>
    <w:bookmarkStart w:name="z17" w:id="8"/>
    <w:p>
      <w:pPr>
        <w:spacing w:after="0"/>
        <w:ind w:left="0"/>
        <w:jc w:val="both"/>
      </w:pPr>
      <w:r>
        <w:rPr>
          <w:rFonts w:ascii="Times New Roman"/>
          <w:b w:val="false"/>
          <w:i w:val="false"/>
          <w:color w:val="000000"/>
          <w:sz w:val="28"/>
        </w:rPr>
        <w:t xml:space="preserve">
      1. "Ұлттық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қағидаларын бекіту туралы" Қазақстан Республикасы Қаржы министрінің 2021 жылғы 30 қарашадағы № 1253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25488 болып тіркелді) мынадай өзгерістер мен толықтыру енгізілсін:</w:t>
      </w:r>
    </w:p>
    <w:bookmarkEnd w:id="8"/>
    <w:bookmarkStart w:name="z18" w:id="9"/>
    <w:p>
      <w:pPr>
        <w:spacing w:after="0"/>
        <w:ind w:left="0"/>
        <w:jc w:val="both"/>
      </w:pPr>
      <w:r>
        <w:rPr>
          <w:rFonts w:ascii="Times New Roman"/>
          <w:b w:val="false"/>
          <w:i w:val="false"/>
          <w:color w:val="000000"/>
          <w:sz w:val="28"/>
        </w:rPr>
        <w:t xml:space="preserve">
      көрсетілген бұйрықпен бекітілген Ұлттық әл-ауқат қоры мен Ұлттық әл-ауқат қорының ұйымдарын қоспағанда, квазимемлекеттік сектордың жекелеген субъектілерінің сатып алуын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 тармақшалар</w:t>
      </w:r>
      <w:r>
        <w:rPr>
          <w:rFonts w:ascii="Times New Roman"/>
          <w:b w:val="false"/>
          <w:i w:val="false"/>
          <w:color w:val="000000"/>
          <w:sz w:val="28"/>
        </w:rPr>
        <w:t xml:space="preserve"> мынадай редакцияда жазылсын:</w:t>
      </w:r>
    </w:p>
    <w:bookmarkStart w:name="z21" w:id="10"/>
    <w:p>
      <w:pPr>
        <w:spacing w:after="0"/>
        <w:ind w:left="0"/>
        <w:jc w:val="both"/>
      </w:pPr>
      <w:r>
        <w:rPr>
          <w:rFonts w:ascii="Times New Roman"/>
          <w:b w:val="false"/>
          <w:i w:val="false"/>
          <w:color w:val="000000"/>
          <w:sz w:val="28"/>
        </w:rPr>
        <w:t>
      "12) сатып алу веб-порталы – Заңға және осы Қағидаларға сәйкес сатып алуды электрондық форматта өткізуді қамтамасыз ететін цифрлық жүйе;</w:t>
      </w:r>
    </w:p>
    <w:bookmarkEnd w:id="10"/>
    <w:bookmarkStart w:name="z22" w:id="11"/>
    <w:p>
      <w:pPr>
        <w:spacing w:after="0"/>
        <w:ind w:left="0"/>
        <w:jc w:val="both"/>
      </w:pPr>
      <w:r>
        <w:rPr>
          <w:rFonts w:ascii="Times New Roman"/>
          <w:b w:val="false"/>
          <w:i w:val="false"/>
          <w:color w:val="000000"/>
          <w:sz w:val="28"/>
        </w:rPr>
        <w:t>
      13) сатып алуға қатысушы – тапсырыс беруші, сатып алуды ұйымдастырушы, әлеуетті өнім беруші, өнім беруші және электрондық сатып алу цифрлық жүйесінің операторы;";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тармақшасы</w:t>
      </w:r>
      <w:r>
        <w:rPr>
          <w:rFonts w:ascii="Times New Roman"/>
          <w:b w:val="false"/>
          <w:i w:val="false"/>
          <w:color w:val="000000"/>
          <w:sz w:val="28"/>
        </w:rPr>
        <w:t xml:space="preserve"> мынадай редакцияда жазылсын:</w:t>
      </w:r>
    </w:p>
    <w:bookmarkStart w:name="z24" w:id="12"/>
    <w:p>
      <w:pPr>
        <w:spacing w:after="0"/>
        <w:ind w:left="0"/>
        <w:jc w:val="both"/>
      </w:pPr>
      <w:r>
        <w:rPr>
          <w:rFonts w:ascii="Times New Roman"/>
          <w:b w:val="false"/>
          <w:i w:val="false"/>
          <w:color w:val="000000"/>
          <w:sz w:val="28"/>
        </w:rPr>
        <w:t>
      "23) электрондық сатып алу цифрлық жүйесінің операторы – сатып алу саласындағы уәкілетті орган айқындаған, өкілеттіктері сатып алуды жүзеге асыру қағидаларында айқындалатын заңды тұлға (заңды тұлғалар).";</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26" w:id="13"/>
    <w:p>
      <w:pPr>
        <w:spacing w:after="0"/>
        <w:ind w:left="0"/>
        <w:jc w:val="both"/>
      </w:pPr>
      <w:r>
        <w:rPr>
          <w:rFonts w:ascii="Times New Roman"/>
          <w:b w:val="false"/>
          <w:i w:val="false"/>
          <w:color w:val="000000"/>
          <w:sz w:val="28"/>
        </w:rPr>
        <w:t>
      "15. Тендер тәсілімен сатып алуды жүзеге асыру кезінде электрондық сатып алу цифрлық жүйесінің операторы сатып алу қорытындылары шығарылғанға дейін әлеуетті өнім берушілердің тендерлік баға ұсыныстарының құпиялылығын қамтамасыз етеді.</w:t>
      </w:r>
    </w:p>
    <w:bookmarkEnd w:id="13"/>
    <w:bookmarkStart w:name="z27" w:id="14"/>
    <w:p>
      <w:pPr>
        <w:spacing w:after="0"/>
        <w:ind w:left="0"/>
        <w:jc w:val="both"/>
      </w:pPr>
      <w:r>
        <w:rPr>
          <w:rFonts w:ascii="Times New Roman"/>
          <w:b w:val="false"/>
          <w:i w:val="false"/>
          <w:color w:val="000000"/>
          <w:sz w:val="28"/>
        </w:rPr>
        <w:t>
      Тендерге қатысуға өтінім берген әлеуетті өнім берушілерге тендерлік баға ұсыныстарын қоспағанда, сатып алу қорытындыларының хаттамасы орналастырылған күннен бастап басқа әлеуетті өнім берушілердің осы тендерге қатысуға өтінімдерін қарауға қолжетімділік қамтамасыз етіледі.";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29" w:id="15"/>
    <w:p>
      <w:pPr>
        <w:spacing w:after="0"/>
        <w:ind w:left="0"/>
        <w:jc w:val="both"/>
      </w:pPr>
      <w:r>
        <w:rPr>
          <w:rFonts w:ascii="Times New Roman"/>
          <w:b w:val="false"/>
          <w:i w:val="false"/>
          <w:color w:val="000000"/>
          <w:sz w:val="28"/>
        </w:rPr>
        <w:t>
      "26. Айналысу үшін рұқсат алу, хабарлама жіберу қажет болатын қызмет түрлерін жүзеге асыратын әлеуетті өнім берушінің құқық қабілеттілігі Қазақстан Республикасының Цифрлық кодексіне сәйкес органдардың цифрлық жүйелері арқылы расталады.</w:t>
      </w:r>
    </w:p>
    <w:bookmarkEnd w:id="15"/>
    <w:bookmarkStart w:name="z30" w:id="16"/>
    <w:p>
      <w:pPr>
        <w:spacing w:after="0"/>
        <w:ind w:left="0"/>
        <w:jc w:val="both"/>
      </w:pPr>
      <w:r>
        <w:rPr>
          <w:rFonts w:ascii="Times New Roman"/>
          <w:b w:val="false"/>
          <w:i w:val="false"/>
          <w:color w:val="000000"/>
          <w:sz w:val="28"/>
        </w:rPr>
        <w:t>
      Органдардың цифрлық жүйелерінде мәліметтер болмаған жағдайда, әлеуетті өнім беруші Қазақстан Республикасының заңнамасына сәйкес алынған (жіберілген) тиісті рұқсаттың (хабарламаның) көшірмесін ұсынады.";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32" w:id="17"/>
    <w:p>
      <w:pPr>
        <w:spacing w:after="0"/>
        <w:ind w:left="0"/>
        <w:jc w:val="both"/>
      </w:pPr>
      <w:r>
        <w:rPr>
          <w:rFonts w:ascii="Times New Roman"/>
          <w:b w:val="false"/>
          <w:i w:val="false"/>
          <w:color w:val="000000"/>
          <w:sz w:val="28"/>
        </w:rPr>
        <w:t>
      "30. Әлеуетті өнім беруші, егер ол жиынтығында мынадай шарттарға сәйкес келсе:</w:t>
      </w:r>
    </w:p>
    <w:bookmarkEnd w:id="17"/>
    <w:bookmarkStart w:name="z33" w:id="18"/>
    <w:p>
      <w:pPr>
        <w:spacing w:after="0"/>
        <w:ind w:left="0"/>
        <w:jc w:val="both"/>
      </w:pPr>
      <w:r>
        <w:rPr>
          <w:rFonts w:ascii="Times New Roman"/>
          <w:b w:val="false"/>
          <w:i w:val="false"/>
          <w:color w:val="000000"/>
          <w:sz w:val="28"/>
        </w:rPr>
        <w:t>
      1) әлеуетті өнім берушінің кірістері мемлекеттік кірістер органдарының цифрлық жүйелерінің деректеріне сәйкес өткен жылдың алдындағы үш жыл ішінде тиісті қаржы жылына белгіленген айлық есептік көрсеткіштің төрт жүз мың еселенген мөлшерінен астам немесе сатып алуды жүзеге асыру үшін бөлінген соманың кемінде екінші бөлігін құрайтын болса;</w:t>
      </w:r>
    </w:p>
    <w:bookmarkEnd w:id="18"/>
    <w:bookmarkStart w:name="z34" w:id="19"/>
    <w:p>
      <w:pPr>
        <w:spacing w:after="0"/>
        <w:ind w:left="0"/>
        <w:jc w:val="both"/>
      </w:pPr>
      <w:r>
        <w:rPr>
          <w:rFonts w:ascii="Times New Roman"/>
          <w:b w:val="false"/>
          <w:i w:val="false"/>
          <w:color w:val="000000"/>
          <w:sz w:val="28"/>
        </w:rPr>
        <w:t>
      2) өткен жылдың алдындағы үш жыл ішінде төленген салықтардың көрсеткіші мемлекеттік кірістер органдарының цифрлық жүйелерінің деректеріне сәйкес осы тармақтың 1) тармақшасында көрсетілген әлеуетті өнім беруші кірістерінің кемінде үш пайызын (3%) құрайтын болса қаржылық орнықты деп танылады.</w:t>
      </w:r>
    </w:p>
    <w:bookmarkEnd w:id="19"/>
    <w:bookmarkStart w:name="z35" w:id="20"/>
    <w:p>
      <w:pPr>
        <w:spacing w:after="0"/>
        <w:ind w:left="0"/>
        <w:jc w:val="both"/>
      </w:pPr>
      <w:r>
        <w:rPr>
          <w:rFonts w:ascii="Times New Roman"/>
          <w:b w:val="false"/>
          <w:i w:val="false"/>
          <w:color w:val="000000"/>
          <w:sz w:val="28"/>
        </w:rPr>
        <w:t>
      Осы Қағидалардың мақсаттары үшін төленген салықтар көрсеткішінің есебі мемлекеттік кірістер органдарының цифрлық жүйелерінің деректеріне сәйкес мынадай формула бойынша айқындалады:</w:t>
      </w:r>
    </w:p>
    <w:bookmarkEnd w:id="20"/>
    <w:bookmarkStart w:name="z36" w:id="21"/>
    <w:p>
      <w:pPr>
        <w:spacing w:after="0"/>
        <w:ind w:left="0"/>
        <w:jc w:val="both"/>
      </w:pPr>
      <w:r>
        <w:rPr>
          <w:rFonts w:ascii="Times New Roman"/>
          <w:b w:val="false"/>
          <w:i w:val="false"/>
          <w:color w:val="000000"/>
          <w:sz w:val="28"/>
        </w:rPr>
        <w:t>
      ТСК = ТС / К х 100%,</w:t>
      </w:r>
    </w:p>
    <w:bookmarkEnd w:id="21"/>
    <w:bookmarkStart w:name="z37" w:id="22"/>
    <w:p>
      <w:pPr>
        <w:spacing w:after="0"/>
        <w:ind w:left="0"/>
        <w:jc w:val="both"/>
      </w:pPr>
      <w:r>
        <w:rPr>
          <w:rFonts w:ascii="Times New Roman"/>
          <w:b w:val="false"/>
          <w:i w:val="false"/>
          <w:color w:val="000000"/>
          <w:sz w:val="28"/>
        </w:rPr>
        <w:t>
      онда:</w:t>
      </w:r>
    </w:p>
    <w:bookmarkEnd w:id="22"/>
    <w:bookmarkStart w:name="z38" w:id="23"/>
    <w:p>
      <w:pPr>
        <w:spacing w:after="0"/>
        <w:ind w:left="0"/>
        <w:jc w:val="both"/>
      </w:pPr>
      <w:r>
        <w:rPr>
          <w:rFonts w:ascii="Times New Roman"/>
          <w:b w:val="false"/>
          <w:i w:val="false"/>
          <w:color w:val="000000"/>
          <w:sz w:val="28"/>
        </w:rPr>
        <w:t>
      ТСК – төленген салықтардың көрсеткіші;</w:t>
      </w:r>
    </w:p>
    <w:bookmarkEnd w:id="23"/>
    <w:bookmarkStart w:name="z39" w:id="24"/>
    <w:p>
      <w:pPr>
        <w:spacing w:after="0"/>
        <w:ind w:left="0"/>
        <w:jc w:val="both"/>
      </w:pPr>
      <w:r>
        <w:rPr>
          <w:rFonts w:ascii="Times New Roman"/>
          <w:b w:val="false"/>
          <w:i w:val="false"/>
          <w:color w:val="000000"/>
          <w:sz w:val="28"/>
        </w:rPr>
        <w:t>
      ТС – мемлекеттік кірістер органдарының цифрлық жүйелерінің деректеріне сәйкес өткен жылдың алдындағы үш жыл ішінде төленген салықтар сомасы;</w:t>
      </w:r>
    </w:p>
    <w:bookmarkEnd w:id="24"/>
    <w:bookmarkStart w:name="z40" w:id="25"/>
    <w:p>
      <w:pPr>
        <w:spacing w:after="0"/>
        <w:ind w:left="0"/>
        <w:jc w:val="both"/>
      </w:pPr>
      <w:r>
        <w:rPr>
          <w:rFonts w:ascii="Times New Roman"/>
          <w:b w:val="false"/>
          <w:i w:val="false"/>
          <w:color w:val="000000"/>
          <w:sz w:val="28"/>
        </w:rPr>
        <w:t>
      К – мемлекеттік кірістер органдарының цифрлық жүйелерінің деректеріне сәйкес өткен жылдың алдындағы үш жыл ішіндегі әлеуетті өнім беруші кірістерінің сомасы;</w:t>
      </w:r>
    </w:p>
    <w:bookmarkEnd w:id="25"/>
    <w:bookmarkStart w:name="z41" w:id="26"/>
    <w:p>
      <w:pPr>
        <w:spacing w:after="0"/>
        <w:ind w:left="0"/>
        <w:jc w:val="both"/>
      </w:pPr>
      <w:r>
        <w:rPr>
          <w:rFonts w:ascii="Times New Roman"/>
          <w:b w:val="false"/>
          <w:i w:val="false"/>
          <w:color w:val="000000"/>
          <w:sz w:val="28"/>
        </w:rPr>
        <w:t>
      3) әлеуетті өнім берушінің негізгі құралдарының орташа жылдық құны өткен жылдың алдындағы үш жыл ішінде мемлекеттік кірістер органдарының цифрлық жүйелерінің деректеріне сәйкес тиісті қаржы жылына белгіленген айлық есептік көрсеткіштің төрт жүз мың еселенген мөлшерінен астам немесе мемлекеттік сатып алуды жүзеге асыру үшін бөлінген соманың кемінде он бестен бір бөлігін құрайтын болса қаржылық орнықты деп танылады;</w:t>
      </w:r>
    </w:p>
    <w:bookmarkEnd w:id="26"/>
    <w:bookmarkStart w:name="z42" w:id="27"/>
    <w:p>
      <w:pPr>
        <w:spacing w:after="0"/>
        <w:ind w:left="0"/>
        <w:jc w:val="both"/>
      </w:pPr>
      <w:r>
        <w:rPr>
          <w:rFonts w:ascii="Times New Roman"/>
          <w:b w:val="false"/>
          <w:i w:val="false"/>
          <w:color w:val="000000"/>
          <w:sz w:val="28"/>
        </w:rPr>
        <w:t>
      4) әлеуетті өнім берушінің жұмыскерлеріне еңбекақы төлеу қоры өткен жылдың алдындағы үш жыл ішінде мемлекеттік кірістер органдарының цифрлық жүйелерінің деректеріне сәйкес тиісті қаржы жылына белгіленген айлық есептік көрсеткіштің төрт жүз мың еселенген мөлшерінен астам немесе сатып алуды жүзеге асыру үшін бөлінген соманың кемінде он бестен бір бөлігін құрайтын болса қаржылық орнықты деп танылады.";</w:t>
      </w:r>
    </w:p>
    <w:bookmarkEnd w:id="27"/>
    <w:bookmarkStart w:name="z43" w:id="28"/>
    <w:p>
      <w:pPr>
        <w:spacing w:after="0"/>
        <w:ind w:left="0"/>
        <w:jc w:val="both"/>
      </w:pPr>
      <w:r>
        <w:rPr>
          <w:rFonts w:ascii="Times New Roman"/>
          <w:b w:val="false"/>
          <w:i w:val="false"/>
          <w:color w:val="000000"/>
          <w:sz w:val="28"/>
        </w:rPr>
        <w:t>
      мынадай мазмұндағы 33-1-тармақпен толықтырылсын:</w:t>
      </w:r>
    </w:p>
    <w:bookmarkEnd w:id="28"/>
    <w:bookmarkStart w:name="z44" w:id="29"/>
    <w:p>
      <w:pPr>
        <w:spacing w:after="0"/>
        <w:ind w:left="0"/>
        <w:jc w:val="both"/>
      </w:pPr>
      <w:r>
        <w:rPr>
          <w:rFonts w:ascii="Times New Roman"/>
          <w:b w:val="false"/>
          <w:i w:val="false"/>
          <w:color w:val="000000"/>
          <w:sz w:val="28"/>
        </w:rPr>
        <w:t xml:space="preserve">
      "33-1. Әлеуетті өнім беруші сатып алу туралы шарт жасасудан жалтарған, анық емес ақпарат ұсынған, сондай-ақ сатып алу туралы шарт бойынша міндеттемелерін орындамаған не тиісінше орындамаған жағдайда, мұндай әлеуетті өнім беруші (өнім беруші) "Квазимемлекеттік сектордың жекелеген субъектілерінің сатып алуы туралы" Қазақстан Республикасы Заңның </w:t>
      </w:r>
      <w:r>
        <w:rPr>
          <w:rFonts w:ascii="Times New Roman"/>
          <w:b w:val="false"/>
          <w:i w:val="false"/>
          <w:color w:val="000000"/>
          <w:sz w:val="28"/>
        </w:rPr>
        <w:t>10-бабында</w:t>
      </w:r>
      <w:r>
        <w:rPr>
          <w:rFonts w:ascii="Times New Roman"/>
          <w:b w:val="false"/>
          <w:i w:val="false"/>
          <w:color w:val="000000"/>
          <w:sz w:val="28"/>
        </w:rPr>
        <w:t xml:space="preserve"> көзделген тәртіпте жосықсыз қатысушылар тізіліміне енгізілуге жатады.";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86-тармақ</w:t>
      </w:r>
      <w:r>
        <w:rPr>
          <w:rFonts w:ascii="Times New Roman"/>
          <w:b w:val="false"/>
          <w:i w:val="false"/>
          <w:color w:val="000000"/>
          <w:sz w:val="28"/>
        </w:rPr>
        <w:t xml:space="preserve"> мынадай редакцияда жазылсын:</w:t>
      </w:r>
    </w:p>
    <w:bookmarkStart w:name="z46" w:id="30"/>
    <w:p>
      <w:pPr>
        <w:spacing w:after="0"/>
        <w:ind w:left="0"/>
        <w:jc w:val="both"/>
      </w:pPr>
      <w:r>
        <w:rPr>
          <w:rFonts w:ascii="Times New Roman"/>
          <w:b w:val="false"/>
          <w:i w:val="false"/>
          <w:color w:val="000000"/>
          <w:sz w:val="28"/>
        </w:rPr>
        <w:t>
      "86. Әлеуетті өнім берушінің тендерлік құжаттамаға сәйкес талап етілетін, мемлекеттік цифрлық жүйелерге және (немесе) мемлекеттік дерекқорларға жүгіну арқылы не веб-порталды пайдалана отырып, электрондық нысанды толтыру арқылы алынатын жекелеген құжаттарды ұсынуына жол беріледі.";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88-тармақ</w:t>
      </w:r>
      <w:r>
        <w:rPr>
          <w:rFonts w:ascii="Times New Roman"/>
          <w:b w:val="false"/>
          <w:i w:val="false"/>
          <w:color w:val="000000"/>
          <w:sz w:val="28"/>
        </w:rPr>
        <w:t xml:space="preserve"> мынадай редакцияда жазылсын:</w:t>
      </w:r>
    </w:p>
    <w:bookmarkStart w:name="z48" w:id="31"/>
    <w:p>
      <w:pPr>
        <w:spacing w:after="0"/>
        <w:ind w:left="0"/>
        <w:jc w:val="both"/>
      </w:pPr>
      <w:r>
        <w:rPr>
          <w:rFonts w:ascii="Times New Roman"/>
          <w:b w:val="false"/>
          <w:i w:val="false"/>
          <w:color w:val="000000"/>
          <w:sz w:val="28"/>
        </w:rPr>
        <w:t>
      "88. Әлеуетті өнім беруші тендерге қатысуға өтінімді қамтамасыз етудің мынадай түрлерінің бірін:</w:t>
      </w:r>
    </w:p>
    <w:bookmarkEnd w:id="31"/>
    <w:bookmarkStart w:name="z49" w:id="32"/>
    <w:p>
      <w:pPr>
        <w:spacing w:after="0"/>
        <w:ind w:left="0"/>
        <w:jc w:val="both"/>
      </w:pPr>
      <w:r>
        <w:rPr>
          <w:rFonts w:ascii="Times New Roman"/>
          <w:b w:val="false"/>
          <w:i w:val="false"/>
          <w:color w:val="000000"/>
          <w:sz w:val="28"/>
        </w:rPr>
        <w:t>
      1) әлеуетті өнім берушінің электрондық әмиянындағы ақшаны;</w:t>
      </w:r>
    </w:p>
    <w:bookmarkEnd w:id="32"/>
    <w:bookmarkStart w:name="z50" w:id="33"/>
    <w:p>
      <w:pPr>
        <w:spacing w:after="0"/>
        <w:ind w:left="0"/>
        <w:jc w:val="both"/>
      </w:pPr>
      <w:r>
        <w:rPr>
          <w:rFonts w:ascii="Times New Roman"/>
          <w:b w:val="false"/>
          <w:i w:val="false"/>
          <w:color w:val="000000"/>
          <w:sz w:val="28"/>
        </w:rPr>
        <w:t>
      2) электрондық құжат нысанында берілетін банк кепілдігін таңдайды. Осы Қағидалардың 16-тарауында көзделген жағдайларда банк кепілдігін қағаз жеткізгіште ұсынуға жол беріледі.</w:t>
      </w:r>
    </w:p>
    <w:bookmarkEnd w:id="33"/>
    <w:bookmarkStart w:name="z51" w:id="34"/>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әрекеттер жасауына жол берілмейді.</w:t>
      </w:r>
    </w:p>
    <w:bookmarkEnd w:id="34"/>
    <w:bookmarkStart w:name="z52" w:id="35"/>
    <w:p>
      <w:pPr>
        <w:spacing w:after="0"/>
        <w:ind w:left="0"/>
        <w:jc w:val="both"/>
      </w:pPr>
      <w:r>
        <w:rPr>
          <w:rFonts w:ascii="Times New Roman"/>
          <w:b w:val="false"/>
          <w:i w:val="false"/>
          <w:color w:val="000000"/>
          <w:sz w:val="28"/>
        </w:rPr>
        <w:t>
      Осы Қағидалардың 89 және 90-тармақтарында көрсетілген жағдайларды қоспағанда, электрондық сатып алу цифрлық жүйесінің операторы электрондық әмияндағы ақшаны пайдалануына жол берілмейді.";</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және </w:t>
      </w:r>
      <w:r>
        <w:rPr>
          <w:rFonts w:ascii="Times New Roman"/>
          <w:b w:val="false"/>
          <w:i w:val="false"/>
          <w:color w:val="000000"/>
          <w:sz w:val="28"/>
        </w:rPr>
        <w:t>91-тармақтар</w:t>
      </w:r>
      <w:r>
        <w:rPr>
          <w:rFonts w:ascii="Times New Roman"/>
          <w:b w:val="false"/>
          <w:i w:val="false"/>
          <w:color w:val="000000"/>
          <w:sz w:val="28"/>
        </w:rPr>
        <w:t xml:space="preserve"> мынадай редакцияда жазылсын:</w:t>
      </w:r>
    </w:p>
    <w:bookmarkStart w:name="z54" w:id="36"/>
    <w:p>
      <w:pPr>
        <w:spacing w:after="0"/>
        <w:ind w:left="0"/>
        <w:jc w:val="both"/>
      </w:pPr>
      <w:r>
        <w:rPr>
          <w:rFonts w:ascii="Times New Roman"/>
          <w:b w:val="false"/>
          <w:i w:val="false"/>
          <w:color w:val="000000"/>
          <w:sz w:val="28"/>
        </w:rPr>
        <w:t>
      "90. Электрондық әмиян арқылы енгізілген тендерге қатысуға өтінімді қамтамасыз етуді электрондық сатып алу цифрлық жүйесінің операторы бұғаттайды және мынадай жағдайлардың бірі басталған кезде әлеуетті өнім берушіге қайтарылмайды:</w:t>
      </w:r>
    </w:p>
    <w:bookmarkEnd w:id="36"/>
    <w:bookmarkStart w:name="z55" w:id="37"/>
    <w:p>
      <w:pPr>
        <w:spacing w:after="0"/>
        <w:ind w:left="0"/>
        <w:jc w:val="both"/>
      </w:pPr>
      <w:r>
        <w:rPr>
          <w:rFonts w:ascii="Times New Roman"/>
          <w:b w:val="false"/>
          <w:i w:val="false"/>
          <w:color w:val="000000"/>
          <w:sz w:val="28"/>
        </w:rPr>
        <w:t>
      1) тендер жеңімпазы деп айқындалған әлеуетті өнім беруші сатып алу туралы шарт жасасудан жалтарса;</w:t>
      </w:r>
    </w:p>
    <w:bookmarkEnd w:id="37"/>
    <w:bookmarkStart w:name="z56" w:id="38"/>
    <w:p>
      <w:pPr>
        <w:spacing w:after="0"/>
        <w:ind w:left="0"/>
        <w:jc w:val="both"/>
      </w:pPr>
      <w:r>
        <w:rPr>
          <w:rFonts w:ascii="Times New Roman"/>
          <w:b w:val="false"/>
          <w:i w:val="false"/>
          <w:color w:val="000000"/>
          <w:sz w:val="28"/>
        </w:rPr>
        <w:t>
      2) тендер жеңімпазы сатып алу туралы шарт жасасып, осы Қағидалардың 151-тармағына сәйкес сатып алу туралы шарттың орындалуын қамтамасыз етуді және (немесе) соманы енгізу және (немесе) енгізу мерзімдері туралы тендерлік құжаттамада белгіленген талаптарды орындамаса не тиісінше орындамаса, оның ішінде уақтылы орындамаса.</w:t>
      </w:r>
    </w:p>
    <w:bookmarkEnd w:id="38"/>
    <w:bookmarkStart w:name="z57" w:id="39"/>
    <w:p>
      <w:pPr>
        <w:spacing w:after="0"/>
        <w:ind w:left="0"/>
        <w:jc w:val="both"/>
      </w:pPr>
      <w:r>
        <w:rPr>
          <w:rFonts w:ascii="Times New Roman"/>
          <w:b w:val="false"/>
          <w:i w:val="false"/>
          <w:color w:val="000000"/>
          <w:sz w:val="28"/>
        </w:rPr>
        <w:t>
      91. Осы Қағидалардың 89 және 90-тармақтарында көзделген жағдайлардың бірі басталған кезде тендерге қатысуға өтінімді қамтамасыз ету сомасы тапсырыс берушінің кірісіне есептеледі.</w:t>
      </w:r>
    </w:p>
    <w:bookmarkEnd w:id="39"/>
    <w:bookmarkStart w:name="z58" w:id="40"/>
    <w:p>
      <w:pPr>
        <w:spacing w:after="0"/>
        <w:ind w:left="0"/>
        <w:jc w:val="both"/>
      </w:pPr>
      <w:r>
        <w:rPr>
          <w:rFonts w:ascii="Times New Roman"/>
          <w:b w:val="false"/>
          <w:i w:val="false"/>
          <w:color w:val="000000"/>
          <w:sz w:val="28"/>
        </w:rPr>
        <w:t>
      Электрондық сатып алу цифрлық жүйесінің операторы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осы Қағидалардың 151-тармағына сәйкес шарттың орындалуын қамтамасыз етуді және (немесе) соманы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және </w:t>
      </w:r>
      <w:r>
        <w:rPr>
          <w:rFonts w:ascii="Times New Roman"/>
          <w:b w:val="false"/>
          <w:i w:val="false"/>
          <w:color w:val="000000"/>
          <w:sz w:val="28"/>
        </w:rPr>
        <w:t>94-тармақтар</w:t>
      </w:r>
      <w:r>
        <w:rPr>
          <w:rFonts w:ascii="Times New Roman"/>
          <w:b w:val="false"/>
          <w:i w:val="false"/>
          <w:color w:val="000000"/>
          <w:sz w:val="28"/>
        </w:rPr>
        <w:t xml:space="preserve"> мынадай редакцияда жазылсын:</w:t>
      </w:r>
    </w:p>
    <w:bookmarkStart w:name="z60" w:id="41"/>
    <w:p>
      <w:pPr>
        <w:spacing w:after="0"/>
        <w:ind w:left="0"/>
        <w:jc w:val="both"/>
      </w:pPr>
      <w:r>
        <w:rPr>
          <w:rFonts w:ascii="Times New Roman"/>
          <w:b w:val="false"/>
          <w:i w:val="false"/>
          <w:color w:val="000000"/>
          <w:sz w:val="28"/>
        </w:rPr>
        <w:t>
      "93. Электрондық сатып алу цифрлық жүйесінің операторы әлеуетті өнім берушіге ол бұғаттаған тендерге қатысуға өтінімді қамтамасыз етуді мынадай жағдайларда автоматты түрде бұғаттаудан шығарады:</w:t>
      </w:r>
    </w:p>
    <w:bookmarkEnd w:id="41"/>
    <w:bookmarkStart w:name="z61" w:id="42"/>
    <w:p>
      <w:pPr>
        <w:spacing w:after="0"/>
        <w:ind w:left="0"/>
        <w:jc w:val="both"/>
      </w:pPr>
      <w:r>
        <w:rPr>
          <w:rFonts w:ascii="Times New Roman"/>
          <w:b w:val="false"/>
          <w:i w:val="false"/>
          <w:color w:val="000000"/>
          <w:sz w:val="28"/>
        </w:rPr>
        <w:t>
      1) осы әлеуетті өнім беруші тендерге қатысуға өтінімдерді ұсынудың соңғы мерзімі өткенге дейін өзінің тендерге қатысуға өтінімін кері қайтарып алған;</w:t>
      </w:r>
    </w:p>
    <w:bookmarkEnd w:id="42"/>
    <w:bookmarkStart w:name="z62" w:id="43"/>
    <w:p>
      <w:pPr>
        <w:spacing w:after="0"/>
        <w:ind w:left="0"/>
        <w:jc w:val="both"/>
      </w:pPr>
      <w:r>
        <w:rPr>
          <w:rFonts w:ascii="Times New Roman"/>
          <w:b w:val="false"/>
          <w:i w:val="false"/>
          <w:color w:val="000000"/>
          <w:sz w:val="28"/>
        </w:rPr>
        <w:t>
      2) тендер тәсілімен сатып алу қорытындылары туралы хаттамаға қол қойылған. Көрсетілген жағдай тендер жеңімпазы деп айқындалған тендер қатысушысына қолданылмайды;</w:t>
      </w:r>
    </w:p>
    <w:bookmarkEnd w:id="43"/>
    <w:bookmarkStart w:name="z63" w:id="44"/>
    <w:p>
      <w:pPr>
        <w:spacing w:after="0"/>
        <w:ind w:left="0"/>
        <w:jc w:val="both"/>
      </w:pPr>
      <w:r>
        <w:rPr>
          <w:rFonts w:ascii="Times New Roman"/>
          <w:b w:val="false"/>
          <w:i w:val="false"/>
          <w:color w:val="000000"/>
          <w:sz w:val="28"/>
        </w:rPr>
        <w:t>
      3) әлеуетті өнім беруші сатып алу туралы шартқа қол қойған және ол Қағидалардың 151-тармағына сәйкес сатып алу туралы шарттың орындалуын қамтамасыз етуді, сондай-ақ соманы енгізген жағдайларда автоматты түрде бұғаттаудан шығарады.</w:t>
      </w:r>
    </w:p>
    <w:bookmarkEnd w:id="44"/>
    <w:bookmarkStart w:name="z64" w:id="45"/>
    <w:p>
      <w:pPr>
        <w:spacing w:after="0"/>
        <w:ind w:left="0"/>
        <w:jc w:val="both"/>
      </w:pPr>
      <w:r>
        <w:rPr>
          <w:rFonts w:ascii="Times New Roman"/>
          <w:b w:val="false"/>
          <w:i w:val="false"/>
          <w:color w:val="000000"/>
          <w:sz w:val="28"/>
        </w:rPr>
        <w:t>
      94. Әлеуетті өнім берушінің өзінің электрондық әмиянында орналастырылған ақшаны қайтару туралы талабы бойынша электрондық сатып алу цифрлық жүйесінің операторы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45"/>
    <w:bookmarkStart w:name="z65" w:id="46"/>
    <w:p>
      <w:pPr>
        <w:spacing w:after="0"/>
        <w:ind w:left="0"/>
        <w:jc w:val="both"/>
      </w:pPr>
      <w:r>
        <w:rPr>
          <w:rFonts w:ascii="Times New Roman"/>
          <w:b w:val="false"/>
          <w:i w:val="false"/>
          <w:color w:val="000000"/>
          <w:sz w:val="28"/>
        </w:rPr>
        <w:t xml:space="preserve">
      123-тармақтың </w:t>
      </w:r>
      <w:r>
        <w:rPr>
          <w:rFonts w:ascii="Times New Roman"/>
          <w:b w:val="false"/>
          <w:i w:val="false"/>
          <w:color w:val="000000"/>
          <w:sz w:val="28"/>
        </w:rPr>
        <w:t>1) тармақшасының</w:t>
      </w:r>
      <w:r>
        <w:rPr>
          <w:rFonts w:ascii="Times New Roman"/>
          <w:b w:val="false"/>
          <w:i w:val="false"/>
          <w:color w:val="000000"/>
          <w:sz w:val="28"/>
        </w:rPr>
        <w:t xml:space="preserve"> екінші абзацы мынадай редакцияда жазылсын:</w:t>
      </w:r>
    </w:p>
    <w:bookmarkEnd w:id="46"/>
    <w:bookmarkStart w:name="z66" w:id="47"/>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рұқсаттардың (хабарламалардың) болмауы. Мемлекеттік органдардың цифрлық жүйелерінде мәліметтер болмаған жағдайда,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көшірмесін ұсынады;";</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144-тармақ</w:t>
      </w:r>
      <w:r>
        <w:rPr>
          <w:rFonts w:ascii="Times New Roman"/>
          <w:b w:val="false"/>
          <w:i w:val="false"/>
          <w:color w:val="000000"/>
          <w:sz w:val="28"/>
        </w:rPr>
        <w:t xml:space="preserve"> мынадай редакцияда жазылсын:</w:t>
      </w:r>
    </w:p>
    <w:bookmarkStart w:name="z68" w:id="48"/>
    <w:p>
      <w:pPr>
        <w:spacing w:after="0"/>
        <w:ind w:left="0"/>
        <w:jc w:val="both"/>
      </w:pPr>
      <w:r>
        <w:rPr>
          <w:rFonts w:ascii="Times New Roman"/>
          <w:b w:val="false"/>
          <w:i w:val="false"/>
          <w:color w:val="000000"/>
          <w:sz w:val="28"/>
        </w:rPr>
        <w:t>
      "144. Тендерлік баға ұсыныстарының шартты бағалары тең болған кезде мемлекеттік кірістер органдарының цифрлық жүйелерінің деректеріне сәйкес веб-портал автоматты түрде айқындайтын әлеуетті өнім берушінің қаржылық орнықтылығының үлкен көрсеткіші бар тендер қатысушысы жеңімпаз болып танылады.</w:t>
      </w:r>
    </w:p>
    <w:bookmarkEnd w:id="48"/>
    <w:bookmarkStart w:name="z69" w:id="49"/>
    <w:p>
      <w:pPr>
        <w:spacing w:after="0"/>
        <w:ind w:left="0"/>
        <w:jc w:val="both"/>
      </w:pPr>
      <w:r>
        <w:rPr>
          <w:rFonts w:ascii="Times New Roman"/>
          <w:b w:val="false"/>
          <w:i w:val="false"/>
          <w:color w:val="000000"/>
          <w:sz w:val="28"/>
        </w:rPr>
        <w:t>
      Осы Қағидалардың мақсаттары үшін әлеуетті өнім берушінің қаржылық орнықтылық көрсеткішін есептеуді осы Қағидаларға 8-қосымшаға сәйкес қаржылық орнықтылық көрсеткішін есептеу формуласы бойынша мемлекеттік кірістер органдарының цифрлық жүйелерінің деректеріне сәйкес веб-портал автоматты түрде айқындайды.</w:t>
      </w:r>
    </w:p>
    <w:bookmarkEnd w:id="49"/>
    <w:bookmarkStart w:name="z70" w:id="50"/>
    <w:p>
      <w:pPr>
        <w:spacing w:after="0"/>
        <w:ind w:left="0"/>
        <w:jc w:val="both"/>
      </w:pPr>
      <w:r>
        <w:rPr>
          <w:rFonts w:ascii="Times New Roman"/>
          <w:b w:val="false"/>
          <w:i w:val="false"/>
          <w:color w:val="000000"/>
          <w:sz w:val="28"/>
        </w:rPr>
        <w:t>
      Қаржылық орнықтылық көрсеткіштері тең болған кезде қатысуға өтінімі басқа әлеуетті өнім берушілердің тендерге қатысуға өтінімдерінен бұрын түскен тендер қатысушысы жеңімпаз болып танылады.";</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155-тармақ</w:t>
      </w:r>
      <w:r>
        <w:rPr>
          <w:rFonts w:ascii="Times New Roman"/>
          <w:b w:val="false"/>
          <w:i w:val="false"/>
          <w:color w:val="000000"/>
          <w:sz w:val="28"/>
        </w:rPr>
        <w:t xml:space="preserve"> мынадай редакцияда жазылсын:</w:t>
      </w:r>
    </w:p>
    <w:bookmarkStart w:name="z72" w:id="51"/>
    <w:p>
      <w:pPr>
        <w:spacing w:after="0"/>
        <w:ind w:left="0"/>
        <w:jc w:val="both"/>
      </w:pPr>
      <w:r>
        <w:rPr>
          <w:rFonts w:ascii="Times New Roman"/>
          <w:b w:val="false"/>
          <w:i w:val="false"/>
          <w:color w:val="000000"/>
          <w:sz w:val="28"/>
        </w:rPr>
        <w:t>
      "155. Тендер тәсілімен сатып алу осы Қағидалардың 153-тармағының 2) және 3) тармақшаларында көзделген негіздер бойынша өтпеді деп танылған жағдайларда бір көзден алу тәсілімен сатып алуды жүзеге асыруға жол берілмейді.";</w:t>
      </w:r>
    </w:p>
    <w:bookmarkEnd w:id="51"/>
    <w:bookmarkStart w:name="z73" w:id="52"/>
    <w:p>
      <w:pPr>
        <w:spacing w:after="0"/>
        <w:ind w:left="0"/>
        <w:jc w:val="both"/>
      </w:pPr>
      <w:r>
        <w:rPr>
          <w:rFonts w:ascii="Times New Roman"/>
          <w:b w:val="false"/>
          <w:i w:val="false"/>
          <w:color w:val="000000"/>
          <w:sz w:val="28"/>
        </w:rPr>
        <w:t xml:space="preserve">
      155-12-тармақтың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52"/>
    <w:bookmarkStart w:name="z74" w:id="53"/>
    <w:p>
      <w:pPr>
        <w:spacing w:after="0"/>
        <w:ind w:left="0"/>
        <w:jc w:val="both"/>
      </w:pPr>
      <w:r>
        <w:rPr>
          <w:rFonts w:ascii="Times New Roman"/>
          <w:b w:val="false"/>
          <w:i w:val="false"/>
          <w:color w:val="000000"/>
          <w:sz w:val="28"/>
        </w:rPr>
        <w:t>
      "7) объектіні сенімгерлік басқаруға қабылдай отырып, жобаны өз қаражаты есебінен іске асыру;</w:t>
      </w:r>
    </w:p>
    <w:bookmarkEnd w:id="53"/>
    <w:bookmarkStart w:name="z75" w:id="54"/>
    <w:p>
      <w:pPr>
        <w:spacing w:after="0"/>
        <w:ind w:left="0"/>
        <w:jc w:val="both"/>
      </w:pPr>
      <w:r>
        <w:rPr>
          <w:rFonts w:ascii="Times New Roman"/>
          <w:b w:val="false"/>
          <w:i w:val="false"/>
          <w:color w:val="000000"/>
          <w:sz w:val="28"/>
        </w:rPr>
        <w:t>
      Егер әлеуетті өнім беруші тендерге қатысуға өтінім құрамында объектіні сенімгерлік басқаруға берудің үлгілік шарты талаптарында объектіні сенімгерлік басқаруға қабылдай отырып, өз қаражаты есебінен объектіні іске асыруға кепілдік берген жағдайда, мұндай әлеуетті өнім берушіге 48 (қырық сегіз) балл беріледі.</w:t>
      </w:r>
    </w:p>
    <w:bookmarkEnd w:id="54"/>
    <w:bookmarkStart w:name="z76" w:id="55"/>
    <w:p>
      <w:pPr>
        <w:spacing w:after="0"/>
        <w:ind w:left="0"/>
        <w:jc w:val="both"/>
      </w:pPr>
      <w:r>
        <w:rPr>
          <w:rFonts w:ascii="Times New Roman"/>
          <w:b w:val="false"/>
          <w:i w:val="false"/>
          <w:color w:val="000000"/>
          <w:sz w:val="28"/>
        </w:rPr>
        <w:t>
      Бұл ретте, осы Қағидалардың 155-12-тармағында көзделген қалған өлшемшарттар қолданылмайды.</w:t>
      </w:r>
    </w:p>
    <w:bookmarkEnd w:id="55"/>
    <w:bookmarkStart w:name="z77" w:id="56"/>
    <w:p>
      <w:pPr>
        <w:spacing w:after="0"/>
        <w:ind w:left="0"/>
        <w:jc w:val="both"/>
      </w:pPr>
      <w:r>
        <w:rPr>
          <w:rFonts w:ascii="Times New Roman"/>
          <w:b w:val="false"/>
          <w:i w:val="false"/>
          <w:color w:val="000000"/>
          <w:sz w:val="28"/>
        </w:rPr>
        <w:t>
      Баға емес өлшемшарттар балдарының саны тең болған кезде Мемлекеттік кірістер органдарының цифрлық жүйелерінің деректеріне сәйкес веб-портал автоматты түрде айқындайтын әлеуетті өнім берушінің қаржылық тұрақтылығының үлкен көрсеткіші бар тендерге қатысушы жеңімпаз деп танылады.";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156-тармақ</w:t>
      </w:r>
      <w:r>
        <w:rPr>
          <w:rFonts w:ascii="Times New Roman"/>
          <w:b w:val="false"/>
          <w:i w:val="false"/>
          <w:color w:val="000000"/>
          <w:sz w:val="28"/>
        </w:rPr>
        <w:t xml:space="preserve"> мынадай редакцияда жазылсын:</w:t>
      </w:r>
    </w:p>
    <w:bookmarkStart w:name="z79" w:id="57"/>
    <w:p>
      <w:pPr>
        <w:spacing w:after="0"/>
        <w:ind w:left="0"/>
        <w:jc w:val="both"/>
      </w:pPr>
      <w:r>
        <w:rPr>
          <w:rFonts w:ascii="Times New Roman"/>
          <w:b w:val="false"/>
          <w:i w:val="false"/>
          <w:color w:val="000000"/>
          <w:sz w:val="28"/>
        </w:rPr>
        <w:t>
      "156. Аукцион тәсілімен сатып алу нақты уақыт режимінде сатып алу веб-порталында жүзеге асырылады, олардың өткізілуін сатып алу саласындағы электрондық сатып алу цифрлық жүйесінің операторы қамтамасыз етеді.";</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210-тармақ</w:t>
      </w:r>
      <w:r>
        <w:rPr>
          <w:rFonts w:ascii="Times New Roman"/>
          <w:b w:val="false"/>
          <w:i w:val="false"/>
          <w:color w:val="000000"/>
          <w:sz w:val="28"/>
        </w:rPr>
        <w:t xml:space="preserve"> мынадай редакцияда жазылсын:</w:t>
      </w:r>
    </w:p>
    <w:bookmarkStart w:name="z81" w:id="58"/>
    <w:p>
      <w:pPr>
        <w:spacing w:after="0"/>
        <w:ind w:left="0"/>
        <w:jc w:val="both"/>
      </w:pPr>
      <w:r>
        <w:rPr>
          <w:rFonts w:ascii="Times New Roman"/>
          <w:b w:val="false"/>
          <w:i w:val="false"/>
          <w:color w:val="000000"/>
          <w:sz w:val="28"/>
        </w:rPr>
        <w:t>
      "210. Әлеуетті өнім берушінің аукциондық құжаттамаға сәйкес талап етілетін, мемлекеттік цифрлық жүйелерге және (немесе) мемлекеттік дерекқорларға жүгіну арқылы не веб-порталды пайдалана отырып, электрондық нысанды толтыру арқылы алынатын жекелеген құжаттарды ұсынуына жол беріледі.";</w:t>
      </w:r>
    </w:p>
    <w:bookmarkEnd w:id="58"/>
    <w:bookmarkStart w:name="z82" w:id="59"/>
    <w:p>
      <w:pPr>
        <w:spacing w:after="0"/>
        <w:ind w:left="0"/>
        <w:jc w:val="both"/>
      </w:pPr>
      <w:r>
        <w:rPr>
          <w:rFonts w:ascii="Times New Roman"/>
          <w:b w:val="false"/>
          <w:i w:val="false"/>
          <w:color w:val="000000"/>
          <w:sz w:val="28"/>
        </w:rPr>
        <w:t xml:space="preserve">
      212-тармақтың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59"/>
    <w:bookmarkStart w:name="z83" w:id="60"/>
    <w:p>
      <w:pPr>
        <w:spacing w:after="0"/>
        <w:ind w:left="0"/>
        <w:jc w:val="both"/>
      </w:pPr>
      <w:r>
        <w:rPr>
          <w:rFonts w:ascii="Times New Roman"/>
          <w:b w:val="false"/>
          <w:i w:val="false"/>
          <w:color w:val="000000"/>
          <w:sz w:val="28"/>
        </w:rPr>
        <w:t>
      "2) электрондық құжат нысанында берілетін банк кепілдігі.</w:t>
      </w:r>
    </w:p>
    <w:bookmarkEnd w:id="60"/>
    <w:bookmarkStart w:name="z84" w:id="61"/>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bookmarkEnd w:id="61"/>
    <w:bookmarkStart w:name="z85" w:id="6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213</w:t>
      </w:r>
      <w:r>
        <w:rPr>
          <w:rFonts w:ascii="Times New Roman"/>
          <w:b w:val="false"/>
          <w:i w:val="false"/>
          <w:color w:val="000000"/>
          <w:sz w:val="28"/>
        </w:rPr>
        <w:t xml:space="preserve"> және </w:t>
      </w:r>
      <w:r>
        <w:rPr>
          <w:rFonts w:ascii="Times New Roman"/>
          <w:b w:val="false"/>
          <w:i w:val="false"/>
          <w:color w:val="000000"/>
          <w:sz w:val="28"/>
        </w:rPr>
        <w:t>214-тармақтарында</w:t>
      </w:r>
      <w:r>
        <w:rPr>
          <w:rFonts w:ascii="Times New Roman"/>
          <w:b w:val="false"/>
          <w:i w:val="false"/>
          <w:color w:val="000000"/>
          <w:sz w:val="28"/>
        </w:rPr>
        <w:t xml:space="preserve"> көрсетілген жағдайларды қоспағанда, электрондық сатып алу цифрлық жүйесінің операторы электрондық әмияндағы ақшаны пайдалануына жол берілмейді.";</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215-тармақ</w:t>
      </w:r>
      <w:r>
        <w:rPr>
          <w:rFonts w:ascii="Times New Roman"/>
          <w:b w:val="false"/>
          <w:i w:val="false"/>
          <w:color w:val="000000"/>
          <w:sz w:val="28"/>
        </w:rPr>
        <w:t xml:space="preserve"> мынадай редакцияда жазылсын:</w:t>
      </w:r>
    </w:p>
    <w:bookmarkStart w:name="z87" w:id="63"/>
    <w:p>
      <w:pPr>
        <w:spacing w:after="0"/>
        <w:ind w:left="0"/>
        <w:jc w:val="both"/>
      </w:pPr>
      <w:r>
        <w:rPr>
          <w:rFonts w:ascii="Times New Roman"/>
          <w:b w:val="false"/>
          <w:i w:val="false"/>
          <w:color w:val="000000"/>
          <w:sz w:val="28"/>
        </w:rPr>
        <w:t xml:space="preserve">
      "215. Осы Қағидалардың </w:t>
      </w:r>
      <w:r>
        <w:rPr>
          <w:rFonts w:ascii="Times New Roman"/>
          <w:b w:val="false"/>
          <w:i w:val="false"/>
          <w:color w:val="000000"/>
          <w:sz w:val="28"/>
        </w:rPr>
        <w:t>213</w:t>
      </w:r>
      <w:r>
        <w:rPr>
          <w:rFonts w:ascii="Times New Roman"/>
          <w:b w:val="false"/>
          <w:i w:val="false"/>
          <w:color w:val="000000"/>
          <w:sz w:val="28"/>
        </w:rPr>
        <w:t xml:space="preserve"> және </w:t>
      </w:r>
      <w:r>
        <w:rPr>
          <w:rFonts w:ascii="Times New Roman"/>
          <w:b w:val="false"/>
          <w:i w:val="false"/>
          <w:color w:val="000000"/>
          <w:sz w:val="28"/>
        </w:rPr>
        <w:t>214-тармақтарында</w:t>
      </w:r>
      <w:r>
        <w:rPr>
          <w:rFonts w:ascii="Times New Roman"/>
          <w:b w:val="false"/>
          <w:i w:val="false"/>
          <w:color w:val="000000"/>
          <w:sz w:val="28"/>
        </w:rPr>
        <w:t xml:space="preserve"> көзделген жағдайлардың бірі басталған кезде аукционға қатысуға өтінімді қамтамасыз ету сомасы тапсырыс берушінің кірісіне есептеледі.</w:t>
      </w:r>
    </w:p>
    <w:bookmarkEnd w:id="63"/>
    <w:bookmarkStart w:name="z88" w:id="64"/>
    <w:p>
      <w:pPr>
        <w:spacing w:after="0"/>
        <w:ind w:left="0"/>
        <w:jc w:val="both"/>
      </w:pPr>
      <w:r>
        <w:rPr>
          <w:rFonts w:ascii="Times New Roman"/>
          <w:b w:val="false"/>
          <w:i w:val="false"/>
          <w:color w:val="000000"/>
          <w:sz w:val="28"/>
        </w:rPr>
        <w:t>
      Электрондық сатып алу цифрлық жүйесінің операторы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осы Қағидалардың 151-тармағына сәйкес шарттың орындалуын қамтамасыз етуді және (немесе) соманы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64"/>
    <w:bookmarkStart w:name="z89" w:id="65"/>
    <w:p>
      <w:pPr>
        <w:spacing w:after="0"/>
        <w:ind w:left="0"/>
        <w:jc w:val="both"/>
      </w:pPr>
      <w:r>
        <w:rPr>
          <w:rFonts w:ascii="Times New Roman"/>
          <w:b w:val="false"/>
          <w:i w:val="false"/>
          <w:color w:val="000000"/>
          <w:sz w:val="28"/>
        </w:rPr>
        <w:t xml:space="preserve">
      238-9-тармақтың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65"/>
    <w:bookmarkStart w:name="z90" w:id="66"/>
    <w:p>
      <w:pPr>
        <w:spacing w:after="0"/>
        <w:ind w:left="0"/>
        <w:jc w:val="both"/>
      </w:pPr>
      <w:r>
        <w:rPr>
          <w:rFonts w:ascii="Times New Roman"/>
          <w:b w:val="false"/>
          <w:i w:val="false"/>
          <w:color w:val="000000"/>
          <w:sz w:val="28"/>
        </w:rPr>
        <w:t>
      "1) ол мынадай негіздер бойынша біліктілік талаптарына сәйкес келмейді деп айқындалған:</w:t>
      </w:r>
    </w:p>
    <w:bookmarkEnd w:id="66"/>
    <w:bookmarkStart w:name="z91" w:id="67"/>
    <w:p>
      <w:pPr>
        <w:spacing w:after="0"/>
        <w:ind w:left="0"/>
        <w:jc w:val="both"/>
      </w:pPr>
      <w:r>
        <w:rPr>
          <w:rFonts w:ascii="Times New Roman"/>
          <w:b w:val="false"/>
          <w:i w:val="false"/>
          <w:color w:val="000000"/>
          <w:sz w:val="28"/>
        </w:rPr>
        <w:t>
      рұқсаттардың (хабарламалардың) не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 түріндегі рұқсаттардың (хабарламалардың) электрондық көшірмелерін ұсынбау. Мемлекеттік органдардың цифрлық жүйелерінде мәліметтер болмаған жағдайда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көшірмесін ұсынады;</w:t>
      </w:r>
    </w:p>
    <w:bookmarkEnd w:id="67"/>
    <w:bookmarkStart w:name="z92" w:id="68"/>
    <w:p>
      <w:pPr>
        <w:spacing w:after="0"/>
        <w:ind w:left="0"/>
        <w:jc w:val="both"/>
      </w:pPr>
      <w:r>
        <w:rPr>
          <w:rFonts w:ascii="Times New Roman"/>
          <w:b w:val="false"/>
          <w:i w:val="false"/>
          <w:color w:val="000000"/>
          <w:sz w:val="28"/>
        </w:rPr>
        <w:t>
      тиісті қаржы жылына арналған республикалық бюджет туралы заңда белгіленген алты еселенген айлық есептік көрсеткіштен асатын салық берешегінің болуы, сондай-ақ мемлекеттік кірістер органдарының мәліметтері негізінде веб-портал автоматты түрде айқындайтын қаржылық орнықтылыққа сәйкес келмеуі;</w:t>
      </w:r>
    </w:p>
    <w:bookmarkEnd w:id="68"/>
    <w:bookmarkStart w:name="z93" w:id="69"/>
    <w:p>
      <w:pPr>
        <w:spacing w:after="0"/>
        <w:ind w:left="0"/>
        <w:jc w:val="both"/>
      </w:pPr>
      <w:r>
        <w:rPr>
          <w:rFonts w:ascii="Times New Roman"/>
          <w:b w:val="false"/>
          <w:i w:val="false"/>
          <w:color w:val="000000"/>
          <w:sz w:val="28"/>
        </w:rPr>
        <w:t>
      еңбек жөніндегі уәкілетті мемлекеттік органның цифрлық жүйесі арқылы автоматты түрде айқындалатын қызметкерлер алдында жалақы төлеу бойынша мерзімі өткен берешектің болуы;</w:t>
      </w:r>
    </w:p>
    <w:bookmarkEnd w:id="69"/>
    <w:bookmarkStart w:name="z94" w:id="70"/>
    <w:p>
      <w:pPr>
        <w:spacing w:after="0"/>
        <w:ind w:left="0"/>
        <w:jc w:val="both"/>
      </w:pPr>
      <w:r>
        <w:rPr>
          <w:rFonts w:ascii="Times New Roman"/>
          <w:b w:val="false"/>
          <w:i w:val="false"/>
          <w:color w:val="000000"/>
          <w:sz w:val="28"/>
        </w:rPr>
        <w:t>
      аукциондық құжаттамаға 4-қосымшаға сәйкес біліктілік туралы мәліметтерді ұсынбау, сол сияқты толық ұсынбау;</w:t>
      </w:r>
    </w:p>
    <w:bookmarkEnd w:id="70"/>
    <w:bookmarkStart w:name="z95" w:id="71"/>
    <w:p>
      <w:pPr>
        <w:spacing w:after="0"/>
        <w:ind w:left="0"/>
        <w:jc w:val="both"/>
      </w:pPr>
      <w:r>
        <w:rPr>
          <w:rFonts w:ascii="Times New Roman"/>
          <w:b w:val="false"/>
          <w:i w:val="false"/>
          <w:color w:val="000000"/>
          <w:sz w:val="28"/>
        </w:rPr>
        <w:t>
      біліктілік талаптары бойынша анық емес ақпарат беру фактісі анықталған;</w:t>
      </w:r>
    </w:p>
    <w:bookmarkEnd w:id="71"/>
    <w:bookmarkStart w:name="z96" w:id="72"/>
    <w:p>
      <w:pPr>
        <w:spacing w:after="0"/>
        <w:ind w:left="0"/>
        <w:jc w:val="both"/>
      </w:pPr>
      <w:r>
        <w:rPr>
          <w:rFonts w:ascii="Times New Roman"/>
          <w:b w:val="false"/>
          <w:i w:val="false"/>
          <w:color w:val="000000"/>
          <w:sz w:val="28"/>
        </w:rPr>
        <w:t>
      банкроттық не таратылу рәсіміне жатады;";</w:t>
      </w:r>
    </w:p>
    <w:bookmarkEnd w:id="72"/>
    <w:bookmarkStart w:name="z97" w:id="73"/>
    <w:p>
      <w:pPr>
        <w:spacing w:after="0"/>
        <w:ind w:left="0"/>
        <w:jc w:val="both"/>
      </w:pPr>
      <w:r>
        <w:rPr>
          <w:rFonts w:ascii="Times New Roman"/>
          <w:b w:val="false"/>
          <w:i w:val="false"/>
          <w:color w:val="000000"/>
          <w:sz w:val="28"/>
        </w:rPr>
        <w:t xml:space="preserve">
      267-тармақтың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73"/>
    <w:bookmarkStart w:name="z98" w:id="74"/>
    <w:p>
      <w:pPr>
        <w:spacing w:after="0"/>
        <w:ind w:left="0"/>
        <w:jc w:val="both"/>
      </w:pPr>
      <w:r>
        <w:rPr>
          <w:rFonts w:ascii="Times New Roman"/>
          <w:b w:val="false"/>
          <w:i w:val="false"/>
          <w:color w:val="000000"/>
          <w:sz w:val="28"/>
        </w:rPr>
        <w:t>
      "2) осы Қағидаларға 16-қосымшаға сәйкес электрондық құжат нысанында берілетін банк кепілдігі.</w:t>
      </w:r>
    </w:p>
    <w:bookmarkEnd w:id="74"/>
    <w:bookmarkStart w:name="z99" w:id="75"/>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bookmarkEnd w:id="75"/>
    <w:bookmarkStart w:name="z100" w:id="7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268</w:t>
      </w:r>
      <w:r>
        <w:rPr>
          <w:rFonts w:ascii="Times New Roman"/>
          <w:b w:val="false"/>
          <w:i w:val="false"/>
          <w:color w:val="000000"/>
          <w:sz w:val="28"/>
        </w:rPr>
        <w:t xml:space="preserve"> және </w:t>
      </w:r>
      <w:r>
        <w:rPr>
          <w:rFonts w:ascii="Times New Roman"/>
          <w:b w:val="false"/>
          <w:i w:val="false"/>
          <w:color w:val="000000"/>
          <w:sz w:val="28"/>
        </w:rPr>
        <w:t>269-тармақтарында</w:t>
      </w:r>
      <w:r>
        <w:rPr>
          <w:rFonts w:ascii="Times New Roman"/>
          <w:b w:val="false"/>
          <w:i w:val="false"/>
          <w:color w:val="000000"/>
          <w:sz w:val="28"/>
        </w:rPr>
        <w:t xml:space="preserve"> көрсетілген жағдайларды қоспағанда, электрондық әмияндағы ақшаны электрондық сатып алудың цифрлық жүйесі операторының пайдалануына жол берілмейді.";</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269</w:t>
      </w:r>
      <w:r>
        <w:rPr>
          <w:rFonts w:ascii="Times New Roman"/>
          <w:b w:val="false"/>
          <w:i w:val="false"/>
          <w:color w:val="000000"/>
          <w:sz w:val="28"/>
        </w:rPr>
        <w:t xml:space="preserve"> және </w:t>
      </w:r>
      <w:r>
        <w:rPr>
          <w:rFonts w:ascii="Times New Roman"/>
          <w:b w:val="false"/>
          <w:i w:val="false"/>
          <w:color w:val="000000"/>
          <w:sz w:val="28"/>
        </w:rPr>
        <w:t>270-тармақтар</w:t>
      </w:r>
      <w:r>
        <w:rPr>
          <w:rFonts w:ascii="Times New Roman"/>
          <w:b w:val="false"/>
          <w:i w:val="false"/>
          <w:color w:val="000000"/>
          <w:sz w:val="28"/>
        </w:rPr>
        <w:t xml:space="preserve"> мынадай редакцияда жазылсын:</w:t>
      </w:r>
    </w:p>
    <w:bookmarkStart w:name="z102" w:id="77"/>
    <w:p>
      <w:pPr>
        <w:spacing w:after="0"/>
        <w:ind w:left="0"/>
        <w:jc w:val="both"/>
      </w:pPr>
      <w:r>
        <w:rPr>
          <w:rFonts w:ascii="Times New Roman"/>
          <w:b w:val="false"/>
          <w:i w:val="false"/>
          <w:color w:val="000000"/>
          <w:sz w:val="28"/>
        </w:rPr>
        <w:t>
      "269. Электрондық әмиян арқылы енгізілген баға ұсыныстарын сұрату тәсілімен сатып алуға қатысуға өтінімді қамтамасыз етуді Электрондық сатып алудың цифрлық жүйесінің операторы бұғаттайды және мынадай жағдайлардың бірі басталған кезде әлеуетті өнім берушіге қайтармайды:</w:t>
      </w:r>
    </w:p>
    <w:bookmarkEnd w:id="77"/>
    <w:bookmarkStart w:name="z103" w:id="78"/>
    <w:p>
      <w:pPr>
        <w:spacing w:after="0"/>
        <w:ind w:left="0"/>
        <w:jc w:val="both"/>
      </w:pPr>
      <w:r>
        <w:rPr>
          <w:rFonts w:ascii="Times New Roman"/>
          <w:b w:val="false"/>
          <w:i w:val="false"/>
          <w:color w:val="000000"/>
          <w:sz w:val="28"/>
        </w:rPr>
        <w:t>
      1) жеңімпаз деп айқындалған әлеуетті өнім беруші сатып алу туралы шарт жасасудан жалтарса;</w:t>
      </w:r>
    </w:p>
    <w:bookmarkEnd w:id="78"/>
    <w:bookmarkStart w:name="z104" w:id="79"/>
    <w:p>
      <w:pPr>
        <w:spacing w:after="0"/>
        <w:ind w:left="0"/>
        <w:jc w:val="both"/>
      </w:pPr>
      <w:r>
        <w:rPr>
          <w:rFonts w:ascii="Times New Roman"/>
          <w:b w:val="false"/>
          <w:i w:val="false"/>
          <w:color w:val="000000"/>
          <w:sz w:val="28"/>
        </w:rPr>
        <w:t>
      2) жеңімпаз сатып алу туралы шарт жасасып, сатып алу туралы шарттың орындалуын қамтамасыз етуді енгізу туралы талаптарды орындамаса не тиісінше орындамаса, оның ішінде уақтылы орындамаса.</w:t>
      </w:r>
    </w:p>
    <w:bookmarkEnd w:id="79"/>
    <w:bookmarkStart w:name="z105" w:id="80"/>
    <w:p>
      <w:pPr>
        <w:spacing w:after="0"/>
        <w:ind w:left="0"/>
        <w:jc w:val="both"/>
      </w:pPr>
      <w:r>
        <w:rPr>
          <w:rFonts w:ascii="Times New Roman"/>
          <w:b w:val="false"/>
          <w:i w:val="false"/>
          <w:color w:val="000000"/>
          <w:sz w:val="28"/>
        </w:rPr>
        <w:t>
      270. Осы Қағидалардың 268 және 269-тармақтарында көзделген жағдайлардың бірі туындаған кезде баға ұсыныстарын сұрату тәсілімен сатып алуға қатысуға өтінімді қамтамасыз ету сомасы тапсырыс берушінің кірісіне есептеледі.</w:t>
      </w:r>
    </w:p>
    <w:bookmarkEnd w:id="80"/>
    <w:bookmarkStart w:name="z106" w:id="81"/>
    <w:p>
      <w:pPr>
        <w:spacing w:after="0"/>
        <w:ind w:left="0"/>
        <w:jc w:val="both"/>
      </w:pPr>
      <w:r>
        <w:rPr>
          <w:rFonts w:ascii="Times New Roman"/>
          <w:b w:val="false"/>
          <w:i w:val="false"/>
          <w:color w:val="000000"/>
          <w:sz w:val="28"/>
        </w:rPr>
        <w:t>
      Электрондық сатып алу цифрлық жүйесінің операторы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272-тармақтың</w:t>
      </w:r>
      <w:r>
        <w:rPr>
          <w:rFonts w:ascii="Times New Roman"/>
          <w:b w:val="false"/>
          <w:i w:val="false"/>
          <w:color w:val="000000"/>
          <w:sz w:val="28"/>
        </w:rPr>
        <w:t xml:space="preserve"> бірінші абзацы мынадай редакцияда жазылсын:</w:t>
      </w:r>
    </w:p>
    <w:bookmarkStart w:name="z108" w:id="82"/>
    <w:p>
      <w:pPr>
        <w:spacing w:after="0"/>
        <w:ind w:left="0"/>
        <w:jc w:val="both"/>
      </w:pPr>
      <w:r>
        <w:rPr>
          <w:rFonts w:ascii="Times New Roman"/>
          <w:b w:val="false"/>
          <w:i w:val="false"/>
          <w:color w:val="000000"/>
          <w:sz w:val="28"/>
        </w:rPr>
        <w:t>
      "272. Электрондық сатып алу цифрлық жүйесінің операторы әлеуетті өнім берушіге ол оқшаулаған баға ұсыныстарын сұрату тәсілімен сатып алуға қатысуға өтінімді қамтамасыз етуді мынадай жағдайларда автоматты түрде бұғаттан шығарады:";</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тармақшасының</w:t>
      </w:r>
      <w:r>
        <w:rPr>
          <w:rFonts w:ascii="Times New Roman"/>
          <w:b w:val="false"/>
          <w:i w:val="false"/>
          <w:color w:val="000000"/>
          <w:sz w:val="28"/>
        </w:rPr>
        <w:t xml:space="preserve"> бесінші абзацы мынадай редакцияда жазылсын:</w:t>
      </w:r>
    </w:p>
    <w:bookmarkStart w:name="z111" w:id="83"/>
    <w:p>
      <w:pPr>
        <w:spacing w:after="0"/>
        <w:ind w:left="0"/>
        <w:jc w:val="both"/>
      </w:pPr>
      <w:r>
        <w:rPr>
          <w:rFonts w:ascii="Times New Roman"/>
          <w:b w:val="false"/>
          <w:i w:val="false"/>
          <w:color w:val="000000"/>
          <w:sz w:val="28"/>
        </w:rPr>
        <w:t>
      ""цифрлық үкіметтің" ақпараттық-коммуникациялық инфрақұрылымы операторының міндеттерін (өкілеттіктерін) орындау шеңберінде оның өнім беруші ретінде жасаған сатып алуы туралы;";</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 тармақша</w:t>
      </w:r>
      <w:r>
        <w:rPr>
          <w:rFonts w:ascii="Times New Roman"/>
          <w:b w:val="false"/>
          <w:i w:val="false"/>
          <w:color w:val="000000"/>
          <w:sz w:val="28"/>
        </w:rPr>
        <w:t xml:space="preserve"> мынадай редакцияда жазылсын:</w:t>
      </w:r>
    </w:p>
    <w:bookmarkStart w:name="z113" w:id="84"/>
    <w:p>
      <w:pPr>
        <w:spacing w:after="0"/>
        <w:ind w:left="0"/>
        <w:jc w:val="both"/>
      </w:pPr>
      <w:r>
        <w:rPr>
          <w:rFonts w:ascii="Times New Roman"/>
          <w:b w:val="false"/>
          <w:i w:val="false"/>
          <w:color w:val="000000"/>
          <w:sz w:val="28"/>
        </w:rPr>
        <w:t>
      "38) Қазақстан Республикасы Президентінің тапсырмасы бойынша мемлекеттің киберқауіпсіздігін қамтамасыз ету үшін стратегиялық маңызы бар деректерді өңдеу орталықтарын сатып алу немесе салу, деректерді өңдеу орталықтары үшін ақпараттық-коммуникациялық инфрақұрылым объектілерін сатып алу және жалға алу;";</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323</w:t>
      </w:r>
      <w:r>
        <w:rPr>
          <w:rFonts w:ascii="Times New Roman"/>
          <w:b w:val="false"/>
          <w:i w:val="false"/>
          <w:color w:val="000000"/>
          <w:sz w:val="28"/>
        </w:rPr>
        <w:t xml:space="preserve">, </w:t>
      </w:r>
      <w:r>
        <w:rPr>
          <w:rFonts w:ascii="Times New Roman"/>
          <w:b w:val="false"/>
          <w:i w:val="false"/>
          <w:color w:val="000000"/>
          <w:sz w:val="28"/>
        </w:rPr>
        <w:t>324</w:t>
      </w:r>
      <w:r>
        <w:rPr>
          <w:rFonts w:ascii="Times New Roman"/>
          <w:b w:val="false"/>
          <w:i w:val="false"/>
          <w:color w:val="000000"/>
          <w:sz w:val="28"/>
        </w:rPr>
        <w:t xml:space="preserve"> және </w:t>
      </w:r>
      <w:r>
        <w:rPr>
          <w:rFonts w:ascii="Times New Roman"/>
          <w:b w:val="false"/>
          <w:i w:val="false"/>
          <w:color w:val="000000"/>
          <w:sz w:val="28"/>
        </w:rPr>
        <w:t>325-тармақтар</w:t>
      </w:r>
      <w:r>
        <w:rPr>
          <w:rFonts w:ascii="Times New Roman"/>
          <w:b w:val="false"/>
          <w:i w:val="false"/>
          <w:color w:val="000000"/>
          <w:sz w:val="28"/>
        </w:rPr>
        <w:t xml:space="preserve"> мынадай редакцияда жазылсын:</w:t>
      </w:r>
    </w:p>
    <w:bookmarkStart w:name="z115" w:id="85"/>
    <w:p>
      <w:pPr>
        <w:spacing w:after="0"/>
        <w:ind w:left="0"/>
        <w:jc w:val="both"/>
      </w:pPr>
      <w:r>
        <w:rPr>
          <w:rFonts w:ascii="Times New Roman"/>
          <w:b w:val="false"/>
          <w:i w:val="false"/>
          <w:color w:val="000000"/>
          <w:sz w:val="28"/>
        </w:rPr>
        <w:t>
      "323. Өнім беруші шарттың орындалуын қамтамасыз етудің, авансты қамтамасыз етудің (бар болса), демпингке қарсы соманы (бар болса) мынадай түрлерінің бірін таңдайды:</w:t>
      </w:r>
    </w:p>
    <w:bookmarkEnd w:id="85"/>
    <w:bookmarkStart w:name="z116" w:id="86"/>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86"/>
    <w:bookmarkStart w:name="z117" w:id="87"/>
    <w:p>
      <w:pPr>
        <w:spacing w:after="0"/>
        <w:ind w:left="0"/>
        <w:jc w:val="both"/>
      </w:pPr>
      <w:r>
        <w:rPr>
          <w:rFonts w:ascii="Times New Roman"/>
          <w:b w:val="false"/>
          <w:i w:val="false"/>
          <w:color w:val="000000"/>
          <w:sz w:val="28"/>
        </w:rPr>
        <w:t>
      2) осы Қағидаларға 27-қосымшаға сәйкес нысан бойынша электрондық құжат нысанында берілетін банктік кепілдік түрлерінің бірін таңдайды;</w:t>
      </w:r>
    </w:p>
    <w:bookmarkEnd w:id="87"/>
    <w:bookmarkStart w:name="z118" w:id="88"/>
    <w:p>
      <w:pPr>
        <w:spacing w:after="0"/>
        <w:ind w:left="0"/>
        <w:jc w:val="both"/>
      </w:pPr>
      <w:r>
        <w:rPr>
          <w:rFonts w:ascii="Times New Roman"/>
          <w:b w:val="false"/>
          <w:i w:val="false"/>
          <w:color w:val="000000"/>
          <w:sz w:val="28"/>
        </w:rPr>
        <w:t>
      3) осы Қағидаларға 27-1-қосымшаға сәйкес сатып алу туралы шарттың орындалуын қамтамасыз ету мақсатында сақтандыру шартына сәйкес жасалатын өнім берушінің азаматтық-құқықтық жауапкершілігін сақтандыру шарты.</w:t>
      </w:r>
    </w:p>
    <w:bookmarkEnd w:id="88"/>
    <w:bookmarkStart w:name="z119" w:id="89"/>
    <w:p>
      <w:pPr>
        <w:spacing w:after="0"/>
        <w:ind w:left="0"/>
        <w:jc w:val="both"/>
      </w:pPr>
      <w:r>
        <w:rPr>
          <w:rFonts w:ascii="Times New Roman"/>
          <w:b w:val="false"/>
          <w:i w:val="false"/>
          <w:color w:val="000000"/>
          <w:sz w:val="28"/>
        </w:rPr>
        <w:t>
      Сатып алу туралы шарттың орындалуын қамтамасыз ету және авансты қамтамасыз ету мақсаттары үшін өнім берушінің сатып алу туралы шарт бойынша өз міндеттемелерін орындамауы немесе тиісінше орындамауы нәтижесінде тапсырыс берушіге келтірілген мүліктік зиянды өтеу міндетімен байланысты мүліктік мүддесі сақтандыру шартының объектісі болып табылады.</w:t>
      </w:r>
    </w:p>
    <w:bookmarkEnd w:id="89"/>
    <w:bookmarkStart w:name="z120" w:id="90"/>
    <w:p>
      <w:pPr>
        <w:spacing w:after="0"/>
        <w:ind w:left="0"/>
        <w:jc w:val="both"/>
      </w:pPr>
      <w:r>
        <w:rPr>
          <w:rFonts w:ascii="Times New Roman"/>
          <w:b w:val="false"/>
          <w:i w:val="false"/>
          <w:color w:val="000000"/>
          <w:sz w:val="28"/>
        </w:rPr>
        <w:t>
      Тапсырыс берушінің мүліктік мүдделеріне келтірілген зиянды өтеу бойынша өнім берушінің азаматтық-құқықтық жауапкершілігінің басталу фактісі сатып алу туралы шарттың орындалуын қамтамасыз ету және авансты қамтамасыз ету мақсаттары үшін сақтандыру шарты бойынша сақтандыру жағдайы деп танылады.</w:t>
      </w:r>
    </w:p>
    <w:bookmarkEnd w:id="90"/>
    <w:bookmarkStart w:name="z121" w:id="91"/>
    <w:p>
      <w:pPr>
        <w:spacing w:after="0"/>
        <w:ind w:left="0"/>
        <w:jc w:val="both"/>
      </w:pPr>
      <w:r>
        <w:rPr>
          <w:rFonts w:ascii="Times New Roman"/>
          <w:b w:val="false"/>
          <w:i w:val="false"/>
          <w:color w:val="000000"/>
          <w:sz w:val="28"/>
        </w:rPr>
        <w:t>
      Сақтандыру сомасы сатып алу туралы шарттың орындалуын қамтамасыз ету мақсаттары үшін сақтандыру шартымен айқындалады және сатып алу туралы шарттың жалпы сомасының үш пайызынан кем болмауға тиіс.</w:t>
      </w:r>
    </w:p>
    <w:bookmarkEnd w:id="91"/>
    <w:bookmarkStart w:name="z122" w:id="92"/>
    <w:p>
      <w:pPr>
        <w:spacing w:after="0"/>
        <w:ind w:left="0"/>
        <w:jc w:val="both"/>
      </w:pPr>
      <w:r>
        <w:rPr>
          <w:rFonts w:ascii="Times New Roman"/>
          <w:b w:val="false"/>
          <w:i w:val="false"/>
          <w:color w:val="000000"/>
          <w:sz w:val="28"/>
        </w:rPr>
        <w:t>
      324. Өнім берушінің шарт бойынша міндеттемелер толық орындалғанға дейін үшінші тұлғаларда өнім беруші енгізген электрондық әмияндағы ақшаны тұтастай не оның бір бөлігін талап ету құқығының туындауына әкеп соғатын іс-әрекеттер жасауына жол берілмейді.</w:t>
      </w:r>
    </w:p>
    <w:bookmarkEnd w:id="92"/>
    <w:bookmarkStart w:name="z123" w:id="93"/>
    <w:p>
      <w:pPr>
        <w:spacing w:after="0"/>
        <w:ind w:left="0"/>
        <w:jc w:val="both"/>
      </w:pPr>
      <w:r>
        <w:rPr>
          <w:rFonts w:ascii="Times New Roman"/>
          <w:b w:val="false"/>
          <w:i w:val="false"/>
          <w:color w:val="000000"/>
          <w:sz w:val="28"/>
        </w:rPr>
        <w:t>
      325. Тапсырыс берушінің өнім беруші енгізген электрондық әмияндағы ақшаны Заңда көзделмеген мақсаттарға пайдалануына жол берілмейді.";</w:t>
      </w:r>
    </w:p>
    <w:bookmarkEnd w:id="93"/>
    <w:bookmarkStart w:name="z124" w:id="94"/>
    <w:p>
      <w:pPr>
        <w:spacing w:after="0"/>
        <w:ind w:left="0"/>
        <w:jc w:val="both"/>
      </w:pPr>
      <w:r>
        <w:rPr>
          <w:rFonts w:ascii="Times New Roman"/>
          <w:b w:val="false"/>
          <w:i w:val="false"/>
          <w:color w:val="000000"/>
          <w:sz w:val="28"/>
        </w:rPr>
        <w:t xml:space="preserve">
      348-тармақтың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94"/>
    <w:bookmarkStart w:name="z125" w:id="95"/>
    <w:p>
      <w:pPr>
        <w:spacing w:after="0"/>
        <w:ind w:left="0"/>
        <w:jc w:val="both"/>
      </w:pPr>
      <w:r>
        <w:rPr>
          <w:rFonts w:ascii="Times New Roman"/>
          <w:b w:val="false"/>
          <w:i w:val="false"/>
          <w:color w:val="000000"/>
          <w:sz w:val="28"/>
        </w:rPr>
        <w:t xml:space="preserve">
      "4) Қазақстан Республикасы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жазып берілген электрондық шот-фактураны ресімдеуі жүзеге асырылады.";</w:t>
      </w:r>
    </w:p>
    <w:bookmarkEnd w:id="95"/>
    <w:bookmarkStart w:name="z126" w:id="96"/>
    <w:p>
      <w:pPr>
        <w:spacing w:after="0"/>
        <w:ind w:left="0"/>
        <w:jc w:val="both"/>
      </w:pPr>
      <w:r>
        <w:rPr>
          <w:rFonts w:ascii="Times New Roman"/>
          <w:b w:val="false"/>
          <w:i w:val="false"/>
          <w:color w:val="000000"/>
          <w:sz w:val="28"/>
        </w:rPr>
        <w:t xml:space="preserve">
      349-тармақтың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96"/>
    <w:bookmarkStart w:name="z127" w:id="97"/>
    <w:p>
      <w:pPr>
        <w:spacing w:after="0"/>
        <w:ind w:left="0"/>
        <w:jc w:val="both"/>
      </w:pPr>
      <w:r>
        <w:rPr>
          <w:rFonts w:ascii="Times New Roman"/>
          <w:b w:val="false"/>
          <w:i w:val="false"/>
          <w:color w:val="000000"/>
          <w:sz w:val="28"/>
        </w:rPr>
        <w:t>
      "3) электрондық шот-фактуралардың цифрлық жүйесінде Шот-фактураны жазып беру қағидалары және оның нысанына сәйкес электрондық шот-фактуралардың цифрлық жүйесі арқылы жазып берілген электрондық шот-фактураны ресімдеу;";</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354-тармақ</w:t>
      </w:r>
      <w:r>
        <w:rPr>
          <w:rFonts w:ascii="Times New Roman"/>
          <w:b w:val="false"/>
          <w:i w:val="false"/>
          <w:color w:val="000000"/>
          <w:sz w:val="28"/>
        </w:rPr>
        <w:t xml:space="preserve"> мынадай редакцияда жазылсын:</w:t>
      </w:r>
    </w:p>
    <w:bookmarkStart w:name="z129" w:id="98"/>
    <w:p>
      <w:pPr>
        <w:spacing w:after="0"/>
        <w:ind w:left="0"/>
        <w:jc w:val="both"/>
      </w:pPr>
      <w:r>
        <w:rPr>
          <w:rFonts w:ascii="Times New Roman"/>
          <w:b w:val="false"/>
          <w:i w:val="false"/>
          <w:color w:val="000000"/>
          <w:sz w:val="28"/>
        </w:rPr>
        <w:t>
      "354. Қажеттілік туындаған жағдайда әлеуетті өнім берушінің сатып алынатын жұмыстар, көрсетілетін қызметтер нарығындағы жұмыс тәжірибесі осы Қағидалардың 353-тармағының талаптарын ескере отырып, мынадай өлшемшарттарға сәйкес тендерлік құжаттамада (аукциондық құжаттамада):</w:t>
      </w:r>
    </w:p>
    <w:bookmarkEnd w:id="98"/>
    <w:bookmarkStart w:name="z130" w:id="99"/>
    <w:p>
      <w:pPr>
        <w:spacing w:after="0"/>
        <w:ind w:left="0"/>
        <w:jc w:val="both"/>
      </w:pPr>
      <w:r>
        <w:rPr>
          <w:rFonts w:ascii="Times New Roman"/>
          <w:b w:val="false"/>
          <w:i w:val="false"/>
          <w:color w:val="000000"/>
          <w:sz w:val="28"/>
        </w:rPr>
        <w:t>
      1) егер тендер (лот) немесе аукцион тәсілімен сатып алуды жүзеге асыруға бөлінген сома тиісті қаржы жылына белгіленген айлық есептік көрсеткіштің жиырма бес мың еселенген мөлшерінен асатын болса, бір жыл;</w:t>
      </w:r>
    </w:p>
    <w:bookmarkEnd w:id="99"/>
    <w:bookmarkStart w:name="z131" w:id="100"/>
    <w:p>
      <w:pPr>
        <w:spacing w:after="0"/>
        <w:ind w:left="0"/>
        <w:jc w:val="both"/>
      </w:pPr>
      <w:r>
        <w:rPr>
          <w:rFonts w:ascii="Times New Roman"/>
          <w:b w:val="false"/>
          <w:i w:val="false"/>
          <w:color w:val="000000"/>
          <w:sz w:val="28"/>
        </w:rPr>
        <w:t>
      2) егер тендер (лот) немесе аукцион тәсілімен сатып алуды жүзеге асыруға бөлінген сома тиісті қаржы жылына белгіленген айлық есептік көрсеткіштің елу мың еселенген мөлшерінен асатын болса, екі жыл;</w:t>
      </w:r>
    </w:p>
    <w:bookmarkEnd w:id="100"/>
    <w:bookmarkStart w:name="z132" w:id="101"/>
    <w:p>
      <w:pPr>
        <w:spacing w:after="0"/>
        <w:ind w:left="0"/>
        <w:jc w:val="both"/>
      </w:pPr>
      <w:r>
        <w:rPr>
          <w:rFonts w:ascii="Times New Roman"/>
          <w:b w:val="false"/>
          <w:i w:val="false"/>
          <w:color w:val="000000"/>
          <w:sz w:val="28"/>
        </w:rPr>
        <w:t>
      3) егер тендер (лот) немесе аукцион тәсілімен сатып алуды жүзеге асыруға бөлінген сома тиісті қаржы жылына белгіленген айлық есептік көрсеткіштің жүз мың еселенген мөлшерінен асып кетсе, үш жыл;</w:t>
      </w:r>
    </w:p>
    <w:bookmarkEnd w:id="101"/>
    <w:bookmarkStart w:name="z133" w:id="102"/>
    <w:p>
      <w:pPr>
        <w:spacing w:after="0"/>
        <w:ind w:left="0"/>
        <w:jc w:val="both"/>
      </w:pPr>
      <w:r>
        <w:rPr>
          <w:rFonts w:ascii="Times New Roman"/>
          <w:b w:val="false"/>
          <w:i w:val="false"/>
          <w:color w:val="000000"/>
          <w:sz w:val="28"/>
        </w:rPr>
        <w:t>
      4) егер тендер (лот) немесе аукцион тәсілімен сатып алуды жүзеге асыруға бөлінген сома тиісті қаржы жылына белгіленген айлық есептік көрсеткіштің жүз елу мың еселенген мөлшерінен асып кетсе, төрт жыл;</w:t>
      </w:r>
    </w:p>
    <w:bookmarkEnd w:id="102"/>
    <w:bookmarkStart w:name="z134" w:id="103"/>
    <w:p>
      <w:pPr>
        <w:spacing w:after="0"/>
        <w:ind w:left="0"/>
        <w:jc w:val="both"/>
      </w:pPr>
      <w:r>
        <w:rPr>
          <w:rFonts w:ascii="Times New Roman"/>
          <w:b w:val="false"/>
          <w:i w:val="false"/>
          <w:color w:val="000000"/>
          <w:sz w:val="28"/>
        </w:rPr>
        <w:t>
      5) егер тендер (лот) немесе аукцион тәсілімен сатып алуды жүзеге асыруға бөлінген сома тиісті қаржы жылына белгіленген айлық есептік көрсеткіштің екі жүз мың еселенген мөлшерінен асатын болса, бес жыл белгіленеді".</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359-1-тармақ</w:t>
      </w:r>
      <w:r>
        <w:rPr>
          <w:rFonts w:ascii="Times New Roman"/>
          <w:b w:val="false"/>
          <w:i w:val="false"/>
          <w:color w:val="000000"/>
          <w:sz w:val="28"/>
        </w:rPr>
        <w:t xml:space="preserve"> мынадай редакцияда жазылсын:</w:t>
      </w:r>
    </w:p>
    <w:bookmarkStart w:name="z136" w:id="104"/>
    <w:p>
      <w:pPr>
        <w:spacing w:after="0"/>
        <w:ind w:left="0"/>
        <w:jc w:val="both"/>
      </w:pPr>
      <w:r>
        <w:rPr>
          <w:rFonts w:ascii="Times New Roman"/>
          <w:b w:val="false"/>
          <w:i w:val="false"/>
          <w:color w:val="000000"/>
          <w:sz w:val="28"/>
        </w:rPr>
        <w:t xml:space="preserve">
      "359-1 "Мемлекеттік сатып алуды жүзеге асыру кезінде ұлттық режимнен алып тастауды белгілеу қағидаларын бекіту туралы" Қазақстан Республикасы Үкіметінің 2024 жылғы 15 қазандағы № 853 </w:t>
      </w:r>
      <w:r>
        <w:rPr>
          <w:rFonts w:ascii="Times New Roman"/>
          <w:b w:val="false"/>
          <w:i w:val="false"/>
          <w:color w:val="000000"/>
          <w:sz w:val="28"/>
        </w:rPr>
        <w:t>қаулысына</w:t>
      </w:r>
      <w:r>
        <w:rPr>
          <w:rFonts w:ascii="Times New Roman"/>
          <w:b w:val="false"/>
          <w:i w:val="false"/>
          <w:color w:val="000000"/>
          <w:sz w:val="28"/>
        </w:rPr>
        <w:t xml:space="preserve"> сәйкес Қазақстан Республикасы Үкіметінің шешімімен ұлттық режимнен алып қою белгіленген тауарларды сатып алу бойынша тендер қазақстандық тауар өндірушілер тізіліміндегі жеке және заңды тұлғалар арасында жүзеге асырылады.</w:t>
      </w:r>
    </w:p>
    <w:bookmarkEnd w:id="104"/>
    <w:bookmarkStart w:name="z137" w:id="105"/>
    <w:p>
      <w:pPr>
        <w:spacing w:after="0"/>
        <w:ind w:left="0"/>
        <w:jc w:val="both"/>
      </w:pPr>
      <w:r>
        <w:rPr>
          <w:rFonts w:ascii="Times New Roman"/>
          <w:b w:val="false"/>
          <w:i w:val="false"/>
          <w:color w:val="000000"/>
          <w:sz w:val="28"/>
        </w:rPr>
        <w:t xml:space="preserve">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сәйкес белгіленген тәртіппен берілген Қазақстандық тауар өндірушілердің тізіліміндегі әлеуетті өндірушінің тауарды өндіргенін растайтын құжат болып табылады.</w:t>
      </w:r>
    </w:p>
    <w:bookmarkEnd w:id="105"/>
    <w:bookmarkStart w:name="z138" w:id="106"/>
    <w:p>
      <w:pPr>
        <w:spacing w:after="0"/>
        <w:ind w:left="0"/>
        <w:jc w:val="both"/>
      </w:pPr>
      <w:r>
        <w:rPr>
          <w:rFonts w:ascii="Times New Roman"/>
          <w:b w:val="false"/>
          <w:i w:val="false"/>
          <w:color w:val="000000"/>
          <w:sz w:val="28"/>
        </w:rPr>
        <w:t>
      Қазақстандық тауар өндірушілер тізіліміне енгізілген әлеуетті өнім берушілер арасында жүзеге асырылған сатып алу өтпеді деп танылған жағдайда, тапсырыс беруші осы Қағидаларда белгіленген тәртіппен өзге де әлеуетті өнім берушілер арасында сатып алуды жүзеге асыру туралы шешім қабылдайды.";</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412-тармақ</w:t>
      </w:r>
      <w:r>
        <w:rPr>
          <w:rFonts w:ascii="Times New Roman"/>
          <w:b w:val="false"/>
          <w:i w:val="false"/>
          <w:color w:val="000000"/>
          <w:sz w:val="28"/>
        </w:rPr>
        <w:t xml:space="preserve"> мынадай редакцияда жазылсын:</w:t>
      </w:r>
    </w:p>
    <w:bookmarkStart w:name="z140" w:id="107"/>
    <w:p>
      <w:pPr>
        <w:spacing w:after="0"/>
        <w:ind w:left="0"/>
        <w:jc w:val="both"/>
      </w:pPr>
      <w:r>
        <w:rPr>
          <w:rFonts w:ascii="Times New Roman"/>
          <w:b w:val="false"/>
          <w:i w:val="false"/>
          <w:color w:val="000000"/>
          <w:sz w:val="28"/>
        </w:rPr>
        <w:t>
      "412. Әлеуетті өнім беруші тендерлік өтінімді қамтамасыз етуді:</w:t>
      </w:r>
    </w:p>
    <w:bookmarkEnd w:id="107"/>
    <w:bookmarkStart w:name="z141" w:id="108"/>
    <w:p>
      <w:pPr>
        <w:spacing w:after="0"/>
        <w:ind w:left="0"/>
        <w:jc w:val="both"/>
      </w:pPr>
      <w:r>
        <w:rPr>
          <w:rFonts w:ascii="Times New Roman"/>
          <w:b w:val="false"/>
          <w:i w:val="false"/>
          <w:color w:val="000000"/>
          <w:sz w:val="28"/>
        </w:rPr>
        <w:t>
      әлеуетті өнім беруші сатып алуды ұйымдастырушының банктік шотына енгізілетін, өнім берушінің электрондық әмиянындағы ақшасы;</w:t>
      </w:r>
    </w:p>
    <w:bookmarkEnd w:id="108"/>
    <w:bookmarkStart w:name="z142" w:id="109"/>
    <w:p>
      <w:pPr>
        <w:spacing w:after="0"/>
        <w:ind w:left="0"/>
        <w:jc w:val="both"/>
      </w:pPr>
      <w:r>
        <w:rPr>
          <w:rFonts w:ascii="Times New Roman"/>
          <w:b w:val="false"/>
          <w:i w:val="false"/>
          <w:color w:val="000000"/>
          <w:sz w:val="28"/>
        </w:rPr>
        <w:t>
      үлгілік тендерлік құжаттамаға 10-қосымшаға сәйкес банктік кепілдігі түрде енгізеді.";</w:t>
      </w:r>
    </w:p>
    <w:bookmarkEnd w:id="109"/>
    <w:bookmarkStart w:name="z143" w:id="110"/>
    <w:p>
      <w:pPr>
        <w:spacing w:after="0"/>
        <w:ind w:left="0"/>
        <w:jc w:val="both"/>
      </w:pPr>
      <w:r>
        <w:rPr>
          <w:rFonts w:ascii="Times New Roman"/>
          <w:b w:val="false"/>
          <w:i w:val="false"/>
          <w:color w:val="000000"/>
          <w:sz w:val="28"/>
        </w:rPr>
        <w:t xml:space="preserve">
      434-тармақтың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10"/>
    <w:bookmarkStart w:name="z144" w:id="111"/>
    <w:p>
      <w:pPr>
        <w:spacing w:after="0"/>
        <w:ind w:left="0"/>
        <w:jc w:val="both"/>
      </w:pPr>
      <w:r>
        <w:rPr>
          <w:rFonts w:ascii="Times New Roman"/>
          <w:b w:val="false"/>
          <w:i w:val="false"/>
          <w:color w:val="000000"/>
          <w:sz w:val="28"/>
        </w:rPr>
        <w:t>
      "1) ол және (немесе) оның қосалқы мердігері не бірлесіп орындаушысы мынадай:</w:t>
      </w:r>
    </w:p>
    <w:bookmarkEnd w:id="111"/>
    <w:bookmarkStart w:name="z145" w:id="112"/>
    <w:p>
      <w:pPr>
        <w:spacing w:after="0"/>
        <w:ind w:left="0"/>
        <w:jc w:val="both"/>
      </w:pPr>
      <w:r>
        <w:rPr>
          <w:rFonts w:ascii="Times New Roman"/>
          <w:b w:val="false"/>
          <w:i w:val="false"/>
          <w:color w:val="000000"/>
          <w:sz w:val="28"/>
        </w:rPr>
        <w:t>
      олар туралы мәліметтер мемлекеттік цифрлық жүйеде болмаған жағдайларда, әлеуетті өнім берушінің рұқсаттарының (хабарламаларының), сондай-ақ сатып алынатын тауарларды өндіруге, өңдеуге, жеткізуге және өткізуге, жұмыстарды орындауға, қызметтерді көрсетуге Қазақстан Республикасының заңнамасында көзделген құқығын растайтын патенттерінің, куәліктерінің, сертификаттарының және басқа да құжаттарының нотариат куәландырған көшірмелерін ұсынбауы;</w:t>
      </w:r>
    </w:p>
    <w:bookmarkEnd w:id="112"/>
    <w:bookmarkStart w:name="z146" w:id="113"/>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рұқсаттарды (хабарламаларды) ұсынбауы;</w:t>
      </w:r>
    </w:p>
    <w:bookmarkEnd w:id="113"/>
    <w:bookmarkStart w:name="z147" w:id="114"/>
    <w:p>
      <w:pPr>
        <w:spacing w:after="0"/>
        <w:ind w:left="0"/>
        <w:jc w:val="both"/>
      </w:pPr>
      <w:r>
        <w:rPr>
          <w:rFonts w:ascii="Times New Roman"/>
          <w:b w:val="false"/>
          <w:i w:val="false"/>
          <w:color w:val="000000"/>
          <w:sz w:val="28"/>
        </w:rPr>
        <w:t>
      "цифрлық үкімет" веб-порталынан алынған заңды тұлғаларды тіркеу (қайта тіркеу) туралы, олардың филиалдары мен өкілдіктерін есептік тіркеу (қайта тіркеу) туралы анықтаманы ұсынбау: www.egov.kz;</w:t>
      </w:r>
    </w:p>
    <w:bookmarkEnd w:id="114"/>
    <w:bookmarkStart w:name="z148" w:id="115"/>
    <w:p>
      <w:pPr>
        <w:spacing w:after="0"/>
        <w:ind w:left="0"/>
        <w:jc w:val="both"/>
      </w:pPr>
      <w:r>
        <w:rPr>
          <w:rFonts w:ascii="Times New Roman"/>
          <w:b w:val="false"/>
          <w:i w:val="false"/>
          <w:color w:val="000000"/>
          <w:sz w:val="28"/>
        </w:rPr>
        <w:t>
      құрылтайшы немесе құрылтайшылардың құрамы туралы мәліметтерді қамтитын құрылтай құжаттарынан (егер жарғыда құрылтайшылар немесе құрылтайшылардың құрамы қамтылмаған жағдайда) нотариат куәландырған үзіндісін не конверттерді ашу күнінің алдындағы бір айдың ішінде берілген акция ұстаушылардың тізілімінен белгіленген тәртіппен қол қойылған және куәландырылған үзіндінің түпнұсқасының ұсынылмауы;</w:t>
      </w:r>
    </w:p>
    <w:bookmarkEnd w:id="115"/>
    <w:bookmarkStart w:name="z149" w:id="116"/>
    <w:p>
      <w:pPr>
        <w:spacing w:after="0"/>
        <w:ind w:left="0"/>
        <w:jc w:val="both"/>
      </w:pPr>
      <w:r>
        <w:rPr>
          <w:rFonts w:ascii="Times New Roman"/>
          <w:b w:val="false"/>
          <w:i w:val="false"/>
          <w:color w:val="000000"/>
          <w:sz w:val="28"/>
        </w:rPr>
        <w:t>
      тиісті мемлекеттік кірістер органының мәліметтерінде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және міндетті зейнетақы жарналары, міндетті кәсіптік зейнетақы жарналары мен әлеуметтік аударымдар бойынша берешегінің (төлем мерзімі Қазақстан Республикасының заңнамасына сәйкес ұзартылған жағдайларды қоспағанда) бар екендігі туралы ақпараттың болуы;</w:t>
      </w:r>
    </w:p>
    <w:bookmarkEnd w:id="116"/>
    <w:bookmarkStart w:name="z150" w:id="117"/>
    <w:p>
      <w:pPr>
        <w:spacing w:after="0"/>
        <w:ind w:left="0"/>
        <w:jc w:val="both"/>
      </w:pPr>
      <w:r>
        <w:rPr>
          <w:rFonts w:ascii="Times New Roman"/>
          <w:b w:val="false"/>
          <w:i w:val="false"/>
          <w:color w:val="000000"/>
          <w:sz w:val="28"/>
        </w:rPr>
        <w:t>
      Ескертпе: әлеуетті өнім берушілердің қаржылық орнықтылығы осы Қағидалардың талаптарын ескере отырып, көрсетілген мәліметтерді ұсыну жолымен айқындалады;</w:t>
      </w:r>
    </w:p>
    <w:bookmarkEnd w:id="117"/>
    <w:bookmarkStart w:name="z151" w:id="118"/>
    <w:p>
      <w:pPr>
        <w:spacing w:after="0"/>
        <w:ind w:left="0"/>
        <w:jc w:val="both"/>
      </w:pPr>
      <w:r>
        <w:rPr>
          <w:rFonts w:ascii="Times New Roman"/>
          <w:b w:val="false"/>
          <w:i w:val="false"/>
          <w:color w:val="000000"/>
          <w:sz w:val="28"/>
        </w:rPr>
        <w:t>
      үлгілік тендерлік құжаттамаға 7, 8 және 9-қосымшаларға сәйкес біліктілік туралы мәліметтерді бермеу;</w:t>
      </w:r>
    </w:p>
    <w:bookmarkEnd w:id="118"/>
    <w:bookmarkStart w:name="z152" w:id="119"/>
    <w:p>
      <w:pPr>
        <w:spacing w:after="0"/>
        <w:ind w:left="0"/>
        <w:jc w:val="both"/>
      </w:pPr>
      <w:r>
        <w:rPr>
          <w:rFonts w:ascii="Times New Roman"/>
          <w:b w:val="false"/>
          <w:i w:val="false"/>
          <w:color w:val="000000"/>
          <w:sz w:val="28"/>
        </w:rPr>
        <w:t>
      тендерлік құжаттамада көрсетілген шарт бойынша міндеттемелерін орындау үшін жеткілікті материалдық және еңбек ресурстарына ие болу бөлігінде әлеуетті өнім берушінің біліктілік талаптарына сәйкес келмеуі (бұл ретте шарт бойынша міндеттемелерді орындау үшін қажетті материалдық және еңбек ресурстары тендерлік құжаттаманың ажырамас бөлігі болып табылатын техникалық ерекшелікте көрсетілуге тиіс);</w:t>
      </w:r>
    </w:p>
    <w:bookmarkEnd w:id="119"/>
    <w:bookmarkStart w:name="z153" w:id="120"/>
    <w:p>
      <w:pPr>
        <w:spacing w:after="0"/>
        <w:ind w:left="0"/>
        <w:jc w:val="both"/>
      </w:pPr>
      <w:r>
        <w:rPr>
          <w:rFonts w:ascii="Times New Roman"/>
          <w:b w:val="false"/>
          <w:i w:val="false"/>
          <w:color w:val="000000"/>
          <w:sz w:val="28"/>
        </w:rPr>
        <w:t>
      өтінімде ұсынылған құжаттар бойынша дұрыс емес мәліметтерді ұсыну фактісі анықталған;</w:t>
      </w:r>
    </w:p>
    <w:bookmarkEnd w:id="120"/>
    <w:bookmarkStart w:name="z154" w:id="121"/>
    <w:p>
      <w:pPr>
        <w:spacing w:after="0"/>
        <w:ind w:left="0"/>
        <w:jc w:val="both"/>
      </w:pPr>
      <w:r>
        <w:rPr>
          <w:rFonts w:ascii="Times New Roman"/>
          <w:b w:val="false"/>
          <w:i w:val="false"/>
          <w:color w:val="000000"/>
          <w:sz w:val="28"/>
        </w:rPr>
        <w:t>
      оның банкроттық рәсіміне не таратуға жатуы негіздері бойынша біліктілік талаптарына сәйкес келмейді деп айқындалса;";</w:t>
      </w:r>
    </w:p>
    <w:bookmarkEnd w:id="121"/>
    <w:bookmarkStart w:name="z155" w:id="122"/>
    <w:p>
      <w:pPr>
        <w:spacing w:after="0"/>
        <w:ind w:left="0"/>
        <w:jc w:val="both"/>
      </w:pPr>
      <w:r>
        <w:rPr>
          <w:rFonts w:ascii="Times New Roman"/>
          <w:b w:val="false"/>
          <w:i w:val="false"/>
          <w:color w:val="000000"/>
          <w:sz w:val="28"/>
        </w:rPr>
        <w:t xml:space="preserve">
      435-тармақтың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22"/>
    <w:bookmarkStart w:name="z156" w:id="123"/>
    <w:p>
      <w:pPr>
        <w:spacing w:after="0"/>
        <w:ind w:left="0"/>
        <w:jc w:val="both"/>
      </w:pPr>
      <w:r>
        <w:rPr>
          <w:rFonts w:ascii="Times New Roman"/>
          <w:b w:val="false"/>
          <w:i w:val="false"/>
          <w:color w:val="000000"/>
          <w:sz w:val="28"/>
        </w:rPr>
        <w:t>
      "1) ол және (немесе) оның қосалқы мердігері не бірлесіп орындаушысы мынадай негіздер бойынша біліктілік талаптарына сәйкес келмейді деп айқындалса:</w:t>
      </w:r>
    </w:p>
    <w:bookmarkEnd w:id="123"/>
    <w:bookmarkStart w:name="z157" w:id="124"/>
    <w:p>
      <w:pPr>
        <w:spacing w:after="0"/>
        <w:ind w:left="0"/>
        <w:jc w:val="both"/>
      </w:pPr>
      <w:r>
        <w:rPr>
          <w:rFonts w:ascii="Times New Roman"/>
          <w:b w:val="false"/>
          <w:i w:val="false"/>
          <w:color w:val="000000"/>
          <w:sz w:val="28"/>
        </w:rPr>
        <w:t>
      жеке куәліктің көшірмесін ұсынбау (бұл ретте, тапсырыс беруші дара кәсіпкер ретінде тіркелуінің болуы туралы ақпаратты қажет болған жағдайда: www.kgd.gov.kz сайтынан "Электрондық сервистер/Салық төлеушілерді іздеу" салымынан алады);</w:t>
      </w:r>
    </w:p>
    <w:bookmarkEnd w:id="124"/>
    <w:bookmarkStart w:name="z158" w:id="125"/>
    <w:p>
      <w:pPr>
        <w:spacing w:after="0"/>
        <w:ind w:left="0"/>
        <w:jc w:val="both"/>
      </w:pPr>
      <w:r>
        <w:rPr>
          <w:rFonts w:ascii="Times New Roman"/>
          <w:b w:val="false"/>
          <w:i w:val="false"/>
          <w:color w:val="000000"/>
          <w:sz w:val="28"/>
        </w:rPr>
        <w:t>
      жеке куәліктің (паспорттың) нотариалды түрде куәландырған көшірмесін ұсынбау;</w:t>
      </w:r>
    </w:p>
    <w:bookmarkEnd w:id="125"/>
    <w:bookmarkStart w:name="z159" w:id="126"/>
    <w:p>
      <w:pPr>
        <w:spacing w:after="0"/>
        <w:ind w:left="0"/>
        <w:jc w:val="both"/>
      </w:pPr>
      <w:r>
        <w:rPr>
          <w:rFonts w:ascii="Times New Roman"/>
          <w:b w:val="false"/>
          <w:i w:val="false"/>
          <w:color w:val="000000"/>
          <w:sz w:val="28"/>
        </w:rPr>
        <w:t>
      мемлекеттік цифрлық жүйеде олар туралы мәліметтер, сондай-ақ әлеуетті өнім берушінің Қазақстан Республикасының заңнамасында көзделген сатып алынатын тауарларды өндіруге, қайта өңдеуге, жеткізуге және өткізуге, жұмыстарды орындауға, қызметтерді көрсетуге құқығын растайтын патенттер, куәліктер, сертификаттар, басқа да құжаттар болмаған жағдайда рұқсаттардың (хабарламалардың) нотариалды түрде куәландырған көшірмелерін ұсынбау;</w:t>
      </w:r>
    </w:p>
    <w:bookmarkEnd w:id="126"/>
    <w:bookmarkStart w:name="z160" w:id="127"/>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мәліметтері мемлекеттік органдардың цифрлық жүйелерінде расталатын электрондық құжаттың қағаз көшірмесі түріндегі рұқсаттарды (хабарламаларды) ұсынбау;</w:t>
      </w:r>
    </w:p>
    <w:bookmarkEnd w:id="127"/>
    <w:bookmarkStart w:name="z161" w:id="128"/>
    <w:p>
      <w:pPr>
        <w:spacing w:after="0"/>
        <w:ind w:left="0"/>
        <w:jc w:val="both"/>
      </w:pPr>
      <w:r>
        <w:rPr>
          <w:rFonts w:ascii="Times New Roman"/>
          <w:b w:val="false"/>
          <w:i w:val="false"/>
          <w:color w:val="000000"/>
          <w:sz w:val="28"/>
        </w:rPr>
        <w:t>
      тендерлік өтінімдер салынған конверттерді ашу күнінің алдындағы бір айдан кейін алынған салық төлеушінің салық берешегінің, міндетті зейнетақы жарналары, міндетті кәсіптік зейнетақы жарналары және әлеуметтік аударымдар бойынша берешегінің жоқ (бар) екендігі туралы мәліметтерді ұсынбау;</w:t>
      </w:r>
    </w:p>
    <w:bookmarkEnd w:id="128"/>
    <w:bookmarkStart w:name="z162" w:id="129"/>
    <w:p>
      <w:pPr>
        <w:spacing w:after="0"/>
        <w:ind w:left="0"/>
        <w:jc w:val="both"/>
      </w:pPr>
      <w:r>
        <w:rPr>
          <w:rFonts w:ascii="Times New Roman"/>
          <w:b w:val="false"/>
          <w:i w:val="false"/>
          <w:color w:val="000000"/>
          <w:sz w:val="28"/>
        </w:rPr>
        <w:t>
      тиісті мемлекеттік кірістер органының мәліметтерінде республикалық бюджет туралы заңда тиісті қаржы жылына белгіленген айлық есептік көрсеткіштің алты еселенген мөлшерінен асатын салық берешегі және міндетті зейнетақы жарналары, міндетті кәсіптік зейнетақы жарналары және әлеуметтік аударымдар бойынша берешек туралы ақпараттың (төлеу мерзімі Қазақстан Республикасының заңнамасына сәйкес кейінге қалдырылған жағдайларды қоспағанда) болуы.</w:t>
      </w:r>
    </w:p>
    <w:bookmarkEnd w:id="129"/>
    <w:bookmarkStart w:name="z163" w:id="130"/>
    <w:p>
      <w:pPr>
        <w:spacing w:after="0"/>
        <w:ind w:left="0"/>
        <w:jc w:val="both"/>
      </w:pPr>
      <w:r>
        <w:rPr>
          <w:rFonts w:ascii="Times New Roman"/>
          <w:b w:val="false"/>
          <w:i w:val="false"/>
          <w:color w:val="000000"/>
          <w:sz w:val="28"/>
        </w:rPr>
        <w:t>
      Ескертпе: әлеуетті өнім берушілердің қаржылық тұрақтылығы осы Қағидалардың талаптарын ескере отырып, көрсетілген мәліметтерді ұсыну жолымен айқындалады;</w:t>
      </w:r>
    </w:p>
    <w:bookmarkEnd w:id="130"/>
    <w:bookmarkStart w:name="z164" w:id="131"/>
    <w:p>
      <w:pPr>
        <w:spacing w:after="0"/>
        <w:ind w:left="0"/>
        <w:jc w:val="both"/>
      </w:pPr>
      <w:r>
        <w:rPr>
          <w:rFonts w:ascii="Times New Roman"/>
          <w:b w:val="false"/>
          <w:i w:val="false"/>
          <w:color w:val="000000"/>
          <w:sz w:val="28"/>
        </w:rPr>
        <w:t>
      үлгілік тендерлік құжаттамаға 7, 8 және 9-қосымшаларға сәйкес біліктілік туралы мәліметтерді ұсынбау;</w:t>
      </w:r>
    </w:p>
    <w:bookmarkEnd w:id="131"/>
    <w:bookmarkStart w:name="z165" w:id="132"/>
    <w:p>
      <w:pPr>
        <w:spacing w:after="0"/>
        <w:ind w:left="0"/>
        <w:jc w:val="both"/>
      </w:pPr>
      <w:r>
        <w:rPr>
          <w:rFonts w:ascii="Times New Roman"/>
          <w:b w:val="false"/>
          <w:i w:val="false"/>
          <w:color w:val="000000"/>
          <w:sz w:val="28"/>
        </w:rPr>
        <w:t>
      әлеуетті өнім берушінің тендерлік құжаттамада көрсетілген шарт бойынша міндеттемелерді орындау үшін жеткілікті материалдық және еңбек ресурстарын иелену бөлігінде біліктілік талаптарына сәйкес келмеуі (бұл ретте тапсырыс берушіге шарт бойынша міндеттемелерді орындау үшін қажетті материалдық және еңбек ресурстары тендерлік құжаттаманың ажырамас бөлігі болып табылатын техникалық ерекшелікте көрсетілуге тиіс);</w:t>
      </w:r>
    </w:p>
    <w:bookmarkEnd w:id="132"/>
    <w:bookmarkStart w:name="z166" w:id="133"/>
    <w:p>
      <w:pPr>
        <w:spacing w:after="0"/>
        <w:ind w:left="0"/>
        <w:jc w:val="both"/>
      </w:pPr>
      <w:r>
        <w:rPr>
          <w:rFonts w:ascii="Times New Roman"/>
          <w:b w:val="false"/>
          <w:i w:val="false"/>
          <w:color w:val="000000"/>
          <w:sz w:val="28"/>
        </w:rPr>
        <w:t>
      біліктілік талаптары бойынша дұрыс емес ақпарат ұсыну фактісі анықталды;";</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485-тармақ</w:t>
      </w:r>
      <w:r>
        <w:rPr>
          <w:rFonts w:ascii="Times New Roman"/>
          <w:b w:val="false"/>
          <w:i w:val="false"/>
          <w:color w:val="000000"/>
          <w:sz w:val="28"/>
        </w:rPr>
        <w:t xml:space="preserve"> мынадай редакцияда жазылсын:</w:t>
      </w:r>
    </w:p>
    <w:bookmarkStart w:name="z168" w:id="134"/>
    <w:p>
      <w:pPr>
        <w:spacing w:after="0"/>
        <w:ind w:left="0"/>
        <w:jc w:val="both"/>
      </w:pPr>
      <w:r>
        <w:rPr>
          <w:rFonts w:ascii="Times New Roman"/>
          <w:b w:val="false"/>
          <w:i w:val="false"/>
          <w:color w:val="000000"/>
          <w:sz w:val="28"/>
        </w:rPr>
        <w:t>
      "485. Өнім беруші шарттың орындалуын қамтамасыз етудің мынадай түрлерінің бірін таңдайды:</w:t>
      </w:r>
    </w:p>
    <w:bookmarkEnd w:id="134"/>
    <w:bookmarkStart w:name="z169" w:id="135"/>
    <w:p>
      <w:pPr>
        <w:spacing w:after="0"/>
        <w:ind w:left="0"/>
        <w:jc w:val="both"/>
      </w:pPr>
      <w:r>
        <w:rPr>
          <w:rFonts w:ascii="Times New Roman"/>
          <w:b w:val="false"/>
          <w:i w:val="false"/>
          <w:color w:val="000000"/>
          <w:sz w:val="28"/>
        </w:rPr>
        <w:t>
      1) Тапсырыс берушінің банк шотына енгізілетін кепілді ақшалай жарнаны қамтиды;</w:t>
      </w:r>
    </w:p>
    <w:bookmarkEnd w:id="135"/>
    <w:bookmarkStart w:name="z170" w:id="136"/>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46-қосымшаға</w:t>
      </w:r>
      <w:r>
        <w:rPr>
          <w:rFonts w:ascii="Times New Roman"/>
          <w:b w:val="false"/>
          <w:i w:val="false"/>
          <w:color w:val="000000"/>
          <w:sz w:val="28"/>
        </w:rPr>
        <w:t xml:space="preserve"> сәйкес банк кепілдігін береді;</w:t>
      </w:r>
    </w:p>
    <w:bookmarkEnd w:id="136"/>
    <w:bookmarkStart w:name="z171" w:id="137"/>
    <w:p>
      <w:pPr>
        <w:spacing w:after="0"/>
        <w:ind w:left="0"/>
        <w:jc w:val="both"/>
      </w:pPr>
      <w:r>
        <w:rPr>
          <w:rFonts w:ascii="Times New Roman"/>
          <w:b w:val="false"/>
          <w:i w:val="false"/>
          <w:color w:val="000000"/>
          <w:sz w:val="28"/>
        </w:rPr>
        <w:t>
      3) осы Қағидаларға 27-1-қосымшаға сәйкес сатып алу туралы шарттың орындалуын қамтамасыз ету мақсатында сақтандыру шартына сәйкес жасалатын өнім берушінің азаматтық-құқықтық жауапкершілігін сақтандыру шарты.</w:t>
      </w:r>
    </w:p>
    <w:bookmarkEnd w:id="137"/>
    <w:bookmarkStart w:name="z172" w:id="138"/>
    <w:p>
      <w:pPr>
        <w:spacing w:after="0"/>
        <w:ind w:left="0"/>
        <w:jc w:val="both"/>
      </w:pPr>
      <w:r>
        <w:rPr>
          <w:rFonts w:ascii="Times New Roman"/>
          <w:b w:val="false"/>
          <w:i w:val="false"/>
          <w:color w:val="000000"/>
          <w:sz w:val="28"/>
        </w:rPr>
        <w:t>
      Сатып алу туралы шарттың орындалуын қамтамасыз ету және авансты қамтамасыз ету мақсаттары үшін өнім берушінің сатып алу туралы шарт бойынша өз міндеттемелерін орындамауы немесе тиісінше орындамауы нәтижесінде тапсырыс берушіге келтірілген мүліктік зиянды өтеу міндетімен байланысты мүліктік мүддесі сақтандыру шартының объектісі болып табылады.</w:t>
      </w:r>
    </w:p>
    <w:bookmarkEnd w:id="138"/>
    <w:bookmarkStart w:name="z173" w:id="139"/>
    <w:p>
      <w:pPr>
        <w:spacing w:after="0"/>
        <w:ind w:left="0"/>
        <w:jc w:val="both"/>
      </w:pPr>
      <w:r>
        <w:rPr>
          <w:rFonts w:ascii="Times New Roman"/>
          <w:b w:val="false"/>
          <w:i w:val="false"/>
          <w:color w:val="000000"/>
          <w:sz w:val="28"/>
        </w:rPr>
        <w:t>
      Тапсырыс берушінің мүліктік мүдделеріне келтірілген зиянды өтеу бойынша өнім берушінің азаматтық-құқықтық жауапкершілігінің басталу фактісі сатып алу туралы шарттың орындалуын қамтамасыз ету және авансты қамтамасыз ету мақсаттары үшін сақтандыру шарты бойынша сақтандыру жағдайы деп танылады.</w:t>
      </w:r>
    </w:p>
    <w:bookmarkEnd w:id="139"/>
    <w:bookmarkStart w:name="z174" w:id="140"/>
    <w:p>
      <w:pPr>
        <w:spacing w:after="0"/>
        <w:ind w:left="0"/>
        <w:jc w:val="both"/>
      </w:pPr>
      <w:r>
        <w:rPr>
          <w:rFonts w:ascii="Times New Roman"/>
          <w:b w:val="false"/>
          <w:i w:val="false"/>
          <w:color w:val="000000"/>
          <w:sz w:val="28"/>
        </w:rPr>
        <w:t>
      Сақтандыру сомасы сатып алу туралы шарттың орындалуын қамтамасыз ету мақсаттары үшін сақтандыру шартымен айқындалады және сатып алу туралы шарттың жалпы сомасының үш пайызынан кем болмауға тиіс.";</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501-тармақ</w:t>
      </w:r>
      <w:r>
        <w:rPr>
          <w:rFonts w:ascii="Times New Roman"/>
          <w:b w:val="false"/>
          <w:i w:val="false"/>
          <w:color w:val="000000"/>
          <w:sz w:val="28"/>
        </w:rPr>
        <w:t xml:space="preserve"> мынадай редакцияда жазылсын:</w:t>
      </w:r>
    </w:p>
    <w:bookmarkStart w:name="z176" w:id="141"/>
    <w:p>
      <w:pPr>
        <w:spacing w:after="0"/>
        <w:ind w:left="0"/>
        <w:jc w:val="both"/>
      </w:pPr>
      <w:r>
        <w:rPr>
          <w:rFonts w:ascii="Times New Roman"/>
          <w:b w:val="false"/>
          <w:i w:val="false"/>
          <w:color w:val="000000"/>
          <w:sz w:val="28"/>
        </w:rPr>
        <w:t>
      "501. Комиссия төрағасының орынбасары және Комиссия мүшелері өз өкілеттіктері шегінде:</w:t>
      </w:r>
    </w:p>
    <w:bookmarkEnd w:id="141"/>
    <w:bookmarkStart w:name="z177" w:id="142"/>
    <w:p>
      <w:pPr>
        <w:spacing w:after="0"/>
        <w:ind w:left="0"/>
        <w:jc w:val="both"/>
      </w:pPr>
      <w:r>
        <w:rPr>
          <w:rFonts w:ascii="Times New Roman"/>
          <w:b w:val="false"/>
          <w:i w:val="false"/>
          <w:color w:val="000000"/>
          <w:sz w:val="28"/>
        </w:rPr>
        <w:t>
      комиссияның отырыстарына қатысады;</w:t>
      </w:r>
    </w:p>
    <w:bookmarkEnd w:id="142"/>
    <w:bookmarkStart w:name="z178" w:id="143"/>
    <w:p>
      <w:pPr>
        <w:spacing w:after="0"/>
        <w:ind w:left="0"/>
        <w:jc w:val="both"/>
      </w:pPr>
      <w:r>
        <w:rPr>
          <w:rFonts w:ascii="Times New Roman"/>
          <w:b w:val="false"/>
          <w:i w:val="false"/>
          <w:color w:val="000000"/>
          <w:sz w:val="28"/>
        </w:rPr>
        <w:t>
      отырысқа қатысу мүмкін болмаған жағдайда бұл туралы Комиссия хатшысына хабарлайды;</w:t>
      </w:r>
    </w:p>
    <w:bookmarkEnd w:id="143"/>
    <w:bookmarkStart w:name="z179" w:id="144"/>
    <w:p>
      <w:pPr>
        <w:spacing w:after="0"/>
        <w:ind w:left="0"/>
        <w:jc w:val="both"/>
      </w:pPr>
      <w:r>
        <w:rPr>
          <w:rFonts w:ascii="Times New Roman"/>
          <w:b w:val="false"/>
          <w:i w:val="false"/>
          <w:color w:val="000000"/>
          <w:sz w:val="28"/>
        </w:rPr>
        <w:t>
      тапсырыс берушіден, өтінім берушіден, электрондық сатып алу цифрлық жүйесінің операторы және басқа да ұйымдардан әлеуетті өнім берушіні жосықсыз қатысушылардың тізілімінен шығару немесе мерзімінен бұрын шығарудан бас тарту туралы мәселені қарау үшін қажетті ақпаратты, материалдар мен түсіндірулерді сұратады;</w:t>
      </w:r>
    </w:p>
    <w:bookmarkEnd w:id="144"/>
    <w:bookmarkStart w:name="z180" w:id="145"/>
    <w:p>
      <w:pPr>
        <w:spacing w:after="0"/>
        <w:ind w:left="0"/>
        <w:jc w:val="both"/>
      </w:pPr>
      <w:r>
        <w:rPr>
          <w:rFonts w:ascii="Times New Roman"/>
          <w:b w:val="false"/>
          <w:i w:val="false"/>
          <w:color w:val="000000"/>
          <w:sz w:val="28"/>
        </w:rPr>
        <w:t>
      шешім қабылдау кезінде дауыс беруге қатысады;</w:t>
      </w:r>
    </w:p>
    <w:bookmarkEnd w:id="145"/>
    <w:bookmarkStart w:name="z181" w:id="146"/>
    <w:p>
      <w:pPr>
        <w:spacing w:after="0"/>
        <w:ind w:left="0"/>
        <w:jc w:val="both"/>
      </w:pPr>
      <w:r>
        <w:rPr>
          <w:rFonts w:ascii="Times New Roman"/>
          <w:b w:val="false"/>
          <w:i w:val="false"/>
          <w:color w:val="000000"/>
          <w:sz w:val="28"/>
        </w:rPr>
        <w:t>
      қажет болған жағдайда Комиссияның құзыретіне жататын мәселелер бойынша ескертулер мен ұсыныстар береді;</w:t>
      </w:r>
    </w:p>
    <w:bookmarkEnd w:id="146"/>
    <w:bookmarkStart w:name="z182" w:id="147"/>
    <w:p>
      <w:pPr>
        <w:spacing w:after="0"/>
        <w:ind w:left="0"/>
        <w:jc w:val="both"/>
      </w:pPr>
      <w:r>
        <w:rPr>
          <w:rFonts w:ascii="Times New Roman"/>
          <w:b w:val="false"/>
          <w:i w:val="false"/>
          <w:color w:val="000000"/>
          <w:sz w:val="28"/>
        </w:rPr>
        <w:t>
      Комиссияның қарауына шығарылған мәселелер бойынша шешімдерді талқылауға және әзірлеуге қатысады.";</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519-тармақ</w:t>
      </w:r>
      <w:r>
        <w:rPr>
          <w:rFonts w:ascii="Times New Roman"/>
          <w:b w:val="false"/>
          <w:i w:val="false"/>
          <w:color w:val="000000"/>
          <w:sz w:val="28"/>
        </w:rPr>
        <w:t xml:space="preserve"> мынадай редакцияда жазылсын:</w:t>
      </w:r>
    </w:p>
    <w:bookmarkStart w:name="z184" w:id="148"/>
    <w:p>
      <w:pPr>
        <w:spacing w:after="0"/>
        <w:ind w:left="0"/>
        <w:jc w:val="both"/>
      </w:pPr>
      <w:r>
        <w:rPr>
          <w:rFonts w:ascii="Times New Roman"/>
          <w:b w:val="false"/>
          <w:i w:val="false"/>
          <w:color w:val="000000"/>
          <w:sz w:val="28"/>
        </w:rPr>
        <w:t>
      "519. Комиссия хатшысы комиссия отырысының қол қойылған хаттамасын оған қол қойылған күннен бастап 1 (бір) жұмыс күні ішінде электрондық сатып алу цифрлық жүйесінің операторына жібереді.";</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523</w:t>
      </w:r>
      <w:r>
        <w:rPr>
          <w:rFonts w:ascii="Times New Roman"/>
          <w:b w:val="false"/>
          <w:i w:val="false"/>
          <w:color w:val="000000"/>
          <w:sz w:val="28"/>
        </w:rPr>
        <w:t xml:space="preserve">, </w:t>
      </w:r>
      <w:r>
        <w:rPr>
          <w:rFonts w:ascii="Times New Roman"/>
          <w:b w:val="false"/>
          <w:i w:val="false"/>
          <w:color w:val="000000"/>
          <w:sz w:val="28"/>
        </w:rPr>
        <w:t>524</w:t>
      </w:r>
      <w:r>
        <w:rPr>
          <w:rFonts w:ascii="Times New Roman"/>
          <w:b w:val="false"/>
          <w:i w:val="false"/>
          <w:color w:val="000000"/>
          <w:sz w:val="28"/>
        </w:rPr>
        <w:t xml:space="preserve">, </w:t>
      </w:r>
      <w:r>
        <w:rPr>
          <w:rFonts w:ascii="Times New Roman"/>
          <w:b w:val="false"/>
          <w:i w:val="false"/>
          <w:color w:val="000000"/>
          <w:sz w:val="28"/>
        </w:rPr>
        <w:t>525</w:t>
      </w:r>
      <w:r>
        <w:rPr>
          <w:rFonts w:ascii="Times New Roman"/>
          <w:b w:val="false"/>
          <w:i w:val="false"/>
          <w:color w:val="000000"/>
          <w:sz w:val="28"/>
        </w:rPr>
        <w:t xml:space="preserve"> және </w:t>
      </w:r>
      <w:r>
        <w:rPr>
          <w:rFonts w:ascii="Times New Roman"/>
          <w:b w:val="false"/>
          <w:i w:val="false"/>
          <w:color w:val="000000"/>
          <w:sz w:val="28"/>
        </w:rPr>
        <w:t>526-тармақтары</w:t>
      </w:r>
      <w:r>
        <w:rPr>
          <w:rFonts w:ascii="Times New Roman"/>
          <w:b w:val="false"/>
          <w:i w:val="false"/>
          <w:color w:val="000000"/>
          <w:sz w:val="28"/>
        </w:rPr>
        <w:t xml:space="preserve"> мынадай редакцияда жазылсын:</w:t>
      </w:r>
    </w:p>
    <w:bookmarkStart w:name="z186" w:id="149"/>
    <w:p>
      <w:pPr>
        <w:spacing w:after="0"/>
        <w:ind w:left="0"/>
        <w:jc w:val="both"/>
      </w:pPr>
      <w:r>
        <w:rPr>
          <w:rFonts w:ascii="Times New Roman"/>
          <w:b w:val="false"/>
          <w:i w:val="false"/>
          <w:color w:val="000000"/>
          <w:sz w:val="28"/>
        </w:rPr>
        <w:t>
      "523. Электрондық сатып алудың цифрлық жүйесі осы Қағидалардың шарттарына сәйкес келеді.</w:t>
      </w:r>
    </w:p>
    <w:bookmarkEnd w:id="149"/>
    <w:bookmarkStart w:name="z187" w:id="150"/>
    <w:p>
      <w:pPr>
        <w:spacing w:after="0"/>
        <w:ind w:left="0"/>
        <w:jc w:val="both"/>
      </w:pPr>
      <w:r>
        <w:rPr>
          <w:rFonts w:ascii="Times New Roman"/>
          <w:b w:val="false"/>
          <w:i w:val="false"/>
          <w:color w:val="000000"/>
          <w:sz w:val="28"/>
        </w:rPr>
        <w:t>
      524. Цифрлық жүйенің Заң мен осы Қағидалардың шарттарына сәйкестігі тәуелсіз сараптаманың қорытындысымен расталады.</w:t>
      </w:r>
    </w:p>
    <w:bookmarkEnd w:id="150"/>
    <w:bookmarkStart w:name="z188" w:id="151"/>
    <w:p>
      <w:pPr>
        <w:spacing w:after="0"/>
        <w:ind w:left="0"/>
        <w:jc w:val="both"/>
      </w:pPr>
      <w:r>
        <w:rPr>
          <w:rFonts w:ascii="Times New Roman"/>
          <w:b w:val="false"/>
          <w:i w:val="false"/>
          <w:color w:val="000000"/>
          <w:sz w:val="28"/>
        </w:rPr>
        <w:t>
      525. Электрондық сатып алудың цифрлық жүйелеріне қол жеткізудің бірыңғай нүктесін "Атамекен" Ұлттық кәсіпкерлер палатасы қамтамасыз етеді.</w:t>
      </w:r>
    </w:p>
    <w:bookmarkEnd w:id="151"/>
    <w:bookmarkStart w:name="z189" w:id="152"/>
    <w:p>
      <w:pPr>
        <w:spacing w:after="0"/>
        <w:ind w:left="0"/>
        <w:jc w:val="both"/>
      </w:pPr>
      <w:r>
        <w:rPr>
          <w:rFonts w:ascii="Times New Roman"/>
          <w:b w:val="false"/>
          <w:i w:val="false"/>
          <w:color w:val="000000"/>
          <w:sz w:val="28"/>
        </w:rPr>
        <w:t>
      526. Заңға және (немесе) осы Қағидаларға өзгерістер және (немесе) толықтырулар енгізілген жағдайларда, электрондық сатып алу цифрлық жүйесінің операторы осындай өзгерістер және (немесе) толықтырулар күшіне енген күннен кешіктірмей электрондық сатып алудың цифрлық жүйесін сәйкес келтіреді.</w:t>
      </w:r>
    </w:p>
    <w:bookmarkEnd w:id="152"/>
    <w:bookmarkStart w:name="z190" w:id="153"/>
    <w:p>
      <w:pPr>
        <w:spacing w:after="0"/>
        <w:ind w:left="0"/>
        <w:jc w:val="both"/>
      </w:pPr>
      <w:r>
        <w:rPr>
          <w:rFonts w:ascii="Times New Roman"/>
          <w:b w:val="false"/>
          <w:i w:val="false"/>
          <w:color w:val="000000"/>
          <w:sz w:val="28"/>
        </w:rPr>
        <w:t>
      Электрондық сатып алу цифрлық жүйесінің операторы осындай өзгерістерді және (немесе) толықтыруларды әзірлеуге қатысуға құқылы.</w:t>
      </w:r>
    </w:p>
    <w:bookmarkEnd w:id="153"/>
    <w:bookmarkStart w:name="z191" w:id="154"/>
    <w:p>
      <w:pPr>
        <w:spacing w:after="0"/>
        <w:ind w:left="0"/>
        <w:jc w:val="both"/>
      </w:pPr>
      <w:r>
        <w:rPr>
          <w:rFonts w:ascii="Times New Roman"/>
          <w:b w:val="false"/>
          <w:i w:val="false"/>
          <w:color w:val="000000"/>
          <w:sz w:val="28"/>
        </w:rPr>
        <w:t>
      Бұл ретте цифрлық жүйенің Заңға және (немесе) осы Қағидаларға өзгерістер және (немесе) толықтырулар шарттарына сәйкестігі тәуелсіз сараптаманың қорытындысымен расталады.";</w:t>
      </w:r>
    </w:p>
    <w:bookmarkEnd w:id="154"/>
    <w:bookmarkStart w:name="z192" w:id="15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3-қосымшада</w:t>
      </w:r>
      <w:r>
        <w:rPr>
          <w:rFonts w:ascii="Times New Roman"/>
          <w:b w:val="false"/>
          <w:i w:val="false"/>
          <w:color w:val="000000"/>
          <w:sz w:val="28"/>
        </w:rPr>
        <w:t>:</w:t>
      </w:r>
    </w:p>
    <w:bookmarkEnd w:id="155"/>
    <w:bookmarkStart w:name="z193" w:id="156"/>
    <w:p>
      <w:pPr>
        <w:spacing w:after="0"/>
        <w:ind w:left="0"/>
        <w:jc w:val="both"/>
      </w:pPr>
      <w:r>
        <w:rPr>
          <w:rFonts w:ascii="Times New Roman"/>
          <w:b w:val="false"/>
          <w:i w:val="false"/>
          <w:color w:val="000000"/>
          <w:sz w:val="28"/>
        </w:rPr>
        <w:t>
      Тендерлік құжаттамада:</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мынадай редакцияда жазылсын:</w:t>
      </w:r>
    </w:p>
    <w:bookmarkStart w:name="z195" w:id="157"/>
    <w:p>
      <w:pPr>
        <w:spacing w:after="0"/>
        <w:ind w:left="0"/>
        <w:jc w:val="both"/>
      </w:pPr>
      <w:r>
        <w:rPr>
          <w:rFonts w:ascii="Times New Roman"/>
          <w:b w:val="false"/>
          <w:i w:val="false"/>
          <w:color w:val="000000"/>
          <w:sz w:val="28"/>
        </w:rPr>
        <w:t>
      "54. Веб-портал тендерге қатысушылардың тендерлік баға ұсыныстарын автоматты түрде бағалауды және салыстыруды жүргізеді:</w:t>
      </w:r>
    </w:p>
    <w:bookmarkEnd w:id="157"/>
    <w:bookmarkStart w:name="z196" w:id="158"/>
    <w:p>
      <w:pPr>
        <w:spacing w:after="0"/>
        <w:ind w:left="0"/>
        <w:jc w:val="both"/>
      </w:pPr>
      <w:r>
        <w:rPr>
          <w:rFonts w:ascii="Times New Roman"/>
          <w:b w:val="false"/>
          <w:i w:val="false"/>
          <w:color w:val="000000"/>
          <w:sz w:val="28"/>
        </w:rPr>
        <w:t>
      Қағидаларға сәйкес айқындалатын демпингтік баға есептеледі;</w:t>
      </w:r>
    </w:p>
    <w:bookmarkEnd w:id="158"/>
    <w:bookmarkStart w:name="z197" w:id="159"/>
    <w:p>
      <w:pPr>
        <w:spacing w:after="0"/>
        <w:ind w:left="0"/>
        <w:jc w:val="both"/>
      </w:pPr>
      <w:r>
        <w:rPr>
          <w:rFonts w:ascii="Times New Roman"/>
          <w:b w:val="false"/>
          <w:i w:val="false"/>
          <w:color w:val="000000"/>
          <w:sz w:val="28"/>
        </w:rPr>
        <w:t>
      тендерге қатысушылардың шартты бағалары салыстырылады, ең төмен шартты баға негізінде тендер жеңімпазы, сондай-ақ ең төмен шартты бағадан кейінгі баға негізінде екінші орын алған әлеуетті өнім беруші айқындалады;</w:t>
      </w:r>
    </w:p>
    <w:bookmarkEnd w:id="159"/>
    <w:bookmarkStart w:name="z198" w:id="160"/>
    <w:p>
      <w:pPr>
        <w:spacing w:after="0"/>
        <w:ind w:left="0"/>
        <w:jc w:val="both"/>
      </w:pPr>
      <w:r>
        <w:rPr>
          <w:rFonts w:ascii="Times New Roman"/>
          <w:b w:val="false"/>
          <w:i w:val="false"/>
          <w:color w:val="000000"/>
          <w:sz w:val="28"/>
        </w:rPr>
        <w:t>
      тендерлік баға ұсыныстарының шартты бағалары тең болған кезде мемлекеттік кірістер органдарының цифрлық жүйелерінің деректеріне сәйкес веб-портал автоматты түрде айқындайтын қаржылық тұрақтылықтың үлкен көрсеткіші бар тендерге қатысушы жеңімпаз деп танылады.</w:t>
      </w:r>
    </w:p>
    <w:bookmarkEnd w:id="160"/>
    <w:bookmarkStart w:name="z199" w:id="161"/>
    <w:p>
      <w:pPr>
        <w:spacing w:after="0"/>
        <w:ind w:left="0"/>
        <w:jc w:val="both"/>
      </w:pPr>
      <w:r>
        <w:rPr>
          <w:rFonts w:ascii="Times New Roman"/>
          <w:b w:val="false"/>
          <w:i w:val="false"/>
          <w:color w:val="000000"/>
          <w:sz w:val="28"/>
        </w:rPr>
        <w:t>
      Әлеуетті өнім берушінің қаржылық орнықтылығы көрсеткішінің есебін осы Қағидаларда айқындалған тәртіппен мемлекеттік кірістер органдарының цифрлық жүйелерінің деректеріне сәйкес веб-портал автоматты түрде айқындайды.</w:t>
      </w:r>
    </w:p>
    <w:bookmarkEnd w:id="161"/>
    <w:bookmarkStart w:name="z200" w:id="162"/>
    <w:p>
      <w:pPr>
        <w:spacing w:after="0"/>
        <w:ind w:left="0"/>
        <w:jc w:val="both"/>
      </w:pPr>
      <w:r>
        <w:rPr>
          <w:rFonts w:ascii="Times New Roman"/>
          <w:b w:val="false"/>
          <w:i w:val="false"/>
          <w:color w:val="000000"/>
          <w:sz w:val="28"/>
        </w:rPr>
        <w:t>
      Қаржылық орнықтылық көрсеткіштері тең болған кезде қатысуға өтінімі басқа әлеуетті өнім берушілердің тендерге қатысуға өтінімдерінен бұрын түскен тендерге қатысушы жеңімпаз деп танылады.";</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72-тармақтар</w:t>
      </w:r>
      <w:r>
        <w:rPr>
          <w:rFonts w:ascii="Times New Roman"/>
          <w:b w:val="false"/>
          <w:i w:val="false"/>
          <w:color w:val="000000"/>
          <w:sz w:val="28"/>
        </w:rPr>
        <w:t xml:space="preserve"> мынадай редакцияда жазылсын:</w:t>
      </w:r>
    </w:p>
    <w:bookmarkStart w:name="z202" w:id="163"/>
    <w:p>
      <w:pPr>
        <w:spacing w:after="0"/>
        <w:ind w:left="0"/>
        <w:jc w:val="both"/>
      </w:pPr>
      <w:r>
        <w:rPr>
          <w:rFonts w:ascii="Times New Roman"/>
          <w:b w:val="false"/>
          <w:i w:val="false"/>
          <w:color w:val="000000"/>
          <w:sz w:val="28"/>
        </w:rPr>
        <w:t>
      "71. Өнім беруші шарттың орындалуын қамтамасыз етудің мынадай түрлерінің бірін таңдай алады:</w:t>
      </w:r>
    </w:p>
    <w:bookmarkEnd w:id="163"/>
    <w:bookmarkStart w:name="z203" w:id="164"/>
    <w:p>
      <w:pPr>
        <w:spacing w:after="0"/>
        <w:ind w:left="0"/>
        <w:jc w:val="both"/>
      </w:pPr>
      <w:r>
        <w:rPr>
          <w:rFonts w:ascii="Times New Roman"/>
          <w:b w:val="false"/>
          <w:i w:val="false"/>
          <w:color w:val="000000"/>
          <w:sz w:val="28"/>
        </w:rPr>
        <w:t xml:space="preserve">
      1) өнім берушінің электрондық әмиянындағы ақшасы; </w:t>
      </w:r>
    </w:p>
    <w:bookmarkEnd w:id="164"/>
    <w:bookmarkStart w:name="z204" w:id="165"/>
    <w:p>
      <w:pPr>
        <w:spacing w:after="0"/>
        <w:ind w:left="0"/>
        <w:jc w:val="both"/>
      </w:pPr>
      <w:r>
        <w:rPr>
          <w:rFonts w:ascii="Times New Roman"/>
          <w:b w:val="false"/>
          <w:i w:val="false"/>
          <w:color w:val="000000"/>
          <w:sz w:val="28"/>
        </w:rPr>
        <w:t>
      2) Қағидаларға 17-қосымшаға сәйкес электрондық құжат нысанында берілетін банк кепілдігін қамтуға тиіс;</w:t>
      </w:r>
    </w:p>
    <w:bookmarkEnd w:id="165"/>
    <w:bookmarkStart w:name="z205" w:id="166"/>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сондай-ақ Қағидалардың 151-тармағына сәйкес соманы қайтарады. Өнім беруші шарт бойынша өз міндеттемелерін толық және тиісінше орындаған күннен бастап бес жұмыс күні ішінде.</w:t>
      </w:r>
    </w:p>
    <w:bookmarkEnd w:id="166"/>
    <w:bookmarkStart w:name="z206" w:id="167"/>
    <w:p>
      <w:pPr>
        <w:spacing w:after="0"/>
        <w:ind w:left="0"/>
        <w:jc w:val="both"/>
      </w:pPr>
      <w:r>
        <w:rPr>
          <w:rFonts w:ascii="Times New Roman"/>
          <w:b w:val="false"/>
          <w:i w:val="false"/>
          <w:color w:val="000000"/>
          <w:sz w:val="28"/>
        </w:rPr>
        <w:t>
      72. Өнім берушінің шарт бойынша міндеттемелер толық орындалғанға дейін үшінші тұлғаларда тұтастай не электрондық әмияндағы ақшаның не оның бір бөлігін талап ету құқығының туындауына әкеп соғатын іс-қимыл жасауына жол берілмейді.";</w:t>
      </w:r>
    </w:p>
    <w:bookmarkEnd w:id="167"/>
    <w:bookmarkStart w:name="z207" w:id="168"/>
    <w:p>
      <w:pPr>
        <w:spacing w:after="0"/>
        <w:ind w:left="0"/>
        <w:jc w:val="both"/>
      </w:pPr>
      <w:r>
        <w:rPr>
          <w:rFonts w:ascii="Times New Roman"/>
          <w:b w:val="false"/>
          <w:i w:val="false"/>
          <w:color w:val="000000"/>
          <w:sz w:val="28"/>
        </w:rPr>
        <w:t xml:space="preserve">
      Тендерлік құжаттамаға </w:t>
      </w:r>
      <w:r>
        <w:rPr>
          <w:rFonts w:ascii="Times New Roman"/>
          <w:b w:val="false"/>
          <w:i w:val="false"/>
          <w:color w:val="000000"/>
          <w:sz w:val="28"/>
        </w:rPr>
        <w:t>13-қосымшада</w:t>
      </w:r>
      <w:r>
        <w:rPr>
          <w:rFonts w:ascii="Times New Roman"/>
          <w:b w:val="false"/>
          <w:i w:val="false"/>
          <w:color w:val="000000"/>
          <w:sz w:val="28"/>
        </w:rPr>
        <w:t>:</w:t>
      </w:r>
    </w:p>
    <w:bookmarkEnd w:id="168"/>
    <w:bookmarkStart w:name="z208" w:id="169"/>
    <w:p>
      <w:pPr>
        <w:spacing w:after="0"/>
        <w:ind w:left="0"/>
        <w:jc w:val="both"/>
      </w:pPr>
      <w:r>
        <w:rPr>
          <w:rFonts w:ascii="Times New Roman"/>
          <w:b w:val="false"/>
          <w:i w:val="false"/>
          <w:color w:val="000000"/>
          <w:sz w:val="28"/>
        </w:rPr>
        <w:t>
      Біліктілік туралы мәліметтер (құрылыс саласындағы (құрылыс-монтаждау жұмыстары және жобалау бойынша жұмыстар) жұмыстарды сатып алу кезінде әлеуетті өнім беруші (қосалқы мердігер) толтырады):</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10" w:id="170"/>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 w:id="171"/>
    <w:p>
      <w:pPr>
        <w:spacing w:after="0"/>
        <w:ind w:left="0"/>
        <w:jc w:val="both"/>
      </w:pPr>
      <w:r>
        <w:rPr>
          <w:rFonts w:ascii="Times New Roman"/>
          <w:b w:val="false"/>
          <w:i w:val="false"/>
          <w:color w:val="000000"/>
          <w:sz w:val="28"/>
        </w:rPr>
        <w:t>
      ";</w:t>
      </w:r>
    </w:p>
    <w:bookmarkEnd w:id="171"/>
    <w:bookmarkStart w:name="z212" w:id="172"/>
    <w:p>
      <w:pPr>
        <w:spacing w:after="0"/>
        <w:ind w:left="0"/>
        <w:jc w:val="both"/>
      </w:pPr>
      <w:r>
        <w:rPr>
          <w:rFonts w:ascii="Times New Roman"/>
          <w:b w:val="false"/>
          <w:i w:val="false"/>
          <w:color w:val="000000"/>
          <w:sz w:val="28"/>
        </w:rPr>
        <w:t xml:space="preserve">
      Тендерлік құжаттамаға </w:t>
      </w:r>
      <w:r>
        <w:rPr>
          <w:rFonts w:ascii="Times New Roman"/>
          <w:b w:val="false"/>
          <w:i w:val="false"/>
          <w:color w:val="000000"/>
          <w:sz w:val="28"/>
        </w:rPr>
        <w:t>14-қосымшада</w:t>
      </w:r>
      <w:r>
        <w:rPr>
          <w:rFonts w:ascii="Times New Roman"/>
          <w:b w:val="false"/>
          <w:i w:val="false"/>
          <w:color w:val="000000"/>
          <w:sz w:val="28"/>
        </w:rPr>
        <w:t>:</w:t>
      </w:r>
    </w:p>
    <w:bookmarkEnd w:id="172"/>
    <w:bookmarkStart w:name="z213" w:id="173"/>
    <w:p>
      <w:pPr>
        <w:spacing w:after="0"/>
        <w:ind w:left="0"/>
        <w:jc w:val="both"/>
      </w:pPr>
      <w:r>
        <w:rPr>
          <w:rFonts w:ascii="Times New Roman"/>
          <w:b w:val="false"/>
          <w:i w:val="false"/>
          <w:color w:val="000000"/>
          <w:sz w:val="28"/>
        </w:rPr>
        <w:t>
      Біліктілігі туралы мәліметтерде (құрылыспен байланысты емес жұмыстарды сатып алу кезінде әлеуетті өнім беруші (қосалқы мердігерлер) толтырады):</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15" w:id="174"/>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жағдайларда,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 w:id="175"/>
    <w:p>
      <w:pPr>
        <w:spacing w:after="0"/>
        <w:ind w:left="0"/>
        <w:jc w:val="both"/>
      </w:pPr>
      <w:r>
        <w:rPr>
          <w:rFonts w:ascii="Times New Roman"/>
          <w:b w:val="false"/>
          <w:i w:val="false"/>
          <w:color w:val="000000"/>
          <w:sz w:val="28"/>
        </w:rPr>
        <w:t>
      Бұл тармақ, егер жұмыстарды орындау тиісті рұқсат алуды, хабарлама жіберуді талап еткен жағдайда толтырылады.";</w:t>
      </w:r>
    </w:p>
    <w:bookmarkEnd w:id="175"/>
    <w:bookmarkStart w:name="z217" w:id="176"/>
    <w:p>
      <w:pPr>
        <w:spacing w:after="0"/>
        <w:ind w:left="0"/>
        <w:jc w:val="both"/>
      </w:pPr>
      <w:r>
        <w:rPr>
          <w:rFonts w:ascii="Times New Roman"/>
          <w:b w:val="false"/>
          <w:i w:val="false"/>
          <w:color w:val="000000"/>
          <w:sz w:val="28"/>
        </w:rPr>
        <w:t xml:space="preserve">
      Тендерлік құжаттамаға </w:t>
      </w:r>
      <w:r>
        <w:rPr>
          <w:rFonts w:ascii="Times New Roman"/>
          <w:b w:val="false"/>
          <w:i w:val="false"/>
          <w:color w:val="000000"/>
          <w:sz w:val="28"/>
        </w:rPr>
        <w:t>15-қосымшада</w:t>
      </w:r>
      <w:r>
        <w:rPr>
          <w:rFonts w:ascii="Times New Roman"/>
          <w:b w:val="false"/>
          <w:i w:val="false"/>
          <w:color w:val="000000"/>
          <w:sz w:val="28"/>
        </w:rPr>
        <w:t>:</w:t>
      </w:r>
    </w:p>
    <w:bookmarkEnd w:id="176"/>
    <w:bookmarkStart w:name="z218" w:id="177"/>
    <w:p>
      <w:pPr>
        <w:spacing w:after="0"/>
        <w:ind w:left="0"/>
        <w:jc w:val="both"/>
      </w:pPr>
      <w:r>
        <w:rPr>
          <w:rFonts w:ascii="Times New Roman"/>
          <w:b w:val="false"/>
          <w:i w:val="false"/>
          <w:color w:val="000000"/>
          <w:sz w:val="28"/>
        </w:rPr>
        <w:t>
      Біліктілік туралы мәліметтерде (әлеуетті өнім беруші (бірлесіп орындаушы) көрсетілетін қызметтерді сатып алу кезінде толтырады):</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 w:id="178"/>
    <w:p>
      <w:pPr>
        <w:spacing w:after="0"/>
        <w:ind w:left="0"/>
        <w:jc w:val="both"/>
      </w:pPr>
      <w:r>
        <w:rPr>
          <w:rFonts w:ascii="Times New Roman"/>
          <w:b w:val="false"/>
          <w:i w:val="false"/>
          <w:color w:val="000000"/>
          <w:sz w:val="28"/>
        </w:rPr>
        <w:t>
      Егер қызметтер көрсету тиісті рұқсатты алуды, хабарлама жіберуді талап еткен жағдайда осы тармақ толтырылады.";</w:t>
      </w:r>
    </w:p>
    <w:bookmarkEnd w:id="178"/>
    <w:bookmarkStart w:name="z221" w:id="179"/>
    <w:p>
      <w:pPr>
        <w:spacing w:after="0"/>
        <w:ind w:left="0"/>
        <w:jc w:val="both"/>
      </w:pPr>
      <w:r>
        <w:rPr>
          <w:rFonts w:ascii="Times New Roman"/>
          <w:b w:val="false"/>
          <w:i w:val="false"/>
          <w:color w:val="000000"/>
          <w:sz w:val="28"/>
        </w:rPr>
        <w:t xml:space="preserve">
      Тендерлік құжаттамаға </w:t>
      </w:r>
      <w:r>
        <w:rPr>
          <w:rFonts w:ascii="Times New Roman"/>
          <w:b w:val="false"/>
          <w:i w:val="false"/>
          <w:color w:val="000000"/>
          <w:sz w:val="28"/>
        </w:rPr>
        <w:t>16-қосымшада</w:t>
      </w:r>
      <w:r>
        <w:rPr>
          <w:rFonts w:ascii="Times New Roman"/>
          <w:b w:val="false"/>
          <w:i w:val="false"/>
          <w:color w:val="000000"/>
          <w:sz w:val="28"/>
        </w:rPr>
        <w:t>:</w:t>
      </w:r>
    </w:p>
    <w:bookmarkEnd w:id="179"/>
    <w:bookmarkStart w:name="z222" w:id="180"/>
    <w:p>
      <w:pPr>
        <w:spacing w:after="0"/>
        <w:ind w:left="0"/>
        <w:jc w:val="both"/>
      </w:pPr>
      <w:r>
        <w:rPr>
          <w:rFonts w:ascii="Times New Roman"/>
          <w:b w:val="false"/>
          <w:i w:val="false"/>
          <w:color w:val="000000"/>
          <w:sz w:val="28"/>
        </w:rPr>
        <w:t>
      Біліктілік туралы мәліметтер (әлеуетті өнім беруші (бірлесіп орындаушы) тауарларды сатып алу кезінде толтырады):</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24" w:id="181"/>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жағдайларда,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хабарламаның бар екені туралы мәліметтер.</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 w:id="182"/>
    <w:p>
      <w:pPr>
        <w:spacing w:after="0"/>
        <w:ind w:left="0"/>
        <w:jc w:val="both"/>
      </w:pPr>
      <w:r>
        <w:rPr>
          <w:rFonts w:ascii="Times New Roman"/>
          <w:b w:val="false"/>
          <w:i w:val="false"/>
          <w:color w:val="000000"/>
          <w:sz w:val="28"/>
        </w:rPr>
        <w:t>
      Егер қызметтер көрсету тиісті рұқсатты алуды, хабарлама жіберуді талап еткен жағдайда осы тармақ толтырылады.";</w:t>
      </w:r>
    </w:p>
    <w:bookmarkEnd w:id="182"/>
    <w:bookmarkStart w:name="z226" w:id="183"/>
    <w:p>
      <w:pPr>
        <w:spacing w:after="0"/>
        <w:ind w:left="0"/>
        <w:jc w:val="both"/>
      </w:pPr>
      <w:r>
        <w:rPr>
          <w:rFonts w:ascii="Times New Roman"/>
          <w:b w:val="false"/>
          <w:i w:val="false"/>
          <w:color w:val="000000"/>
          <w:sz w:val="28"/>
        </w:rPr>
        <w:t xml:space="preserve">
      осы тізбеге 1-қосымшаға сәйкес көрсетілген Қағидаларға </w:t>
      </w:r>
      <w:r>
        <w:rPr>
          <w:rFonts w:ascii="Times New Roman"/>
          <w:b w:val="false"/>
          <w:i w:val="false"/>
          <w:color w:val="000000"/>
          <w:sz w:val="28"/>
        </w:rPr>
        <w:t>8-қосымша</w:t>
      </w:r>
      <w:r>
        <w:rPr>
          <w:rFonts w:ascii="Times New Roman"/>
          <w:b w:val="false"/>
          <w:i w:val="false"/>
          <w:color w:val="000000"/>
          <w:sz w:val="28"/>
        </w:rPr>
        <w:t xml:space="preserve"> жаңа редакцияда жазылсын;</w:t>
      </w:r>
    </w:p>
    <w:bookmarkEnd w:id="183"/>
    <w:bookmarkStart w:name="z227" w:id="18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9-қосымшада</w:t>
      </w:r>
      <w:r>
        <w:rPr>
          <w:rFonts w:ascii="Times New Roman"/>
          <w:b w:val="false"/>
          <w:i w:val="false"/>
          <w:color w:val="000000"/>
          <w:sz w:val="28"/>
        </w:rPr>
        <w:t>:</w:t>
      </w:r>
    </w:p>
    <w:bookmarkEnd w:id="184"/>
    <w:bookmarkStart w:name="z228" w:id="185"/>
    <w:p>
      <w:pPr>
        <w:spacing w:after="0"/>
        <w:ind w:left="0"/>
        <w:jc w:val="both"/>
      </w:pPr>
      <w:r>
        <w:rPr>
          <w:rFonts w:ascii="Times New Roman"/>
          <w:b w:val="false"/>
          <w:i w:val="false"/>
          <w:color w:val="000000"/>
          <w:sz w:val="28"/>
        </w:rPr>
        <w:t>
      Аукциондық құжаттамада:</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230" w:id="186"/>
    <w:p>
      <w:pPr>
        <w:spacing w:after="0"/>
        <w:ind w:left="0"/>
        <w:jc w:val="both"/>
      </w:pPr>
      <w:r>
        <w:rPr>
          <w:rFonts w:ascii="Times New Roman"/>
          <w:b w:val="false"/>
          <w:i w:val="false"/>
          <w:color w:val="000000"/>
          <w:sz w:val="28"/>
        </w:rPr>
        <w:t>
      "29. Аукцион веб-порталда нақты уақыт режимінде өткізіледі, оны өткізуді электрондық сатып алу цифрлық жүйесінің операторы қамтамасыз етеді.";</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232" w:id="187"/>
    <w:p>
      <w:pPr>
        <w:spacing w:after="0"/>
        <w:ind w:left="0"/>
        <w:jc w:val="both"/>
      </w:pPr>
      <w:r>
        <w:rPr>
          <w:rFonts w:ascii="Times New Roman"/>
          <w:b w:val="false"/>
          <w:i w:val="false"/>
          <w:color w:val="000000"/>
          <w:sz w:val="28"/>
        </w:rPr>
        <w:t>
      "35. Электрондық сатып алу цифрлық жүйесінің операторы аукционды өткізу кезінде аукционды өткізу мерзімі өткенге дейін әлеуетті өнім берушілердің құпиялылығын қамтамасыз етеді.";</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57-тармақтың</w:t>
      </w:r>
      <w:r>
        <w:rPr>
          <w:rFonts w:ascii="Times New Roman"/>
          <w:b w:val="false"/>
          <w:i w:val="false"/>
          <w:color w:val="000000"/>
          <w:sz w:val="28"/>
        </w:rPr>
        <w:t xml:space="preserve"> бірінші абзацы мынадай редакцияда жазылсын:</w:t>
      </w:r>
    </w:p>
    <w:bookmarkStart w:name="z234" w:id="188"/>
    <w:p>
      <w:pPr>
        <w:spacing w:after="0"/>
        <w:ind w:left="0"/>
        <w:jc w:val="both"/>
      </w:pPr>
      <w:r>
        <w:rPr>
          <w:rFonts w:ascii="Times New Roman"/>
          <w:b w:val="false"/>
          <w:i w:val="false"/>
          <w:color w:val="000000"/>
          <w:sz w:val="28"/>
        </w:rPr>
        <w:t>
      "57. Электрондық сатып алу цифрлық жүйесінің операторы әлеуетті өнім берушінің аукционға қатысуға өтінімді ол бұғаттаған қамтамасыз етуін мынадай жағдайларда автоматты түрде бұғаттаудан шығарады:";</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59-тармақтың</w:t>
      </w:r>
      <w:r>
        <w:rPr>
          <w:rFonts w:ascii="Times New Roman"/>
          <w:b w:val="false"/>
          <w:i w:val="false"/>
          <w:color w:val="000000"/>
          <w:sz w:val="28"/>
        </w:rPr>
        <w:t xml:space="preserve"> бірінші абзацы мынадай редакцияда жазылсын:</w:t>
      </w:r>
    </w:p>
    <w:bookmarkStart w:name="z236" w:id="189"/>
    <w:p>
      <w:pPr>
        <w:spacing w:after="0"/>
        <w:ind w:left="0"/>
        <w:jc w:val="both"/>
      </w:pPr>
      <w:r>
        <w:rPr>
          <w:rFonts w:ascii="Times New Roman"/>
          <w:b w:val="false"/>
          <w:i w:val="false"/>
          <w:color w:val="000000"/>
          <w:sz w:val="28"/>
        </w:rPr>
        <w:t>
      "59. Электрондық әмиян арқылы енгізілген аукционға қатысуға өтінімді қамтамасыз етуді электрондық сатып алу цифрлық жүйесінің операторы бұғаттайды және мынадай жағдайлардың бірі басталған кезде әлеуетті өнім берушіге қайтармайды:";</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және </w:t>
      </w:r>
      <w:r>
        <w:rPr>
          <w:rFonts w:ascii="Times New Roman"/>
          <w:b w:val="false"/>
          <w:i w:val="false"/>
          <w:color w:val="000000"/>
          <w:sz w:val="28"/>
        </w:rPr>
        <w:t>77-тармақтары</w:t>
      </w:r>
      <w:r>
        <w:rPr>
          <w:rFonts w:ascii="Times New Roman"/>
          <w:b w:val="false"/>
          <w:i w:val="false"/>
          <w:color w:val="000000"/>
          <w:sz w:val="28"/>
        </w:rPr>
        <w:t xml:space="preserve"> мынадай редакцияда жазылсын:</w:t>
      </w:r>
    </w:p>
    <w:bookmarkStart w:name="z238" w:id="190"/>
    <w:p>
      <w:pPr>
        <w:spacing w:after="0"/>
        <w:ind w:left="0"/>
        <w:jc w:val="both"/>
      </w:pPr>
      <w:r>
        <w:rPr>
          <w:rFonts w:ascii="Times New Roman"/>
          <w:b w:val="false"/>
          <w:i w:val="false"/>
          <w:color w:val="000000"/>
          <w:sz w:val="28"/>
        </w:rPr>
        <w:t>
      "76. Өнім беруші Шарттың орындалуын қамтамасыз етуді және Қағидалардың 151-тармағына сәйкес соманы (бар болса) енгізген кезде электрондық сатып алу цифрлық жүйесінің операторы электрондық әмиян арқылы өнім беруші шарт бойынша міндеттемелерді толық және тиісінше орындағанға дейін тиісті соманы автоматты түрде бұғаттайды.</w:t>
      </w:r>
    </w:p>
    <w:bookmarkEnd w:id="190"/>
    <w:bookmarkStart w:name="z239" w:id="191"/>
    <w:p>
      <w:pPr>
        <w:spacing w:after="0"/>
        <w:ind w:left="0"/>
        <w:jc w:val="both"/>
      </w:pPr>
      <w:r>
        <w:rPr>
          <w:rFonts w:ascii="Times New Roman"/>
          <w:b w:val="false"/>
          <w:i w:val="false"/>
          <w:color w:val="000000"/>
          <w:sz w:val="28"/>
        </w:rPr>
        <w:t>
      77. Электрондық сатып алу цифрлық жүйесінің операторы өнім беруші шарт бойынша міндеттемелерін толық және тиісінше орындаған күннен бастап үш жұмыс күні ішінде өнім берушінің электрондық әмиянына шарттың орындалуын қамтамасыз ету үшін енгізілген ақша сомасын, сондай-ақ Қағидалардың 151-тармағына сәйкес соманы (бар болса) автоматты түрде қайтаруды жүзеге асырады.";</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84-тармақ</w:t>
      </w:r>
      <w:r>
        <w:rPr>
          <w:rFonts w:ascii="Times New Roman"/>
          <w:b w:val="false"/>
          <w:i w:val="false"/>
          <w:color w:val="000000"/>
          <w:sz w:val="28"/>
        </w:rPr>
        <w:t xml:space="preserve"> мынадай редакцияда жазылсын:</w:t>
      </w:r>
    </w:p>
    <w:bookmarkStart w:name="z241" w:id="192"/>
    <w:p>
      <w:pPr>
        <w:spacing w:after="0"/>
        <w:ind w:left="0"/>
        <w:jc w:val="both"/>
      </w:pPr>
      <w:r>
        <w:rPr>
          <w:rFonts w:ascii="Times New Roman"/>
          <w:b w:val="false"/>
          <w:i w:val="false"/>
          <w:color w:val="000000"/>
          <w:sz w:val="28"/>
        </w:rPr>
        <w:t>
      "84. Жеңімпаз деп айқындалған әлеуетті өнім беруші шарт жасасудан жалтарған деп танылған жағдайда, электрондық сатып алу цифрлық жүйесінің операторы әлеуетті өнім берушіге аукционға қатысуға өтінімді қамтамасыз ету жөніндегі электрондық әмияннан бұғатталған соманы автоматты түрде қайтармайды.";</w:t>
      </w:r>
    </w:p>
    <w:bookmarkEnd w:id="192"/>
    <w:bookmarkStart w:name="z242" w:id="193"/>
    <w:p>
      <w:pPr>
        <w:spacing w:after="0"/>
        <w:ind w:left="0"/>
        <w:jc w:val="both"/>
      </w:pPr>
      <w:r>
        <w:rPr>
          <w:rFonts w:ascii="Times New Roman"/>
          <w:b w:val="false"/>
          <w:i w:val="false"/>
          <w:color w:val="000000"/>
          <w:sz w:val="28"/>
        </w:rPr>
        <w:t xml:space="preserve">
      Аукциондық құжаттамаға </w:t>
      </w:r>
      <w:r>
        <w:rPr>
          <w:rFonts w:ascii="Times New Roman"/>
          <w:b w:val="false"/>
          <w:i w:val="false"/>
          <w:color w:val="000000"/>
          <w:sz w:val="28"/>
        </w:rPr>
        <w:t>5-қосымшада</w:t>
      </w:r>
      <w:r>
        <w:rPr>
          <w:rFonts w:ascii="Times New Roman"/>
          <w:b w:val="false"/>
          <w:i w:val="false"/>
          <w:color w:val="000000"/>
          <w:sz w:val="28"/>
        </w:rPr>
        <w:t>:</w:t>
      </w:r>
    </w:p>
    <w:bookmarkEnd w:id="193"/>
    <w:bookmarkStart w:name="z243" w:id="194"/>
    <w:p>
      <w:pPr>
        <w:spacing w:after="0"/>
        <w:ind w:left="0"/>
        <w:jc w:val="both"/>
      </w:pPr>
      <w:r>
        <w:rPr>
          <w:rFonts w:ascii="Times New Roman"/>
          <w:b w:val="false"/>
          <w:i w:val="false"/>
          <w:color w:val="000000"/>
          <w:sz w:val="28"/>
        </w:rPr>
        <w:t>
      Біліктілігі туралы мәліметтерде:</w:t>
      </w:r>
    </w:p>
    <w:bookmarkEnd w:id="1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45" w:id="195"/>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жағдайларда, рұқсаттардың (хабарламалардың) электрондық көшірмелерін қоса бере отырып, тиісті рұқсаттың (хабарламаның), Қазақстан Республикасының Рұқсаттар және хабарламалар туралы заңнамасына сәйкес берілген хабарламаның болуы туралы мәліметтер.</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беру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 w:id="196"/>
    <w:p>
      <w:pPr>
        <w:spacing w:after="0"/>
        <w:ind w:left="0"/>
        <w:jc w:val="both"/>
      </w:pPr>
      <w:r>
        <w:rPr>
          <w:rFonts w:ascii="Times New Roman"/>
          <w:b w:val="false"/>
          <w:i w:val="false"/>
          <w:color w:val="000000"/>
          <w:sz w:val="28"/>
        </w:rPr>
        <w:t>
      Осы тармақ егер тауарды жеткізу тиісті рұқсат алуды, хабарлама жіберуді талап еткен жағдайда толтырылады.";</w:t>
      </w:r>
    </w:p>
    <w:bookmarkEnd w:id="196"/>
    <w:bookmarkStart w:name="z247" w:id="19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22-қосымшада</w:t>
      </w:r>
      <w:r>
        <w:rPr>
          <w:rFonts w:ascii="Times New Roman"/>
          <w:b w:val="false"/>
          <w:i w:val="false"/>
          <w:color w:val="000000"/>
          <w:sz w:val="28"/>
        </w:rPr>
        <w:t>:</w:t>
      </w:r>
    </w:p>
    <w:bookmarkEnd w:id="197"/>
    <w:bookmarkStart w:name="z248" w:id="198"/>
    <w:p>
      <w:pPr>
        <w:spacing w:after="0"/>
        <w:ind w:left="0"/>
        <w:jc w:val="both"/>
      </w:pPr>
      <w:r>
        <w:rPr>
          <w:rFonts w:ascii="Times New Roman"/>
          <w:b w:val="false"/>
          <w:i w:val="false"/>
          <w:color w:val="000000"/>
          <w:sz w:val="28"/>
        </w:rPr>
        <w:t xml:space="preserve">
      Тауарларды сатып алу туралы </w:t>
      </w:r>
      <w:r>
        <w:rPr>
          <w:rFonts w:ascii="Times New Roman"/>
          <w:b w:val="false"/>
          <w:i w:val="false"/>
          <w:color w:val="000000"/>
          <w:sz w:val="28"/>
        </w:rPr>
        <w:t>үлгілік шартта</w:t>
      </w:r>
      <w:r>
        <w:rPr>
          <w:rFonts w:ascii="Times New Roman"/>
          <w:b w:val="false"/>
          <w:i w:val="false"/>
          <w:color w:val="000000"/>
          <w:sz w:val="28"/>
        </w:rPr>
        <w:t>:</w:t>
      </w:r>
    </w:p>
    <w:bookmarkEnd w:id="198"/>
    <w:bookmarkStart w:name="z249" w:id="199"/>
    <w:p>
      <w:pPr>
        <w:spacing w:after="0"/>
        <w:ind w:left="0"/>
        <w:jc w:val="both"/>
      </w:pPr>
      <w:r>
        <w:rPr>
          <w:rFonts w:ascii="Times New Roman"/>
          <w:b w:val="false"/>
          <w:i w:val="false"/>
          <w:color w:val="000000"/>
          <w:sz w:val="28"/>
        </w:rPr>
        <w:t xml:space="preserve">
      3.1-тармағының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99"/>
    <w:bookmarkStart w:name="z250" w:id="200"/>
    <w:p>
      <w:pPr>
        <w:spacing w:after="0"/>
        <w:ind w:left="0"/>
        <w:jc w:val="both"/>
      </w:pPr>
      <w:r>
        <w:rPr>
          <w:rFonts w:ascii="Times New Roman"/>
          <w:b w:val="false"/>
          <w:i w:val="false"/>
          <w:color w:val="000000"/>
          <w:sz w:val="28"/>
        </w:rPr>
        <w:t>
      "2) Шарт жасасқан күннен бастап он жұмыс күні ішінде жалпы &lt;қамтамасыз ету сомасын&gt; (&lt;қамтамасыз ету сомасы жазумен&gt;) құрайтын Шарттың жалпы сомасының &lt;сома&gt; теңгеге тең 3 (үш) пайызы мөлшерінде Шарттың орындалуын қамтамасыз ету сомасын және &lt;сома&gt; теңгеге Шартқа 1-қосымшаға сәйкес Шарт мәні бойынша көзделген аванс мөлшерін төмендегідей түрде енгізуге міндеттенеді:</w:t>
      </w:r>
    </w:p>
    <w:bookmarkEnd w:id="200"/>
    <w:bookmarkStart w:name="z251" w:id="201"/>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01"/>
    <w:bookmarkStart w:name="z252" w:id="202"/>
    <w:p>
      <w:pPr>
        <w:spacing w:after="0"/>
        <w:ind w:left="0"/>
        <w:jc w:val="both"/>
      </w:pPr>
      <w:r>
        <w:rPr>
          <w:rFonts w:ascii="Times New Roman"/>
          <w:b w:val="false"/>
          <w:i w:val="false"/>
          <w:color w:val="000000"/>
          <w:sz w:val="28"/>
        </w:rPr>
        <w:t>
      не:</w:t>
      </w:r>
    </w:p>
    <w:bookmarkEnd w:id="202"/>
    <w:bookmarkStart w:name="z253" w:id="203"/>
    <w:p>
      <w:pPr>
        <w:spacing w:after="0"/>
        <w:ind w:left="0"/>
        <w:jc w:val="both"/>
      </w:pPr>
      <w:r>
        <w:rPr>
          <w:rFonts w:ascii="Times New Roman"/>
          <w:b w:val="false"/>
          <w:i w:val="false"/>
          <w:color w:val="000000"/>
          <w:sz w:val="28"/>
        </w:rPr>
        <w:t>
      Үлгілік тендерлік құжаттамаға 10-қосымшаға сәйкес электрондық құжат нысанында берілетін банктік кепілдік.</w:t>
      </w:r>
    </w:p>
    <w:bookmarkEnd w:id="203"/>
    <w:bookmarkStart w:name="z254" w:id="204"/>
    <w:p>
      <w:pPr>
        <w:spacing w:after="0"/>
        <w:ind w:left="0"/>
        <w:jc w:val="both"/>
      </w:pPr>
      <w:r>
        <w:rPr>
          <w:rFonts w:ascii="Times New Roman"/>
          <w:b w:val="false"/>
          <w:i w:val="false"/>
          <w:color w:val="000000"/>
          <w:sz w:val="28"/>
        </w:rPr>
        <w:t>
      не:</w:t>
      </w:r>
    </w:p>
    <w:bookmarkEnd w:id="204"/>
    <w:bookmarkStart w:name="z255" w:id="205"/>
    <w:p>
      <w:pPr>
        <w:spacing w:after="0"/>
        <w:ind w:left="0"/>
        <w:jc w:val="both"/>
      </w:pPr>
      <w:r>
        <w:rPr>
          <w:rFonts w:ascii="Times New Roman"/>
          <w:b w:val="false"/>
          <w:i w:val="false"/>
          <w:color w:val="000000"/>
          <w:sz w:val="28"/>
        </w:rPr>
        <w:t>
      осы Қағидаларға 27-1-қосымшаға сәйкес сатып алу туралы шарттың орындалуын қамтамасыз ету мақсатында сақтандыру шартына сәйкес жасалатын өнім берушінің азаматтық-құқықтық жауапкершілігін сақтандыру шарты.</w:t>
      </w:r>
    </w:p>
    <w:bookmarkEnd w:id="205"/>
    <w:bookmarkStart w:name="z256" w:id="206"/>
    <w:p>
      <w:pPr>
        <w:spacing w:after="0"/>
        <w:ind w:left="0"/>
        <w:jc w:val="both"/>
      </w:pPr>
      <w:r>
        <w:rPr>
          <w:rFonts w:ascii="Times New Roman"/>
          <w:b w:val="false"/>
          <w:i w:val="false"/>
          <w:color w:val="000000"/>
          <w:sz w:val="28"/>
        </w:rPr>
        <w:t>
      Бұл ретте, Шарттың орындалуын қамтамасыз ету сомасын өнім беруші Шарттың орындалуын қамтамасыз етуді енгізу мерзімі өткенге дейін Шарт бойынша міндеттемелерді толық және тиісінше орындаған жағдайда енгізбеуі мүмкін.</w:t>
      </w:r>
    </w:p>
    <w:bookmarkEnd w:id="206"/>
    <w:bookmarkStart w:name="z257" w:id="207"/>
    <w:p>
      <w:pPr>
        <w:spacing w:after="0"/>
        <w:ind w:left="0"/>
        <w:jc w:val="both"/>
      </w:pPr>
      <w:r>
        <w:rPr>
          <w:rFonts w:ascii="Times New Roman"/>
          <w:b w:val="false"/>
          <w:i w:val="false"/>
          <w:color w:val="000000"/>
          <w:sz w:val="28"/>
        </w:rPr>
        <w:t>
      Осы тармақшаның талаптары қазақстандық тауар өндірушілер тізіліміндегі өнім берушілерге қолданылмайды;";</w:t>
      </w:r>
    </w:p>
    <w:bookmarkEnd w:id="207"/>
    <w:bookmarkStart w:name="z258" w:id="208"/>
    <w:p>
      <w:pPr>
        <w:spacing w:after="0"/>
        <w:ind w:left="0"/>
        <w:jc w:val="both"/>
      </w:pPr>
      <w:r>
        <w:rPr>
          <w:rFonts w:ascii="Times New Roman"/>
          <w:b w:val="false"/>
          <w:i w:val="false"/>
          <w:color w:val="000000"/>
          <w:sz w:val="28"/>
        </w:rPr>
        <w:t xml:space="preserve">
      3.1-тармағының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w:t>
      </w:r>
    </w:p>
    <w:bookmarkEnd w:id="208"/>
    <w:bookmarkStart w:name="z259" w:id="209"/>
    <w:p>
      <w:pPr>
        <w:spacing w:after="0"/>
        <w:ind w:left="0"/>
        <w:jc w:val="both"/>
      </w:pPr>
      <w:r>
        <w:rPr>
          <w:rFonts w:ascii="Times New Roman"/>
          <w:b w:val="false"/>
          <w:i w:val="false"/>
          <w:color w:val="000000"/>
          <w:sz w:val="28"/>
        </w:rPr>
        <w:t>
      "10) Тапсырыс беруші тауар(лар)ды қабылдап алу-беру актісін бекіткеннен кейін Шот-фактураны жазып беру қағидалары және оның нысанына сәйкес электрондық шот-фактуралар цифрлық жүйесі арқылы электрондық нысанда шот-фактура жазып беруге міндеттенеді.</w:t>
      </w:r>
    </w:p>
    <w:bookmarkEnd w:id="209"/>
    <w:bookmarkStart w:name="z260" w:id="210"/>
    <w:p>
      <w:pPr>
        <w:spacing w:after="0"/>
        <w:ind w:left="0"/>
        <w:jc w:val="both"/>
      </w:pPr>
      <w:r>
        <w:rPr>
          <w:rFonts w:ascii="Times New Roman"/>
          <w:b w:val="false"/>
          <w:i w:val="false"/>
          <w:color w:val="000000"/>
          <w:sz w:val="28"/>
        </w:rPr>
        <w:t>
      &lt;n) жаңа тармақша&gt;.";</w:t>
      </w:r>
    </w:p>
    <w:bookmarkEnd w:id="210"/>
    <w:bookmarkStart w:name="z261" w:id="211"/>
    <w:p>
      <w:pPr>
        <w:spacing w:after="0"/>
        <w:ind w:left="0"/>
        <w:jc w:val="both"/>
      </w:pPr>
      <w:r>
        <w:rPr>
          <w:rFonts w:ascii="Times New Roman"/>
          <w:b w:val="false"/>
          <w:i w:val="false"/>
          <w:color w:val="000000"/>
          <w:sz w:val="28"/>
        </w:rPr>
        <w:t xml:space="preserve">
      3.3-тармағының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11"/>
    <w:bookmarkStart w:name="z262" w:id="212"/>
    <w:p>
      <w:pPr>
        <w:spacing w:after="0"/>
        <w:ind w:left="0"/>
        <w:jc w:val="both"/>
      </w:pPr>
      <w:r>
        <w:rPr>
          <w:rFonts w:ascii="Times New Roman"/>
          <w:b w:val="false"/>
          <w:i w:val="false"/>
          <w:color w:val="000000"/>
          <w:sz w:val="28"/>
        </w:rPr>
        <w:t>
      "4) тауарды (тауарларды) қабылдап алу-беру актісі бекітілгеннен кейін Электрондық шот-фактуралар цифрлық жүйесінде шот-фактураны электронды нысанда жазып беру қағидаларына сәйкес электрондық шот-фактуралар цифрлық жүйесі арқылы электрондық нысанда Өнім беруші жазып берген шот-фактураны қабылдауға;";</w:t>
      </w:r>
    </w:p>
    <w:bookmarkEnd w:id="212"/>
    <w:bookmarkStart w:name="z263" w:id="21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23-қосымшада</w:t>
      </w:r>
      <w:r>
        <w:rPr>
          <w:rFonts w:ascii="Times New Roman"/>
          <w:b w:val="false"/>
          <w:i w:val="false"/>
          <w:color w:val="000000"/>
          <w:sz w:val="28"/>
        </w:rPr>
        <w:t>:</w:t>
      </w:r>
    </w:p>
    <w:bookmarkEnd w:id="213"/>
    <w:bookmarkStart w:name="z264" w:id="214"/>
    <w:p>
      <w:pPr>
        <w:spacing w:after="0"/>
        <w:ind w:left="0"/>
        <w:jc w:val="both"/>
      </w:pPr>
      <w:r>
        <w:rPr>
          <w:rFonts w:ascii="Times New Roman"/>
          <w:b w:val="false"/>
          <w:i w:val="false"/>
          <w:color w:val="000000"/>
          <w:sz w:val="28"/>
        </w:rPr>
        <w:t>
      Құрылыс саласындағы жұмыстарды сатып алу туралы үлгілік шартта:</w:t>
      </w:r>
    </w:p>
    <w:bookmarkEnd w:id="214"/>
    <w:bookmarkStart w:name="z265" w:id="215"/>
    <w:p>
      <w:pPr>
        <w:spacing w:after="0"/>
        <w:ind w:left="0"/>
        <w:jc w:val="both"/>
      </w:pPr>
      <w:r>
        <w:rPr>
          <w:rFonts w:ascii="Times New Roman"/>
          <w:b w:val="false"/>
          <w:i w:val="false"/>
          <w:color w:val="000000"/>
          <w:sz w:val="28"/>
        </w:rPr>
        <w:t xml:space="preserve">
      4.1-тармағының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15"/>
    <w:bookmarkStart w:name="z266" w:id="216"/>
    <w:p>
      <w:pPr>
        <w:spacing w:after="0"/>
        <w:ind w:left="0"/>
        <w:jc w:val="both"/>
      </w:pPr>
      <w:r>
        <w:rPr>
          <w:rFonts w:ascii="Times New Roman"/>
          <w:b w:val="false"/>
          <w:i w:val="false"/>
          <w:color w:val="000000"/>
          <w:sz w:val="28"/>
        </w:rPr>
        <w:t>
      "2) Шарт жасалған күннен бастап он жұмыс күні ішінде &lt;сома&gt; теңгеге тең Шарттың жалпы сомасының үш пайызы мөлшерінде Шарттың орындалуын қамтамасыз ету сомасын және &lt;сома&gt; теңгеге тең Шартқа 1-қосымшаға сәйкес Шарт мәндері бойынша көзделген аванс мөлшерлерін, &lt;сондай-ақ &lt;сома&gt; теңгеге тең антидемпинг шараларына сәйкес соманы&gt; енгізуге міндеттенеді, бұл жалпы алғанда:</w:t>
      </w:r>
    </w:p>
    <w:bookmarkEnd w:id="216"/>
    <w:bookmarkStart w:name="z267" w:id="217"/>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17"/>
    <w:bookmarkStart w:name="z268" w:id="218"/>
    <w:p>
      <w:pPr>
        <w:spacing w:after="0"/>
        <w:ind w:left="0"/>
        <w:jc w:val="both"/>
      </w:pPr>
      <w:r>
        <w:rPr>
          <w:rFonts w:ascii="Times New Roman"/>
          <w:b w:val="false"/>
          <w:i w:val="false"/>
          <w:color w:val="000000"/>
          <w:sz w:val="28"/>
        </w:rPr>
        <w:t>
      не:</w:t>
      </w:r>
    </w:p>
    <w:bookmarkEnd w:id="218"/>
    <w:bookmarkStart w:name="z269" w:id="219"/>
    <w:p>
      <w:pPr>
        <w:spacing w:after="0"/>
        <w:ind w:left="0"/>
        <w:jc w:val="both"/>
      </w:pPr>
      <w:r>
        <w:rPr>
          <w:rFonts w:ascii="Times New Roman"/>
          <w:b w:val="false"/>
          <w:i w:val="false"/>
          <w:color w:val="000000"/>
          <w:sz w:val="28"/>
        </w:rPr>
        <w:t>
      Үлгілік тендерлік құжаттамаға 10-қосымшаға сәйкес электрондық құжат нысанында берілетін банктік кепілдік.</w:t>
      </w:r>
    </w:p>
    <w:bookmarkEnd w:id="219"/>
    <w:bookmarkStart w:name="z270" w:id="220"/>
    <w:p>
      <w:pPr>
        <w:spacing w:after="0"/>
        <w:ind w:left="0"/>
        <w:jc w:val="both"/>
      </w:pPr>
      <w:r>
        <w:rPr>
          <w:rFonts w:ascii="Times New Roman"/>
          <w:b w:val="false"/>
          <w:i w:val="false"/>
          <w:color w:val="000000"/>
          <w:sz w:val="28"/>
        </w:rPr>
        <w:t>
      не:</w:t>
      </w:r>
    </w:p>
    <w:bookmarkEnd w:id="220"/>
    <w:bookmarkStart w:name="z271" w:id="221"/>
    <w:p>
      <w:pPr>
        <w:spacing w:after="0"/>
        <w:ind w:left="0"/>
        <w:jc w:val="both"/>
      </w:pPr>
      <w:r>
        <w:rPr>
          <w:rFonts w:ascii="Times New Roman"/>
          <w:b w:val="false"/>
          <w:i w:val="false"/>
          <w:color w:val="000000"/>
          <w:sz w:val="28"/>
        </w:rPr>
        <w:t>
      осы Қағидаларға 27-1-қосымшаға сәйкес сатып алу туралы шарттың орындалуын қамтамасыз ету мақсатында сақтандыру шартына сәйкес жасалатын өнім берушінің азаматтық-құқықтық жауапкершілігін сақтандыру шарты.</w:t>
      </w:r>
    </w:p>
    <w:bookmarkEnd w:id="221"/>
    <w:bookmarkStart w:name="z272" w:id="222"/>
    <w:p>
      <w:pPr>
        <w:spacing w:after="0"/>
        <w:ind w:left="0"/>
        <w:jc w:val="both"/>
      </w:pPr>
      <w:r>
        <w:rPr>
          <w:rFonts w:ascii="Times New Roman"/>
          <w:b w:val="false"/>
          <w:i w:val="false"/>
          <w:color w:val="000000"/>
          <w:sz w:val="28"/>
        </w:rPr>
        <w:t>
      Бұл ретте Шарттың орындалуын қамтамасыз ету сомасын Мердігер/Орындаушы Шарттың орындалуын қамтамасыз етуді енгізу мерзімі өткенге дейін ол Шарт бойынша міндеттемелерді толық және тиісінше орындаған жағдайда енгізбеуі мүмкін;";</w:t>
      </w:r>
    </w:p>
    <w:bookmarkEnd w:id="222"/>
    <w:bookmarkStart w:name="z273" w:id="223"/>
    <w:p>
      <w:pPr>
        <w:spacing w:after="0"/>
        <w:ind w:left="0"/>
        <w:jc w:val="both"/>
      </w:pPr>
      <w:r>
        <w:rPr>
          <w:rFonts w:ascii="Times New Roman"/>
          <w:b w:val="false"/>
          <w:i w:val="false"/>
          <w:color w:val="000000"/>
          <w:sz w:val="28"/>
        </w:rPr>
        <w:t xml:space="preserve">
      4.1-тармағының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w:t>
      </w:r>
    </w:p>
    <w:bookmarkEnd w:id="223"/>
    <w:bookmarkStart w:name="z274" w:id="224"/>
    <w:p>
      <w:pPr>
        <w:spacing w:after="0"/>
        <w:ind w:left="0"/>
        <w:jc w:val="both"/>
      </w:pPr>
      <w:r>
        <w:rPr>
          <w:rFonts w:ascii="Times New Roman"/>
          <w:b w:val="false"/>
          <w:i w:val="false"/>
          <w:color w:val="000000"/>
          <w:sz w:val="28"/>
        </w:rPr>
        <w:t>
      "10) Тапсырыс беруші орындалған жұмыстар актісін бекіткеннен кейін Шот-фактураны жазып беру қағидалары және оның нысанына сәйкес электрондық шот-фактуралардың цифрлық жүйесі арқылы электрондық нысанда шот-фактура жазып беруге;";</w:t>
      </w:r>
    </w:p>
    <w:bookmarkEnd w:id="224"/>
    <w:bookmarkStart w:name="z275" w:id="225"/>
    <w:p>
      <w:pPr>
        <w:spacing w:after="0"/>
        <w:ind w:left="0"/>
        <w:jc w:val="both"/>
      </w:pPr>
      <w:r>
        <w:rPr>
          <w:rFonts w:ascii="Times New Roman"/>
          <w:b w:val="false"/>
          <w:i w:val="false"/>
          <w:color w:val="000000"/>
          <w:sz w:val="28"/>
        </w:rPr>
        <w:t xml:space="preserve">
      4.1-тармағының </w:t>
      </w:r>
      <w:r>
        <w:rPr>
          <w:rFonts w:ascii="Times New Roman"/>
          <w:b w:val="false"/>
          <w:i w:val="false"/>
          <w:color w:val="000000"/>
          <w:sz w:val="28"/>
        </w:rPr>
        <w:t>13) тармақшасы</w:t>
      </w:r>
      <w:r>
        <w:rPr>
          <w:rFonts w:ascii="Times New Roman"/>
          <w:b w:val="false"/>
          <w:i w:val="false"/>
          <w:color w:val="000000"/>
          <w:sz w:val="28"/>
        </w:rPr>
        <w:t xml:space="preserve"> мынадай редакцияда жазылсын:</w:t>
      </w:r>
    </w:p>
    <w:bookmarkEnd w:id="225"/>
    <w:bookmarkStart w:name="z276" w:id="226"/>
    <w:p>
      <w:pPr>
        <w:spacing w:after="0"/>
        <w:ind w:left="0"/>
        <w:jc w:val="both"/>
      </w:pPr>
      <w:r>
        <w:rPr>
          <w:rFonts w:ascii="Times New Roman"/>
          <w:b w:val="false"/>
          <w:i w:val="false"/>
          <w:color w:val="000000"/>
          <w:sz w:val="28"/>
        </w:rPr>
        <w:t>
      "13) қосалқы мердігерлермен жасалатын шарттар бойынша ол қосалқы мердігерлік шарттарында ашылатын сатып алу шоттарына ақшалай қаражат аудару туралы талаптың болуын және Шот-фактураны жазып беру қағидалары және оның нысанына сәйкес шот-фактуралардың үзінді-көшірмесін жазып беру шартының болуын қамтамасыз етуге;";</w:t>
      </w:r>
    </w:p>
    <w:bookmarkEnd w:id="226"/>
    <w:bookmarkStart w:name="z277" w:id="227"/>
    <w:p>
      <w:pPr>
        <w:spacing w:after="0"/>
        <w:ind w:left="0"/>
        <w:jc w:val="both"/>
      </w:pPr>
      <w:r>
        <w:rPr>
          <w:rFonts w:ascii="Times New Roman"/>
          <w:b w:val="false"/>
          <w:i w:val="false"/>
          <w:color w:val="000000"/>
          <w:sz w:val="28"/>
        </w:rPr>
        <w:t xml:space="preserve">
      4.1-тармағының </w:t>
      </w:r>
      <w:r>
        <w:rPr>
          <w:rFonts w:ascii="Times New Roman"/>
          <w:b w:val="false"/>
          <w:i w:val="false"/>
          <w:color w:val="000000"/>
          <w:sz w:val="28"/>
        </w:rPr>
        <w:t>17) тармақшасы</w:t>
      </w:r>
      <w:r>
        <w:rPr>
          <w:rFonts w:ascii="Times New Roman"/>
          <w:b w:val="false"/>
          <w:i w:val="false"/>
          <w:color w:val="000000"/>
          <w:sz w:val="28"/>
        </w:rPr>
        <w:t xml:space="preserve"> мынадай редакцияда жазылсын:</w:t>
      </w:r>
    </w:p>
    <w:bookmarkEnd w:id="227"/>
    <w:bookmarkStart w:name="z278" w:id="228"/>
    <w:p>
      <w:pPr>
        <w:spacing w:after="0"/>
        <w:ind w:left="0"/>
        <w:jc w:val="both"/>
      </w:pPr>
      <w:r>
        <w:rPr>
          <w:rFonts w:ascii="Times New Roman"/>
          <w:b w:val="false"/>
          <w:i w:val="false"/>
          <w:color w:val="000000"/>
          <w:sz w:val="28"/>
        </w:rPr>
        <w:t>
      "17) объектілер құрылысымен байланысты шартты Шот-фактураны жазып беру қағидалары және оның нысанына сәйкес электрондық шот-фактуралар арқылы орындауға міндеттенеді.";</w:t>
      </w:r>
    </w:p>
    <w:bookmarkEnd w:id="228"/>
    <w:bookmarkStart w:name="z279" w:id="229"/>
    <w:p>
      <w:pPr>
        <w:spacing w:after="0"/>
        <w:ind w:left="0"/>
        <w:jc w:val="both"/>
      </w:pPr>
      <w:r>
        <w:rPr>
          <w:rFonts w:ascii="Times New Roman"/>
          <w:b w:val="false"/>
          <w:i w:val="false"/>
          <w:color w:val="000000"/>
          <w:sz w:val="28"/>
        </w:rPr>
        <w:t xml:space="preserve">
      4.3-тармағының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29"/>
    <w:bookmarkStart w:name="z280" w:id="230"/>
    <w:p>
      <w:pPr>
        <w:spacing w:after="0"/>
        <w:ind w:left="0"/>
        <w:jc w:val="both"/>
      </w:pPr>
      <w:r>
        <w:rPr>
          <w:rFonts w:ascii="Times New Roman"/>
          <w:b w:val="false"/>
          <w:i w:val="false"/>
          <w:color w:val="000000"/>
          <w:sz w:val="28"/>
        </w:rPr>
        <w:t>
      "4) орындалған жұмыстар актісі бекітілгеннен кейін Шот-фактураны жазып беру қағидалары және оның нысанына сәйкес электрондық шот-фактуралардың цифрлық жүйелері арқылы электрондық нысанда Мердігер жазған шот-фактураны қабылдауға;";</w:t>
      </w:r>
    </w:p>
    <w:bookmarkEnd w:id="230"/>
    <w:bookmarkStart w:name="z281" w:id="23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23-1-қосымшада</w:t>
      </w:r>
      <w:r>
        <w:rPr>
          <w:rFonts w:ascii="Times New Roman"/>
          <w:b w:val="false"/>
          <w:i w:val="false"/>
          <w:color w:val="000000"/>
          <w:sz w:val="28"/>
        </w:rPr>
        <w:t>:</w:t>
      </w:r>
    </w:p>
    <w:bookmarkEnd w:id="231"/>
    <w:bookmarkStart w:name="z282" w:id="232"/>
    <w:p>
      <w:pPr>
        <w:spacing w:after="0"/>
        <w:ind w:left="0"/>
        <w:jc w:val="both"/>
      </w:pPr>
      <w:r>
        <w:rPr>
          <w:rFonts w:ascii="Times New Roman"/>
          <w:b w:val="false"/>
          <w:i w:val="false"/>
          <w:color w:val="000000"/>
          <w:sz w:val="28"/>
        </w:rPr>
        <w:t>
      "Толық бітіріп берілетін құрылыс" бойынша сатып алу туралы үлгілік шартта:</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284" w:id="233"/>
    <w:p>
      <w:pPr>
        <w:spacing w:after="0"/>
        <w:ind w:left="0"/>
        <w:jc w:val="both"/>
      </w:pPr>
      <w:r>
        <w:rPr>
          <w:rFonts w:ascii="Times New Roman"/>
          <w:b w:val="false"/>
          <w:i w:val="false"/>
          <w:color w:val="000000"/>
          <w:sz w:val="28"/>
        </w:rPr>
        <w:t>
      "3.2. Мемлекеттік қазынашылық аумақтық органында Шарт бюджеттік бағдарламасы, кіші бағдарламасы, - () теңге ерекшелігі бойынша, теңге/ &lt;_____&gt; жылға тіркеуге жатады1.";</w:t>
      </w:r>
    </w:p>
    <w:bookmarkEnd w:id="2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3.3-тармақтың</w:t>
      </w:r>
      <w:r>
        <w:rPr>
          <w:rFonts w:ascii="Times New Roman"/>
          <w:b w:val="false"/>
          <w:i w:val="false"/>
          <w:color w:val="000000"/>
          <w:sz w:val="28"/>
        </w:rPr>
        <w:t xml:space="preserve"> төртінші бөлігі мынадай редакцияда жазылсын:</w:t>
      </w:r>
    </w:p>
    <w:bookmarkStart w:name="z286" w:id="234"/>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пайызы мөлшерінде, &lt;сома&gt; мөлшерінде ұстап қалуды көздейді.";</w:t>
      </w:r>
    </w:p>
    <w:bookmarkEnd w:id="2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3.3-тармақтың</w:t>
      </w:r>
      <w:r>
        <w:rPr>
          <w:rFonts w:ascii="Times New Roman"/>
          <w:b w:val="false"/>
          <w:i w:val="false"/>
          <w:color w:val="000000"/>
          <w:sz w:val="28"/>
        </w:rPr>
        <w:t xml:space="preserve"> алтыншы бөлігі мынадай редакцияда жазылсын:</w:t>
      </w:r>
    </w:p>
    <w:bookmarkStart w:name="z288" w:id="235"/>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 актісіне қол қойған күннен бастап күнтізбелік 30 (отыз) күннен кешіктірмей.";</w:t>
      </w:r>
    </w:p>
    <w:bookmarkEnd w:id="235"/>
    <w:bookmarkStart w:name="z289" w:id="236"/>
    <w:p>
      <w:pPr>
        <w:spacing w:after="0"/>
        <w:ind w:left="0"/>
        <w:jc w:val="both"/>
      </w:pPr>
      <w:r>
        <w:rPr>
          <w:rFonts w:ascii="Times New Roman"/>
          <w:b w:val="false"/>
          <w:i w:val="false"/>
          <w:color w:val="000000"/>
          <w:sz w:val="28"/>
        </w:rPr>
        <w:t xml:space="preserve">
      3.5-тармағының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36"/>
    <w:bookmarkStart w:name="z290" w:id="237"/>
    <w:p>
      <w:pPr>
        <w:spacing w:after="0"/>
        <w:ind w:left="0"/>
        <w:jc w:val="both"/>
      </w:pPr>
      <w:r>
        <w:rPr>
          <w:rFonts w:ascii="Times New Roman"/>
          <w:b w:val="false"/>
          <w:i w:val="false"/>
          <w:color w:val="000000"/>
          <w:sz w:val="28"/>
        </w:rPr>
        <w:t>
      "1) &lt;мемлекеттік қазынашылықтың аумақтық органында тіркелген / қол қойылған&gt; шарт;";</w:t>
      </w:r>
    </w:p>
    <w:bookmarkEnd w:id="237"/>
    <w:bookmarkStart w:name="z291" w:id="238"/>
    <w:p>
      <w:pPr>
        <w:spacing w:after="0"/>
        <w:ind w:left="0"/>
        <w:jc w:val="both"/>
      </w:pPr>
      <w:r>
        <w:rPr>
          <w:rFonts w:ascii="Times New Roman"/>
          <w:b w:val="false"/>
          <w:i w:val="false"/>
          <w:color w:val="000000"/>
          <w:sz w:val="28"/>
        </w:rPr>
        <w:t xml:space="preserve">
      3.5-тармағының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38"/>
    <w:bookmarkStart w:name="z292" w:id="239"/>
    <w:p>
      <w:pPr>
        <w:spacing w:after="0"/>
        <w:ind w:left="0"/>
        <w:jc w:val="both"/>
      </w:pPr>
      <w:r>
        <w:rPr>
          <w:rFonts w:ascii="Times New Roman"/>
          <w:b w:val="false"/>
          <w:i w:val="false"/>
          <w:color w:val="000000"/>
          <w:sz w:val="28"/>
        </w:rPr>
        <w:t>
      "4)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актілері (актілері);";</w:t>
      </w:r>
    </w:p>
    <w:bookmarkEnd w:id="239"/>
    <w:bookmarkStart w:name="z293" w:id="240"/>
    <w:p>
      <w:pPr>
        <w:spacing w:after="0"/>
        <w:ind w:left="0"/>
        <w:jc w:val="both"/>
      </w:pPr>
      <w:r>
        <w:rPr>
          <w:rFonts w:ascii="Times New Roman"/>
          <w:b w:val="false"/>
          <w:i w:val="false"/>
          <w:color w:val="000000"/>
          <w:sz w:val="28"/>
        </w:rPr>
        <w:t xml:space="preserve">
      4.1-тармағының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End w:id="240"/>
    <w:bookmarkStart w:name="z294" w:id="241"/>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үш пайызы мөлшерінде теңгеге тең және Шартқа 1-қосымшаға сәйкес шарттың мәні бойынша көзделген аванс мөлшеріне тең теңгеге4, теңге5, бұл жалпы () теңгені құрайды:</w:t>
      </w:r>
    </w:p>
    <w:bookmarkEnd w:id="241"/>
    <w:bookmarkStart w:name="z295" w:id="242"/>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242"/>
    <w:bookmarkStart w:name="z296" w:id="243"/>
    <w:p>
      <w:pPr>
        <w:spacing w:after="0"/>
        <w:ind w:left="0"/>
        <w:jc w:val="both"/>
      </w:pPr>
      <w:r>
        <w:rPr>
          <w:rFonts w:ascii="Times New Roman"/>
          <w:b w:val="false"/>
          <w:i w:val="false"/>
          <w:color w:val="000000"/>
          <w:sz w:val="28"/>
        </w:rPr>
        <w:t>
      не:</w:t>
      </w:r>
    </w:p>
    <w:bookmarkEnd w:id="243"/>
    <w:bookmarkStart w:name="z297" w:id="244"/>
    <w:p>
      <w:pPr>
        <w:spacing w:after="0"/>
        <w:ind w:left="0"/>
        <w:jc w:val="both"/>
      </w:pPr>
      <w:r>
        <w:rPr>
          <w:rFonts w:ascii="Times New Roman"/>
          <w:b w:val="false"/>
          <w:i w:val="false"/>
          <w:color w:val="000000"/>
          <w:sz w:val="28"/>
        </w:rPr>
        <w:t>
      сатып алуды жүзеге асыру Үлгілік тендерлік құжаттамаға 10-қосымшаға сәйкес электрондық құжат нысанында берілетін банктік кепілдік.";</w:t>
      </w:r>
    </w:p>
    <w:bookmarkEnd w:id="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w:t>
      </w:r>
      <w:r>
        <w:rPr>
          <w:rFonts w:ascii="Times New Roman"/>
          <w:b w:val="false"/>
          <w:i w:val="false"/>
          <w:color w:val="000000"/>
          <w:sz w:val="28"/>
        </w:rPr>
        <w:t xml:space="preserve"> мынадай редакцияда жазылсын:</w:t>
      </w:r>
    </w:p>
    <w:bookmarkStart w:name="z299" w:id="245"/>
    <w:p>
      <w:pPr>
        <w:spacing w:after="0"/>
        <w:ind w:left="0"/>
        <w:jc w:val="both"/>
      </w:pPr>
      <w:r>
        <w:rPr>
          <w:rFonts w:ascii="Times New Roman"/>
          <w:b w:val="false"/>
          <w:i w:val="false"/>
          <w:color w:val="000000"/>
          <w:sz w:val="28"/>
        </w:rPr>
        <w:t>
      "9). Қазақстан Республикасының сәулет, қала құрылысы және құрылыс қызметі істері жөніндегі уәкілетті органының цифрлық жүйесінде қалыптастырылған орындалған жұмыстардың электрондық-цифрлық қолтаңбасымен бекітілген актісін, сондай-ақ сатып алуды жүзеге асыру қағидаларына 32-қосымшаға сәйкес нысан бойынша жұмыстардағы елішілік құндылық туралы есепті ресімдеу және Тапсырыс берушіге веб-портал арқылы жіберу;</w:t>
      </w:r>
    </w:p>
    <w:bookmarkEnd w:id="245"/>
    <w:bookmarkStart w:name="z300" w:id="246"/>
    <w:p>
      <w:pPr>
        <w:spacing w:after="0"/>
        <w:ind w:left="0"/>
        <w:jc w:val="both"/>
      </w:pPr>
      <w:r>
        <w:rPr>
          <w:rFonts w:ascii="Times New Roman"/>
          <w:b w:val="false"/>
          <w:i w:val="false"/>
          <w:color w:val="000000"/>
          <w:sz w:val="28"/>
        </w:rPr>
        <w:t xml:space="preserve">
      10) Тапсырыс беруші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шот-фактураны жазып берсін- текстуралар;";</w:t>
      </w:r>
    </w:p>
    <w:bookmarkEnd w:id="246"/>
    <w:bookmarkStart w:name="z301" w:id="247"/>
    <w:p>
      <w:pPr>
        <w:spacing w:after="0"/>
        <w:ind w:left="0"/>
        <w:jc w:val="both"/>
      </w:pPr>
      <w:r>
        <w:rPr>
          <w:rFonts w:ascii="Times New Roman"/>
          <w:b w:val="false"/>
          <w:i w:val="false"/>
          <w:color w:val="000000"/>
          <w:sz w:val="28"/>
        </w:rPr>
        <w:t xml:space="preserve">
      4.3-тармағының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w:t>
      </w:r>
      <w:r>
        <w:rPr>
          <w:rFonts w:ascii="Times New Roman"/>
          <w:b w:val="false"/>
          <w:i w:val="false"/>
          <w:color w:val="000000"/>
          <w:sz w:val="28"/>
        </w:rPr>
        <w:t xml:space="preserve"> мынадай редакцияда жазылсын:</w:t>
      </w:r>
    </w:p>
    <w:bookmarkEnd w:id="247"/>
    <w:bookmarkStart w:name="z302" w:id="248"/>
    <w:p>
      <w:pPr>
        <w:spacing w:after="0"/>
        <w:ind w:left="0"/>
        <w:jc w:val="both"/>
      </w:pPr>
      <w:r>
        <w:rPr>
          <w:rFonts w:ascii="Times New Roman"/>
          <w:b w:val="false"/>
          <w:i w:val="false"/>
          <w:color w:val="000000"/>
          <w:sz w:val="28"/>
        </w:rPr>
        <w:t>
      "4) жұмыстарды қабылдау кезінде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 бекітілсін не сатып алуды жүзеге асыру қағидаларының 352-тармағында белгіленген мерзімдерде оны қабылдамаудың дәлелді негіздемелері көрсетіле отырып, жұмыстарды қабылдаудан бас тартылсын;</w:t>
      </w:r>
    </w:p>
    <w:bookmarkEnd w:id="248"/>
    <w:bookmarkStart w:name="z303" w:id="249"/>
    <w:p>
      <w:pPr>
        <w:spacing w:after="0"/>
        <w:ind w:left="0"/>
        <w:jc w:val="both"/>
      </w:pPr>
      <w:r>
        <w:rPr>
          <w:rFonts w:ascii="Times New Roman"/>
          <w:b w:val="false"/>
          <w:i w:val="false"/>
          <w:color w:val="000000"/>
          <w:sz w:val="28"/>
        </w:rPr>
        <w:t>
      5)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актісі бекітілгеннен кейін цифрлық жүйеде электрондық нысанда шот-фактураны жазып беру қағидаларына сәйкес мердігер электрондық нысанда электрондық шот-фактуралар цифрлық жүйесі арқылы жазып берген шот-фактураны қабылдасын электрондық шот-фактуралар;";</w:t>
      </w:r>
    </w:p>
    <w:bookmarkEnd w:id="2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6.9-тармақ</w:t>
      </w:r>
      <w:r>
        <w:rPr>
          <w:rFonts w:ascii="Times New Roman"/>
          <w:b w:val="false"/>
          <w:i w:val="false"/>
          <w:color w:val="000000"/>
          <w:sz w:val="28"/>
        </w:rPr>
        <w:t xml:space="preserve"> мынадай редакцияда жазылсын:</w:t>
      </w:r>
    </w:p>
    <w:bookmarkStart w:name="z305" w:id="250"/>
    <w:p>
      <w:pPr>
        <w:spacing w:after="0"/>
        <w:ind w:left="0"/>
        <w:jc w:val="both"/>
      </w:pPr>
      <w:r>
        <w:rPr>
          <w:rFonts w:ascii="Times New Roman"/>
          <w:b w:val="false"/>
          <w:i w:val="false"/>
          <w:color w:val="000000"/>
          <w:sz w:val="28"/>
        </w:rPr>
        <w:t>
      "6.9. Бекітілген жобалау-сметалық құжаттамаға сәйкес мердігер орындаған және авторлық және техникалық қадағалаумен ай сайын, бірақ есепті айдың 25-күнінен кешіктірілмей, жұмыстарды орындау фактісі бойынша жүзеге асырылады және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Тараптар қол қоятын актісімен ресімделеді. орындалған жұмыстар мен шығындардың құны.";</w:t>
      </w:r>
    </w:p>
    <w:bookmarkEnd w:id="2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w:t>
      </w:r>
    </w:p>
    <w:bookmarkStart w:name="z307" w:id="251"/>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мемлекеттік қазынашылық аумақтық органында тіркегеннен кейін/қол қойған күннен бастап&gt; күшіне енеді және &lt;қолдану мерзімі&gt; жылға дейін қолданылады.";</w:t>
      </w:r>
    </w:p>
    <w:bookmarkEnd w:id="2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14.1.-тармақтың</w:t>
      </w:r>
      <w:r>
        <w:rPr>
          <w:rFonts w:ascii="Times New Roman"/>
          <w:b w:val="false"/>
          <w:i w:val="false"/>
          <w:color w:val="000000"/>
          <w:sz w:val="28"/>
        </w:rPr>
        <w:t xml:space="preserve"> бірінші бөлігі мынадай редакцияда жазылсын:</w:t>
      </w:r>
    </w:p>
    <w:bookmarkStart w:name="z309" w:id="252"/>
    <w:p>
      <w:pPr>
        <w:spacing w:after="0"/>
        <w:ind w:left="0"/>
        <w:jc w:val="both"/>
      </w:pPr>
      <w:r>
        <w:rPr>
          <w:rFonts w:ascii="Times New Roman"/>
          <w:b w:val="false"/>
          <w:i w:val="false"/>
          <w:color w:val="000000"/>
          <w:sz w:val="28"/>
        </w:rPr>
        <w:t xml:space="preserve">
      "14.1. Осы Шартқа қол қою арқылы Тараптар осы Шарттың мазмұнының, сондай-ақ төлем туралы ақпараттың құпия болып табылмайтынына және Жүйеде және/немесе Қазақстан Республикасының уәкілетті органдары мен ұйымдарының басқа да ақпараттық жүйелерінде үшінші тұлғаларға қолжетімді болуына келісімін білдіреді."; </w:t>
      </w:r>
    </w:p>
    <w:bookmarkEnd w:id="252"/>
    <w:bookmarkStart w:name="z310" w:id="25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24-қосымшада</w:t>
      </w:r>
      <w:r>
        <w:rPr>
          <w:rFonts w:ascii="Times New Roman"/>
          <w:b w:val="false"/>
          <w:i w:val="false"/>
          <w:color w:val="000000"/>
          <w:sz w:val="28"/>
        </w:rPr>
        <w:t>:</w:t>
      </w:r>
    </w:p>
    <w:bookmarkEnd w:id="253"/>
    <w:bookmarkStart w:name="z311" w:id="254"/>
    <w:p>
      <w:pPr>
        <w:spacing w:after="0"/>
        <w:ind w:left="0"/>
        <w:jc w:val="both"/>
      </w:pPr>
      <w:r>
        <w:rPr>
          <w:rFonts w:ascii="Times New Roman"/>
          <w:b w:val="false"/>
          <w:i w:val="false"/>
          <w:color w:val="000000"/>
          <w:sz w:val="28"/>
        </w:rPr>
        <w:t>
      Жобалау-сметалық құжаттаманы (техникалық-экономикалық негіздеме) әзірлеу бойынша жұмыстарды сатып алу туралы үлгілік шартта:</w:t>
      </w:r>
    </w:p>
    <w:bookmarkEnd w:id="254"/>
    <w:bookmarkStart w:name="z312" w:id="255"/>
    <w:p>
      <w:pPr>
        <w:spacing w:after="0"/>
        <w:ind w:left="0"/>
        <w:jc w:val="both"/>
      </w:pPr>
      <w:r>
        <w:rPr>
          <w:rFonts w:ascii="Times New Roman"/>
          <w:b w:val="false"/>
          <w:i w:val="false"/>
          <w:color w:val="000000"/>
          <w:sz w:val="28"/>
        </w:rPr>
        <w:t xml:space="preserve">
      4.1-тармағының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55"/>
    <w:bookmarkStart w:name="z313" w:id="256"/>
    <w:p>
      <w:pPr>
        <w:spacing w:after="0"/>
        <w:ind w:left="0"/>
        <w:jc w:val="both"/>
      </w:pPr>
      <w:r>
        <w:rPr>
          <w:rFonts w:ascii="Times New Roman"/>
          <w:b w:val="false"/>
          <w:i w:val="false"/>
          <w:color w:val="000000"/>
          <w:sz w:val="28"/>
        </w:rPr>
        <w:t>
      "2) Шарт жасалған күннен бастап он жұмыс күні ішінде &lt;сома&gt; теңгеге тең Шарттың жалпы сомасының үш пайызы мөлшерінде Шарттың орындалуын қамтамасыз ету сомасын және &lt;сома&gt; теңгеге тең Шартқа 1-қосымшаға сәйкес Шарт мәндері бойынша көзделген аванс мөлшерлерін, &lt;сондай-ақ &lt;сома&gt; теңгеге тең антидемпинг шараларына сәйкес соманы&gt; енгізуге міндеттенеді, бұл жалпы алғанда:</w:t>
      </w:r>
    </w:p>
    <w:bookmarkEnd w:id="256"/>
    <w:bookmarkStart w:name="z314" w:id="257"/>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57"/>
    <w:bookmarkStart w:name="z315" w:id="258"/>
    <w:p>
      <w:pPr>
        <w:spacing w:after="0"/>
        <w:ind w:left="0"/>
        <w:jc w:val="both"/>
      </w:pPr>
      <w:r>
        <w:rPr>
          <w:rFonts w:ascii="Times New Roman"/>
          <w:b w:val="false"/>
          <w:i w:val="false"/>
          <w:color w:val="000000"/>
          <w:sz w:val="28"/>
        </w:rPr>
        <w:t>
      не:</w:t>
      </w:r>
    </w:p>
    <w:bookmarkEnd w:id="258"/>
    <w:bookmarkStart w:name="z316" w:id="259"/>
    <w:p>
      <w:pPr>
        <w:spacing w:after="0"/>
        <w:ind w:left="0"/>
        <w:jc w:val="both"/>
      </w:pPr>
      <w:r>
        <w:rPr>
          <w:rFonts w:ascii="Times New Roman"/>
          <w:b w:val="false"/>
          <w:i w:val="false"/>
          <w:color w:val="000000"/>
          <w:sz w:val="28"/>
        </w:rPr>
        <w:t>
      Үлгілік тендерлік құжаттамаға 10-қосымшаға сәйкес электрондық құжат нысанында берілетін банктік кепілдік;</w:t>
      </w:r>
    </w:p>
    <w:bookmarkEnd w:id="259"/>
    <w:bookmarkStart w:name="z317" w:id="260"/>
    <w:p>
      <w:pPr>
        <w:spacing w:after="0"/>
        <w:ind w:left="0"/>
        <w:jc w:val="both"/>
      </w:pPr>
      <w:r>
        <w:rPr>
          <w:rFonts w:ascii="Times New Roman"/>
          <w:b w:val="false"/>
          <w:i w:val="false"/>
          <w:color w:val="000000"/>
          <w:sz w:val="28"/>
        </w:rPr>
        <w:t>
      не:</w:t>
      </w:r>
    </w:p>
    <w:bookmarkEnd w:id="260"/>
    <w:bookmarkStart w:name="z318" w:id="261"/>
    <w:p>
      <w:pPr>
        <w:spacing w:after="0"/>
        <w:ind w:left="0"/>
        <w:jc w:val="both"/>
      </w:pPr>
      <w:r>
        <w:rPr>
          <w:rFonts w:ascii="Times New Roman"/>
          <w:b w:val="false"/>
          <w:i w:val="false"/>
          <w:color w:val="000000"/>
          <w:sz w:val="28"/>
        </w:rPr>
        <w:t>
      осы Қағидаларға 27-1-қосымшаға сәйкес сатып алу туралы шарттың орындалуын қамтамасыз ету мақсатында үлгілік шартына сәйкес жасалатын өнім берушінің азаматтық-құқықтық жауапкершілігін сақтандыру шарты.</w:t>
      </w:r>
    </w:p>
    <w:bookmarkEnd w:id="261"/>
    <w:bookmarkStart w:name="z319" w:id="262"/>
    <w:p>
      <w:pPr>
        <w:spacing w:after="0"/>
        <w:ind w:left="0"/>
        <w:jc w:val="both"/>
      </w:pPr>
      <w:r>
        <w:rPr>
          <w:rFonts w:ascii="Times New Roman"/>
          <w:b w:val="false"/>
          <w:i w:val="false"/>
          <w:color w:val="000000"/>
          <w:sz w:val="28"/>
        </w:rPr>
        <w:t>
      Бұл ретте Шарттың орындалуын қамтамасыз ету сомасын Жобалаушы/Орындаушы Шарттың орындалуын қамтамасыз етуді енгізу мерзімі аяқталғанға дейін Шарт бойынша міндеттемелерді толық және тиісінше орындаған жағдайда енгізбеуі мүмкін;";</w:t>
      </w:r>
    </w:p>
    <w:bookmarkEnd w:id="262"/>
    <w:bookmarkStart w:name="z320" w:id="263"/>
    <w:p>
      <w:pPr>
        <w:spacing w:after="0"/>
        <w:ind w:left="0"/>
        <w:jc w:val="both"/>
      </w:pPr>
      <w:r>
        <w:rPr>
          <w:rFonts w:ascii="Times New Roman"/>
          <w:b w:val="false"/>
          <w:i w:val="false"/>
          <w:color w:val="000000"/>
          <w:sz w:val="28"/>
        </w:rPr>
        <w:t xml:space="preserve">
      4.1-тармағының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w:t>
      </w:r>
    </w:p>
    <w:bookmarkEnd w:id="263"/>
    <w:bookmarkStart w:name="z321" w:id="264"/>
    <w:p>
      <w:pPr>
        <w:spacing w:after="0"/>
        <w:ind w:left="0"/>
        <w:jc w:val="both"/>
      </w:pPr>
      <w:r>
        <w:rPr>
          <w:rFonts w:ascii="Times New Roman"/>
          <w:b w:val="false"/>
          <w:i w:val="false"/>
          <w:color w:val="000000"/>
          <w:sz w:val="28"/>
        </w:rPr>
        <w:t xml:space="preserve">
      "10) Тапсырыс беруші орындалған жұмыстар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жазып беруге міндеттенеді.";</w:t>
      </w:r>
    </w:p>
    <w:bookmarkEnd w:id="264"/>
    <w:bookmarkStart w:name="z322" w:id="265"/>
    <w:p>
      <w:pPr>
        <w:spacing w:after="0"/>
        <w:ind w:left="0"/>
        <w:jc w:val="both"/>
      </w:pPr>
      <w:r>
        <w:rPr>
          <w:rFonts w:ascii="Times New Roman"/>
          <w:b w:val="false"/>
          <w:i w:val="false"/>
          <w:color w:val="000000"/>
          <w:sz w:val="28"/>
        </w:rPr>
        <w:t xml:space="preserve">
      4.3-тармағының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65"/>
    <w:bookmarkStart w:name="z323" w:id="266"/>
    <w:p>
      <w:pPr>
        <w:spacing w:after="0"/>
        <w:ind w:left="0"/>
        <w:jc w:val="both"/>
      </w:pPr>
      <w:r>
        <w:rPr>
          <w:rFonts w:ascii="Times New Roman"/>
          <w:b w:val="false"/>
          <w:i w:val="false"/>
          <w:color w:val="000000"/>
          <w:sz w:val="28"/>
        </w:rPr>
        <w:t>
      "4) орындалған жұмыстар актісі бекітілгеннен кейін Шот-фактураны жазып беру қағидалары және оның нысанына сәйкес электрондық шот-фактуралардың цифрлық жүйесі арқылы Өнім беруші жазып берген шот-фактураны қабылдауға;";</w:t>
      </w:r>
    </w:p>
    <w:bookmarkEnd w:id="266"/>
    <w:bookmarkStart w:name="z324" w:id="26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25-қосымшада</w:t>
      </w:r>
      <w:r>
        <w:rPr>
          <w:rFonts w:ascii="Times New Roman"/>
          <w:b w:val="false"/>
          <w:i w:val="false"/>
          <w:color w:val="000000"/>
          <w:sz w:val="28"/>
        </w:rPr>
        <w:t>:</w:t>
      </w:r>
    </w:p>
    <w:bookmarkEnd w:id="267"/>
    <w:bookmarkStart w:name="z325" w:id="268"/>
    <w:p>
      <w:pPr>
        <w:spacing w:after="0"/>
        <w:ind w:left="0"/>
        <w:jc w:val="both"/>
      </w:pPr>
      <w:r>
        <w:rPr>
          <w:rFonts w:ascii="Times New Roman"/>
          <w:b w:val="false"/>
          <w:i w:val="false"/>
          <w:color w:val="000000"/>
          <w:sz w:val="28"/>
        </w:rPr>
        <w:t>
      Құрылыспен байланысты емес жұмыстарды сатып алу туралы үлгілік шартта:</w:t>
      </w:r>
    </w:p>
    <w:bookmarkEnd w:id="268"/>
    <w:bookmarkStart w:name="z326" w:id="269"/>
    <w:p>
      <w:pPr>
        <w:spacing w:after="0"/>
        <w:ind w:left="0"/>
        <w:jc w:val="both"/>
      </w:pPr>
      <w:r>
        <w:rPr>
          <w:rFonts w:ascii="Times New Roman"/>
          <w:b w:val="false"/>
          <w:i w:val="false"/>
          <w:color w:val="000000"/>
          <w:sz w:val="28"/>
        </w:rPr>
        <w:t xml:space="preserve">
      4.1-тармағының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269"/>
    <w:bookmarkStart w:name="z327" w:id="270"/>
    <w:p>
      <w:pPr>
        <w:spacing w:after="0"/>
        <w:ind w:left="0"/>
        <w:jc w:val="both"/>
      </w:pPr>
      <w:r>
        <w:rPr>
          <w:rFonts w:ascii="Times New Roman"/>
          <w:b w:val="false"/>
          <w:i w:val="false"/>
          <w:color w:val="000000"/>
          <w:sz w:val="28"/>
        </w:rPr>
        <w:t>
      "2) шарт жасалған күннен бастап он жұмыс күні ішінде шарттың орындалуын қамтамасыз ету сомасын шарттың жалпы сомасының &lt;сома&gt; теңгеге тең үш пайызы мөлшерінде және Шартқа 1-қосымшаға сәйкес &lt;сома&gt; теңгеге тең шарттың мәні бойынша көзделген аванс мөлшерін, сондай-ақ демпингке қарсы шараларға сәйкес &lt;сома&gt; теңгеге тең соманы&gt; енгізуге міндетті, бұл жалпы алғанда &lt;қамтамасыз ету сомасын&gt; (қамтамасыз ету сомасын жазбаша түрде&gt;) теңгені мынадай:</w:t>
      </w:r>
    </w:p>
    <w:bookmarkEnd w:id="270"/>
    <w:bookmarkStart w:name="z328" w:id="271"/>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71"/>
    <w:bookmarkStart w:name="z329" w:id="272"/>
    <w:p>
      <w:pPr>
        <w:spacing w:after="0"/>
        <w:ind w:left="0"/>
        <w:jc w:val="both"/>
      </w:pPr>
      <w:r>
        <w:rPr>
          <w:rFonts w:ascii="Times New Roman"/>
          <w:b w:val="false"/>
          <w:i w:val="false"/>
          <w:color w:val="000000"/>
          <w:sz w:val="28"/>
        </w:rPr>
        <w:t>
      не:</w:t>
      </w:r>
    </w:p>
    <w:bookmarkEnd w:id="272"/>
    <w:bookmarkStart w:name="z330" w:id="273"/>
    <w:p>
      <w:pPr>
        <w:spacing w:after="0"/>
        <w:ind w:left="0"/>
        <w:jc w:val="both"/>
      </w:pPr>
      <w:r>
        <w:rPr>
          <w:rFonts w:ascii="Times New Roman"/>
          <w:b w:val="false"/>
          <w:i w:val="false"/>
          <w:color w:val="000000"/>
          <w:sz w:val="28"/>
        </w:rPr>
        <w:t xml:space="preserve">
      Үлгілік тендерлік құжаттамаға 10-қосымшаға сәйкес электрондық құжат нысанында ұсынылатын банктік кепілдік түрінде құрайды; </w:t>
      </w:r>
    </w:p>
    <w:bookmarkEnd w:id="273"/>
    <w:bookmarkStart w:name="z331" w:id="274"/>
    <w:p>
      <w:pPr>
        <w:spacing w:after="0"/>
        <w:ind w:left="0"/>
        <w:jc w:val="both"/>
      </w:pPr>
      <w:r>
        <w:rPr>
          <w:rFonts w:ascii="Times New Roman"/>
          <w:b w:val="false"/>
          <w:i w:val="false"/>
          <w:color w:val="000000"/>
          <w:sz w:val="28"/>
        </w:rPr>
        <w:t>
      не:</w:t>
      </w:r>
    </w:p>
    <w:bookmarkEnd w:id="274"/>
    <w:bookmarkStart w:name="z332" w:id="275"/>
    <w:p>
      <w:pPr>
        <w:spacing w:after="0"/>
        <w:ind w:left="0"/>
        <w:jc w:val="both"/>
      </w:pPr>
      <w:r>
        <w:rPr>
          <w:rFonts w:ascii="Times New Roman"/>
          <w:b w:val="false"/>
          <w:i w:val="false"/>
          <w:color w:val="000000"/>
          <w:sz w:val="28"/>
        </w:rPr>
        <w:t>
      осы Қағидаларға 27-1-қосымшаға сәйкес сатып алу туралы шарттың орындалуын қамтамасыз ету мақсатында үлгілік шартына сәйкес жасалатын өнім берушінің азаматтық-құқықтық жауапкершілігін сақтандыру шарты.</w:t>
      </w:r>
    </w:p>
    <w:bookmarkEnd w:id="275"/>
    <w:bookmarkStart w:name="z333" w:id="276"/>
    <w:p>
      <w:pPr>
        <w:spacing w:after="0"/>
        <w:ind w:left="0"/>
        <w:jc w:val="both"/>
      </w:pPr>
      <w:r>
        <w:rPr>
          <w:rFonts w:ascii="Times New Roman"/>
          <w:b w:val="false"/>
          <w:i w:val="false"/>
          <w:color w:val="000000"/>
          <w:sz w:val="28"/>
        </w:rPr>
        <w:t>
      Бұл ретте Шарттың орындалуын қамтамасыз ету сомасын Мердігер/Орындаушы шарттың орындалуын қамтамасыз етуді енгізу мерзімі өткенге дейін Шарт бойынша міндеттемелерді толық және тиісінше орындаған жағдайда енгізбеуі мүмкін;";</w:t>
      </w:r>
    </w:p>
    <w:bookmarkEnd w:id="276"/>
    <w:bookmarkStart w:name="z334" w:id="277"/>
    <w:p>
      <w:pPr>
        <w:spacing w:after="0"/>
        <w:ind w:left="0"/>
        <w:jc w:val="both"/>
      </w:pPr>
      <w:r>
        <w:rPr>
          <w:rFonts w:ascii="Times New Roman"/>
          <w:b w:val="false"/>
          <w:i w:val="false"/>
          <w:color w:val="000000"/>
          <w:sz w:val="28"/>
        </w:rPr>
        <w:t xml:space="preserve">
      4.1-тармағының </w:t>
      </w:r>
      <w:r>
        <w:rPr>
          <w:rFonts w:ascii="Times New Roman"/>
          <w:b w:val="false"/>
          <w:i w:val="false"/>
          <w:color w:val="000000"/>
          <w:sz w:val="28"/>
        </w:rPr>
        <w:t>9) тармақшасы</w:t>
      </w:r>
      <w:r>
        <w:rPr>
          <w:rFonts w:ascii="Times New Roman"/>
          <w:b w:val="false"/>
          <w:i w:val="false"/>
          <w:color w:val="000000"/>
          <w:sz w:val="28"/>
        </w:rPr>
        <w:t xml:space="preserve"> жаңа редакцияда жазылсын:</w:t>
      </w:r>
    </w:p>
    <w:bookmarkEnd w:id="277"/>
    <w:bookmarkStart w:name="z335" w:id="278"/>
    <w:p>
      <w:pPr>
        <w:spacing w:after="0"/>
        <w:ind w:left="0"/>
        <w:jc w:val="both"/>
      </w:pPr>
      <w:r>
        <w:rPr>
          <w:rFonts w:ascii="Times New Roman"/>
          <w:b w:val="false"/>
          <w:i w:val="false"/>
          <w:color w:val="000000"/>
          <w:sz w:val="28"/>
        </w:rPr>
        <w:t xml:space="preserve">
      "9) Тапсырыс беруші орындалған жұмыстар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жазуға міндеттенеді.";</w:t>
      </w:r>
    </w:p>
    <w:bookmarkEnd w:id="278"/>
    <w:bookmarkStart w:name="z336" w:id="279"/>
    <w:p>
      <w:pPr>
        <w:spacing w:after="0"/>
        <w:ind w:left="0"/>
        <w:jc w:val="both"/>
      </w:pPr>
      <w:r>
        <w:rPr>
          <w:rFonts w:ascii="Times New Roman"/>
          <w:b w:val="false"/>
          <w:i w:val="false"/>
          <w:color w:val="000000"/>
          <w:sz w:val="28"/>
        </w:rPr>
        <w:t xml:space="preserve">
      4.3-тармағының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79"/>
    <w:bookmarkStart w:name="z337" w:id="280"/>
    <w:p>
      <w:pPr>
        <w:spacing w:after="0"/>
        <w:ind w:left="0"/>
        <w:jc w:val="both"/>
      </w:pPr>
      <w:r>
        <w:rPr>
          <w:rFonts w:ascii="Times New Roman"/>
          <w:b w:val="false"/>
          <w:i w:val="false"/>
          <w:color w:val="000000"/>
          <w:sz w:val="28"/>
        </w:rPr>
        <w:t>
      "4) орындалған жұмыстар актісі бекітілгеннен кейін Өнім беруші Шот-фактураны жазып беру қағидалары және оның нысанына сәйкес электрондық шот-фактуралардың цифрлық жүйесі арқылы электрондық нысанда жазып берген шот-фактураны қабылдауға;";</w:t>
      </w:r>
    </w:p>
    <w:bookmarkEnd w:id="280"/>
    <w:bookmarkStart w:name="z338" w:id="28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26-қосымшада</w:t>
      </w:r>
      <w:r>
        <w:rPr>
          <w:rFonts w:ascii="Times New Roman"/>
          <w:b w:val="false"/>
          <w:i w:val="false"/>
          <w:color w:val="000000"/>
          <w:sz w:val="28"/>
        </w:rPr>
        <w:t>:</w:t>
      </w:r>
    </w:p>
    <w:bookmarkEnd w:id="281"/>
    <w:bookmarkStart w:name="z339" w:id="282"/>
    <w:p>
      <w:pPr>
        <w:spacing w:after="0"/>
        <w:ind w:left="0"/>
        <w:jc w:val="both"/>
      </w:pPr>
      <w:r>
        <w:rPr>
          <w:rFonts w:ascii="Times New Roman"/>
          <w:b w:val="false"/>
          <w:i w:val="false"/>
          <w:color w:val="000000"/>
          <w:sz w:val="28"/>
        </w:rPr>
        <w:t>
      Көрсетілетін қызметтерді сатып алу туралы үлгілік шартта:</w:t>
      </w:r>
    </w:p>
    <w:bookmarkEnd w:id="282"/>
    <w:bookmarkStart w:name="z340" w:id="283"/>
    <w:p>
      <w:pPr>
        <w:spacing w:after="0"/>
        <w:ind w:left="0"/>
        <w:jc w:val="both"/>
      </w:pPr>
      <w:r>
        <w:rPr>
          <w:rFonts w:ascii="Times New Roman"/>
          <w:b w:val="false"/>
          <w:i w:val="false"/>
          <w:color w:val="000000"/>
          <w:sz w:val="28"/>
        </w:rPr>
        <w:t xml:space="preserve">
      3.2-тармағының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83"/>
    <w:bookmarkStart w:name="z341" w:id="284"/>
    <w:p>
      <w:pPr>
        <w:spacing w:after="0"/>
        <w:ind w:left="0"/>
        <w:jc w:val="both"/>
      </w:pPr>
      <w:r>
        <w:rPr>
          <w:rFonts w:ascii="Times New Roman"/>
          <w:b w:val="false"/>
          <w:i w:val="false"/>
          <w:color w:val="000000"/>
          <w:sz w:val="28"/>
        </w:rPr>
        <w:t>
      "2) Шарт жасалған күннен бастап он жұмыс күні ішінде Шарттың орындалуын қамтамасыз ету сомасын Шарттың жалпы сомасының &lt;сома&gt; теңгеге тең 3 пайызы мөлшерінде және Шартқа 1-қосымшаға сәйкес &lt;сома&gt; теңгеге тең шарт мәні бойынша көзделген аванс мөлшерін, сондай-ақ Қағидалардың 151-тармағына сәйкес &lt;сома&gt; теңгеге тең соманы&gt; енгізу, бұл жалпы алғанда &lt;қамтамасыз ету сомасын&gt; (қамтамасыз ету сомасы жазбаша&gt;) теңгені құрайды:</w:t>
      </w:r>
    </w:p>
    <w:bookmarkEnd w:id="284"/>
    <w:bookmarkStart w:name="z342" w:id="285"/>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85"/>
    <w:bookmarkStart w:name="z343" w:id="286"/>
    <w:p>
      <w:pPr>
        <w:spacing w:after="0"/>
        <w:ind w:left="0"/>
        <w:jc w:val="both"/>
      </w:pPr>
      <w:r>
        <w:rPr>
          <w:rFonts w:ascii="Times New Roman"/>
          <w:b w:val="false"/>
          <w:i w:val="false"/>
          <w:color w:val="000000"/>
          <w:sz w:val="28"/>
        </w:rPr>
        <w:t>
      не:</w:t>
      </w:r>
    </w:p>
    <w:bookmarkEnd w:id="286"/>
    <w:bookmarkStart w:name="z344" w:id="287"/>
    <w:p>
      <w:pPr>
        <w:spacing w:after="0"/>
        <w:ind w:left="0"/>
        <w:jc w:val="both"/>
      </w:pPr>
      <w:r>
        <w:rPr>
          <w:rFonts w:ascii="Times New Roman"/>
          <w:b w:val="false"/>
          <w:i w:val="false"/>
          <w:color w:val="000000"/>
          <w:sz w:val="28"/>
        </w:rPr>
        <w:t>
      Үлгілік тендерлік құжаттамаға 10-қосымшаға сәйкес электрондық құжат нысанында ұсынылатын банктік кепілдік түрінде құрайды;</w:t>
      </w:r>
    </w:p>
    <w:bookmarkEnd w:id="287"/>
    <w:bookmarkStart w:name="z345" w:id="288"/>
    <w:p>
      <w:pPr>
        <w:spacing w:after="0"/>
        <w:ind w:left="0"/>
        <w:jc w:val="both"/>
      </w:pPr>
      <w:r>
        <w:rPr>
          <w:rFonts w:ascii="Times New Roman"/>
          <w:b w:val="false"/>
          <w:i w:val="false"/>
          <w:color w:val="000000"/>
          <w:sz w:val="28"/>
        </w:rPr>
        <w:t>
      не:</w:t>
      </w:r>
    </w:p>
    <w:bookmarkEnd w:id="288"/>
    <w:bookmarkStart w:name="z346" w:id="289"/>
    <w:p>
      <w:pPr>
        <w:spacing w:after="0"/>
        <w:ind w:left="0"/>
        <w:jc w:val="both"/>
      </w:pPr>
      <w:r>
        <w:rPr>
          <w:rFonts w:ascii="Times New Roman"/>
          <w:b w:val="false"/>
          <w:i w:val="false"/>
          <w:color w:val="000000"/>
          <w:sz w:val="28"/>
        </w:rPr>
        <w:t>
      осы Қағидаларға 27-1-қосымшаға сәйкес сатып алу туралы шарттың орындалуын қамтамасыз ету мақсатында үлгілік шартына сәйкес жасалатын өнім берушінің азаматтық-құқықтық жауапкершілігін сақтандыру шарты.</w:t>
      </w:r>
    </w:p>
    <w:bookmarkEnd w:id="289"/>
    <w:bookmarkStart w:name="z347" w:id="290"/>
    <w:p>
      <w:pPr>
        <w:spacing w:after="0"/>
        <w:ind w:left="0"/>
        <w:jc w:val="both"/>
      </w:pPr>
      <w:r>
        <w:rPr>
          <w:rFonts w:ascii="Times New Roman"/>
          <w:b w:val="false"/>
          <w:i w:val="false"/>
          <w:color w:val="000000"/>
          <w:sz w:val="28"/>
        </w:rPr>
        <w:t>
      Бұл ретте Шарттың орындалуын қамтамасыз ету сомасын Өнім беруші Шарттың орындалуын қамтамасыз етуді енгізу мерзімі өткенге дейін Шарт бойынша міндеттемелер толық және тиісінше орындалған жағдайда енгізбеуі мүмкін;";</w:t>
      </w:r>
    </w:p>
    <w:bookmarkEnd w:id="290"/>
    <w:bookmarkStart w:name="z348" w:id="291"/>
    <w:p>
      <w:pPr>
        <w:spacing w:after="0"/>
        <w:ind w:left="0"/>
        <w:jc w:val="both"/>
      </w:pPr>
      <w:r>
        <w:rPr>
          <w:rFonts w:ascii="Times New Roman"/>
          <w:b w:val="false"/>
          <w:i w:val="false"/>
          <w:color w:val="000000"/>
          <w:sz w:val="28"/>
        </w:rPr>
        <w:t xml:space="preserve">
      3.1-тармағының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291"/>
    <w:bookmarkStart w:name="z349" w:id="292"/>
    <w:p>
      <w:pPr>
        <w:spacing w:after="0"/>
        <w:ind w:left="0"/>
        <w:jc w:val="both"/>
      </w:pPr>
      <w:r>
        <w:rPr>
          <w:rFonts w:ascii="Times New Roman"/>
          <w:b w:val="false"/>
          <w:i w:val="false"/>
          <w:color w:val="000000"/>
          <w:sz w:val="28"/>
        </w:rPr>
        <w:t xml:space="preserve">
      "9) Тапсырыс беруші көрсетілген қызметтер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жазып беруге міндеттенеді.";</w:t>
      </w:r>
    </w:p>
    <w:bookmarkEnd w:id="292"/>
    <w:bookmarkStart w:name="z350" w:id="293"/>
    <w:p>
      <w:pPr>
        <w:spacing w:after="0"/>
        <w:ind w:left="0"/>
        <w:jc w:val="both"/>
      </w:pPr>
      <w:r>
        <w:rPr>
          <w:rFonts w:ascii="Times New Roman"/>
          <w:b w:val="false"/>
          <w:i w:val="false"/>
          <w:color w:val="000000"/>
          <w:sz w:val="28"/>
        </w:rPr>
        <w:t xml:space="preserve">
      3.3-тармағының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93"/>
    <w:bookmarkStart w:name="z351" w:id="294"/>
    <w:p>
      <w:pPr>
        <w:spacing w:after="0"/>
        <w:ind w:left="0"/>
        <w:jc w:val="both"/>
      </w:pPr>
      <w:r>
        <w:rPr>
          <w:rFonts w:ascii="Times New Roman"/>
          <w:b w:val="false"/>
          <w:i w:val="false"/>
          <w:color w:val="000000"/>
          <w:sz w:val="28"/>
        </w:rPr>
        <w:t>
      "4) көрсетілген қызметтер актісі бекітілгеннен кейін Өнім беруші Шот-фактураны жазып беру қағидалары және оның нысанына сәйкес электрондық шот-фактуралардың цифрлық жүйесі арқылы электрондық нысанда жазып берген шот-фактураны қабылдауға;";</w:t>
      </w:r>
    </w:p>
    <w:bookmarkEnd w:id="294"/>
    <w:bookmarkStart w:name="z352" w:id="295"/>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көрсетілген Қағидаларға 27-1-қосымшамен толықтырылсын;</w:t>
      </w:r>
    </w:p>
    <w:bookmarkEnd w:id="295"/>
    <w:bookmarkStart w:name="z353" w:id="296"/>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көрсетілген Қағидаларға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32-қосымшалар</w:t>
      </w:r>
      <w:r>
        <w:rPr>
          <w:rFonts w:ascii="Times New Roman"/>
          <w:b w:val="false"/>
          <w:i w:val="false"/>
          <w:color w:val="000000"/>
          <w:sz w:val="28"/>
        </w:rPr>
        <w:t xml:space="preserve"> жаңа редакцияда жазылсын;</w:t>
      </w:r>
    </w:p>
    <w:bookmarkEnd w:id="296"/>
    <w:bookmarkStart w:name="z354" w:id="29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33-қосымшада</w:t>
      </w:r>
      <w:r>
        <w:rPr>
          <w:rFonts w:ascii="Times New Roman"/>
          <w:b w:val="false"/>
          <w:i w:val="false"/>
          <w:color w:val="000000"/>
          <w:sz w:val="28"/>
        </w:rPr>
        <w:t>:</w:t>
      </w:r>
    </w:p>
    <w:bookmarkEnd w:id="297"/>
    <w:bookmarkStart w:name="z355" w:id="298"/>
    <w:p>
      <w:pPr>
        <w:spacing w:after="0"/>
        <w:ind w:left="0"/>
        <w:jc w:val="both"/>
      </w:pPr>
      <w:r>
        <w:rPr>
          <w:rFonts w:ascii="Times New Roman"/>
          <w:b w:val="false"/>
          <w:i w:val="false"/>
          <w:color w:val="000000"/>
          <w:sz w:val="28"/>
        </w:rPr>
        <w:t>
      Сатып алу бойынша үлгілік тендерлік құжаттамаға:</w:t>
      </w:r>
    </w:p>
    <w:bookmarkEnd w:id="2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357" w:id="299"/>
    <w:p>
      <w:pPr>
        <w:spacing w:after="0"/>
        <w:ind w:left="0"/>
        <w:jc w:val="both"/>
      </w:pPr>
      <w:r>
        <w:rPr>
          <w:rFonts w:ascii="Times New Roman"/>
          <w:b w:val="false"/>
          <w:i w:val="false"/>
          <w:color w:val="000000"/>
          <w:sz w:val="28"/>
        </w:rPr>
        <w:t>
      "4. Тендерге қатысуға ниет білдірген әлеуетті өнім беруші тендерге қатысуға өтініммен бірге төменде санамаланған нысандардың бірінде тауарларды, жұмыстарды, көрсетілетін қызметтерді сатып алу үшін бөлінген соманың бір пайызы мөлшерінде тендерге қатысуға өтінімді қамтамасыз етуді:</w:t>
      </w:r>
    </w:p>
    <w:bookmarkEnd w:id="299"/>
    <w:bookmarkStart w:name="z358" w:id="300"/>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300"/>
    <w:bookmarkStart w:name="z359" w:id="301"/>
    <w:p>
      <w:pPr>
        <w:spacing w:after="0"/>
        <w:ind w:left="0"/>
        <w:jc w:val="both"/>
      </w:pPr>
      <w:r>
        <w:rPr>
          <w:rFonts w:ascii="Times New Roman"/>
          <w:b w:val="false"/>
          <w:i w:val="false"/>
          <w:color w:val="000000"/>
          <w:sz w:val="28"/>
        </w:rPr>
        <w:t>
      2) Үлгілік тендерлік құжаттамаға 10-қосымшаға сәйкес банк кепілдігін енгізеді.";</w:t>
      </w:r>
    </w:p>
    <w:bookmarkEnd w:id="301"/>
    <w:bookmarkStart w:name="z360" w:id="302"/>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2) тармақшасының</w:t>
      </w:r>
      <w:r>
        <w:rPr>
          <w:rFonts w:ascii="Times New Roman"/>
          <w:b w:val="false"/>
          <w:i w:val="false"/>
          <w:color w:val="000000"/>
          <w:sz w:val="28"/>
        </w:rPr>
        <w:t xml:space="preserve"> төртінші абзацы мынадай редакцияда жазылсын:</w:t>
      </w:r>
    </w:p>
    <w:bookmarkEnd w:id="302"/>
    <w:bookmarkStart w:name="z361" w:id="303"/>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рұқсаттар (хабарламалар) туралы мәліметтер мемлекеттік органдардың цифрлық жүйелерінде расталатын электрондық құжаттың қағаз көшірмесі түрінде (мемлекеттік органдардың цифрлық жүйелерінде мәліметтер болмаған жағдайда,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көшірмесін ұсынады);";</w:t>
      </w:r>
    </w:p>
    <w:bookmarkEnd w:id="303"/>
    <w:bookmarkStart w:name="z362" w:id="304"/>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2) тармақшасының</w:t>
      </w:r>
      <w:r>
        <w:rPr>
          <w:rFonts w:ascii="Times New Roman"/>
          <w:b w:val="false"/>
          <w:i w:val="false"/>
          <w:color w:val="000000"/>
          <w:sz w:val="28"/>
        </w:rPr>
        <w:t xml:space="preserve"> тоғызыншы абзацы мынадай редакцияда жазылсын:</w:t>
      </w:r>
    </w:p>
    <w:bookmarkEnd w:id="304"/>
    <w:bookmarkStart w:name="z363" w:id="305"/>
    <w:p>
      <w:pPr>
        <w:spacing w:after="0"/>
        <w:ind w:left="0"/>
        <w:jc w:val="both"/>
      </w:pPr>
      <w:r>
        <w:rPr>
          <w:rFonts w:ascii="Times New Roman"/>
          <w:b w:val="false"/>
          <w:i w:val="false"/>
          <w:color w:val="000000"/>
          <w:sz w:val="28"/>
        </w:rPr>
        <w:t>
      "әлеуетті өнім беруші әлеуетті өнім берушінің электрондық әмиянындағы ақша не Қазақстан Республикасының бір не бірнеше резидент банктерінің банк кепілдігі түрінде шарттың орындалуын қамтамасыз етуді ұсыну арқылы төлем қабілеттілігі туралы біліктілік талаптарына сәйкестігін растауға құқылы;";</w:t>
      </w:r>
    </w:p>
    <w:bookmarkEnd w:id="305"/>
    <w:bookmarkStart w:name="z364" w:id="306"/>
    <w:p>
      <w:pPr>
        <w:spacing w:after="0"/>
        <w:ind w:left="0"/>
        <w:jc w:val="both"/>
      </w:pPr>
      <w:r>
        <w:rPr>
          <w:rFonts w:ascii="Times New Roman"/>
          <w:b w:val="false"/>
          <w:i w:val="false"/>
          <w:color w:val="000000"/>
          <w:sz w:val="28"/>
        </w:rPr>
        <w:t xml:space="preserve">
      12-тармағының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306"/>
    <w:bookmarkStart w:name="z365" w:id="307"/>
    <w:p>
      <w:pPr>
        <w:spacing w:after="0"/>
        <w:ind w:left="0"/>
        <w:jc w:val="both"/>
      </w:pPr>
      <w:r>
        <w:rPr>
          <w:rFonts w:ascii="Times New Roman"/>
          <w:b w:val="false"/>
          <w:i w:val="false"/>
          <w:color w:val="000000"/>
          <w:sz w:val="28"/>
        </w:rPr>
        <w:t>
      "4) әлеуетті өнім берушінің электрондық әмиянындағы ақшасы не төлем құжаты түрінде заңда белгіленген мөлшерде тендерге қатысуға өтінімді қамтамасыз ету;";</w:t>
      </w:r>
    </w:p>
    <w:bookmarkEnd w:id="307"/>
    <w:bookmarkStart w:name="z366" w:id="30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43-қосымшада</w:t>
      </w:r>
      <w:r>
        <w:rPr>
          <w:rFonts w:ascii="Times New Roman"/>
          <w:b w:val="false"/>
          <w:i w:val="false"/>
          <w:color w:val="000000"/>
          <w:sz w:val="28"/>
        </w:rPr>
        <w:t>:</w:t>
      </w:r>
    </w:p>
    <w:bookmarkEnd w:id="308"/>
    <w:bookmarkStart w:name="z367" w:id="309"/>
    <w:p>
      <w:pPr>
        <w:spacing w:after="0"/>
        <w:ind w:left="0"/>
        <w:jc w:val="both"/>
      </w:pPr>
      <w:r>
        <w:rPr>
          <w:rFonts w:ascii="Times New Roman"/>
          <w:b w:val="false"/>
          <w:i w:val="false"/>
          <w:color w:val="000000"/>
          <w:sz w:val="28"/>
        </w:rPr>
        <w:t>
      Тауарларды сатып алу туралы үлгілік шартта:</w:t>
      </w:r>
    </w:p>
    <w:bookmarkEnd w:id="3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369" w:id="310"/>
    <w:p>
      <w:pPr>
        <w:spacing w:after="0"/>
        <w:ind w:left="0"/>
        <w:jc w:val="both"/>
      </w:pPr>
      <w:r>
        <w:rPr>
          <w:rFonts w:ascii="Times New Roman"/>
          <w:b w:val="false"/>
          <w:i w:val="false"/>
          <w:color w:val="000000"/>
          <w:sz w:val="28"/>
        </w:rPr>
        <w:t>
      "4. Өнім беруші шарт жасалған күннен бастап он жұмыс күні ішінде Қағидаларда белгіленген жағдайларда және мөлшерде шарттың орындалуын қамтамасыз етуді енгізеді. Өнім беруші шарттың орындалуын қамтамасыз етудің мынадай түрлерінің бірін таңдауға құқылы:</w:t>
      </w:r>
    </w:p>
    <w:bookmarkEnd w:id="310"/>
    <w:bookmarkStart w:name="z370" w:id="311"/>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311"/>
    <w:bookmarkStart w:name="z371" w:id="312"/>
    <w:p>
      <w:pPr>
        <w:spacing w:after="0"/>
        <w:ind w:left="0"/>
        <w:jc w:val="both"/>
      </w:pPr>
      <w:r>
        <w:rPr>
          <w:rFonts w:ascii="Times New Roman"/>
          <w:b w:val="false"/>
          <w:i w:val="false"/>
          <w:color w:val="000000"/>
          <w:sz w:val="28"/>
        </w:rPr>
        <w:t>
      2) банк кепілдігі;</w:t>
      </w:r>
    </w:p>
    <w:bookmarkEnd w:id="312"/>
    <w:bookmarkStart w:name="z372" w:id="313"/>
    <w:p>
      <w:pPr>
        <w:spacing w:after="0"/>
        <w:ind w:left="0"/>
        <w:jc w:val="both"/>
      </w:pPr>
      <w:r>
        <w:rPr>
          <w:rFonts w:ascii="Times New Roman"/>
          <w:b w:val="false"/>
          <w:i w:val="false"/>
          <w:color w:val="000000"/>
          <w:sz w:val="28"/>
        </w:rPr>
        <w:t>
      3) Қағидаларға 27-1-қосымшаға сәйкес сақтандыру шартына сәйкес жасалатын өнім берушінің азаматтық-құқықтық жауапкершілігін сақтандыру шарты.</w:t>
      </w:r>
    </w:p>
    <w:bookmarkEnd w:id="313"/>
    <w:bookmarkStart w:name="z373" w:id="314"/>
    <w:p>
      <w:pPr>
        <w:spacing w:after="0"/>
        <w:ind w:left="0"/>
        <w:jc w:val="both"/>
      </w:pPr>
      <w:r>
        <w:rPr>
          <w:rFonts w:ascii="Times New Roman"/>
          <w:b w:val="false"/>
          <w:i w:val="false"/>
          <w:color w:val="000000"/>
          <w:sz w:val="28"/>
        </w:rPr>
        <w:t>
      5. Өнім берушінің шарт бойынша міндеттемелер толық орындалғанға дейін үшінші тұлғаларда енгізілген әлеуетті өнім берушінің электрондық әмиянындағы ақшаға тұтастай не оның бір бөлігін талап ету құқығының туындауына әкеп соғатын іс-әрекеттер жасауына жол берілмейді. Тапсырыс берушінің өнім беруші енгізген ақшаны Қағидаларда көзделмеген мақсаттарға пайдалануына жол берілмейді.";</w:t>
      </w:r>
    </w:p>
    <w:bookmarkEnd w:id="314"/>
    <w:bookmarkStart w:name="z374" w:id="31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44-қосымшада</w:t>
      </w:r>
      <w:r>
        <w:rPr>
          <w:rFonts w:ascii="Times New Roman"/>
          <w:b w:val="false"/>
          <w:i w:val="false"/>
          <w:color w:val="000000"/>
          <w:sz w:val="28"/>
        </w:rPr>
        <w:t>:</w:t>
      </w:r>
    </w:p>
    <w:bookmarkEnd w:id="315"/>
    <w:bookmarkStart w:name="z375" w:id="316"/>
    <w:p>
      <w:pPr>
        <w:spacing w:after="0"/>
        <w:ind w:left="0"/>
        <w:jc w:val="both"/>
      </w:pPr>
      <w:r>
        <w:rPr>
          <w:rFonts w:ascii="Times New Roman"/>
          <w:b w:val="false"/>
          <w:i w:val="false"/>
          <w:color w:val="000000"/>
          <w:sz w:val="28"/>
        </w:rPr>
        <w:t>
      Жұмыстарды сатып алу туралы үлгілік шартта:</w:t>
      </w:r>
    </w:p>
    <w:bookmarkEnd w:id="3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377" w:id="317"/>
    <w:p>
      <w:pPr>
        <w:spacing w:after="0"/>
        <w:ind w:left="0"/>
        <w:jc w:val="both"/>
      </w:pPr>
      <w:r>
        <w:rPr>
          <w:rFonts w:ascii="Times New Roman"/>
          <w:b w:val="false"/>
          <w:i w:val="false"/>
          <w:color w:val="000000"/>
          <w:sz w:val="28"/>
        </w:rPr>
        <w:t>
      "5. Өнім беруші шарт жасалған күннен бастап он жұмыс күні ішінде Қағидаларда белгіленген жағдайларда және мөлшерде шарттың орындалуын қамтамасыз етуді енгізеді. Өнім беруші шарттың орындалуын қамтамасыз етудің мынадай түрлерінің бірін таңдауға құқылы:</w:t>
      </w:r>
    </w:p>
    <w:bookmarkEnd w:id="317"/>
    <w:bookmarkStart w:name="z378" w:id="318"/>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318"/>
    <w:bookmarkStart w:name="z379" w:id="319"/>
    <w:p>
      <w:pPr>
        <w:spacing w:after="0"/>
        <w:ind w:left="0"/>
        <w:jc w:val="both"/>
      </w:pPr>
      <w:r>
        <w:rPr>
          <w:rFonts w:ascii="Times New Roman"/>
          <w:b w:val="false"/>
          <w:i w:val="false"/>
          <w:color w:val="000000"/>
          <w:sz w:val="28"/>
        </w:rPr>
        <w:t>
      2) банк кепілдігі;</w:t>
      </w:r>
    </w:p>
    <w:bookmarkEnd w:id="319"/>
    <w:bookmarkStart w:name="z380" w:id="320"/>
    <w:p>
      <w:pPr>
        <w:spacing w:after="0"/>
        <w:ind w:left="0"/>
        <w:jc w:val="both"/>
      </w:pPr>
      <w:r>
        <w:rPr>
          <w:rFonts w:ascii="Times New Roman"/>
          <w:b w:val="false"/>
          <w:i w:val="false"/>
          <w:color w:val="000000"/>
          <w:sz w:val="28"/>
        </w:rPr>
        <w:t>
      3) Қағидаларға 27-1-қосымшаға сәйкес сақтандыру шартына сәйкес жасалатын өнім берушінің азаматтық-құқықтық жауапкершілігін сақтандыру шарты.";</w:t>
      </w:r>
    </w:p>
    <w:bookmarkEnd w:id="3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382" w:id="321"/>
    <w:p>
      <w:pPr>
        <w:spacing w:after="0"/>
        <w:ind w:left="0"/>
        <w:jc w:val="both"/>
      </w:pPr>
      <w:r>
        <w:rPr>
          <w:rFonts w:ascii="Times New Roman"/>
          <w:b w:val="false"/>
          <w:i w:val="false"/>
          <w:color w:val="000000"/>
          <w:sz w:val="28"/>
        </w:rPr>
        <w:t xml:space="preserve">
      "6. Өнім берушінің шарт бойынша міндеттемелер толық орындалғанға дейін үшінші тұлғаларда енгізілген әлеуетті өнім берушінің электрондық әмиянындағы ақшаға тұтастай не оның бір бөлігін талап ету құқығының туындауына әкеп соғатын іс-әрекеттер жасауына жол берілмейді. Тапсырыс берушінің өнім беруші енгізген ақшаны Қағидаларда көзделмеген мақсаттарға пайдалануына жол берілмейді."; </w:t>
      </w:r>
    </w:p>
    <w:bookmarkEnd w:id="321"/>
    <w:bookmarkStart w:name="z383" w:id="32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45-қосымшада</w:t>
      </w:r>
      <w:r>
        <w:rPr>
          <w:rFonts w:ascii="Times New Roman"/>
          <w:b w:val="false"/>
          <w:i w:val="false"/>
          <w:color w:val="000000"/>
          <w:sz w:val="28"/>
        </w:rPr>
        <w:t>:</w:t>
      </w:r>
    </w:p>
    <w:bookmarkEnd w:id="322"/>
    <w:bookmarkStart w:name="z384" w:id="323"/>
    <w:p>
      <w:pPr>
        <w:spacing w:after="0"/>
        <w:ind w:left="0"/>
        <w:jc w:val="both"/>
      </w:pPr>
      <w:r>
        <w:rPr>
          <w:rFonts w:ascii="Times New Roman"/>
          <w:b w:val="false"/>
          <w:i w:val="false"/>
          <w:color w:val="000000"/>
          <w:sz w:val="28"/>
        </w:rPr>
        <w:t>
      Көрсетілетін қызметтерді сатып алу туралы үлгілік шартта:</w:t>
      </w:r>
    </w:p>
    <w:bookmarkEnd w:id="3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386" w:id="324"/>
    <w:p>
      <w:pPr>
        <w:spacing w:after="0"/>
        <w:ind w:left="0"/>
        <w:jc w:val="both"/>
      </w:pPr>
      <w:r>
        <w:rPr>
          <w:rFonts w:ascii="Times New Roman"/>
          <w:b w:val="false"/>
          <w:i w:val="false"/>
          <w:color w:val="000000"/>
          <w:sz w:val="28"/>
        </w:rPr>
        <w:t>
      "4. Өнім беруші шарт жасалған күннен бастап он жұмыс күні ішінде Қағидаларда белгіленген жағдайларда және мөлшерде шарттың орындалуын қамтамасыз етуді енгізеді. Өнім беруші шарттың орындалуын қамтамасыз етудің мынадай түрлерінің бірін таңдауға құқылы:</w:t>
      </w:r>
    </w:p>
    <w:bookmarkEnd w:id="324"/>
    <w:bookmarkStart w:name="z387" w:id="325"/>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325"/>
    <w:bookmarkStart w:name="z388" w:id="326"/>
    <w:p>
      <w:pPr>
        <w:spacing w:after="0"/>
        <w:ind w:left="0"/>
        <w:jc w:val="both"/>
      </w:pPr>
      <w:r>
        <w:rPr>
          <w:rFonts w:ascii="Times New Roman"/>
          <w:b w:val="false"/>
          <w:i w:val="false"/>
          <w:color w:val="000000"/>
          <w:sz w:val="28"/>
        </w:rPr>
        <w:t>
      2) банк кепілдігі.</w:t>
      </w:r>
    </w:p>
    <w:bookmarkEnd w:id="326"/>
    <w:bookmarkStart w:name="z389" w:id="327"/>
    <w:p>
      <w:pPr>
        <w:spacing w:after="0"/>
        <w:ind w:left="0"/>
        <w:jc w:val="both"/>
      </w:pPr>
      <w:r>
        <w:rPr>
          <w:rFonts w:ascii="Times New Roman"/>
          <w:b w:val="false"/>
          <w:i w:val="false"/>
          <w:color w:val="000000"/>
          <w:sz w:val="28"/>
        </w:rPr>
        <w:t>
      3) Қағидаларға 27-1-қосымшаға сәйкес сақтандыру шартына сәйкес жасалатын өнім берушінің азаматтық-құқықтық жауапкершілігін сақтандыру шарты.</w:t>
      </w:r>
    </w:p>
    <w:bookmarkEnd w:id="327"/>
    <w:bookmarkStart w:name="z390" w:id="328"/>
    <w:p>
      <w:pPr>
        <w:spacing w:after="0"/>
        <w:ind w:left="0"/>
        <w:jc w:val="both"/>
      </w:pPr>
      <w:r>
        <w:rPr>
          <w:rFonts w:ascii="Times New Roman"/>
          <w:b w:val="false"/>
          <w:i w:val="false"/>
          <w:color w:val="000000"/>
          <w:sz w:val="28"/>
        </w:rPr>
        <w:t>
      5. Өнім берушінің шарт бойынша міндеттемелер толық орындалғанға дейін үшінші тұлғаларда енгізілген әлеуетті өнім берушінің электрондық әмиянындағы ақшаға тұтастай не оның бір бөлігін талап ету құқығының туындауына әкеп соғатын іс-әрекеттер жасауына жол берілмейді. Тапсырыс берушінің өнім беруші енгізген ақшаны Қағидаларда көзделмеген мақсаттарға пайдалануына жол берілмейді.".</w:t>
      </w:r>
    </w:p>
    <w:bookmarkEnd w:id="328"/>
    <w:bookmarkStart w:name="z391" w:id="329"/>
    <w:p>
      <w:pPr>
        <w:spacing w:after="0"/>
        <w:ind w:left="0"/>
        <w:jc w:val="both"/>
      </w:pPr>
      <w:r>
        <w:rPr>
          <w:rFonts w:ascii="Times New Roman"/>
          <w:b w:val="false"/>
          <w:i w:val="false"/>
          <w:color w:val="000000"/>
          <w:sz w:val="28"/>
        </w:rPr>
        <w:t xml:space="preserve">
      2. "Бірыңғай сатып алу платформасын пайдалану қағидаларын бекіту туралы" Қазақстан Республикасы Қаржы министрінің 2024 жылғы 16 қыркүйектегі № 627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35085 болып тіркелді) мынадай өзгерістер енгізілсін:</w:t>
      </w:r>
    </w:p>
    <w:bookmarkEnd w:id="329"/>
    <w:bookmarkStart w:name="z392" w:id="330"/>
    <w:p>
      <w:pPr>
        <w:spacing w:after="0"/>
        <w:ind w:left="0"/>
        <w:jc w:val="both"/>
      </w:pPr>
      <w:r>
        <w:rPr>
          <w:rFonts w:ascii="Times New Roman"/>
          <w:b w:val="false"/>
          <w:i w:val="false"/>
          <w:color w:val="000000"/>
          <w:sz w:val="28"/>
        </w:rPr>
        <w:t xml:space="preserve">
      көрсетілген бұйрықпен бекітілген Бірыңғай сатып алу платформасын пайдалану </w:t>
      </w:r>
      <w:r>
        <w:rPr>
          <w:rFonts w:ascii="Times New Roman"/>
          <w:b w:val="false"/>
          <w:i w:val="false"/>
          <w:color w:val="000000"/>
          <w:sz w:val="28"/>
        </w:rPr>
        <w:t>қағидаларында</w:t>
      </w:r>
      <w:r>
        <w:rPr>
          <w:rFonts w:ascii="Times New Roman"/>
          <w:b w:val="false"/>
          <w:i w:val="false"/>
          <w:color w:val="000000"/>
          <w:sz w:val="28"/>
        </w:rPr>
        <w:t>:</w:t>
      </w:r>
    </w:p>
    <w:bookmarkEnd w:id="3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395" w:id="331"/>
    <w:p>
      <w:pPr>
        <w:spacing w:after="0"/>
        <w:ind w:left="0"/>
        <w:jc w:val="both"/>
      </w:pPr>
      <w:r>
        <w:rPr>
          <w:rFonts w:ascii="Times New Roman"/>
          <w:b w:val="false"/>
          <w:i w:val="false"/>
          <w:color w:val="000000"/>
          <w:sz w:val="28"/>
        </w:rPr>
        <w:t>
      "1) бірыңғай сатып алу платформасы (бұдан әрі – веб-портал) – мемлекеттік сатып алу саласындағы уәкілетті органның цифрлық жүйесі, ол мемлекеттiк сатып алудың және "Квазимемлекеттік сектордың жекелеген субъектілерінің сатып алуы туралы" Қазақстан Республикасының Заңына (бұдан әрі – Квазимемлекеттік сектордың жекелеген субъектілерінің сатып алуы туралы заң) сәйкес жүзеге асырылатын сатып алудың электрондық көрсетілетін қызметтеріне қол жеткiзудiң бірыңғай нүктесiн ұсынады;";</w:t>
      </w:r>
    </w:p>
    <w:bookmarkEnd w:id="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w:t>
      </w:r>
      <w:r>
        <w:rPr>
          <w:rFonts w:ascii="Times New Roman"/>
          <w:b w:val="false"/>
          <w:i w:val="false"/>
          <w:color w:val="000000"/>
          <w:sz w:val="28"/>
        </w:rPr>
        <w:t xml:space="preserve"> мынадай редакцияда жазылсын:</w:t>
      </w:r>
    </w:p>
    <w:bookmarkStart w:name="z397" w:id="332"/>
    <w:p>
      <w:pPr>
        <w:spacing w:after="0"/>
        <w:ind w:left="0"/>
        <w:jc w:val="both"/>
      </w:pPr>
      <w:r>
        <w:rPr>
          <w:rFonts w:ascii="Times New Roman"/>
          <w:b w:val="false"/>
          <w:i w:val="false"/>
          <w:color w:val="000000"/>
          <w:sz w:val="28"/>
        </w:rPr>
        <w:t>
      "5) квазимемлекеттік сектордың жекелеген субъектілері үшін электрондық сатып алу цифрлық жүйелерінің операторлары (бұдан әрі – операторлар) – Квазимемлекеттік сектордың жекелеген субъектілерінің сатып алуы туралы заңның 2-бабы 26) тармақшасына сәйкес айқындалған заңды тұлғалар;</w:t>
      </w:r>
    </w:p>
    <w:bookmarkEnd w:id="332"/>
    <w:bookmarkStart w:name="z398" w:id="333"/>
    <w:p>
      <w:pPr>
        <w:spacing w:after="0"/>
        <w:ind w:left="0"/>
        <w:jc w:val="both"/>
      </w:pPr>
      <w:r>
        <w:rPr>
          <w:rFonts w:ascii="Times New Roman"/>
          <w:b w:val="false"/>
          <w:i w:val="false"/>
          <w:color w:val="000000"/>
          <w:sz w:val="28"/>
        </w:rPr>
        <w:t>
      6) Қазақстан Республикасының сенім білдірілген үшінші тарапы (бұдан әрі – ҚР СҮТ) — трансшекаралық өзара іс-қимыл жасау шеңберінде шетелдік электрондық цифрлық қолтаңбаның және Қазақстан Республикасының аумағында берілген электрондық цифрлық қолтаңбаның төлнұсқалығын растауды жүзеге асыратын цифрлық жүйе;";</w:t>
      </w:r>
    </w:p>
    <w:bookmarkEnd w:id="3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w:t>
      </w:r>
    </w:p>
    <w:bookmarkStart w:name="z400" w:id="334"/>
    <w:p>
      <w:pPr>
        <w:spacing w:after="0"/>
        <w:ind w:left="0"/>
        <w:jc w:val="both"/>
      </w:pPr>
      <w:r>
        <w:rPr>
          <w:rFonts w:ascii="Times New Roman"/>
          <w:b w:val="false"/>
          <w:i w:val="false"/>
          <w:color w:val="000000"/>
          <w:sz w:val="28"/>
        </w:rPr>
        <w:t>
      "10) техникалық іркіліс – бір немесе бірнеше пайдаланушыларға жүйені пайдалану мүмкіндігін болдырмауға әкеліп соғатын цифрлық жүйенінің аппараттық-бағдарламалық кешенінің немесе оның жеке құрауыштарының жоспарланбаған уақытша істен шығуы (апаттық тоқтауы, жады мазмұнының күйреуі, аппараттық-бағдарламалық қамтамасыз ету ресурстарының артық жүктемесі және қабылданған технологияны елеулі бұзатын және жүйенің жағдайында бағдарламалық қамтамасыз етуді пайдалануға мүмкіндік бермейтін басқа да ахуалдар, оның ішінде бағдарламалық қамтамасыз ету беретін қате шығыс деректері (нәтижелері);";</w:t>
      </w:r>
    </w:p>
    <w:bookmarkEnd w:id="3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402" w:id="335"/>
    <w:p>
      <w:pPr>
        <w:spacing w:after="0"/>
        <w:ind w:left="0"/>
        <w:jc w:val="both"/>
      </w:pPr>
      <w:r>
        <w:rPr>
          <w:rFonts w:ascii="Times New Roman"/>
          <w:b w:val="false"/>
          <w:i w:val="false"/>
          <w:color w:val="000000"/>
          <w:sz w:val="28"/>
        </w:rPr>
        <w:t>
      "12) "Электрондық мемлекеттік сатып алу" автоматтандырылған интеграцияланған цифрлық жүйесі (бұдан әрі – жүйе) - мемлекеттік сатып алудың электрондық қызметтеріне қол жеткізу нүктесін ұсынатын уәкілетті органның цифрлық жүйесі;";</w:t>
      </w:r>
    </w:p>
    <w:bookmarkEnd w:id="3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404" w:id="336"/>
    <w:p>
      <w:pPr>
        <w:spacing w:after="0"/>
        <w:ind w:left="0"/>
        <w:jc w:val="both"/>
      </w:pPr>
      <w:r>
        <w:rPr>
          <w:rFonts w:ascii="Times New Roman"/>
          <w:b w:val="false"/>
          <w:i w:val="false"/>
          <w:color w:val="000000"/>
          <w:sz w:val="28"/>
        </w:rPr>
        <w:t>
      "3. Веб-порталда электрондық цифрлық қолтаңбаны пайдаланған кезде пайдаланушылар осы Қағидаларды және Қазақстан Республикасының Цифрлық кодексіне басшылыққа алады.";</w:t>
      </w:r>
    </w:p>
    <w:bookmarkEnd w:id="3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17-тармақтар</w:t>
      </w:r>
      <w:r>
        <w:rPr>
          <w:rFonts w:ascii="Times New Roman"/>
          <w:b w:val="false"/>
          <w:i w:val="false"/>
          <w:color w:val="000000"/>
          <w:sz w:val="28"/>
        </w:rPr>
        <w:t xml:space="preserve"> мынадай редакцияда жазылсын:</w:t>
      </w:r>
    </w:p>
    <w:bookmarkStart w:name="z406" w:id="337"/>
    <w:p>
      <w:pPr>
        <w:spacing w:after="0"/>
        <w:ind w:left="0"/>
        <w:jc w:val="both"/>
      </w:pPr>
      <w:r>
        <w:rPr>
          <w:rFonts w:ascii="Times New Roman"/>
          <w:b w:val="false"/>
          <w:i w:val="false"/>
          <w:color w:val="000000"/>
          <w:sz w:val="28"/>
        </w:rPr>
        <w:t>
      "16. Байланыс орталығының қызметкері пайдаланушылар мен бірыңғай оператор мамандарының өтініштерін есепке алу журналына тіркейді.</w:t>
      </w:r>
    </w:p>
    <w:bookmarkEnd w:id="337"/>
    <w:bookmarkStart w:name="z407" w:id="338"/>
    <w:p>
      <w:pPr>
        <w:spacing w:after="0"/>
        <w:ind w:left="0"/>
        <w:jc w:val="both"/>
      </w:pPr>
      <w:r>
        <w:rPr>
          <w:rFonts w:ascii="Times New Roman"/>
          <w:b w:val="false"/>
          <w:i w:val="false"/>
          <w:color w:val="000000"/>
          <w:sz w:val="28"/>
        </w:rPr>
        <w:t>
      Егер пайдаланушының техникалық іркіліс туралы өтініші Астана қаласының уақыты бойынша жұмыс уақытынан тыс электрондық пошта арқылы келіп түскен жағдайда, қызметкер хабарламаны келесі жұмыс күніне тіркейді.</w:t>
      </w:r>
    </w:p>
    <w:bookmarkEnd w:id="338"/>
    <w:bookmarkStart w:name="z408" w:id="339"/>
    <w:p>
      <w:pPr>
        <w:spacing w:after="0"/>
        <w:ind w:left="0"/>
        <w:jc w:val="both"/>
      </w:pPr>
      <w:r>
        <w:rPr>
          <w:rFonts w:ascii="Times New Roman"/>
          <w:b w:val="false"/>
          <w:i w:val="false"/>
          <w:color w:val="000000"/>
          <w:sz w:val="28"/>
        </w:rPr>
        <w:t>
      Есепке алу журналын бірыңғай оператор пайдаланушылардың өтініштерін есепке алу жөніндегі бірыңғай оператордың цифрлық жүйесінде электрондық түрде жүргізеді.</w:t>
      </w:r>
    </w:p>
    <w:bookmarkEnd w:id="339"/>
    <w:bookmarkStart w:name="z409" w:id="340"/>
    <w:p>
      <w:pPr>
        <w:spacing w:after="0"/>
        <w:ind w:left="0"/>
        <w:jc w:val="both"/>
      </w:pPr>
      <w:r>
        <w:rPr>
          <w:rFonts w:ascii="Times New Roman"/>
          <w:b w:val="false"/>
          <w:i w:val="false"/>
          <w:color w:val="000000"/>
          <w:sz w:val="28"/>
        </w:rPr>
        <w:t>
      17. Өтініш тіркелгеннен кейін пайдаланушылардың өтініштерін есепке алу жөніндегі бірыңғай оператордың цифрлық жүйесінде бірегей сәйкестендіргіш беріледі және 1 (бір) сағат ішінде пайдаланушының электрондық поштасына жіберіледі.";</w:t>
      </w:r>
    </w:p>
    <w:bookmarkEnd w:id="3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411" w:id="341"/>
    <w:p>
      <w:pPr>
        <w:spacing w:after="0"/>
        <w:ind w:left="0"/>
        <w:jc w:val="both"/>
      </w:pPr>
      <w:r>
        <w:rPr>
          <w:rFonts w:ascii="Times New Roman"/>
          <w:b w:val="false"/>
          <w:i w:val="false"/>
          <w:color w:val="000000"/>
          <w:sz w:val="28"/>
        </w:rPr>
        <w:t>
      "32. Техникалық іркілістің туындағаны туралы ақпарат түскен кезде бірыңғай оператор "орта" және "жоғары" күрделілік деңгейіндегі техникалық іркілісті растау мақсатында жазбаша электрондық пошта және телефон байланыс арқылы меншік иесінің ақпараттандыру, киберқауіпсіздікті қамтамасыз ету мәселелеріне жауапты құрылымдық бөлімшесін туындаған техникалық іркіліс туралы хабардар етеді.".</w:t>
      </w:r>
    </w:p>
    <w:bookmarkEnd w:id="341"/>
    <w:bookmarkStart w:name="z412" w:id="342"/>
    <w:p>
      <w:pPr>
        <w:spacing w:after="0"/>
        <w:ind w:left="0"/>
        <w:jc w:val="both"/>
      </w:pPr>
      <w:r>
        <w:rPr>
          <w:rFonts w:ascii="Times New Roman"/>
          <w:b w:val="false"/>
          <w:i w:val="false"/>
          <w:color w:val="000000"/>
          <w:sz w:val="28"/>
        </w:rPr>
        <w:t xml:space="preserve">
      3. "Мемлекеттік сатып алу саласында тізілімдерді қалыптастырудың және жүргізудің қағидаларын бекіту туралы" Қазақстан Республикасы Қаржы министрінің 2024 жылғы 26 қыркүйектегі № 646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35143 болып тіркелді) мынадай өзгерістер енгізілсін:</w:t>
      </w:r>
    </w:p>
    <w:bookmarkEnd w:id="342"/>
    <w:bookmarkStart w:name="z413" w:id="343"/>
    <w:p>
      <w:pPr>
        <w:spacing w:after="0"/>
        <w:ind w:left="0"/>
        <w:jc w:val="both"/>
      </w:pPr>
      <w:r>
        <w:rPr>
          <w:rFonts w:ascii="Times New Roman"/>
          <w:b w:val="false"/>
          <w:i w:val="false"/>
          <w:color w:val="000000"/>
          <w:sz w:val="28"/>
        </w:rPr>
        <w:t xml:space="preserve">
      көрсетілген бұйрықпен бекітілген Мемлекеттік сатып алу саласында тізілімдерді қалыптастырудың және жүргізудің </w:t>
      </w:r>
      <w:r>
        <w:rPr>
          <w:rFonts w:ascii="Times New Roman"/>
          <w:b w:val="false"/>
          <w:i w:val="false"/>
          <w:color w:val="000000"/>
          <w:sz w:val="28"/>
        </w:rPr>
        <w:t>қағидаларында</w:t>
      </w:r>
      <w:r>
        <w:rPr>
          <w:rFonts w:ascii="Times New Roman"/>
          <w:b w:val="false"/>
          <w:i w:val="false"/>
          <w:color w:val="000000"/>
          <w:sz w:val="28"/>
        </w:rPr>
        <w:t>:</w:t>
      </w:r>
    </w:p>
    <w:bookmarkEnd w:id="3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415" w:id="344"/>
    <w:p>
      <w:pPr>
        <w:spacing w:after="0"/>
        <w:ind w:left="0"/>
        <w:jc w:val="both"/>
      </w:pPr>
      <w:r>
        <w:rPr>
          <w:rFonts w:ascii="Times New Roman"/>
          <w:b w:val="false"/>
          <w:i w:val="false"/>
          <w:color w:val="000000"/>
          <w:sz w:val="28"/>
        </w:rPr>
        <w:t>
      "6. Әлеуетті өнім берушілердің тізілімін қалыптастыру веб-порталдағы әлеуетті өнім берушінің тіркеу деректері мен мемлекеттік және мемлекеттік емес цифрлық жүйелерден алынған мәліметтер негізінде веб-портал арқылы автоматты түрде жүзеге асырылады.</w:t>
      </w:r>
    </w:p>
    <w:bookmarkEnd w:id="344"/>
    <w:bookmarkStart w:name="z416" w:id="345"/>
    <w:p>
      <w:pPr>
        <w:spacing w:after="0"/>
        <w:ind w:left="0"/>
        <w:jc w:val="both"/>
      </w:pPr>
      <w:r>
        <w:rPr>
          <w:rFonts w:ascii="Times New Roman"/>
          <w:b w:val="false"/>
          <w:i w:val="false"/>
          <w:color w:val="000000"/>
          <w:sz w:val="28"/>
        </w:rPr>
        <w:t>
      Бұл ретте әлеуетті өнім беруші веб-порталда әділет органдарында мемлекеттік тіркелген күнінен бастап 3 (үш) жұмыс күнінен кешіктірмей тіркеледі. Әлеуетті өнім беруші қайта ұйымдастырылған (таратылған) не тіркеу деректері әділет органдарында өзгерген жағдайда, әлеуетті өнім беруші мұндай жағдайлар әділет органдарында тіркелген күннен бастап 10 (он) жұмыс күнінен кешіктірілмейтін мерзімде веб-порталдағы тіркеу деректеріне өзгертілген мәліметтерді енгізеді.";</w:t>
      </w:r>
    </w:p>
    <w:bookmarkEnd w:id="345"/>
    <w:bookmarkStart w:name="z417" w:id="346"/>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346"/>
    <w:bookmarkStart w:name="z418" w:id="347"/>
    <w:p>
      <w:pPr>
        <w:spacing w:after="0"/>
        <w:ind w:left="0"/>
        <w:jc w:val="both"/>
      </w:pPr>
      <w:r>
        <w:rPr>
          <w:rFonts w:ascii="Times New Roman"/>
          <w:b w:val="false"/>
          <w:i w:val="false"/>
          <w:color w:val="000000"/>
          <w:sz w:val="28"/>
        </w:rPr>
        <w:t>
      "9) мемлекеттік қазынашылықтың аумақтық бөлімшелерінде мемлекеттік мекемелердің мемлекеттік сатып алу туралы шартты тіркегені туралы мәліметтер – өтінім нөмірі мен тіркеу күнін қоса алғанда, тіркеу туралы хабарламалардың деректемелері;";</w:t>
      </w:r>
    </w:p>
    <w:bookmarkEnd w:id="347"/>
    <w:bookmarkStart w:name="z419" w:id="348"/>
    <w:p>
      <w:pPr>
        <w:spacing w:after="0"/>
        <w:ind w:left="0"/>
        <w:jc w:val="both"/>
      </w:pPr>
      <w:r>
        <w:rPr>
          <w:rFonts w:ascii="Times New Roman"/>
          <w:b w:val="false"/>
          <w:i w:val="false"/>
          <w:color w:val="000000"/>
          <w:sz w:val="28"/>
        </w:rPr>
        <w:t xml:space="preserve">
      44-тармақтың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48"/>
    <w:bookmarkStart w:name="z420" w:id="349"/>
    <w:p>
      <w:pPr>
        <w:spacing w:after="0"/>
        <w:ind w:left="0"/>
        <w:jc w:val="both"/>
      </w:pPr>
      <w:r>
        <w:rPr>
          <w:rFonts w:ascii="Times New Roman"/>
          <w:b w:val="false"/>
          <w:i w:val="false"/>
          <w:color w:val="000000"/>
          <w:sz w:val="28"/>
        </w:rPr>
        <w:t>
      "1) әлеуетті өнім берушінің бас мердігер ретіндегі жұмыс тәжірибесін растайтын мәліметтер мен құжаттардың дұрыстығы мемлекеттік қазынашылық органдарының деректері негізінде айқындалады. Бұл ретте, мемлекеттік қазынашылық цифрлық жүйесінде мәліметтер мен құжаттар болмаған жағдайда мұндай мәліметтер осы Қағидалардың 45-тармағында көзделген талаптарға сәйкес қаралады;";</w:t>
      </w:r>
    </w:p>
    <w:bookmarkEnd w:id="349"/>
    <w:bookmarkStart w:name="z421" w:id="350"/>
    <w:p>
      <w:pPr>
        <w:spacing w:after="0"/>
        <w:ind w:left="0"/>
        <w:jc w:val="both"/>
      </w:pPr>
      <w:r>
        <w:rPr>
          <w:rFonts w:ascii="Times New Roman"/>
          <w:b w:val="false"/>
          <w:i w:val="false"/>
          <w:color w:val="000000"/>
          <w:sz w:val="28"/>
        </w:rPr>
        <w:t xml:space="preserve">
      46-тармақтың </w:t>
      </w:r>
      <w:r>
        <w:rPr>
          <w:rFonts w:ascii="Times New Roman"/>
          <w:b w:val="false"/>
          <w:i w:val="false"/>
          <w:color w:val="000000"/>
          <w:sz w:val="28"/>
        </w:rPr>
        <w:t>5) тармақшасының</w:t>
      </w:r>
      <w:r>
        <w:rPr>
          <w:rFonts w:ascii="Times New Roman"/>
          <w:b w:val="false"/>
          <w:i w:val="false"/>
          <w:color w:val="000000"/>
          <w:sz w:val="28"/>
        </w:rPr>
        <w:t xml:space="preserve"> төртінші бөлігі мынадай редакцияда жазылсын:</w:t>
      </w:r>
    </w:p>
    <w:bookmarkEnd w:id="350"/>
    <w:bookmarkStart w:name="z422" w:id="351"/>
    <w:p>
      <w:pPr>
        <w:spacing w:after="0"/>
        <w:ind w:left="0"/>
        <w:jc w:val="both"/>
      </w:pPr>
      <w:r>
        <w:rPr>
          <w:rFonts w:ascii="Times New Roman"/>
          <w:b w:val="false"/>
          <w:i w:val="false"/>
          <w:color w:val="000000"/>
          <w:sz w:val="28"/>
        </w:rPr>
        <w:t>
      "Осы тармақтың бірінші бөлігінің 1), 2), 3) және 4) тармақшаларында көзделген құжаттар Сәулет, қала құрылысы және құрылыс қызметі туралы заңның заңнамасына сәйкес бекітілген нысандарға сәйкес келмеген жағдайда, Қазақстан Республикасының сәулет, қала құрылысы және құрылыс қызметі істері жөніндегі уәкілетті органының цифрлық жүйесіндегі осындай құжаттарды ұсынуға жол беріледі.";</w:t>
      </w:r>
    </w:p>
    <w:bookmarkEnd w:id="351"/>
    <w:bookmarkStart w:name="z423" w:id="352"/>
    <w:p>
      <w:pPr>
        <w:spacing w:after="0"/>
        <w:ind w:left="0"/>
        <w:jc w:val="both"/>
      </w:pPr>
      <w:r>
        <w:rPr>
          <w:rFonts w:ascii="Times New Roman"/>
          <w:b w:val="false"/>
          <w:i w:val="false"/>
          <w:color w:val="000000"/>
          <w:sz w:val="28"/>
        </w:rPr>
        <w:t xml:space="preserve">
      49-тармақтың </w:t>
      </w:r>
      <w:r>
        <w:rPr>
          <w:rFonts w:ascii="Times New Roman"/>
          <w:b w:val="false"/>
          <w:i w:val="false"/>
          <w:color w:val="000000"/>
          <w:sz w:val="28"/>
        </w:rPr>
        <w:t>3) тармақшасының</w:t>
      </w:r>
      <w:r>
        <w:rPr>
          <w:rFonts w:ascii="Times New Roman"/>
          <w:b w:val="false"/>
          <w:i w:val="false"/>
          <w:color w:val="000000"/>
          <w:sz w:val="28"/>
        </w:rPr>
        <w:t xml:space="preserve"> бесінші бөлігі мынадай редакцияда жазылсын:</w:t>
      </w:r>
    </w:p>
    <w:bookmarkEnd w:id="352"/>
    <w:bookmarkStart w:name="z424" w:id="353"/>
    <w:p>
      <w:pPr>
        <w:spacing w:after="0"/>
        <w:ind w:left="0"/>
        <w:jc w:val="both"/>
      </w:pPr>
      <w:r>
        <w:rPr>
          <w:rFonts w:ascii="Times New Roman"/>
          <w:b w:val="false"/>
          <w:i w:val="false"/>
          <w:color w:val="000000"/>
          <w:sz w:val="28"/>
        </w:rPr>
        <w:t>
      "Құрылыс объектісін пайдалануға қабылдау актісінің электрондық көшірмесі Сәулет, қала құрылысы және құрылыс қызметі туралы заңның 20-бабының 22-2) тармақшасына сәйкес бекітілген нысанға сәйкес келмеген жағдайда, мұндай құжатты Қазақстан Республикасының сәулет, қала құрылысы және құрылыс қызметі істері жөніндегі уәкілетті органының цифрлық жүйесінде ұсынуға жол беріледі.";</w:t>
      </w:r>
    </w:p>
    <w:bookmarkEnd w:id="353"/>
    <w:bookmarkStart w:name="z425" w:id="354"/>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жаңа редакцияда жазылсын.</w:t>
      </w:r>
    </w:p>
    <w:bookmarkEnd w:id="354"/>
    <w:bookmarkStart w:name="z426" w:id="355"/>
    <w:p>
      <w:pPr>
        <w:spacing w:after="0"/>
        <w:ind w:left="0"/>
        <w:jc w:val="both"/>
      </w:pPr>
      <w:r>
        <w:rPr>
          <w:rFonts w:ascii="Times New Roman"/>
          <w:b w:val="false"/>
          <w:i w:val="false"/>
          <w:color w:val="000000"/>
          <w:sz w:val="28"/>
        </w:rPr>
        <w:t xml:space="preserve">
      4. "Ерекше тәртіп қолданылатын, мемлекеттік сатып алуды жүзеге асыру қағидаларын бекіту туралы" Қазақстан Республикасы Қаржы министрінің 2024 жылғы 7 қазандағы № 671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35220 болып тіркелді) мынадай өзгерістер енгізілсін:</w:t>
      </w:r>
    </w:p>
    <w:bookmarkEnd w:id="355"/>
    <w:bookmarkStart w:name="z427" w:id="356"/>
    <w:p>
      <w:pPr>
        <w:spacing w:after="0"/>
        <w:ind w:left="0"/>
        <w:jc w:val="both"/>
      </w:pPr>
      <w:r>
        <w:rPr>
          <w:rFonts w:ascii="Times New Roman"/>
          <w:b w:val="false"/>
          <w:i w:val="false"/>
          <w:color w:val="000000"/>
          <w:sz w:val="28"/>
        </w:rPr>
        <w:t xml:space="preserve">
      көрсетілген бұйрықпен бекітілген Ерекше тәртіп қолданылатын, мемлекеттік сатып алуды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356"/>
    <w:bookmarkStart w:name="z428" w:id="357"/>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357"/>
    <w:bookmarkStart w:name="z429" w:id="358"/>
    <w:p>
      <w:pPr>
        <w:spacing w:after="0"/>
        <w:ind w:left="0"/>
        <w:jc w:val="both"/>
      </w:pPr>
      <w:r>
        <w:rPr>
          <w:rFonts w:ascii="Times New Roman"/>
          <w:b w:val="false"/>
          <w:i w:val="false"/>
          <w:color w:val="000000"/>
          <w:sz w:val="28"/>
        </w:rPr>
        <w:t>
      "7) бірыңғай сатып алу платформасы (бұдан әрі – веб-портал) – мемлекеттік сатып алу саласындағы уәкілетті органның цифрлық жүйесі, ол мемлекеттiк сатып алудың және "Квазимемлекеттік сектордың жекелеген субъектілерінің сатып алуы туралы" Қазақстан Республикасының Заңына сәйкес жүзеге асырылатын сатып алудың электрондық көрсетілетін қызметтеріне қол жеткiзудiң бірыңғай нүктесiн ұсынады;";</w:t>
      </w:r>
    </w:p>
    <w:bookmarkEnd w:id="3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 мынадай редакцияда жазылсын:</w:t>
      </w:r>
    </w:p>
    <w:bookmarkStart w:name="z431" w:id="359"/>
    <w:p>
      <w:pPr>
        <w:spacing w:after="0"/>
        <w:ind w:left="0"/>
        <w:jc w:val="both"/>
      </w:pPr>
      <w:r>
        <w:rPr>
          <w:rFonts w:ascii="Times New Roman"/>
          <w:b w:val="false"/>
          <w:i w:val="false"/>
          <w:color w:val="000000"/>
          <w:sz w:val="28"/>
        </w:rPr>
        <w:t>
      "6. Олар туралы мәліметтер мемлекеттік құпияларды құрайтын және (немесе) Қазақстан Республикасының Үкіметі айқындаған таралуы шектеулі қызметтік ақпаратты қамтитын тауарларды, жұмыстарды, көрсетілетін қызметтерді мемлекеттік сатып алудың жеке жылдық жоспарын (мемлекеттік сатып алудың алдын ала жылдық жоспарын) тиісті бюджет (даму жоспары), Қазақстан Республикасының заңнамасына сәйкес Арнайы мемлекеттік қорынан бөлінген ақша немесе жеке қаржыландыру жоспары негізінде тапсырыс беруші осы Қағидаларға 1-қосымшаға сәйкес нысан бойынша әзірлейді және бекітеді.";</w:t>
      </w:r>
    </w:p>
    <w:bookmarkEnd w:id="359"/>
    <w:bookmarkStart w:name="z432" w:id="360"/>
    <w:p>
      <w:pPr>
        <w:spacing w:after="0"/>
        <w:ind w:left="0"/>
        <w:jc w:val="both"/>
      </w:pPr>
      <w:r>
        <w:rPr>
          <w:rFonts w:ascii="Times New Roman"/>
          <w:b w:val="false"/>
          <w:i w:val="false"/>
          <w:color w:val="000000"/>
          <w:sz w:val="28"/>
        </w:rPr>
        <w:t xml:space="preserve">
      24-тармақтың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360"/>
    <w:bookmarkStart w:name="z433" w:id="361"/>
    <w:p>
      <w:pPr>
        <w:spacing w:after="0"/>
        <w:ind w:left="0"/>
        <w:jc w:val="both"/>
      </w:pPr>
      <w:r>
        <w:rPr>
          <w:rFonts w:ascii="Times New Roman"/>
          <w:b w:val="false"/>
          <w:i w:val="false"/>
          <w:color w:val="000000"/>
          <w:sz w:val="28"/>
        </w:rPr>
        <w:t>
      "5) тауарларды, жұмыстарды, көрсетілетін қызметтерді мемлекеттік сатып алу тиісті рұқсаттың (хабарламаның) болуын талап ететін жағдайларда, Қазақстан Республикасының Рұқсаттар және хабарламалар туралы заңнамасына сәйкес берілген рұқсатты (хабарламаны) қамтиды. Рұқсаттың (хабарламалардың) көшірмесі, егер олар туралы мемлекеттік цифрлық жүйеде мәліметтер болмаса, әлеуетті өнім берушілердің тізіміне енгізу туралы өтініш хатпен бірге веб-портал арқылы ұсынылады;</w:t>
      </w:r>
    </w:p>
    <w:bookmarkEnd w:id="361"/>
    <w:bookmarkStart w:name="z434" w:id="362"/>
    <w:p>
      <w:pPr>
        <w:spacing w:after="0"/>
        <w:ind w:left="0"/>
        <w:jc w:val="both"/>
      </w:pPr>
      <w:r>
        <w:rPr>
          <w:rFonts w:ascii="Times New Roman"/>
          <w:b w:val="false"/>
          <w:i w:val="false"/>
          <w:color w:val="000000"/>
          <w:sz w:val="28"/>
        </w:rPr>
        <w:t>
      6) тауарларды мемлекеттік сатып алуды жүргізу кезінде осы Қағидалардың 24-тармағына сәйкес әлеуетті өнім берушілердің тізімі "Киберқауіпсіздік туралы" Қазақстан Республикасының Заңында белгіленген сенімді бағдарламалық қамтамасыз ету және электрондық өнеркәсіп өнімдерінің тізілімінде тұратын әлеуетті өнім берушілер қатарынан қалыптастырылады;";</w:t>
      </w:r>
    </w:p>
    <w:bookmarkEnd w:id="3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436" w:id="363"/>
    <w:p>
      <w:pPr>
        <w:spacing w:after="0"/>
        <w:ind w:left="0"/>
        <w:jc w:val="both"/>
      </w:pPr>
      <w:r>
        <w:rPr>
          <w:rFonts w:ascii="Times New Roman"/>
          <w:b w:val="false"/>
          <w:i w:val="false"/>
          <w:color w:val="000000"/>
          <w:sz w:val="28"/>
        </w:rPr>
        <w:t>
      "25. Тауарларды мемлекеттік сатып алуды өткізу кезінде, елдің қорғанысы мен мемлекеттің қауіпсіздігі үшін киберқауіпсіздік қамтамасыз ету талаптарын іске асыру шеңберінде ұйымдастырушы "Киберқауіпсіздік туралы" Қазақстан Республикасының Заңында белгіленген сенімді бағдарламалық қамтамасыз ету және электрондық өнеркәсіп өнімдерінің тізілімінен әлеуетті өнім берушілердің тізімін қалыптастырады.</w:t>
      </w:r>
    </w:p>
    <w:bookmarkEnd w:id="363"/>
    <w:bookmarkStart w:name="z437" w:id="364"/>
    <w:p>
      <w:pPr>
        <w:spacing w:after="0"/>
        <w:ind w:left="0"/>
        <w:jc w:val="both"/>
      </w:pPr>
      <w:r>
        <w:rPr>
          <w:rFonts w:ascii="Times New Roman"/>
          <w:b w:val="false"/>
          <w:i w:val="false"/>
          <w:color w:val="000000"/>
          <w:sz w:val="28"/>
        </w:rPr>
        <w:t>
      Бұл ретте, техникалық және функционалдық сипаттамаларға сәйкес өнімді жеткізетін әлеуетті өнім берушілер болмаған не "Киберқауіпсіздік туралы" Қазақстан Республикасының Заңында белгіленген сенімді бағдарламалық қамтамасыз ету және электрондық өнеркәсіп өнімдерінің тізілімінде әлеуетті өнім берушілер 2 (екеуден) аз болған жағдайларда, олардың атына хабарлама жіберіледі, тапсырыс беруші осы Қағидалардың 24-тармағына сәйкес әлеуетті өнім берушілердің тізімін қалыптастырады.";</w:t>
      </w:r>
    </w:p>
    <w:bookmarkEnd w:id="3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439" w:id="365"/>
    <w:p>
      <w:pPr>
        <w:spacing w:after="0"/>
        <w:ind w:left="0"/>
        <w:jc w:val="both"/>
      </w:pPr>
      <w:r>
        <w:rPr>
          <w:rFonts w:ascii="Times New Roman"/>
          <w:b w:val="false"/>
          <w:i w:val="false"/>
          <w:color w:val="000000"/>
          <w:sz w:val="28"/>
        </w:rPr>
        <w:t>
      "38. Әлеуетті өнім берушінің қаржылық тұрақтылық түріндегі біліктілік талабы конкурс (аукцион) тәсілімен мемлекеттік сатып алуға қатысатын әлеуетті өнім берушілерге қойылады, егер тиісті мемлекеттік сатып алудың (лоттың) бөлінген сомасы тиісті қаржы жылына арналған республикалық бюджет туралы заңда белгіленген айлық есептік көрсеткіштің жиырма мың еселенген мөлшерінен асатын болса, жұмыстарды, көрсетілетін қызметтерді сатып алуға құқығы бар.</w:t>
      </w:r>
    </w:p>
    <w:bookmarkEnd w:id="365"/>
    <w:bookmarkStart w:name="z440" w:id="366"/>
    <w:p>
      <w:pPr>
        <w:spacing w:after="0"/>
        <w:ind w:left="0"/>
        <w:jc w:val="both"/>
      </w:pPr>
      <w:r>
        <w:rPr>
          <w:rFonts w:ascii="Times New Roman"/>
          <w:b w:val="false"/>
          <w:i w:val="false"/>
          <w:color w:val="000000"/>
          <w:sz w:val="28"/>
        </w:rPr>
        <w:t>
      Әлеуетті өнім берушінің қаржылық тұрақтылығын әлеуетті өнім берушінің кірістері мен негізгі құралдары бойынша мемлекеттік кірістер органдарының мәліметтері негізінде веб-порталмен автоматты түрде айқындалады.</w:t>
      </w:r>
    </w:p>
    <w:bookmarkEnd w:id="366"/>
    <w:bookmarkStart w:name="z441" w:id="367"/>
    <w:p>
      <w:pPr>
        <w:spacing w:after="0"/>
        <w:ind w:left="0"/>
        <w:jc w:val="both"/>
      </w:pPr>
      <w:r>
        <w:rPr>
          <w:rFonts w:ascii="Times New Roman"/>
          <w:b w:val="false"/>
          <w:i w:val="false"/>
          <w:color w:val="000000"/>
          <w:sz w:val="28"/>
        </w:rPr>
        <w:t>
      Әлеуетті өнім беруші, егер ол жиынтығында мынадай шарттарға сәйкес келсе, қаржылық тұрақты деп танылады:</w:t>
      </w:r>
    </w:p>
    <w:bookmarkEnd w:id="367"/>
    <w:bookmarkStart w:name="z442" w:id="368"/>
    <w:p>
      <w:pPr>
        <w:spacing w:after="0"/>
        <w:ind w:left="0"/>
        <w:jc w:val="both"/>
      </w:pPr>
      <w:r>
        <w:rPr>
          <w:rFonts w:ascii="Times New Roman"/>
          <w:b w:val="false"/>
          <w:i w:val="false"/>
          <w:color w:val="000000"/>
          <w:sz w:val="28"/>
        </w:rPr>
        <w:t>
      әлеуетті өнім берушінің өткен жылдың алдындағы үш жылдағы кірістері мемлекеттік кірістер органдарының цифрлық жүйелерінің деректеріне сәйкес республикалық бюджет туралы заңда белгіленген айлық есептік көрсеткіштің кемінде он мың еселенген мөлшерін құрайды;</w:t>
      </w:r>
    </w:p>
    <w:bookmarkEnd w:id="368"/>
    <w:bookmarkStart w:name="z443" w:id="369"/>
    <w:p>
      <w:pPr>
        <w:spacing w:after="0"/>
        <w:ind w:left="0"/>
        <w:jc w:val="both"/>
      </w:pPr>
      <w:r>
        <w:rPr>
          <w:rFonts w:ascii="Times New Roman"/>
          <w:b w:val="false"/>
          <w:i w:val="false"/>
          <w:color w:val="000000"/>
          <w:sz w:val="28"/>
        </w:rPr>
        <w:t>
      мемлекеттік кірістер органдарының цифрлық жүйелерінің деректеріне сәйкес өткен жылдың алдындағы үш жылдағы әлеуетті өнім берушінің негізгі құралдарының құны республикалық бюджет туралы заңда тиісті қаржы жылына белгіленген айлық есептік көрсеткіштің кемінде бір жарым мың еселенген мөлшерін құрайды.</w:t>
      </w:r>
    </w:p>
    <w:bookmarkEnd w:id="369"/>
    <w:bookmarkStart w:name="z444" w:id="370"/>
    <w:p>
      <w:pPr>
        <w:spacing w:after="0"/>
        <w:ind w:left="0"/>
        <w:jc w:val="both"/>
      </w:pPr>
      <w:r>
        <w:rPr>
          <w:rFonts w:ascii="Times New Roman"/>
          <w:b w:val="false"/>
          <w:i w:val="false"/>
          <w:color w:val="000000"/>
          <w:sz w:val="28"/>
        </w:rPr>
        <w:t>
      Егер әлеуетті өнім беруші Қазақстан Республикасының резиденті болмаса, онда оның біліктілік талаптарына сәйкестігін растау үшін Қазақстан Республикасының резиденттері беретін құжаттар не Қазақстан Республикасының мемлекеттік құпиялар және (немесе) таратылуы шектелген қызметтік ақпарат туралы заңнамасының және Қазақстан Республикасы ратификациялаған шарттардың талаптарын ескере отырып, конкурстық құжаттаманың тілдеріне нотариат куәландырған аудармасымен бірге Қазақстан Республикасының резиденті емес әлеуетті өнім берушінің біліктілігі туралы ұқсас мәліметтерді қамтитын құжаттар ұсынылады.";</w:t>
      </w:r>
    </w:p>
    <w:bookmarkEnd w:id="370"/>
    <w:bookmarkStart w:name="z445" w:id="371"/>
    <w:p>
      <w:pPr>
        <w:spacing w:after="0"/>
        <w:ind w:left="0"/>
        <w:jc w:val="both"/>
      </w:pPr>
      <w:r>
        <w:rPr>
          <w:rFonts w:ascii="Times New Roman"/>
          <w:b w:val="false"/>
          <w:i w:val="false"/>
          <w:color w:val="000000"/>
          <w:sz w:val="28"/>
        </w:rPr>
        <w:t xml:space="preserve">
      88-тармақтың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71"/>
    <w:bookmarkStart w:name="z446" w:id="372"/>
    <w:p>
      <w:pPr>
        <w:spacing w:after="0"/>
        <w:ind w:left="0"/>
        <w:jc w:val="both"/>
      </w:pPr>
      <w:r>
        <w:rPr>
          <w:rFonts w:ascii="Times New Roman"/>
          <w:b w:val="false"/>
          <w:i w:val="false"/>
          <w:color w:val="000000"/>
          <w:sz w:val="28"/>
        </w:rPr>
        <w:t>
      "1) ол және (немесе) оның қосалқы мердігері не бірлесіп орындаушысы мынадай:</w:t>
      </w:r>
    </w:p>
    <w:bookmarkEnd w:id="372"/>
    <w:bookmarkStart w:name="z447" w:id="373"/>
    <w:p>
      <w:pPr>
        <w:spacing w:after="0"/>
        <w:ind w:left="0"/>
        <w:jc w:val="both"/>
      </w:pPr>
      <w:r>
        <w:rPr>
          <w:rFonts w:ascii="Times New Roman"/>
          <w:b w:val="false"/>
          <w:i w:val="false"/>
          <w:color w:val="000000"/>
          <w:sz w:val="28"/>
        </w:rPr>
        <w:t>
      олар туралы мәліметтер мемлекеттік цифрлық жүйеде болмаған жағдайларда әлеуетті өнім берушінің рұқсаттарының (хабарламаларының), сондай-ақ сатып алынатын тауарларды өндіруге, өңдеуге, жеткізуге және өткізуге, жұмыстарды орындауға, қызметтерді көрсетуге Қазақстан Республикасының заңнамасында көзделген құқығын растайтын патенттерінің, куәліктерінің, сертификаттарының және басқа да құжаттарының нотариат куәландырған көшірмелерін ұсынбауы;</w:t>
      </w:r>
    </w:p>
    <w:bookmarkEnd w:id="373"/>
    <w:bookmarkStart w:name="z448" w:id="374"/>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рұқсаттарды (хабарламаларды) ұсынбауы;</w:t>
      </w:r>
    </w:p>
    <w:bookmarkEnd w:id="374"/>
    <w:bookmarkStart w:name="z449" w:id="375"/>
    <w:p>
      <w:pPr>
        <w:spacing w:after="0"/>
        <w:ind w:left="0"/>
        <w:jc w:val="both"/>
      </w:pPr>
      <w:r>
        <w:rPr>
          <w:rFonts w:ascii="Times New Roman"/>
          <w:b w:val="false"/>
          <w:i w:val="false"/>
          <w:color w:val="000000"/>
          <w:sz w:val="28"/>
        </w:rPr>
        <w:t>
      www.egov.kz "цифрлық үкімет" веб-порталынан алынған заңды тұлғаларды тіркеу (қайта тіркеу), олардың филиалдары мен өкілдіктерін есептік тіркеу (қайта тіркеу) туралы анықтаманы ұсынбауы;</w:t>
      </w:r>
    </w:p>
    <w:bookmarkEnd w:id="375"/>
    <w:bookmarkStart w:name="z450" w:id="376"/>
    <w:p>
      <w:pPr>
        <w:spacing w:after="0"/>
        <w:ind w:left="0"/>
        <w:jc w:val="both"/>
      </w:pPr>
      <w:r>
        <w:rPr>
          <w:rFonts w:ascii="Times New Roman"/>
          <w:b w:val="false"/>
          <w:i w:val="false"/>
          <w:color w:val="000000"/>
          <w:sz w:val="28"/>
        </w:rPr>
        <w:t>
      құрылтайшы немесе құрылтайшылар құрамы туралы мәліметтерді қамтитын құрылтай құжаттарынан (жеке тұлға үшін, ол бар болса) нотариат куәландырылған үзінді көшірмені ұсынбауы (Т.А.Ә. (егер ол жеке басты куәландыратын құжатта көрсетілсе) және жеке сәйкестендіру нөмірі, бизнес сәйкестендіру нөмірі);</w:t>
      </w:r>
    </w:p>
    <w:bookmarkEnd w:id="376"/>
    <w:bookmarkStart w:name="z451" w:id="377"/>
    <w:p>
      <w:pPr>
        <w:spacing w:after="0"/>
        <w:ind w:left="0"/>
        <w:jc w:val="both"/>
      </w:pPr>
      <w:r>
        <w:rPr>
          <w:rFonts w:ascii="Times New Roman"/>
          <w:b w:val="false"/>
          <w:i w:val="false"/>
          <w:color w:val="000000"/>
          <w:sz w:val="28"/>
        </w:rPr>
        <w:t>
      конверттерді ашу күнінің алдындағы бір айдан кейін берілген, белгіленген тәртіппен қол қойылған және мөрмен расталған акцияларды ұстаушылар тізілімінен үзінді көшірменің түпнұсқасын ұсынбауы;</w:t>
      </w:r>
    </w:p>
    <w:bookmarkEnd w:id="377"/>
    <w:bookmarkStart w:name="z452" w:id="378"/>
    <w:p>
      <w:pPr>
        <w:spacing w:after="0"/>
        <w:ind w:left="0"/>
        <w:jc w:val="both"/>
      </w:pPr>
      <w:r>
        <w:rPr>
          <w:rFonts w:ascii="Times New Roman"/>
          <w:b w:val="false"/>
          <w:i w:val="false"/>
          <w:color w:val="000000"/>
          <w:sz w:val="28"/>
        </w:rPr>
        <w:t>
      тиісті мемлекеттік кірістер органының (мемлекеттік сатып алуды ұйымдастырушы: www.kgd.gov.kz сайттан алады) мәліметтерінде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және міндетті зейнетақы жарналары, міндетті кәсіптік зейнетақы жарналары мен әлеуметтік аударымдар бойынша берешегінің (төлем мерзімі Қазақстан Республикасының заңнамасына сәйкес ұзартылған жағдайларды қоспағанда) бар екендігі туралы ақпараттың болуы, сондай-ақ мемлекеттік кірістер органдарының мәліметтері негізінде веб-портал автоматты түрде айқындайтын қаржылық тұрақтылықтың сәйкес келмеуі;</w:t>
      </w:r>
    </w:p>
    <w:bookmarkEnd w:id="378"/>
    <w:bookmarkStart w:name="z453" w:id="379"/>
    <w:p>
      <w:pPr>
        <w:spacing w:after="0"/>
        <w:ind w:left="0"/>
        <w:jc w:val="both"/>
      </w:pPr>
      <w:r>
        <w:rPr>
          <w:rFonts w:ascii="Times New Roman"/>
          <w:b w:val="false"/>
          <w:i w:val="false"/>
          <w:color w:val="000000"/>
          <w:sz w:val="28"/>
        </w:rPr>
        <w:t>
      әлеуетті өнім берушілермен шектеулі таратылатын қызметтік ақпаратты үшінші тұлғаларға жария ету және беру фактісінің анықталуы;</w:t>
      </w:r>
    </w:p>
    <w:bookmarkEnd w:id="379"/>
    <w:bookmarkStart w:name="z454" w:id="380"/>
    <w:p>
      <w:pPr>
        <w:spacing w:after="0"/>
        <w:ind w:left="0"/>
        <w:jc w:val="both"/>
      </w:pPr>
      <w:r>
        <w:rPr>
          <w:rFonts w:ascii="Times New Roman"/>
          <w:b w:val="false"/>
          <w:i w:val="false"/>
          <w:color w:val="000000"/>
          <w:sz w:val="28"/>
        </w:rPr>
        <w:t>
      үлгілік конкурстық құжаттамаға 8, 9 және 10-қосымшаларға сәйкес біліктілік туралы мәліметтердің ұсынылмауы, соған тең толық ұсынылмауы;</w:t>
      </w:r>
    </w:p>
    <w:bookmarkEnd w:id="380"/>
    <w:bookmarkStart w:name="z455" w:id="381"/>
    <w:p>
      <w:pPr>
        <w:spacing w:after="0"/>
        <w:ind w:left="0"/>
        <w:jc w:val="both"/>
      </w:pPr>
      <w:r>
        <w:rPr>
          <w:rFonts w:ascii="Times New Roman"/>
          <w:b w:val="false"/>
          <w:i w:val="false"/>
          <w:color w:val="000000"/>
          <w:sz w:val="28"/>
        </w:rPr>
        <w:t>
      конкурстық құжаттамада көрсетілген шарт бойынша міндеттемелерін орындау үшін жеткілікті материалдық және еңбек ресурстарына ие болу бөлігінде әлеуетті өнім берушінің біліктілік талаптарына сәйкес келмеуі (бұл ретте шарт бойынша міндеттемелерді орындау үшін қажетті материалдық және еңбек ресурстары конкурстық құжаттаманың ажырамас бөлігі болып табылатын техникалық ерекшелікте көрсетілуге тиіс);</w:t>
      </w:r>
    </w:p>
    <w:bookmarkEnd w:id="381"/>
    <w:bookmarkStart w:name="z456" w:id="382"/>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мәліметтердің ұсынылуы фактісінің анықталуы;</w:t>
      </w:r>
    </w:p>
    <w:bookmarkEnd w:id="382"/>
    <w:bookmarkStart w:name="z457" w:id="383"/>
    <w:p>
      <w:pPr>
        <w:spacing w:after="0"/>
        <w:ind w:left="0"/>
        <w:jc w:val="both"/>
      </w:pPr>
      <w:r>
        <w:rPr>
          <w:rFonts w:ascii="Times New Roman"/>
          <w:b w:val="false"/>
          <w:i w:val="false"/>
          <w:color w:val="000000"/>
          <w:sz w:val="28"/>
        </w:rPr>
        <w:t>
      оның банкроттық рәсіміне не таратуға жатуы;";</w:t>
      </w:r>
    </w:p>
    <w:bookmarkEnd w:id="383"/>
    <w:bookmarkStart w:name="z458" w:id="384"/>
    <w:p>
      <w:pPr>
        <w:spacing w:after="0"/>
        <w:ind w:left="0"/>
        <w:jc w:val="both"/>
      </w:pPr>
      <w:r>
        <w:rPr>
          <w:rFonts w:ascii="Times New Roman"/>
          <w:b w:val="false"/>
          <w:i w:val="false"/>
          <w:color w:val="000000"/>
          <w:sz w:val="28"/>
        </w:rPr>
        <w:t xml:space="preserve">
      89-тармақтың </w:t>
      </w:r>
      <w:r>
        <w:rPr>
          <w:rFonts w:ascii="Times New Roman"/>
          <w:b w:val="false"/>
          <w:i w:val="false"/>
          <w:color w:val="000000"/>
          <w:sz w:val="28"/>
        </w:rPr>
        <w:t>1) тармақшасында</w:t>
      </w:r>
      <w:r>
        <w:rPr>
          <w:rFonts w:ascii="Times New Roman"/>
          <w:b w:val="false"/>
          <w:i w:val="false"/>
          <w:color w:val="000000"/>
          <w:sz w:val="28"/>
        </w:rPr>
        <w:t>:</w:t>
      </w:r>
    </w:p>
    <w:bookmarkEnd w:id="384"/>
    <w:bookmarkStart w:name="z459" w:id="385"/>
    <w:p>
      <w:pPr>
        <w:spacing w:after="0"/>
        <w:ind w:left="0"/>
        <w:jc w:val="both"/>
      </w:pPr>
      <w:r>
        <w:rPr>
          <w:rFonts w:ascii="Times New Roman"/>
          <w:b w:val="false"/>
          <w:i w:val="false"/>
          <w:color w:val="000000"/>
          <w:sz w:val="28"/>
        </w:rPr>
        <w:t>
      Төртінші және бесінші абзацтары мынадай редакцияда жазылсын:</w:t>
      </w:r>
    </w:p>
    <w:bookmarkEnd w:id="385"/>
    <w:bookmarkStart w:name="z460" w:id="386"/>
    <w:p>
      <w:pPr>
        <w:spacing w:after="0"/>
        <w:ind w:left="0"/>
        <w:jc w:val="both"/>
      </w:pPr>
      <w:r>
        <w:rPr>
          <w:rFonts w:ascii="Times New Roman"/>
          <w:b w:val="false"/>
          <w:i w:val="false"/>
          <w:color w:val="000000"/>
          <w:sz w:val="28"/>
        </w:rPr>
        <w:t>
      "олар туралы мәліметтер мемлекеттік цифрлық жүйеде болмаған жағдайларда, әлеуетті өнім берушінің рұқсаттарының (хабарламаларының), сондай-ақ өндіруге, өңдеуге, жеткізуге және сатып алынатын тауарларды өткізуге, жұмыстарды орындауға, қызметтерді көрсетуге Қазақстан Республикасының заңнамасында көзделген құқығын растайтын патенттерінің, куәліктерінің, сертификаттарының және басқа да құжаттарының нотариат куәландырған көшірмелерін ұсынбауы;</w:t>
      </w:r>
    </w:p>
    <w:bookmarkEnd w:id="386"/>
    <w:bookmarkStart w:name="z461" w:id="387"/>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рұқсаттарды (хабарламаларды) ұсынбауы;";</w:t>
      </w:r>
    </w:p>
    <w:bookmarkEnd w:id="3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104-тармақтың</w:t>
      </w:r>
      <w:r>
        <w:rPr>
          <w:rFonts w:ascii="Times New Roman"/>
          <w:b w:val="false"/>
          <w:i w:val="false"/>
          <w:color w:val="000000"/>
          <w:sz w:val="28"/>
        </w:rPr>
        <w:t xml:space="preserve"> екінші бөлігі мынадай редакцияда жазылсын:</w:t>
      </w:r>
    </w:p>
    <w:bookmarkStart w:name="z463" w:id="388"/>
    <w:p>
      <w:pPr>
        <w:spacing w:after="0"/>
        <w:ind w:left="0"/>
        <w:jc w:val="both"/>
      </w:pPr>
      <w:r>
        <w:rPr>
          <w:rFonts w:ascii="Times New Roman"/>
          <w:b w:val="false"/>
          <w:i w:val="false"/>
          <w:color w:val="000000"/>
          <w:sz w:val="28"/>
        </w:rPr>
        <w:t>
      "Бұл ретте жұмыс тәжірибесі мемлекеттік сатып алу шеңберінде орындалған шарттар және олар туралы мәліметтер мемлекеттік органдардың цифрлық жүйелерінде бар өзге де шарттар бойынша ғана ескеріледі.";</w:t>
      </w:r>
    </w:p>
    <w:bookmarkEnd w:id="388"/>
    <w:bookmarkStart w:name="z464" w:id="38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5-қосымшада</w:t>
      </w:r>
      <w:r>
        <w:rPr>
          <w:rFonts w:ascii="Times New Roman"/>
          <w:b w:val="false"/>
          <w:i w:val="false"/>
          <w:color w:val="000000"/>
          <w:sz w:val="28"/>
        </w:rPr>
        <w:t>:</w:t>
      </w:r>
    </w:p>
    <w:bookmarkEnd w:id="389"/>
    <w:bookmarkStart w:name="z465" w:id="390"/>
    <w:p>
      <w:pPr>
        <w:spacing w:after="0"/>
        <w:ind w:left="0"/>
        <w:jc w:val="both"/>
      </w:pPr>
      <w:r>
        <w:rPr>
          <w:rFonts w:ascii="Times New Roman"/>
          <w:b w:val="false"/>
          <w:i w:val="false"/>
          <w:color w:val="000000"/>
          <w:sz w:val="28"/>
        </w:rPr>
        <w:t>
      Мемлекеттік сатып алу бойынша үлгілік конкурстық құжаттамада:</w:t>
      </w:r>
    </w:p>
    <w:bookmarkEnd w:id="390"/>
    <w:bookmarkStart w:name="z466" w:id="391"/>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2) тармақшасының</w:t>
      </w:r>
      <w:r>
        <w:rPr>
          <w:rFonts w:ascii="Times New Roman"/>
          <w:b w:val="false"/>
          <w:i w:val="false"/>
          <w:color w:val="000000"/>
          <w:sz w:val="28"/>
        </w:rPr>
        <w:t xml:space="preserve"> үшінші абзацы мынадай редакцияда жазылсын:</w:t>
      </w:r>
    </w:p>
    <w:bookmarkEnd w:id="391"/>
    <w:bookmarkStart w:name="z467" w:id="392"/>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 (хабарламалар) (мәліметтер мемлекеттік органдардың цифрлық жүйесінде болмағанда,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көшiрмелерiн ұсынады);";</w:t>
      </w:r>
    </w:p>
    <w:bookmarkEnd w:id="392"/>
    <w:bookmarkStart w:name="z468" w:id="393"/>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2) тармақшасының</w:t>
      </w:r>
      <w:r>
        <w:rPr>
          <w:rFonts w:ascii="Times New Roman"/>
          <w:b w:val="false"/>
          <w:i w:val="false"/>
          <w:color w:val="000000"/>
          <w:sz w:val="28"/>
        </w:rPr>
        <w:t xml:space="preserve"> бесінші абзацы мынадай редакцияда жазылсын:</w:t>
      </w:r>
    </w:p>
    <w:bookmarkEnd w:id="393"/>
    <w:bookmarkStart w:name="z469" w:id="394"/>
    <w:p>
      <w:pPr>
        <w:spacing w:after="0"/>
        <w:ind w:left="0"/>
        <w:jc w:val="both"/>
      </w:pPr>
      <w:r>
        <w:rPr>
          <w:rFonts w:ascii="Times New Roman"/>
          <w:b w:val="false"/>
          <w:i w:val="false"/>
          <w:color w:val="000000"/>
          <w:sz w:val="28"/>
        </w:rPr>
        <w:t>
      "www.egov.kz. "цифрлық үкімет" веб-порталынан алынған заңды тұлғаларды тіркеу (қайта тіркеу), олардың филиалдары мен өкілдіктерін есептік тіркеу (қайта тіркеу) туралы анықтама;";</w:t>
      </w:r>
    </w:p>
    <w:bookmarkEnd w:id="394"/>
    <w:bookmarkStart w:name="z470" w:id="39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12-қосымшада</w:t>
      </w:r>
      <w:r>
        <w:rPr>
          <w:rFonts w:ascii="Times New Roman"/>
          <w:b w:val="false"/>
          <w:i w:val="false"/>
          <w:color w:val="000000"/>
          <w:sz w:val="28"/>
        </w:rPr>
        <w:t>:</w:t>
      </w:r>
    </w:p>
    <w:bookmarkEnd w:id="395"/>
    <w:bookmarkStart w:name="z471" w:id="396"/>
    <w:p>
      <w:pPr>
        <w:spacing w:after="0"/>
        <w:ind w:left="0"/>
        <w:jc w:val="both"/>
      </w:pPr>
      <w:r>
        <w:rPr>
          <w:rFonts w:ascii="Times New Roman"/>
          <w:b w:val="false"/>
          <w:i w:val="false"/>
          <w:color w:val="000000"/>
          <w:sz w:val="28"/>
        </w:rPr>
        <w:t xml:space="preserve">
      Қарулы Күштердің қажеттілігі үшін тамақтандыруды ұйымдастыру жөніндегі көрсетілетін қызметтерді мемлекеттік сатып алу бойынша үлгі конкурстық </w:t>
      </w:r>
      <w:r>
        <w:rPr>
          <w:rFonts w:ascii="Times New Roman"/>
          <w:b w:val="false"/>
          <w:i w:val="false"/>
          <w:color w:val="000000"/>
          <w:sz w:val="28"/>
        </w:rPr>
        <w:t>құжаттамада</w:t>
      </w:r>
      <w:r>
        <w:rPr>
          <w:rFonts w:ascii="Times New Roman"/>
          <w:b w:val="false"/>
          <w:i w:val="false"/>
          <w:color w:val="000000"/>
          <w:sz w:val="28"/>
        </w:rPr>
        <w:t>:</w:t>
      </w:r>
    </w:p>
    <w:bookmarkEnd w:id="396"/>
    <w:bookmarkStart w:name="z472" w:id="397"/>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1) тармақшасының</w:t>
      </w:r>
      <w:r>
        <w:rPr>
          <w:rFonts w:ascii="Times New Roman"/>
          <w:b w:val="false"/>
          <w:i w:val="false"/>
          <w:color w:val="000000"/>
          <w:sz w:val="28"/>
        </w:rPr>
        <w:t xml:space="preserve"> үшінші абзацы мынадай редакцияда жазылсын:</w:t>
      </w:r>
    </w:p>
    <w:bookmarkEnd w:id="397"/>
    <w:bookmarkStart w:name="z473" w:id="398"/>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 (хабарламалар) (мәліметтер мемлекеттік органдардың цифрлық жүйесінде болмағанда,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көшiрмелерiн ұсынады);</w:t>
      </w:r>
    </w:p>
    <w:bookmarkEnd w:id="398"/>
    <w:bookmarkStart w:name="z474" w:id="399"/>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көшірмесі;</w:t>
      </w:r>
    </w:p>
    <w:bookmarkEnd w:id="399"/>
    <w:bookmarkStart w:name="z475" w:id="400"/>
    <w:p>
      <w:pPr>
        <w:spacing w:after="0"/>
        <w:ind w:left="0"/>
        <w:jc w:val="both"/>
      </w:pPr>
      <w:r>
        <w:rPr>
          <w:rFonts w:ascii="Times New Roman"/>
          <w:b w:val="false"/>
          <w:i w:val="false"/>
          <w:color w:val="000000"/>
          <w:sz w:val="28"/>
        </w:rPr>
        <w:t>
      сатып алынатын тауарларды өндіру, өңдеу, жеткізу және өткізу, жұмыстарды орындау, қызметтерді көрсету құқығын растайтын патенттерінің, куәліктерінің, сертификаттарының, басқа құжаттарының нотариат куәландырған көшірмелері;";</w:t>
      </w:r>
    </w:p>
    <w:bookmarkEnd w:id="400"/>
    <w:bookmarkStart w:name="z476" w:id="401"/>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1) тармақшасының</w:t>
      </w:r>
      <w:r>
        <w:rPr>
          <w:rFonts w:ascii="Times New Roman"/>
          <w:b w:val="false"/>
          <w:i w:val="false"/>
          <w:color w:val="000000"/>
          <w:sz w:val="28"/>
        </w:rPr>
        <w:t xml:space="preserve"> бесінші абзацы мынадай редакцияда жазылсын:</w:t>
      </w:r>
    </w:p>
    <w:bookmarkEnd w:id="401"/>
    <w:bookmarkStart w:name="z477" w:id="402"/>
    <w:p>
      <w:pPr>
        <w:spacing w:after="0"/>
        <w:ind w:left="0"/>
        <w:jc w:val="both"/>
      </w:pPr>
      <w:r>
        <w:rPr>
          <w:rFonts w:ascii="Times New Roman"/>
          <w:b w:val="false"/>
          <w:i w:val="false"/>
          <w:color w:val="000000"/>
          <w:sz w:val="28"/>
        </w:rPr>
        <w:t>
      "www.egov.kz. "цифрлық үкімет" веб-порталынан алынған заңды тұлғаларды тіркеу (қайта тіркеу), олардың филиалдары мен өкілдіктерін есептік тіркеу (қайта тіркеу) туралы анықтама;";</w:t>
      </w:r>
    </w:p>
    <w:bookmarkEnd w:id="402"/>
    <w:bookmarkStart w:name="z478" w:id="40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16-қосымшада</w:t>
      </w:r>
      <w:r>
        <w:rPr>
          <w:rFonts w:ascii="Times New Roman"/>
          <w:b w:val="false"/>
          <w:i w:val="false"/>
          <w:color w:val="000000"/>
          <w:sz w:val="28"/>
        </w:rPr>
        <w:t>:</w:t>
      </w:r>
    </w:p>
    <w:bookmarkEnd w:id="403"/>
    <w:bookmarkStart w:name="z479" w:id="404"/>
    <w:p>
      <w:pPr>
        <w:spacing w:after="0"/>
        <w:ind w:left="0"/>
        <w:jc w:val="both"/>
      </w:pPr>
      <w:r>
        <w:rPr>
          <w:rFonts w:ascii="Times New Roman"/>
          <w:b w:val="false"/>
          <w:i w:val="false"/>
          <w:color w:val="000000"/>
          <w:sz w:val="28"/>
        </w:rPr>
        <w:t>
      Тауарларды мемлекеттік сатып алу туралы үлгілік шартта:</w:t>
      </w:r>
    </w:p>
    <w:bookmarkEnd w:id="404"/>
    <w:bookmarkStart w:name="z480" w:id="405"/>
    <w:p>
      <w:pPr>
        <w:spacing w:after="0"/>
        <w:ind w:left="0"/>
        <w:jc w:val="both"/>
      </w:pPr>
      <w:r>
        <w:rPr>
          <w:rFonts w:ascii="Times New Roman"/>
          <w:b w:val="false"/>
          <w:i w:val="false"/>
          <w:color w:val="000000"/>
          <w:sz w:val="28"/>
        </w:rPr>
        <w:t xml:space="preserve">
      6.1-тармақтың </w:t>
      </w:r>
      <w:r>
        <w:rPr>
          <w:rFonts w:ascii="Times New Roman"/>
          <w:b w:val="false"/>
          <w:i w:val="false"/>
          <w:color w:val="000000"/>
          <w:sz w:val="28"/>
        </w:rPr>
        <w:t>2) тармақшасының</w:t>
      </w:r>
      <w:r>
        <w:rPr>
          <w:rFonts w:ascii="Times New Roman"/>
          <w:b w:val="false"/>
          <w:i w:val="false"/>
          <w:color w:val="000000"/>
          <w:sz w:val="28"/>
        </w:rPr>
        <w:t xml:space="preserve"> үшінші абзацы мынадай редакцияда жазылсын:</w:t>
      </w:r>
    </w:p>
    <w:bookmarkEnd w:id="405"/>
    <w:bookmarkStart w:name="z481" w:id="406"/>
    <w:p>
      <w:pPr>
        <w:spacing w:after="0"/>
        <w:ind w:left="0"/>
        <w:jc w:val="both"/>
      </w:pPr>
      <w:r>
        <w:rPr>
          <w:rFonts w:ascii="Times New Roman"/>
          <w:b w:val="false"/>
          <w:i w:val="false"/>
          <w:color w:val="000000"/>
          <w:sz w:val="28"/>
        </w:rPr>
        <w:t>
      "2) жаңа (ғимаратты, құрылысты, тұрғын емес мақсаттағы үй-жайларды, авиациялық техниканы сатып алуды қоспағанда), пайдаланылмаған, зауыттық орамасында, материалда және орындауда қандай да бір ақаулардан босатылған;".</w:t>
      </w:r>
    </w:p>
    <w:bookmarkEnd w:id="406"/>
    <w:bookmarkStart w:name="z482" w:id="407"/>
    <w:p>
      <w:pPr>
        <w:spacing w:after="0"/>
        <w:ind w:left="0"/>
        <w:jc w:val="both"/>
      </w:pPr>
      <w:r>
        <w:rPr>
          <w:rFonts w:ascii="Times New Roman"/>
          <w:b w:val="false"/>
          <w:i w:val="false"/>
          <w:color w:val="000000"/>
          <w:sz w:val="28"/>
        </w:rPr>
        <w:t xml:space="preserve">
      5.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35238 болып тіркелді) мынадай өзгерістер енгізілсін:</w:t>
      </w:r>
    </w:p>
    <w:bookmarkEnd w:id="407"/>
    <w:bookmarkStart w:name="z483" w:id="408"/>
    <w:p>
      <w:pPr>
        <w:spacing w:after="0"/>
        <w:ind w:left="0"/>
        <w:jc w:val="both"/>
      </w:pPr>
      <w:r>
        <w:rPr>
          <w:rFonts w:ascii="Times New Roman"/>
          <w:b w:val="false"/>
          <w:i w:val="false"/>
          <w:color w:val="000000"/>
          <w:sz w:val="28"/>
        </w:rPr>
        <w:t xml:space="preserve">
      көрсетілген бұйрықпен бекітілген Мемлекеттік сатып алуды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4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85" w:id="409"/>
    <w:p>
      <w:pPr>
        <w:spacing w:after="0"/>
        <w:ind w:left="0"/>
        <w:jc w:val="both"/>
      </w:pPr>
      <w:r>
        <w:rPr>
          <w:rFonts w:ascii="Times New Roman"/>
          <w:b w:val="false"/>
          <w:i w:val="false"/>
          <w:color w:val="000000"/>
          <w:sz w:val="28"/>
        </w:rPr>
        <w:t>
      "1. Осы Мемлекеттік сатып алуды жүзеге асыру қағидалары (бұдан әрі – Қағидалар) "Мемлекеттік сатып алу туралы" Қазақстан Республикасының Заңына (бұдан әрі – Заң), Қазақстан Республикасының Цифрлық кодексіне, "Киберқауіпсіздік туралы" Қазақстан Республикасының Заңына сәйкес әзірленді және мемлекеттік сатып алуды жүзеге асыру тәртібін айқындайды.";</w:t>
      </w:r>
    </w:p>
    <w:bookmarkEnd w:id="4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488" w:id="410"/>
    <w:p>
      <w:pPr>
        <w:spacing w:after="0"/>
        <w:ind w:left="0"/>
        <w:jc w:val="both"/>
      </w:pPr>
      <w:r>
        <w:rPr>
          <w:rFonts w:ascii="Times New Roman"/>
          <w:b w:val="false"/>
          <w:i w:val="false"/>
          <w:color w:val="000000"/>
          <w:sz w:val="28"/>
        </w:rPr>
        <w:t>
      "1) әлеуетті өнім берушінің қаржылық орнықтылық көрсеткіші – осы Қағидалардың 275-тармағында айқындалған тәртіппен қолданылатын Қазақстан Республикасының Цифрлық кодексіне сәйкес интеграциялау жолымен алынған мемлекеттік кірістер органдарының немесе Қазақстан Республикасының резиденті емес әлеуетті өнім берушінің тиісті уәкілетті органының цифрлық жүйелерінің деректеріне сәйкес веб-порталда автоматты түрде айқындалатын әлеуетті өнім берушінің кірістері, төленген салықтары және еңбегіне ақы төлеу қоры бойынша көрсеткіштердің жиынтығы (бұдан әрі-Мемлекеттік кірістер органдары);";</w:t>
      </w:r>
    </w:p>
    <w:bookmarkEnd w:id="4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490" w:id="411"/>
    <w:p>
      <w:pPr>
        <w:spacing w:after="0"/>
        <w:ind w:left="0"/>
        <w:jc w:val="both"/>
      </w:pPr>
      <w:r>
        <w:rPr>
          <w:rFonts w:ascii="Times New Roman"/>
          <w:b w:val="false"/>
          <w:i w:val="false"/>
          <w:color w:val="000000"/>
          <w:sz w:val="28"/>
        </w:rPr>
        <w:t>
      "3) бірыңғай сатып алу платформасы (бұдан әрі – веб-портал) – мемлекеттік сатып алу саласындағы уәкілетті органның цифрлық жүйесі, ол мемлекеттік сатып алудың және "Квазимемлекеттік сектордың жекелеген субъектілерінің сатып алуы туралы" Қазақстан Республикасының Заңына сәйкес жүзеге асырылатын сатып алудың электрондық көрсетілетін қызметтеріне қол жеткiзудiң бірыңғай нүктесiн ұсынады;";</w:t>
      </w:r>
    </w:p>
    <w:bookmarkEnd w:id="4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w:t>
      </w:r>
    </w:p>
    <w:bookmarkStart w:name="z492" w:id="412"/>
    <w:p>
      <w:pPr>
        <w:spacing w:after="0"/>
        <w:ind w:left="0"/>
        <w:jc w:val="both"/>
      </w:pPr>
      <w:r>
        <w:rPr>
          <w:rFonts w:ascii="Times New Roman"/>
          <w:b w:val="false"/>
          <w:i w:val="false"/>
          <w:color w:val="000000"/>
          <w:sz w:val="28"/>
        </w:rPr>
        <w:t>
      "10) қазынашылық сүйемелдеу – құрылыс объектілері бойынша құрылыспен байланысты бюджеттік инвестициялық жобаларды іске асыруға бөлінген қаражаттың мақсатты пайдаланылуын, мемлекеттік қазынашылық органдарындағы шоттар арқылы жүргізілген төлемдердің барлық кезеңдерінде жобаның барлық қатысушыларының – бас мердігерлердің және қосалқы мердігерлердің салықтарды төлеуінің толықтығын қамтамасыз етуді бақылау;";</w:t>
      </w:r>
    </w:p>
    <w:bookmarkEnd w:id="4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w:t>
      </w:r>
      <w:r>
        <w:rPr>
          <w:rFonts w:ascii="Times New Roman"/>
          <w:b w:val="false"/>
          <w:i w:val="false"/>
          <w:color w:val="000000"/>
          <w:sz w:val="28"/>
        </w:rPr>
        <w:t xml:space="preserve"> мынадай редакцияда жазылсын:</w:t>
      </w:r>
    </w:p>
    <w:bookmarkStart w:name="z494" w:id="413"/>
    <w:p>
      <w:pPr>
        <w:spacing w:after="0"/>
        <w:ind w:left="0"/>
        <w:jc w:val="both"/>
      </w:pPr>
      <w:r>
        <w:rPr>
          <w:rFonts w:ascii="Times New Roman"/>
          <w:b w:val="false"/>
          <w:i w:val="false"/>
          <w:color w:val="000000"/>
          <w:sz w:val="28"/>
        </w:rPr>
        <w:t>
      "13) мемлекеттік сатып алу саласындағы жұмыс тәжірибесінің тізілімі (бұдан әрі – жұмыс тәжірибесінің тізілімі) – Қазақстан Республикасы Қаржы министрінің 2024 жылғы 26 қыркүйектегі № 646 бұйрығымен бекітілген Мемлекеттік сатып алу саласында тізілімдерді қалыптастырудың және жүргізудің қағидаларында (Нормативтік құқықтық актілерді мемлекеттік тіркеу тізілімінде № 35143 болып тіркелген) (бұдан әрі – Мемлекеттік сатып алу саласында тізілімдерді қалыптастырудың және жүргізудің қағидалары) айқындалған тәртіппен веб-порталда қалыптастырылатын, әлеуетті өнім берушілердің жұмыс тәжірибесінің болуын растайтын мәліметтер мен құжаттарды қамтитын цифрлық деректер базасы;";</w:t>
      </w:r>
    </w:p>
    <w:bookmarkEnd w:id="4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тармақша</w:t>
      </w:r>
      <w:r>
        <w:rPr>
          <w:rFonts w:ascii="Times New Roman"/>
          <w:b w:val="false"/>
          <w:i w:val="false"/>
          <w:color w:val="000000"/>
          <w:sz w:val="28"/>
        </w:rPr>
        <w:t xml:space="preserve"> мынадай редакцияда жазылсын:</w:t>
      </w:r>
    </w:p>
    <w:bookmarkStart w:name="z496" w:id="414"/>
    <w:p>
      <w:pPr>
        <w:spacing w:after="0"/>
        <w:ind w:left="0"/>
        <w:jc w:val="both"/>
      </w:pPr>
      <w:r>
        <w:rPr>
          <w:rFonts w:ascii="Times New Roman"/>
          <w:b w:val="false"/>
          <w:i w:val="false"/>
          <w:color w:val="000000"/>
          <w:sz w:val="28"/>
        </w:rPr>
        <w:t>
      "16) төленген салықтардың көрсеткіші – мемлекеттік кірістер органдарының цифрлық жүйелерінің деректері бойынша, осы Қағидалардың 57-тармағы 2) тармақшасының екінші бөлігіне сәйкес есептелетін алдыңғы жылдың алдындағы үш жылдың ішінде әлеуетті өнім берушінің кірістерінің сомасына төленген салықтардың сомасының пайыздық қатынасы;";</w:t>
      </w:r>
    </w:p>
    <w:bookmarkEnd w:id="4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тармақша</w:t>
      </w:r>
      <w:r>
        <w:rPr>
          <w:rFonts w:ascii="Times New Roman"/>
          <w:b w:val="false"/>
          <w:i w:val="false"/>
          <w:color w:val="000000"/>
          <w:sz w:val="28"/>
        </w:rPr>
        <w:t xml:space="preserve"> мынадай редакцияда жазылсын:</w:t>
      </w:r>
    </w:p>
    <w:bookmarkStart w:name="z498" w:id="415"/>
    <w:p>
      <w:pPr>
        <w:spacing w:after="0"/>
        <w:ind w:left="0"/>
        <w:jc w:val="both"/>
      </w:pPr>
      <w:r>
        <w:rPr>
          <w:rFonts w:ascii="Times New Roman"/>
          <w:b w:val="false"/>
          <w:i w:val="false"/>
          <w:color w:val="000000"/>
          <w:sz w:val="28"/>
        </w:rPr>
        <w:t>
      "20) электрондық сауда алаңы – уәкілетті органмен келісім бойынша бірыңғай оператор айқындайтын талаптарға сәйкес келетін, сатып алуға қатысушыларға электрондық дүкен арқылы веб-порталдың қызметтеріне қолжеткізуді ұсынатын мемлекеттік емес цифрлық жүйе;";</w:t>
      </w:r>
    </w:p>
    <w:bookmarkEnd w:id="4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және </w:t>
      </w:r>
      <w:r>
        <w:rPr>
          <w:rFonts w:ascii="Times New Roman"/>
          <w:b w:val="false"/>
          <w:i w:val="false"/>
          <w:color w:val="000000"/>
          <w:sz w:val="28"/>
        </w:rPr>
        <w:t>51-тармақтар</w:t>
      </w:r>
      <w:r>
        <w:rPr>
          <w:rFonts w:ascii="Times New Roman"/>
          <w:b w:val="false"/>
          <w:i w:val="false"/>
          <w:color w:val="000000"/>
          <w:sz w:val="28"/>
        </w:rPr>
        <w:t xml:space="preserve"> мынадай редакцияда жазылсын:</w:t>
      </w:r>
    </w:p>
    <w:bookmarkStart w:name="z500" w:id="416"/>
    <w:p>
      <w:pPr>
        <w:spacing w:after="0"/>
        <w:ind w:left="0"/>
        <w:jc w:val="both"/>
      </w:pPr>
      <w:r>
        <w:rPr>
          <w:rFonts w:ascii="Times New Roman"/>
          <w:b w:val="false"/>
          <w:i w:val="false"/>
          <w:color w:val="000000"/>
          <w:sz w:val="28"/>
        </w:rPr>
        <w:t>
      "50. Айналысуы үшін рұқсат алу, хабарлама жіберу қажет болатын қызмет түрлерін жүзеге асыратын әлеуетті өнім берушінің құқық қабілеттілігі Қазақстан Республикасының Цифрлық кодексіне сәйкес мемлекеттік органдардың цифрлық жүйелері арқылы расталады.</w:t>
      </w:r>
    </w:p>
    <w:bookmarkEnd w:id="416"/>
    <w:bookmarkStart w:name="z501" w:id="417"/>
    <w:p>
      <w:pPr>
        <w:spacing w:after="0"/>
        <w:ind w:left="0"/>
        <w:jc w:val="both"/>
      </w:pPr>
      <w:r>
        <w:rPr>
          <w:rFonts w:ascii="Times New Roman"/>
          <w:b w:val="false"/>
          <w:i w:val="false"/>
          <w:color w:val="000000"/>
          <w:sz w:val="28"/>
        </w:rPr>
        <w:t>
      51. Мемлекеттік органдардың цифрлық жүйелерінде мәліметтер болмаған жағдайда, әлеуетті өнім беруші Қазақстан Республикасының заңнамасына сәйкес алынған (жіберілген) тиісті рұқсаттың (хабарламаның) нотариат куәландырған немесе электрондық көшірмесін ұсынады.";</w:t>
      </w:r>
    </w:p>
    <w:bookmarkEnd w:id="4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503" w:id="418"/>
    <w:p>
      <w:pPr>
        <w:spacing w:after="0"/>
        <w:ind w:left="0"/>
        <w:jc w:val="both"/>
      </w:pPr>
      <w:r>
        <w:rPr>
          <w:rFonts w:ascii="Times New Roman"/>
          <w:b w:val="false"/>
          <w:i w:val="false"/>
          <w:color w:val="000000"/>
          <w:sz w:val="28"/>
        </w:rPr>
        <w:t>
      "57. Әлеуетті өнім беруші, егер ол жиынтығында мынадай шарттарға сәйкес келсе, қаржылық орнықты деп танылады:</w:t>
      </w:r>
    </w:p>
    <w:bookmarkEnd w:id="418"/>
    <w:bookmarkStart w:name="z504" w:id="419"/>
    <w:p>
      <w:pPr>
        <w:spacing w:after="0"/>
        <w:ind w:left="0"/>
        <w:jc w:val="both"/>
      </w:pPr>
      <w:r>
        <w:rPr>
          <w:rFonts w:ascii="Times New Roman"/>
          <w:b w:val="false"/>
          <w:i w:val="false"/>
          <w:color w:val="000000"/>
          <w:sz w:val="28"/>
        </w:rPr>
        <w:t>
      1) әлеуетті өнім берушінің кірістері мемлекеттік кірістер органдарының цифрлық жүйелерінің деректеріне сәйкес өткен жылдың алдындағы үш жылдағы мемлекеттік сатып алуды жүзеге асыру үшін бөлінген соманың кемінде екіден бір бөлігін құрайды;</w:t>
      </w:r>
    </w:p>
    <w:bookmarkEnd w:id="419"/>
    <w:bookmarkStart w:name="z505" w:id="420"/>
    <w:p>
      <w:pPr>
        <w:spacing w:after="0"/>
        <w:ind w:left="0"/>
        <w:jc w:val="both"/>
      </w:pPr>
      <w:r>
        <w:rPr>
          <w:rFonts w:ascii="Times New Roman"/>
          <w:b w:val="false"/>
          <w:i w:val="false"/>
          <w:color w:val="000000"/>
          <w:sz w:val="28"/>
        </w:rPr>
        <w:t>
      2) төленген салықтардың көрсеткіші мемлекеттік кірістер органдарының цифрлық жүйелерінің деректеріне сәйкес өткен жылдың алдындағы үш жылдағы әлеуетті өнім беруші кірістерінің кемінде үш пайызын құрайды.</w:t>
      </w:r>
    </w:p>
    <w:bookmarkEnd w:id="420"/>
    <w:bookmarkStart w:name="z506" w:id="421"/>
    <w:p>
      <w:pPr>
        <w:spacing w:after="0"/>
        <w:ind w:left="0"/>
        <w:jc w:val="both"/>
      </w:pPr>
      <w:r>
        <w:rPr>
          <w:rFonts w:ascii="Times New Roman"/>
          <w:b w:val="false"/>
          <w:i w:val="false"/>
          <w:color w:val="000000"/>
          <w:sz w:val="28"/>
        </w:rPr>
        <w:t>
      Төленген салықтар мен төлемдер мемлекеттік қазынашылық органдарының деректеріне сәйкес бюджетке нақты есептеу жүргізілген күнтізбелік жылы көрсетіледі.</w:t>
      </w:r>
    </w:p>
    <w:bookmarkEnd w:id="421"/>
    <w:bookmarkStart w:name="z507" w:id="422"/>
    <w:p>
      <w:pPr>
        <w:spacing w:after="0"/>
        <w:ind w:left="0"/>
        <w:jc w:val="both"/>
      </w:pPr>
      <w:r>
        <w:rPr>
          <w:rFonts w:ascii="Times New Roman"/>
          <w:b w:val="false"/>
          <w:i w:val="false"/>
          <w:color w:val="000000"/>
          <w:sz w:val="28"/>
        </w:rPr>
        <w:t>
      "Қазақстан Республикасындағы кедендік реттеу туралы" Қазақстан Республикасының Кодексіне сәйкес кедендік төлемдер мен салықтарды қоспағанда, төленген салықтар мен төлемдер салық түсімдерін қамтиды.</w:t>
      </w:r>
    </w:p>
    <w:bookmarkEnd w:id="422"/>
    <w:bookmarkStart w:name="z508" w:id="423"/>
    <w:p>
      <w:pPr>
        <w:spacing w:after="0"/>
        <w:ind w:left="0"/>
        <w:jc w:val="both"/>
      </w:pPr>
      <w:r>
        <w:rPr>
          <w:rFonts w:ascii="Times New Roman"/>
          <w:b w:val="false"/>
          <w:i w:val="false"/>
          <w:color w:val="000000"/>
          <w:sz w:val="28"/>
        </w:rPr>
        <w:t>
      Осы Қағидалардың мақсаттары үшін төленген салықтар көрсеткішінің есебі мемлекеттік кірістер органдарының цифрлық жүйелерінің мәліметіне сәйкес мынадай формула бойынша айқындалады:</w:t>
      </w:r>
    </w:p>
    <w:bookmarkEnd w:id="423"/>
    <w:bookmarkStart w:name="z509" w:id="424"/>
    <w:p>
      <w:pPr>
        <w:spacing w:after="0"/>
        <w:ind w:left="0"/>
        <w:jc w:val="both"/>
      </w:pPr>
      <w:r>
        <w:rPr>
          <w:rFonts w:ascii="Times New Roman"/>
          <w:b w:val="false"/>
          <w:i w:val="false"/>
          <w:color w:val="000000"/>
          <w:sz w:val="28"/>
        </w:rPr>
        <w:t>
      ТСК = ТС / КС х 100%,</w:t>
      </w:r>
    </w:p>
    <w:bookmarkEnd w:id="424"/>
    <w:bookmarkStart w:name="z510" w:id="425"/>
    <w:p>
      <w:pPr>
        <w:spacing w:after="0"/>
        <w:ind w:left="0"/>
        <w:jc w:val="both"/>
      </w:pPr>
      <w:r>
        <w:rPr>
          <w:rFonts w:ascii="Times New Roman"/>
          <w:b w:val="false"/>
          <w:i w:val="false"/>
          <w:color w:val="000000"/>
          <w:sz w:val="28"/>
        </w:rPr>
        <w:t>
      мұнда:</w:t>
      </w:r>
    </w:p>
    <w:bookmarkEnd w:id="425"/>
    <w:bookmarkStart w:name="z511" w:id="426"/>
    <w:p>
      <w:pPr>
        <w:spacing w:after="0"/>
        <w:ind w:left="0"/>
        <w:jc w:val="both"/>
      </w:pPr>
      <w:r>
        <w:rPr>
          <w:rFonts w:ascii="Times New Roman"/>
          <w:b w:val="false"/>
          <w:i w:val="false"/>
          <w:color w:val="000000"/>
          <w:sz w:val="28"/>
        </w:rPr>
        <w:t>
      ТСК – төленген салықтардың көрсеткіші;</w:t>
      </w:r>
    </w:p>
    <w:bookmarkEnd w:id="426"/>
    <w:bookmarkStart w:name="z512" w:id="427"/>
    <w:p>
      <w:pPr>
        <w:spacing w:after="0"/>
        <w:ind w:left="0"/>
        <w:jc w:val="both"/>
      </w:pPr>
      <w:r>
        <w:rPr>
          <w:rFonts w:ascii="Times New Roman"/>
          <w:b w:val="false"/>
          <w:i w:val="false"/>
          <w:color w:val="000000"/>
          <w:sz w:val="28"/>
        </w:rPr>
        <w:t>
      ТС – есептелетін үш жылдық кезең ішінде төленген салықтарының сомасы;</w:t>
      </w:r>
    </w:p>
    <w:bookmarkEnd w:id="427"/>
    <w:bookmarkStart w:name="z513" w:id="428"/>
    <w:p>
      <w:pPr>
        <w:spacing w:after="0"/>
        <w:ind w:left="0"/>
        <w:jc w:val="both"/>
      </w:pPr>
      <w:r>
        <w:rPr>
          <w:rFonts w:ascii="Times New Roman"/>
          <w:b w:val="false"/>
          <w:i w:val="false"/>
          <w:color w:val="000000"/>
          <w:sz w:val="28"/>
        </w:rPr>
        <w:t>
      КС - есептелетін үш жылдық кезең ішінде әлеуетті өнім берушінің кіріс сомасы;</w:t>
      </w:r>
    </w:p>
    <w:bookmarkEnd w:id="428"/>
    <w:bookmarkStart w:name="z514" w:id="429"/>
    <w:p>
      <w:pPr>
        <w:spacing w:after="0"/>
        <w:ind w:left="0"/>
        <w:jc w:val="both"/>
      </w:pPr>
      <w:r>
        <w:rPr>
          <w:rFonts w:ascii="Times New Roman"/>
          <w:b w:val="false"/>
          <w:i w:val="false"/>
          <w:color w:val="000000"/>
          <w:sz w:val="28"/>
        </w:rPr>
        <w:t>
      3) әлеуетті өнім берушінің негізгі құралдарының құны мемлекеттік кірістер органдарының цифрлық жүйелерінің деректеріне сәйкес өткен жылдың алдындағы үш жылдағы мемлекеттік сатып алуды жүзеге асыру үшін бөлінген соманың кемінде он бестен бір бөлігін құрайды, бірақ тиісті қаржы жылына бекітілген айлық есептік көрсеткіштің төрт жүз мың еселенген мөлшерінен аспайды;</w:t>
      </w:r>
    </w:p>
    <w:bookmarkEnd w:id="429"/>
    <w:bookmarkStart w:name="z515" w:id="430"/>
    <w:p>
      <w:pPr>
        <w:spacing w:after="0"/>
        <w:ind w:left="0"/>
        <w:jc w:val="both"/>
      </w:pPr>
      <w:r>
        <w:rPr>
          <w:rFonts w:ascii="Times New Roman"/>
          <w:b w:val="false"/>
          <w:i w:val="false"/>
          <w:color w:val="000000"/>
          <w:sz w:val="28"/>
        </w:rPr>
        <w:t>
      4) әлеуетті өнім берушінің жұмыскерлеріне еңбекақы төлеу қоры мемлекеттік кірістер органдарының цифрлық жүйелерінің деректеріне сәйкес өткен жылдың алдындағы үш жылдағы мемлекеттік сатып алуды жүзеге асыру үшін бөлінген соманың кемінде он бестен бір бөлігін құрайды, бірақ тиісті қаржы жылына бекітілген айлық есептік көрсеткіштің төрт жүз мың еселенген мөлшерінен аспайды.";</w:t>
      </w:r>
    </w:p>
    <w:bookmarkEnd w:id="430"/>
    <w:bookmarkStart w:name="z516" w:id="431"/>
    <w:p>
      <w:pPr>
        <w:spacing w:after="0"/>
        <w:ind w:left="0"/>
        <w:jc w:val="both"/>
      </w:pPr>
      <w:r>
        <w:rPr>
          <w:rFonts w:ascii="Times New Roman"/>
          <w:b w:val="false"/>
          <w:i w:val="false"/>
          <w:color w:val="000000"/>
          <w:sz w:val="28"/>
        </w:rPr>
        <w:t xml:space="preserve">
      68-тармақтың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431"/>
    <w:bookmarkStart w:name="z517" w:id="432"/>
    <w:p>
      <w:pPr>
        <w:spacing w:after="0"/>
        <w:ind w:left="0"/>
        <w:jc w:val="both"/>
      </w:pPr>
      <w:r>
        <w:rPr>
          <w:rFonts w:ascii="Times New Roman"/>
          <w:b w:val="false"/>
          <w:i w:val="false"/>
          <w:color w:val="000000"/>
          <w:sz w:val="28"/>
        </w:rPr>
        <w:t>
      "3) Мемлекеттік кірістер органдарының цифрлық жүйелерінің деректеріне сәйкес I және II топтың негізгі құралдарының сомасы салық төлемдерін уақытылы төлеумен расталған жағдайда, өткен жылдың алдындағы үш жылдағы негізгі құралдардың құнын түзетеді;";</w:t>
      </w:r>
    </w:p>
    <w:bookmarkEnd w:id="4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198-тармақ</w:t>
      </w:r>
      <w:r>
        <w:rPr>
          <w:rFonts w:ascii="Times New Roman"/>
          <w:b w:val="false"/>
          <w:i w:val="false"/>
          <w:color w:val="000000"/>
          <w:sz w:val="28"/>
        </w:rPr>
        <w:t xml:space="preserve"> мынадай редакцияда жазылсын:</w:t>
      </w:r>
    </w:p>
    <w:bookmarkStart w:name="z519" w:id="433"/>
    <w:p>
      <w:pPr>
        <w:spacing w:after="0"/>
        <w:ind w:left="0"/>
        <w:jc w:val="both"/>
      </w:pPr>
      <w:r>
        <w:rPr>
          <w:rFonts w:ascii="Times New Roman"/>
          <w:b w:val="false"/>
          <w:i w:val="false"/>
          <w:color w:val="000000"/>
          <w:sz w:val="28"/>
        </w:rPr>
        <w:t>
      "198. Әлеуетті өнім берушіге конкурстық құжаттамаға сәйкес талап етілетін мемлекеттік цифрлық жүйелерге және (немесе) мемлекеттік дерекқорға жүгіну арқылы не электрондық нысанды толтырып, веб-порталды пайдалану арқылы алынған жекелеген құжаттарды ұсынуға жол беріледі.";</w:t>
      </w:r>
    </w:p>
    <w:bookmarkEnd w:id="433"/>
    <w:bookmarkStart w:name="z520" w:id="434"/>
    <w:p>
      <w:pPr>
        <w:spacing w:after="0"/>
        <w:ind w:left="0"/>
        <w:jc w:val="both"/>
      </w:pPr>
      <w:r>
        <w:rPr>
          <w:rFonts w:ascii="Times New Roman"/>
          <w:b w:val="false"/>
          <w:i w:val="false"/>
          <w:color w:val="000000"/>
          <w:sz w:val="28"/>
        </w:rPr>
        <w:t xml:space="preserve">
      212-тармақтың </w:t>
      </w:r>
      <w:r>
        <w:rPr>
          <w:rFonts w:ascii="Times New Roman"/>
          <w:b w:val="false"/>
          <w:i w:val="false"/>
          <w:color w:val="000000"/>
          <w:sz w:val="28"/>
        </w:rPr>
        <w:t>1) тармақшасының</w:t>
      </w:r>
      <w:r>
        <w:rPr>
          <w:rFonts w:ascii="Times New Roman"/>
          <w:b w:val="false"/>
          <w:i w:val="false"/>
          <w:color w:val="000000"/>
          <w:sz w:val="28"/>
        </w:rPr>
        <w:t xml:space="preserve"> үшінші абзацы мынадай редакцияда жазылсын:</w:t>
      </w:r>
    </w:p>
    <w:bookmarkEnd w:id="434"/>
    <w:bookmarkStart w:name="z521" w:id="435"/>
    <w:p>
      <w:pPr>
        <w:spacing w:after="0"/>
        <w:ind w:left="0"/>
        <w:jc w:val="both"/>
      </w:pPr>
      <w:r>
        <w:rPr>
          <w:rFonts w:ascii="Times New Roman"/>
          <w:b w:val="false"/>
          <w:i w:val="false"/>
          <w:color w:val="000000"/>
          <w:sz w:val="28"/>
        </w:rPr>
        <w:t>
      "мемлекеттік органдардың цифрлық жүйесінде олар туралы мәліметтер расталатын рұқсаттар мен хабарламалар туралы Қазақстан Республикасының заңнамасына сәйкес алынған (бағытталған) рұқсаттардың (хабарламалардың) болмауы. Мемлекеттік органдардың цифрлық жүйесінде мәліметтер болмаған жағдайда әлеуетті өнім беруші рұқсаттар мен хабарламалар туралы Қазақстан Республикасының заңнамасына сәйкес алынған (бағытталған) тиісті рұқсаттардың (хабарламалардың) нотариалдық куәландырылған көшірмесін ұсынады;";</w:t>
      </w:r>
    </w:p>
    <w:bookmarkEnd w:id="4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220-тармақ</w:t>
      </w:r>
      <w:r>
        <w:rPr>
          <w:rFonts w:ascii="Times New Roman"/>
          <w:b w:val="false"/>
          <w:i w:val="false"/>
          <w:color w:val="000000"/>
          <w:sz w:val="28"/>
        </w:rPr>
        <w:t xml:space="preserve"> мынадай редакцияда жазылсын:</w:t>
      </w:r>
    </w:p>
    <w:bookmarkStart w:name="z523" w:id="436"/>
    <w:p>
      <w:pPr>
        <w:spacing w:after="0"/>
        <w:ind w:left="0"/>
        <w:jc w:val="both"/>
      </w:pPr>
      <w:r>
        <w:rPr>
          <w:rFonts w:ascii="Times New Roman"/>
          <w:b w:val="false"/>
          <w:i w:val="false"/>
          <w:color w:val="000000"/>
          <w:sz w:val="28"/>
        </w:rPr>
        <w:t>
      "220. Осы Қағидаларда көрсетілген құжаттардан басқа, біріктіру, қосылу және қайта құру жолымен қайта ұйымдастыру нәтижесінде алынған әлеуетті өнім берушінің жұмыс тәжірибесін әлеуетті өнім беруші заңды тұлғаларды тіркеу жөніндегі уәкілетті мемлекеттік органның цифрлық жүйесінен алынған осындай тұлғаларды қайта ұйымдастыру туралы мәліметтер негізінде веб-портал арқылы растайды.</w:t>
      </w:r>
    </w:p>
    <w:bookmarkEnd w:id="436"/>
    <w:bookmarkStart w:name="z524" w:id="437"/>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үлкен жұмыс тәжірибесі ескеріледі.</w:t>
      </w:r>
    </w:p>
    <w:bookmarkEnd w:id="437"/>
    <w:bookmarkStart w:name="z525" w:id="438"/>
    <w:p>
      <w:pPr>
        <w:spacing w:after="0"/>
        <w:ind w:left="0"/>
        <w:jc w:val="both"/>
      </w:pPr>
      <w:r>
        <w:rPr>
          <w:rFonts w:ascii="Times New Roman"/>
          <w:b w:val="false"/>
          <w:i w:val="false"/>
          <w:color w:val="000000"/>
          <w:sz w:val="28"/>
        </w:rPr>
        <w:t>
      Жұмыс тәжірибесінің тізілімін пайдаланбай мемлекеттік сатып алуды жүзеге асыру кезінде әлеуетті өнім берушінің бірігуі, қосылуы және қайта құрылуы жолымен қайта ұйымдастыру нәтижесінде алынған жұмыс тәжірибесін қайта ұйымдастырылатын заңды тұлғалардың қаржылық орнықтылығы көрсеткіштерінің веб-порталында жаңартылғаннан (біріктірілгеннен) кейін конкурстық комиссия қарайды.";</w:t>
      </w:r>
    </w:p>
    <w:bookmarkEnd w:id="4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275-тармақ</w:t>
      </w:r>
      <w:r>
        <w:rPr>
          <w:rFonts w:ascii="Times New Roman"/>
          <w:b w:val="false"/>
          <w:i w:val="false"/>
          <w:color w:val="000000"/>
          <w:sz w:val="28"/>
        </w:rPr>
        <w:t xml:space="preserve"> мынадай редакцияда жазылсын:</w:t>
      </w:r>
    </w:p>
    <w:bookmarkStart w:name="z527" w:id="439"/>
    <w:p>
      <w:pPr>
        <w:spacing w:after="0"/>
        <w:ind w:left="0"/>
        <w:jc w:val="both"/>
      </w:pPr>
      <w:r>
        <w:rPr>
          <w:rFonts w:ascii="Times New Roman"/>
          <w:b w:val="false"/>
          <w:i w:val="false"/>
          <w:color w:val="000000"/>
          <w:sz w:val="28"/>
        </w:rPr>
        <w:t>
      "275. Конкурстық баға ұсыныстарының шартты бағалары тең болған кезде мемлекеттік кірістер органдарының цифрлық жүйелерінің деректеріне сәйкес веб-портал автоматты түрде айқындайтын әлеуетті өнім берушінің қаржылық орнықтылығының үлкен көрсеткіші бар конкурсқа қатысушы жеңімпаз деп танылады.</w:t>
      </w:r>
    </w:p>
    <w:bookmarkEnd w:id="439"/>
    <w:bookmarkStart w:name="z528" w:id="440"/>
    <w:p>
      <w:pPr>
        <w:spacing w:after="0"/>
        <w:ind w:left="0"/>
        <w:jc w:val="both"/>
      </w:pPr>
      <w:r>
        <w:rPr>
          <w:rFonts w:ascii="Times New Roman"/>
          <w:b w:val="false"/>
          <w:i w:val="false"/>
          <w:color w:val="000000"/>
          <w:sz w:val="28"/>
        </w:rPr>
        <w:t>
      Осы Қағидалардың мақсаттары үшін әлеуетті өнім берушінің қаржылық орнықтылық көрсеткішін есептеуді веб-портал осы Қағидаларға 10, 11, 12 және 13-қосымшаларға сәйкес қаржылық орнықтылық көрсеткішін есептеу формуласы бойынша мемлекеттік кірістер органдарының цифрлық жүйелерінің деректеріне сәйкес веб-портал автоматты түрде айқындайды.</w:t>
      </w:r>
    </w:p>
    <w:bookmarkEnd w:id="440"/>
    <w:bookmarkStart w:name="z529" w:id="441"/>
    <w:p>
      <w:pPr>
        <w:spacing w:after="0"/>
        <w:ind w:left="0"/>
        <w:jc w:val="both"/>
      </w:pPr>
      <w:r>
        <w:rPr>
          <w:rFonts w:ascii="Times New Roman"/>
          <w:b w:val="false"/>
          <w:i w:val="false"/>
          <w:color w:val="000000"/>
          <w:sz w:val="28"/>
        </w:rPr>
        <w:t>
      Қаржылық орнықтылық көрсеткіштері тең болған кезде ағымдағы қаржы жылында жасалған өткізілетін мемлекеттік сатып алу мәніне сәйкес келетін мемлекеттік сатып алу туралы шарттардың ең аз жалпы сомасы бар конкурсқа қатысушы жеңімпаз деп танылады.</w:t>
      </w:r>
    </w:p>
    <w:bookmarkEnd w:id="441"/>
    <w:bookmarkStart w:name="z530" w:id="442"/>
    <w:p>
      <w:pPr>
        <w:spacing w:after="0"/>
        <w:ind w:left="0"/>
        <w:jc w:val="both"/>
      </w:pPr>
      <w:r>
        <w:rPr>
          <w:rFonts w:ascii="Times New Roman"/>
          <w:b w:val="false"/>
          <w:i w:val="false"/>
          <w:color w:val="000000"/>
          <w:sz w:val="28"/>
        </w:rPr>
        <w:t>
      Ағымдағы қаржы жылында жасалған мемлекеттік сатып алу туралы қолданыстағы шарттардың жалпы сомасы тең болған кезде өткізілетін мемлекеттік сатып алу нысанасына сәйкес келетін мемлекеттік сатып алу туралы қолданыстағы шарттардың ең аз саны бар конкурсқа қатысушы жеңімпаз болып танылады.</w:t>
      </w:r>
    </w:p>
    <w:bookmarkEnd w:id="442"/>
    <w:bookmarkStart w:name="z531" w:id="443"/>
    <w:p>
      <w:pPr>
        <w:spacing w:after="0"/>
        <w:ind w:left="0"/>
        <w:jc w:val="both"/>
      </w:pPr>
      <w:r>
        <w:rPr>
          <w:rFonts w:ascii="Times New Roman"/>
          <w:b w:val="false"/>
          <w:i w:val="false"/>
          <w:color w:val="000000"/>
          <w:sz w:val="28"/>
        </w:rPr>
        <w:t>
      Ағымдағы қаржы жылында жасалған мемлекеттік сатып алу туралы қолданыстағы шарттар саны тең болған кезде конкурсқа қатысушы, басқа әлеуетті өнім берушілердің конкурсқа қатысуға өтінімдерінен бұрын келіп түскен қатысуға өтінім жеңімпаз болып танылады.";</w:t>
      </w:r>
    </w:p>
    <w:bookmarkEnd w:id="4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284-тармақ</w:t>
      </w:r>
      <w:r>
        <w:rPr>
          <w:rFonts w:ascii="Times New Roman"/>
          <w:b w:val="false"/>
          <w:i w:val="false"/>
          <w:color w:val="000000"/>
          <w:sz w:val="28"/>
        </w:rPr>
        <w:t xml:space="preserve"> мынадай редакцияда жазылсын:</w:t>
      </w:r>
    </w:p>
    <w:bookmarkStart w:name="z533" w:id="444"/>
    <w:p>
      <w:pPr>
        <w:spacing w:after="0"/>
        <w:ind w:left="0"/>
        <w:jc w:val="both"/>
      </w:pPr>
      <w:r>
        <w:rPr>
          <w:rFonts w:ascii="Times New Roman"/>
          <w:b w:val="false"/>
          <w:i w:val="false"/>
          <w:color w:val="000000"/>
          <w:sz w:val="28"/>
        </w:rPr>
        <w:t>
      "284. Білікті әлеуетті өнім берушілердің тізбесі біліктілік органымен тиісті цифрлық жүйелердің мәліметтерінің негізінде автоматты түрде қалыптасады.</w:t>
      </w:r>
    </w:p>
    <w:bookmarkEnd w:id="444"/>
    <w:bookmarkStart w:name="z534" w:id="445"/>
    <w:p>
      <w:pPr>
        <w:spacing w:after="0"/>
        <w:ind w:left="0"/>
        <w:jc w:val="both"/>
      </w:pPr>
      <w:r>
        <w:rPr>
          <w:rFonts w:ascii="Times New Roman"/>
          <w:b w:val="false"/>
          <w:i w:val="false"/>
          <w:color w:val="000000"/>
          <w:sz w:val="28"/>
        </w:rPr>
        <w:t>
      Білікті әлеуетті өнім берушілердің тізбесіне Заңның 7-бабы 1-тармағының 3), 4), 5), 6), 7), 8), 9), 10), 11) және 13) тармақшаларында көзделген шектеулері бар әлеуетті өнім берушілер енгізілмейді.";</w:t>
      </w:r>
    </w:p>
    <w:bookmarkEnd w:id="445"/>
    <w:bookmarkStart w:name="z535" w:id="446"/>
    <w:p>
      <w:pPr>
        <w:spacing w:after="0"/>
        <w:ind w:left="0"/>
        <w:jc w:val="both"/>
      </w:pPr>
      <w:r>
        <w:rPr>
          <w:rFonts w:ascii="Times New Roman"/>
          <w:b w:val="false"/>
          <w:i w:val="false"/>
          <w:color w:val="000000"/>
          <w:sz w:val="28"/>
        </w:rPr>
        <w:t xml:space="preserve">
      301-тармақтың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446"/>
    <w:bookmarkStart w:name="z536" w:id="447"/>
    <w:p>
      <w:pPr>
        <w:spacing w:after="0"/>
        <w:ind w:left="0"/>
        <w:jc w:val="both"/>
      </w:pPr>
      <w:r>
        <w:rPr>
          <w:rFonts w:ascii="Times New Roman"/>
          <w:b w:val="false"/>
          <w:i w:val="false"/>
          <w:color w:val="000000"/>
          <w:sz w:val="28"/>
        </w:rPr>
        <w:t>
      "7) объектіні сенімгерлік басқаруға қабылдай отырып, жобаны өз қаражаты есебінен іске асыру.</w:t>
      </w:r>
    </w:p>
    <w:bookmarkEnd w:id="447"/>
    <w:bookmarkStart w:name="z537" w:id="448"/>
    <w:p>
      <w:pPr>
        <w:spacing w:after="0"/>
        <w:ind w:left="0"/>
        <w:jc w:val="both"/>
      </w:pPr>
      <w:r>
        <w:rPr>
          <w:rFonts w:ascii="Times New Roman"/>
          <w:b w:val="false"/>
          <w:i w:val="false"/>
          <w:color w:val="000000"/>
          <w:sz w:val="28"/>
        </w:rPr>
        <w:t>
      Егер әлеуетті өнім беруші конкурсқа қатысуға өтінім құрамында объектіні сенімгерлік басқаруға берудің үлгілік шарты талаптарында объектіні сенімгерлік басқаруға қабылдай отырып, өз қаражаты есебінен объектіні іске асыруға кепілдік берген жағдайда, мұндай әлеуетті өнім берушіге 48 (қырық сегіз) балл беріледі.</w:t>
      </w:r>
    </w:p>
    <w:bookmarkEnd w:id="448"/>
    <w:bookmarkStart w:name="z538" w:id="449"/>
    <w:p>
      <w:pPr>
        <w:spacing w:after="0"/>
        <w:ind w:left="0"/>
        <w:jc w:val="both"/>
      </w:pPr>
      <w:r>
        <w:rPr>
          <w:rFonts w:ascii="Times New Roman"/>
          <w:b w:val="false"/>
          <w:i w:val="false"/>
          <w:color w:val="000000"/>
          <w:sz w:val="28"/>
        </w:rPr>
        <w:t>
      Бұл ретте, осы Қағидалардың 301-тармағында көзделген қалған өлшемшарттар қолданылмайды.</w:t>
      </w:r>
    </w:p>
    <w:bookmarkEnd w:id="449"/>
    <w:bookmarkStart w:name="z539" w:id="450"/>
    <w:p>
      <w:pPr>
        <w:spacing w:after="0"/>
        <w:ind w:left="0"/>
        <w:jc w:val="both"/>
      </w:pPr>
      <w:r>
        <w:rPr>
          <w:rFonts w:ascii="Times New Roman"/>
          <w:b w:val="false"/>
          <w:i w:val="false"/>
          <w:color w:val="000000"/>
          <w:sz w:val="28"/>
        </w:rPr>
        <w:t>
      Бағалық емес өлшемшарттар баллдарының саны тең болған кезде Мемлекеттік кірістер органдарының цифрлық жүйелерінің деректеріне сәйкес веб-портал автоматты түрде айқындайтын әлеуетті өнім берушінің қаржылық орнықтылығының үлкен көрсеткіші бар конкурсқа қатысушы жеңімпаз деп танылады.</w:t>
      </w:r>
    </w:p>
    <w:bookmarkEnd w:id="450"/>
    <w:bookmarkStart w:name="z540" w:id="451"/>
    <w:p>
      <w:pPr>
        <w:spacing w:after="0"/>
        <w:ind w:left="0"/>
        <w:jc w:val="both"/>
      </w:pPr>
      <w:r>
        <w:rPr>
          <w:rFonts w:ascii="Times New Roman"/>
          <w:b w:val="false"/>
          <w:i w:val="false"/>
          <w:color w:val="000000"/>
          <w:sz w:val="28"/>
        </w:rPr>
        <w:t>
      Әлеуетті өнім берушілердің қаржылық орнықтылық көрсеткіші тең болған кезде конкурсқа қатысуға өтінімі басқа әлеуетті өнім берушілердің конкурсқа қатысуға өтінімдерінен бұрын келіп түскен конкурсқа қатысушы жеңімпаз деп танылады.";</w:t>
      </w:r>
    </w:p>
    <w:bookmarkEnd w:id="4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379-тармақ</w:t>
      </w:r>
      <w:r>
        <w:rPr>
          <w:rFonts w:ascii="Times New Roman"/>
          <w:b w:val="false"/>
          <w:i w:val="false"/>
          <w:color w:val="000000"/>
          <w:sz w:val="28"/>
        </w:rPr>
        <w:t xml:space="preserve"> мынадай редакцияда жазылсын:</w:t>
      </w:r>
    </w:p>
    <w:bookmarkStart w:name="z542" w:id="452"/>
    <w:p>
      <w:pPr>
        <w:spacing w:after="0"/>
        <w:ind w:left="0"/>
        <w:jc w:val="both"/>
      </w:pPr>
      <w:r>
        <w:rPr>
          <w:rFonts w:ascii="Times New Roman"/>
          <w:b w:val="false"/>
          <w:i w:val="false"/>
          <w:color w:val="000000"/>
          <w:sz w:val="28"/>
        </w:rPr>
        <w:t>
      "379. Әлеуетті өнім берушінің аукциондық құжаттамаға сәйкес талап етілетін, мемлекеттік цифрлық жүйелерге және (немесе) мемлекеттік дерекқорға жүгіну арқылы не веб-порталды пайдалана отырып, электрондық нысанды толтыру арқылы алынатын жекелеген құжаттарды ұсынуына жол беріледі.";</w:t>
      </w:r>
    </w:p>
    <w:bookmarkEnd w:id="452"/>
    <w:bookmarkStart w:name="z543" w:id="453"/>
    <w:p>
      <w:pPr>
        <w:spacing w:after="0"/>
        <w:ind w:left="0"/>
        <w:jc w:val="both"/>
      </w:pPr>
      <w:r>
        <w:rPr>
          <w:rFonts w:ascii="Times New Roman"/>
          <w:b w:val="false"/>
          <w:i w:val="false"/>
          <w:color w:val="000000"/>
          <w:sz w:val="28"/>
        </w:rPr>
        <w:t xml:space="preserve">
      394-тармақтың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453"/>
    <w:bookmarkStart w:name="z544" w:id="454"/>
    <w:p>
      <w:pPr>
        <w:spacing w:after="0"/>
        <w:ind w:left="0"/>
        <w:jc w:val="both"/>
      </w:pPr>
      <w:r>
        <w:rPr>
          <w:rFonts w:ascii="Times New Roman"/>
          <w:b w:val="false"/>
          <w:i w:val="false"/>
          <w:color w:val="000000"/>
          <w:sz w:val="28"/>
        </w:rPr>
        <w:t>
      "1) ол мынадай негіздер бойынша біліктілік талаптарына сәйкес келмейді деп айқындалған:</w:t>
      </w:r>
    </w:p>
    <w:bookmarkEnd w:id="454"/>
    <w:bookmarkStart w:name="z545" w:id="455"/>
    <w:p>
      <w:pPr>
        <w:spacing w:after="0"/>
        <w:ind w:left="0"/>
        <w:jc w:val="both"/>
      </w:pPr>
      <w:r>
        <w:rPr>
          <w:rFonts w:ascii="Times New Roman"/>
          <w:b w:val="false"/>
          <w:i w:val="false"/>
          <w:color w:val="000000"/>
          <w:sz w:val="28"/>
        </w:rPr>
        <w:t>
      рұқсаттардың (хабарламалардың) не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 түріндегі рұқсаттардың (хабарламалардың) электрондық көшірмелерін ұсынбау. Мемлекеттік органдардың цифрлық жүйелерінде мәліметтер болмаған жағдайда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көшірмесін ұсынады;</w:t>
      </w:r>
    </w:p>
    <w:bookmarkEnd w:id="455"/>
    <w:bookmarkStart w:name="z546" w:id="456"/>
    <w:p>
      <w:pPr>
        <w:spacing w:after="0"/>
        <w:ind w:left="0"/>
        <w:jc w:val="both"/>
      </w:pPr>
      <w:r>
        <w:rPr>
          <w:rFonts w:ascii="Times New Roman"/>
          <w:b w:val="false"/>
          <w:i w:val="false"/>
          <w:color w:val="000000"/>
          <w:sz w:val="28"/>
        </w:rPr>
        <w:t>
      тиісті қаржы жылына арналған республикалық бюджет туралы заңда белгіленген алты еселенген айлық есептік көрсеткіштен асатын салық берешегінің болуы, сондай-ақ мемлекеттік кірістер органдарының мәліметтері негізінде веб-портал автоматты түрде айқындайтын қаржылық орнықтылыққа сәйкес келмеуі;</w:t>
      </w:r>
    </w:p>
    <w:bookmarkEnd w:id="456"/>
    <w:bookmarkStart w:name="z547" w:id="457"/>
    <w:p>
      <w:pPr>
        <w:spacing w:after="0"/>
        <w:ind w:left="0"/>
        <w:jc w:val="both"/>
      </w:pPr>
      <w:r>
        <w:rPr>
          <w:rFonts w:ascii="Times New Roman"/>
          <w:b w:val="false"/>
          <w:i w:val="false"/>
          <w:color w:val="000000"/>
          <w:sz w:val="28"/>
        </w:rPr>
        <w:t>
      еңбек жөніндегі уәкілетті мемлекеттік органның цифрлық жүйесі арқылы автоматты түрде айқындалатын қызметкерлер алдында жалақы төлеу бойынша мерзімі өткен берешектің болуы;</w:t>
      </w:r>
    </w:p>
    <w:bookmarkEnd w:id="457"/>
    <w:bookmarkStart w:name="z548" w:id="458"/>
    <w:p>
      <w:pPr>
        <w:spacing w:after="0"/>
        <w:ind w:left="0"/>
        <w:jc w:val="both"/>
      </w:pPr>
      <w:r>
        <w:rPr>
          <w:rFonts w:ascii="Times New Roman"/>
          <w:b w:val="false"/>
          <w:i w:val="false"/>
          <w:color w:val="000000"/>
          <w:sz w:val="28"/>
        </w:rPr>
        <w:t>
      аукциондық құжаттамаға 5-қосымшаға сәйкес біліктілік туралы мәліметтерді ұсынбау, сол сияқты толық ұсынбау;</w:t>
      </w:r>
    </w:p>
    <w:bookmarkEnd w:id="458"/>
    <w:bookmarkStart w:name="z549" w:id="459"/>
    <w:p>
      <w:pPr>
        <w:spacing w:after="0"/>
        <w:ind w:left="0"/>
        <w:jc w:val="both"/>
      </w:pPr>
      <w:r>
        <w:rPr>
          <w:rFonts w:ascii="Times New Roman"/>
          <w:b w:val="false"/>
          <w:i w:val="false"/>
          <w:color w:val="000000"/>
          <w:sz w:val="28"/>
        </w:rPr>
        <w:t>
      біліктілік талаптары бойынша анық емес ақпарат беру фактісі анықталған;</w:t>
      </w:r>
    </w:p>
    <w:bookmarkEnd w:id="459"/>
    <w:bookmarkStart w:name="z550" w:id="460"/>
    <w:p>
      <w:pPr>
        <w:spacing w:after="0"/>
        <w:ind w:left="0"/>
        <w:jc w:val="both"/>
      </w:pPr>
      <w:r>
        <w:rPr>
          <w:rFonts w:ascii="Times New Roman"/>
          <w:b w:val="false"/>
          <w:i w:val="false"/>
          <w:color w:val="000000"/>
          <w:sz w:val="28"/>
        </w:rPr>
        <w:t>
      банкроттық не таратылу рәсіміне жатады;";</w:t>
      </w:r>
    </w:p>
    <w:bookmarkEnd w:id="4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447-тармақ</w:t>
      </w:r>
      <w:r>
        <w:rPr>
          <w:rFonts w:ascii="Times New Roman"/>
          <w:b w:val="false"/>
          <w:i w:val="false"/>
          <w:color w:val="000000"/>
          <w:sz w:val="28"/>
        </w:rPr>
        <w:t xml:space="preserve"> мынадай редакцияда жазылсын:</w:t>
      </w:r>
    </w:p>
    <w:bookmarkStart w:name="z552" w:id="461"/>
    <w:p>
      <w:pPr>
        <w:spacing w:after="0"/>
        <w:ind w:left="0"/>
        <w:jc w:val="both"/>
      </w:pPr>
      <w:r>
        <w:rPr>
          <w:rFonts w:ascii="Times New Roman"/>
          <w:b w:val="false"/>
          <w:i w:val="false"/>
          <w:color w:val="000000"/>
          <w:sz w:val="28"/>
        </w:rPr>
        <w:t>
      "447. Мемлекеттік әлеуметтік тапсырыста көзделген қызметтерді мемлекеттік сатып алуды жүзеге асыру тәртібін мемлекеттік органдар болып табылатын тапсырыс берушілер қолданады.";</w:t>
      </w:r>
    </w:p>
    <w:bookmarkEnd w:id="4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452-тармақ</w:t>
      </w:r>
      <w:r>
        <w:rPr>
          <w:rFonts w:ascii="Times New Roman"/>
          <w:b w:val="false"/>
          <w:i w:val="false"/>
          <w:color w:val="000000"/>
          <w:sz w:val="28"/>
        </w:rPr>
        <w:t xml:space="preserve"> мынадай редакцияда жазылсын:</w:t>
      </w:r>
    </w:p>
    <w:bookmarkStart w:name="z554" w:id="462"/>
    <w:p>
      <w:pPr>
        <w:spacing w:after="0"/>
        <w:ind w:left="0"/>
        <w:jc w:val="both"/>
      </w:pPr>
      <w:r>
        <w:rPr>
          <w:rFonts w:ascii="Times New Roman"/>
          <w:b w:val="false"/>
          <w:i w:val="false"/>
          <w:color w:val="000000"/>
          <w:sz w:val="28"/>
        </w:rPr>
        <w:t>
      "452. Мемлекеттік әлеуметтік тапсырыста көзделген көрсетілетін қызметтерді мемлекеттік сатып алу кезінде әлеуетті өнім берушілерге мынадай біліктілік талаптары қолданылмайды:</w:t>
      </w:r>
    </w:p>
    <w:bookmarkEnd w:id="462"/>
    <w:bookmarkStart w:name="z555" w:id="463"/>
    <w:p>
      <w:pPr>
        <w:spacing w:after="0"/>
        <w:ind w:left="0"/>
        <w:jc w:val="both"/>
      </w:pPr>
      <w:r>
        <w:rPr>
          <w:rFonts w:ascii="Times New Roman"/>
          <w:b w:val="false"/>
          <w:i w:val="false"/>
          <w:color w:val="000000"/>
          <w:sz w:val="28"/>
        </w:rPr>
        <w:t>
      1) төлем қабілеттілігінің болуы;</w:t>
      </w:r>
    </w:p>
    <w:bookmarkEnd w:id="463"/>
    <w:bookmarkStart w:name="z556" w:id="464"/>
    <w:p>
      <w:pPr>
        <w:spacing w:after="0"/>
        <w:ind w:left="0"/>
        <w:jc w:val="both"/>
      </w:pPr>
      <w:r>
        <w:rPr>
          <w:rFonts w:ascii="Times New Roman"/>
          <w:b w:val="false"/>
          <w:i w:val="false"/>
          <w:color w:val="000000"/>
          <w:sz w:val="28"/>
        </w:rPr>
        <w:t>
      2) шарт бойынша міндеттемелерді орындау үшін жеткілікті материалдық және еңбек ресурстарының болуы.</w:t>
      </w:r>
    </w:p>
    <w:bookmarkEnd w:id="464"/>
    <w:bookmarkStart w:name="z557" w:id="465"/>
    <w:p>
      <w:pPr>
        <w:spacing w:after="0"/>
        <w:ind w:left="0"/>
        <w:jc w:val="both"/>
      </w:pPr>
      <w:r>
        <w:rPr>
          <w:rFonts w:ascii="Times New Roman"/>
          <w:b w:val="false"/>
          <w:i w:val="false"/>
          <w:color w:val="000000"/>
          <w:sz w:val="28"/>
        </w:rPr>
        <w:t xml:space="preserve">
      Мемлекеттік әлеуметтік тапсырыспен көзделген және бір қаржы жылына арналған қаржыландыру көлемі республикалық бюджет туралы заңда белгіленген тиісті қаржы жылына арналған айлық есептік көрсеткіштің 1000 (мың еселеген) мөлшерінен асатын мемлекеттік сатып алу қызметтерін өткізу кезінде, тапсырыс беруші әлеуетті өнім берушіге шарттық міндеттемелерді орындау үшін жеткілікті материалдық және еңбек ресурстарының бар болуына қойылатын біліктілік талабын белгілеуге құқылы Қазақстан Республикасының Қоғамдық даму министрінің 2018 жылғы 15 тамыздағы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тапсырыстың стандарттарына сәйкес (Нормативтік құқықтық актілердің мемлекеттік тіркеу тізілімінде № 17314 болып тіркелген) (бұдан әрі – Мемлекеттік әлеуметтік тапсырыс стандарты).";</w:t>
      </w:r>
    </w:p>
    <w:bookmarkEnd w:id="4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460-тармақ</w:t>
      </w:r>
      <w:r>
        <w:rPr>
          <w:rFonts w:ascii="Times New Roman"/>
          <w:b w:val="false"/>
          <w:i w:val="false"/>
          <w:color w:val="000000"/>
          <w:sz w:val="28"/>
        </w:rPr>
        <w:t xml:space="preserve"> мынадай редакцияда жазылсын:</w:t>
      </w:r>
    </w:p>
    <w:bookmarkStart w:name="z559" w:id="466"/>
    <w:p>
      <w:pPr>
        <w:spacing w:after="0"/>
        <w:ind w:left="0"/>
        <w:jc w:val="both"/>
      </w:pPr>
      <w:r>
        <w:rPr>
          <w:rFonts w:ascii="Times New Roman"/>
          <w:b w:val="false"/>
          <w:i w:val="false"/>
          <w:color w:val="000000"/>
          <w:sz w:val="28"/>
        </w:rPr>
        <w:t>
      "460.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 мемлекеттік әлеуметтік тапсырыс қызметтерін мемлекеттік сатып алу кезінде конкурстық баға ұсынысына әсер ететін келесі өлшемшарттар қолданылады:</w:t>
      </w:r>
    </w:p>
    <w:bookmarkEnd w:id="466"/>
    <w:bookmarkStart w:name="z560" w:id="467"/>
    <w:p>
      <w:pPr>
        <w:spacing w:after="0"/>
        <w:ind w:left="0"/>
        <w:jc w:val="both"/>
      </w:pPr>
      <w:r>
        <w:rPr>
          <w:rFonts w:ascii="Times New Roman"/>
          <w:b w:val="false"/>
          <w:i w:val="false"/>
          <w:color w:val="000000"/>
          <w:sz w:val="28"/>
        </w:rPr>
        <w:t xml:space="preserve">
      1) әлеуетті өнім беруші ұсынатын жобаның Тапсырыс берушінің техникалық ерекшелігінің талаптарына сәйкестігі; </w:t>
      </w:r>
    </w:p>
    <w:bookmarkEnd w:id="467"/>
    <w:bookmarkStart w:name="z561" w:id="468"/>
    <w:p>
      <w:pPr>
        <w:spacing w:after="0"/>
        <w:ind w:left="0"/>
        <w:jc w:val="both"/>
      </w:pPr>
      <w:r>
        <w:rPr>
          <w:rFonts w:ascii="Times New Roman"/>
          <w:b w:val="false"/>
          <w:i w:val="false"/>
          <w:color w:val="000000"/>
          <w:sz w:val="28"/>
        </w:rPr>
        <w:t>
      2)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bookmarkEnd w:id="468"/>
    <w:bookmarkStart w:name="z562" w:id="469"/>
    <w:p>
      <w:pPr>
        <w:spacing w:after="0"/>
        <w:ind w:left="0"/>
        <w:jc w:val="both"/>
      </w:pPr>
      <w:r>
        <w:rPr>
          <w:rFonts w:ascii="Times New Roman"/>
          <w:b w:val="false"/>
          <w:i w:val="false"/>
          <w:color w:val="000000"/>
          <w:sz w:val="28"/>
        </w:rPr>
        <w:t xml:space="preserve">
      3)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сәйкестігі;</w:t>
      </w:r>
    </w:p>
    <w:bookmarkEnd w:id="469"/>
    <w:bookmarkStart w:name="z563" w:id="470"/>
    <w:p>
      <w:pPr>
        <w:spacing w:after="0"/>
        <w:ind w:left="0"/>
        <w:jc w:val="both"/>
      </w:pPr>
      <w:r>
        <w:rPr>
          <w:rFonts w:ascii="Times New Roman"/>
          <w:b w:val="false"/>
          <w:i w:val="false"/>
          <w:color w:val="000000"/>
          <w:sz w:val="28"/>
        </w:rPr>
        <w:t xml:space="preserve">
      4)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актілердің мемлекеттік тіркеу тізілімінде № 13355 болып тіркелген) (бұдан әрі – Үкіметтік емес ұйымдарымен өз қызметі жөніндегі мәліметтерін ұсыну және олар туралы дерекқорды қалыптастыру қағидалары) сәйкес әлеуетті өнім берушінің "Үкіметтік емес ұйымдардың дерекқорында" болуы туралы мәліметтер;</w:t>
      </w:r>
    </w:p>
    <w:bookmarkEnd w:id="470"/>
    <w:bookmarkStart w:name="z564" w:id="471"/>
    <w:p>
      <w:pPr>
        <w:spacing w:after="0"/>
        <w:ind w:left="0"/>
        <w:jc w:val="both"/>
      </w:pPr>
      <w:r>
        <w:rPr>
          <w:rFonts w:ascii="Times New Roman"/>
          <w:b w:val="false"/>
          <w:i w:val="false"/>
          <w:color w:val="000000"/>
          <w:sz w:val="28"/>
        </w:rPr>
        <w:t>
      5) әлеуметтік бағдарламалар мен жобаларды іске асыру саласында әлеуетті өнім берушінің жұмыс тәжірибесінің болуы;</w:t>
      </w:r>
    </w:p>
    <w:bookmarkEnd w:id="471"/>
    <w:bookmarkStart w:name="z565" w:id="472"/>
    <w:p>
      <w:pPr>
        <w:spacing w:after="0"/>
        <w:ind w:left="0"/>
        <w:jc w:val="both"/>
      </w:pPr>
      <w:r>
        <w:rPr>
          <w:rFonts w:ascii="Times New Roman"/>
          <w:b w:val="false"/>
          <w:i w:val="false"/>
          <w:color w:val="000000"/>
          <w:sz w:val="28"/>
        </w:rPr>
        <w:t>
      6) жоба жергілікті бюджет қаражаты есебінен іске асырылған жағдайда – үкіметтік емес ұйымның тиісті өңірдегі жұмыс тәжірибесі;</w:t>
      </w:r>
    </w:p>
    <w:bookmarkEnd w:id="472"/>
    <w:bookmarkStart w:name="z566" w:id="473"/>
    <w:p>
      <w:pPr>
        <w:spacing w:after="0"/>
        <w:ind w:left="0"/>
        <w:jc w:val="both"/>
      </w:pPr>
      <w:r>
        <w:rPr>
          <w:rFonts w:ascii="Times New Roman"/>
          <w:b w:val="false"/>
          <w:i w:val="false"/>
          <w:color w:val="000000"/>
          <w:sz w:val="28"/>
        </w:rPr>
        <w:t>
      7)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w:t>
      </w:r>
    </w:p>
    <w:bookmarkEnd w:id="473"/>
    <w:bookmarkStart w:name="z567" w:id="474"/>
    <w:p>
      <w:pPr>
        <w:spacing w:after="0"/>
        <w:ind w:left="0"/>
        <w:jc w:val="both"/>
      </w:pPr>
      <w:r>
        <w:rPr>
          <w:rFonts w:ascii="Times New Roman"/>
          <w:b w:val="false"/>
          <w:i w:val="false"/>
          <w:color w:val="000000"/>
          <w:sz w:val="28"/>
        </w:rPr>
        <w:t>
      8) теріс мәндер.</w:t>
      </w:r>
    </w:p>
    <w:bookmarkEnd w:id="474"/>
    <w:bookmarkStart w:name="z568" w:id="475"/>
    <w:p>
      <w:pPr>
        <w:spacing w:after="0"/>
        <w:ind w:left="0"/>
        <w:jc w:val="both"/>
      </w:pPr>
      <w:r>
        <w:rPr>
          <w:rFonts w:ascii="Times New Roman"/>
          <w:b w:val="false"/>
          <w:i w:val="false"/>
          <w:color w:val="000000"/>
          <w:sz w:val="28"/>
        </w:rPr>
        <w:t>
      Осы тармақтың 1), 2), 3), 4), 5) және 6) тармақшаларында көзделген өлшемшарттар бойынша балдарды есептеу конкурстық құжаттамаға 21-қосымшаға сәйкес жүргізіледі.</w:t>
      </w:r>
    </w:p>
    <w:bookmarkEnd w:id="475"/>
    <w:bookmarkStart w:name="z569" w:id="476"/>
    <w:p>
      <w:pPr>
        <w:spacing w:after="0"/>
        <w:ind w:left="0"/>
        <w:jc w:val="both"/>
      </w:pPr>
      <w:r>
        <w:rPr>
          <w:rFonts w:ascii="Times New Roman"/>
          <w:b w:val="false"/>
          <w:i w:val="false"/>
          <w:color w:val="000000"/>
          <w:sz w:val="28"/>
        </w:rPr>
        <w:t>
      Осы тармақтың 7) тармақшасында көзделген өлшем осы Қағидалардың 20-параграфына сәйкес қолданылады.</w:t>
      </w:r>
    </w:p>
    <w:bookmarkEnd w:id="476"/>
    <w:bookmarkStart w:name="z570" w:id="477"/>
    <w:p>
      <w:pPr>
        <w:spacing w:after="0"/>
        <w:ind w:left="0"/>
        <w:jc w:val="both"/>
      </w:pPr>
      <w:r>
        <w:rPr>
          <w:rFonts w:ascii="Times New Roman"/>
          <w:b w:val="false"/>
          <w:i w:val="false"/>
          <w:color w:val="000000"/>
          <w:sz w:val="28"/>
        </w:rPr>
        <w:t>
      Осы тармақтың 8) тармақшасында көзделген теріс мәндер осы Қағидалардың 21-параграфына сәйкес қолданылады.";</w:t>
      </w:r>
    </w:p>
    <w:bookmarkEnd w:id="477"/>
    <w:bookmarkStart w:name="z571" w:id="478"/>
    <w:p>
      <w:pPr>
        <w:spacing w:after="0"/>
        <w:ind w:left="0"/>
        <w:jc w:val="both"/>
      </w:pPr>
      <w:r>
        <w:rPr>
          <w:rFonts w:ascii="Times New Roman"/>
          <w:b w:val="false"/>
          <w:i w:val="false"/>
          <w:color w:val="000000"/>
          <w:sz w:val="28"/>
        </w:rPr>
        <w:t>
      мынадай мазмұндағы 460-1-тармақпен толықтырылсын:</w:t>
      </w:r>
    </w:p>
    <w:bookmarkEnd w:id="478"/>
    <w:bookmarkStart w:name="z572" w:id="479"/>
    <w:p>
      <w:pPr>
        <w:spacing w:after="0"/>
        <w:ind w:left="0"/>
        <w:jc w:val="both"/>
      </w:pPr>
      <w:r>
        <w:rPr>
          <w:rFonts w:ascii="Times New Roman"/>
          <w:b w:val="false"/>
          <w:i w:val="false"/>
          <w:color w:val="000000"/>
          <w:sz w:val="28"/>
        </w:rPr>
        <w:t>
      "460-1.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 мемлекеттік әлеуметтік тапсырыс қызметтерін мемлекеттік сатып алу кезінде конкурстық баға ұсынысына әсер ететін мынадай өлшемшарттар қолданылады:</w:t>
      </w:r>
    </w:p>
    <w:bookmarkEnd w:id="479"/>
    <w:bookmarkStart w:name="z573" w:id="480"/>
    <w:p>
      <w:pPr>
        <w:spacing w:after="0"/>
        <w:ind w:left="0"/>
        <w:jc w:val="both"/>
      </w:pPr>
      <w:r>
        <w:rPr>
          <w:rFonts w:ascii="Times New Roman"/>
          <w:b w:val="false"/>
          <w:i w:val="false"/>
          <w:color w:val="000000"/>
          <w:sz w:val="28"/>
        </w:rPr>
        <w:t>
      1) әлеуетті өнім беруші ұсынатын жобаның Тапсырыс берушінің техникалық ерекшелігінің талаптарына сәйкестігі:</w:t>
      </w:r>
    </w:p>
    <w:bookmarkEnd w:id="480"/>
    <w:bookmarkStart w:name="z574" w:id="481"/>
    <w:p>
      <w:pPr>
        <w:spacing w:after="0"/>
        <w:ind w:left="0"/>
        <w:jc w:val="both"/>
      </w:pPr>
      <w:r>
        <w:rPr>
          <w:rFonts w:ascii="Times New Roman"/>
          <w:b w:val="false"/>
          <w:i w:val="false"/>
          <w:color w:val="000000"/>
          <w:sz w:val="28"/>
        </w:rPr>
        <w:t>
      2)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bookmarkEnd w:id="481"/>
    <w:bookmarkStart w:name="z575" w:id="482"/>
    <w:p>
      <w:pPr>
        <w:spacing w:after="0"/>
        <w:ind w:left="0"/>
        <w:jc w:val="both"/>
      </w:pPr>
      <w:r>
        <w:rPr>
          <w:rFonts w:ascii="Times New Roman"/>
          <w:b w:val="false"/>
          <w:i w:val="false"/>
          <w:color w:val="000000"/>
          <w:sz w:val="28"/>
        </w:rPr>
        <w:t>
      3) негізгі тиімділік көрсеткіштерінің болуы;</w:t>
      </w:r>
    </w:p>
    <w:bookmarkEnd w:id="482"/>
    <w:bookmarkStart w:name="z576" w:id="483"/>
    <w:p>
      <w:pPr>
        <w:spacing w:after="0"/>
        <w:ind w:left="0"/>
        <w:jc w:val="both"/>
      </w:pPr>
      <w:r>
        <w:rPr>
          <w:rFonts w:ascii="Times New Roman"/>
          <w:b w:val="false"/>
          <w:i w:val="false"/>
          <w:color w:val="000000"/>
          <w:sz w:val="28"/>
        </w:rPr>
        <w:t xml:space="preserve">
      4)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сәйкестігі;</w:t>
      </w:r>
    </w:p>
    <w:bookmarkEnd w:id="483"/>
    <w:bookmarkStart w:name="z577" w:id="484"/>
    <w:p>
      <w:pPr>
        <w:spacing w:after="0"/>
        <w:ind w:left="0"/>
        <w:jc w:val="both"/>
      </w:pPr>
      <w:r>
        <w:rPr>
          <w:rFonts w:ascii="Times New Roman"/>
          <w:b w:val="false"/>
          <w:i w:val="false"/>
          <w:color w:val="000000"/>
          <w:sz w:val="28"/>
        </w:rPr>
        <w:t>
      5) Үкіметтік емес ұйымдарымен өз қызметі жөніндегі мәліметтерін ұсыну және олар туралы дерекқорды қалыптастыру қағидаларына сәйкес әлеуетті өнім берушінің "Үкіметтік емес ұйымдардың дерекқорында" болуы туралы мәліметтер;</w:t>
      </w:r>
    </w:p>
    <w:bookmarkEnd w:id="484"/>
    <w:bookmarkStart w:name="z578" w:id="485"/>
    <w:p>
      <w:pPr>
        <w:spacing w:after="0"/>
        <w:ind w:left="0"/>
        <w:jc w:val="both"/>
      </w:pPr>
      <w:r>
        <w:rPr>
          <w:rFonts w:ascii="Times New Roman"/>
          <w:b w:val="false"/>
          <w:i w:val="false"/>
          <w:color w:val="000000"/>
          <w:sz w:val="28"/>
        </w:rPr>
        <w:t>
      6) әлеуметтік бағдарламалар мен жобаларды іске асыру саласында әлеуетті өнім берушінің жұмыс тәжірибесінің болуы;</w:t>
      </w:r>
    </w:p>
    <w:bookmarkEnd w:id="485"/>
    <w:bookmarkStart w:name="z579" w:id="486"/>
    <w:p>
      <w:pPr>
        <w:spacing w:after="0"/>
        <w:ind w:left="0"/>
        <w:jc w:val="both"/>
      </w:pPr>
      <w:r>
        <w:rPr>
          <w:rFonts w:ascii="Times New Roman"/>
          <w:b w:val="false"/>
          <w:i w:val="false"/>
          <w:color w:val="000000"/>
          <w:sz w:val="28"/>
        </w:rPr>
        <w:t>
      7) жоба жергілікті бюджет қаражаты есебінен іске асырылған жағдайда – үкіметтік емес ұйымның тиісті өңірдегі жұмыс тәжірибесі;</w:t>
      </w:r>
    </w:p>
    <w:bookmarkEnd w:id="486"/>
    <w:bookmarkStart w:name="z580" w:id="487"/>
    <w:p>
      <w:pPr>
        <w:spacing w:after="0"/>
        <w:ind w:left="0"/>
        <w:jc w:val="both"/>
      </w:pPr>
      <w:r>
        <w:rPr>
          <w:rFonts w:ascii="Times New Roman"/>
          <w:b w:val="false"/>
          <w:i w:val="false"/>
          <w:color w:val="000000"/>
          <w:sz w:val="28"/>
        </w:rPr>
        <w:t>
      8) әлеуметтік жобаны және (немесе) әлеуметтік бағдарламаны іске асыруға тартылатын мамандардың өтілі мен біліктілігі Мемлекеттік әлеуметтік тапсырыс стандарттарына сәйкес;</w:t>
      </w:r>
    </w:p>
    <w:bookmarkEnd w:id="487"/>
    <w:bookmarkStart w:name="z581" w:id="488"/>
    <w:p>
      <w:pPr>
        <w:spacing w:after="0"/>
        <w:ind w:left="0"/>
        <w:jc w:val="both"/>
      </w:pPr>
      <w:r>
        <w:rPr>
          <w:rFonts w:ascii="Times New Roman"/>
          <w:b w:val="false"/>
          <w:i w:val="false"/>
          <w:color w:val="000000"/>
          <w:sz w:val="28"/>
        </w:rPr>
        <w:t>
      9)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w:t>
      </w:r>
    </w:p>
    <w:bookmarkEnd w:id="488"/>
    <w:bookmarkStart w:name="z582" w:id="489"/>
    <w:p>
      <w:pPr>
        <w:spacing w:after="0"/>
        <w:ind w:left="0"/>
        <w:jc w:val="both"/>
      </w:pPr>
      <w:r>
        <w:rPr>
          <w:rFonts w:ascii="Times New Roman"/>
          <w:b w:val="false"/>
          <w:i w:val="false"/>
          <w:color w:val="000000"/>
          <w:sz w:val="28"/>
        </w:rPr>
        <w:t>
      10) теріс мәндер.</w:t>
      </w:r>
    </w:p>
    <w:bookmarkEnd w:id="489"/>
    <w:bookmarkStart w:name="z583" w:id="490"/>
    <w:p>
      <w:pPr>
        <w:spacing w:after="0"/>
        <w:ind w:left="0"/>
        <w:jc w:val="both"/>
      </w:pPr>
      <w:r>
        <w:rPr>
          <w:rFonts w:ascii="Times New Roman"/>
          <w:b w:val="false"/>
          <w:i w:val="false"/>
          <w:color w:val="000000"/>
          <w:sz w:val="28"/>
        </w:rPr>
        <w:t>
      Осы тармақтың 1), 2), 3), 4), 5), 6), 7) және 8) тармақшаларында көзделген өлшемшарттар бойынша балдарды есептеу конкурстық құжаттамаға 21-1 қосымшасына сәйкес жүргізіледі.</w:t>
      </w:r>
    </w:p>
    <w:bookmarkEnd w:id="490"/>
    <w:bookmarkStart w:name="z584" w:id="491"/>
    <w:p>
      <w:pPr>
        <w:spacing w:after="0"/>
        <w:ind w:left="0"/>
        <w:jc w:val="both"/>
      </w:pPr>
      <w:r>
        <w:rPr>
          <w:rFonts w:ascii="Times New Roman"/>
          <w:b w:val="false"/>
          <w:i w:val="false"/>
          <w:color w:val="000000"/>
          <w:sz w:val="28"/>
        </w:rPr>
        <w:t>
      Осы тармақтың 9) тармақшасында көзделген өлшемшарт осы Қағидалардың 20-параграфына сәйкес қолданылады.</w:t>
      </w:r>
    </w:p>
    <w:bookmarkEnd w:id="491"/>
    <w:bookmarkStart w:name="z585" w:id="492"/>
    <w:p>
      <w:pPr>
        <w:spacing w:after="0"/>
        <w:ind w:left="0"/>
        <w:jc w:val="both"/>
      </w:pPr>
      <w:r>
        <w:rPr>
          <w:rFonts w:ascii="Times New Roman"/>
          <w:b w:val="false"/>
          <w:i w:val="false"/>
          <w:color w:val="000000"/>
          <w:sz w:val="28"/>
        </w:rPr>
        <w:t>
      Осы тармақтың 10) тармақшасында көзделген теріс мәндер осы Қағидалардың 21-параграфына сәйкес қолданылады.";</w:t>
      </w:r>
    </w:p>
    <w:bookmarkEnd w:id="492"/>
    <w:bookmarkStart w:name="z586" w:id="493"/>
    <w:p>
      <w:pPr>
        <w:spacing w:after="0"/>
        <w:ind w:left="0"/>
        <w:jc w:val="both"/>
      </w:pPr>
      <w:r>
        <w:rPr>
          <w:rFonts w:ascii="Times New Roman"/>
          <w:b w:val="false"/>
          <w:i w:val="false"/>
          <w:color w:val="000000"/>
          <w:sz w:val="28"/>
        </w:rPr>
        <w:t>
      мынадай мазмұндағы 460-2-тармақпен толықтырылсын:</w:t>
      </w:r>
    </w:p>
    <w:bookmarkEnd w:id="493"/>
    <w:bookmarkStart w:name="z587" w:id="494"/>
    <w:p>
      <w:pPr>
        <w:spacing w:after="0"/>
        <w:ind w:left="0"/>
        <w:jc w:val="both"/>
      </w:pPr>
      <w:r>
        <w:rPr>
          <w:rFonts w:ascii="Times New Roman"/>
          <w:b w:val="false"/>
          <w:i w:val="false"/>
          <w:color w:val="000000"/>
          <w:sz w:val="28"/>
        </w:rPr>
        <w:t xml:space="preserve">
      "460-2. Мемлекеттік әлеуметтік тапсырыспен көзделген көрсетілетін қызметтерді мемлекеттік сатып алуды жүзеге асыру кезінде веб-портал Қазақстан Республикасы Қоғамдық даму министрінің 2018 жылғы 15 тамыздағы № 18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тапсырысты қалыптастыру, оның іске асырылу мониторингі және нәтижелерін бағалау қағидаларына (Нормативтік құқықтық актілердің мемлекеттік тіркеу тізілімінде № 17315 болып тіркелген) сәйкес әлеуетті өнім берушінің конкурстық баға ұсынысына әсер ететін өлшемшарттардың шартты жеңілдіктерінің жалпы сомасынан мемлекеттік әлеуметтік тапсырыс нәтижелерін бағалау қорытындысы бойынша әлеуметтік жоба және (немесе) әлеуметтік бағдарлама шеңберінде жүргізілген бағалаудың ең жоғары мүмкін балдың 50%-нан төмен болған әрбір қорытынды баға үшін автоматты түрде 1 (бір) пайыз шегеді.</w:t>
      </w:r>
    </w:p>
    <w:bookmarkEnd w:id="494"/>
    <w:bookmarkStart w:name="z588" w:id="495"/>
    <w:p>
      <w:pPr>
        <w:spacing w:after="0"/>
        <w:ind w:left="0"/>
        <w:jc w:val="both"/>
      </w:pPr>
      <w:r>
        <w:rPr>
          <w:rFonts w:ascii="Times New Roman"/>
          <w:b w:val="false"/>
          <w:i w:val="false"/>
          <w:color w:val="000000"/>
          <w:sz w:val="28"/>
        </w:rPr>
        <w:t>
      Көрсетілген теріс мәнді қолдану үшін тапсырыс берушілер мемлекеттік сатып алу веб-порталында көрсетілген қызметтердің қорытынды актісіне қол қою кезінде міндетті түрде мемлекеттік әлеуметтік тапсырыс нәтижелерінің қорытынды бағаларын көрсетеді.";</w:t>
      </w:r>
    </w:p>
    <w:bookmarkEnd w:id="4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461-тармақ</w:t>
      </w:r>
      <w:r>
        <w:rPr>
          <w:rFonts w:ascii="Times New Roman"/>
          <w:b w:val="false"/>
          <w:i w:val="false"/>
          <w:color w:val="000000"/>
          <w:sz w:val="28"/>
        </w:rPr>
        <w:t xml:space="preserve"> мынадай редакцияда жазылсын:</w:t>
      </w:r>
    </w:p>
    <w:bookmarkStart w:name="z590" w:id="496"/>
    <w:p>
      <w:pPr>
        <w:spacing w:after="0"/>
        <w:ind w:left="0"/>
        <w:jc w:val="both"/>
      </w:pPr>
      <w:r>
        <w:rPr>
          <w:rFonts w:ascii="Times New Roman"/>
          <w:b w:val="false"/>
          <w:i w:val="false"/>
          <w:color w:val="000000"/>
          <w:sz w:val="28"/>
        </w:rPr>
        <w:t>
      "461. Конкурстық өтінімдері осы Қағидалардың 460-тармағының 1), 2), 3) және 4) тармақшаларында көрсетілген өлшемшарттардың бірі бойынша 0 (нөл) балл жинаған әлеуетті өнім берушілер жиналған баллдардың жалпы санына қарамастан, конкурсқа қатысуға жіберілмейді.";</w:t>
      </w:r>
    </w:p>
    <w:bookmarkEnd w:id="496"/>
    <w:bookmarkStart w:name="z591" w:id="497"/>
    <w:p>
      <w:pPr>
        <w:spacing w:after="0"/>
        <w:ind w:left="0"/>
        <w:jc w:val="both"/>
      </w:pPr>
      <w:r>
        <w:rPr>
          <w:rFonts w:ascii="Times New Roman"/>
          <w:b w:val="false"/>
          <w:i w:val="false"/>
          <w:color w:val="000000"/>
          <w:sz w:val="28"/>
        </w:rPr>
        <w:t>
      мынадай мазмұндағы 461-1-тармақпен толықтырылсын:</w:t>
      </w:r>
    </w:p>
    <w:bookmarkEnd w:id="497"/>
    <w:bookmarkStart w:name="z592" w:id="498"/>
    <w:p>
      <w:pPr>
        <w:spacing w:after="0"/>
        <w:ind w:left="0"/>
        <w:jc w:val="both"/>
      </w:pPr>
      <w:r>
        <w:rPr>
          <w:rFonts w:ascii="Times New Roman"/>
          <w:b w:val="false"/>
          <w:i w:val="false"/>
          <w:color w:val="000000"/>
          <w:sz w:val="28"/>
        </w:rPr>
        <w:t>
      "461-1. Конкурстық өтінімдері осы Қағидалардың 460-1 тармағының 1), 2), 3), 4) және 5) тармақшаларында көрсетілген өлшемшарттардың бірі бойынша 0 (нөл) балл жинаған әлеуетті өнім берушілер жиналған баллдардың жалпы санына қарамастан, конкурсқа қатысуға жіберілмейді.";</w:t>
      </w:r>
    </w:p>
    <w:bookmarkEnd w:id="4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462-тармақ</w:t>
      </w:r>
      <w:r>
        <w:rPr>
          <w:rFonts w:ascii="Times New Roman"/>
          <w:b w:val="false"/>
          <w:i w:val="false"/>
          <w:color w:val="000000"/>
          <w:sz w:val="28"/>
        </w:rPr>
        <w:t xml:space="preserve"> мынадай редакцияда жазылсын:</w:t>
      </w:r>
    </w:p>
    <w:bookmarkStart w:name="z594" w:id="499"/>
    <w:p>
      <w:pPr>
        <w:spacing w:after="0"/>
        <w:ind w:left="0"/>
        <w:jc w:val="both"/>
      </w:pPr>
      <w:r>
        <w:rPr>
          <w:rFonts w:ascii="Times New Roman"/>
          <w:b w:val="false"/>
          <w:i w:val="false"/>
          <w:color w:val="000000"/>
          <w:sz w:val="28"/>
        </w:rPr>
        <w:t>
      "462. Мемлекеттік әлеуметтік тапсырыс қызметтерін мемлекеттік сатып алу бойынша конкурсқа қатысуға өтінімдерді қарау кезінде конкурстық комиссия:</w:t>
      </w:r>
    </w:p>
    <w:bookmarkEnd w:id="499"/>
    <w:bookmarkStart w:name="z595" w:id="500"/>
    <w:p>
      <w:pPr>
        <w:spacing w:after="0"/>
        <w:ind w:left="0"/>
        <w:jc w:val="both"/>
      </w:pPr>
      <w:r>
        <w:rPr>
          <w:rFonts w:ascii="Times New Roman"/>
          <w:b w:val="false"/>
          <w:i w:val="false"/>
          <w:color w:val="000000"/>
          <w:sz w:val="28"/>
        </w:rPr>
        <w:t>
      1) конкурстық құжаттаманың талаптарына сәйкес келетін әлеуетті өнім берушілерді айқындайды және оларды конкурсқа қатысушылар деп таниды;</w:t>
      </w:r>
    </w:p>
    <w:bookmarkEnd w:id="500"/>
    <w:bookmarkStart w:name="z596" w:id="501"/>
    <w:p>
      <w:pPr>
        <w:spacing w:after="0"/>
        <w:ind w:left="0"/>
        <w:jc w:val="both"/>
      </w:pPr>
      <w:r>
        <w:rPr>
          <w:rFonts w:ascii="Times New Roman"/>
          <w:b w:val="false"/>
          <w:i w:val="false"/>
          <w:color w:val="000000"/>
          <w:sz w:val="28"/>
        </w:rPr>
        <w:t>
      2) осы Қағидалардың 460 және 460-1-тармақтарында көзделген әлеуетті өнім берушілер ұсынған конкурсқа қатысуға өтінімдерді бағалау үшін баллдарды есептейді;</w:t>
      </w:r>
    </w:p>
    <w:bookmarkEnd w:id="501"/>
    <w:bookmarkStart w:name="z597" w:id="502"/>
    <w:p>
      <w:pPr>
        <w:spacing w:after="0"/>
        <w:ind w:left="0"/>
        <w:jc w:val="both"/>
      </w:pPr>
      <w:r>
        <w:rPr>
          <w:rFonts w:ascii="Times New Roman"/>
          <w:b w:val="false"/>
          <w:i w:val="false"/>
          <w:color w:val="000000"/>
          <w:sz w:val="28"/>
        </w:rPr>
        <w:t>
      3) конкурсқа қатысуға жіберілген әлеуетті өнім берушілердің конкурстық баға ұсыныстарына осы Қағидалардың 460 және 460-1-тармақтарында көзделген конкурсқа қатысуға өтінімдерді бағалау үшін конкурстық комиссия берген баллдардың санына қарай бағаларды шартты азайтуды қолданады;</w:t>
      </w:r>
    </w:p>
    <w:bookmarkEnd w:id="502"/>
    <w:bookmarkStart w:name="z598" w:id="503"/>
    <w:p>
      <w:pPr>
        <w:spacing w:after="0"/>
        <w:ind w:left="0"/>
        <w:jc w:val="both"/>
      </w:pPr>
      <w:r>
        <w:rPr>
          <w:rFonts w:ascii="Times New Roman"/>
          <w:b w:val="false"/>
          <w:i w:val="false"/>
          <w:color w:val="000000"/>
          <w:sz w:val="28"/>
        </w:rPr>
        <w:t>
      4) мемлекеттік әлеуметтік тапсырыста көзделген көрсетілетін қызметтерді мемлекеттік сатып алу жөніндегі конкурстық құжаттамаға 28-қосымшаға сәйкес мемлекеттік әлеуметтік тапсырыста көзделген көрсетілетін қызметтерді мемлекеттік сатып алу қорытындылары туралы хаттаманы (мемлекеттік әлеуметтік тапсырыс бойынша сатып алу нөмірі) ресімдейді.";</w:t>
      </w:r>
    </w:p>
    <w:bookmarkEnd w:id="5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464-тармақ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465</w:t>
      </w:r>
      <w:r>
        <w:rPr>
          <w:rFonts w:ascii="Times New Roman"/>
          <w:b w:val="false"/>
          <w:i w:val="false"/>
          <w:color w:val="000000"/>
          <w:sz w:val="28"/>
        </w:rPr>
        <w:t xml:space="preserve">, </w:t>
      </w:r>
      <w:r>
        <w:rPr>
          <w:rFonts w:ascii="Times New Roman"/>
          <w:b w:val="false"/>
          <w:i w:val="false"/>
          <w:color w:val="000000"/>
          <w:sz w:val="28"/>
        </w:rPr>
        <w:t>466</w:t>
      </w:r>
      <w:r>
        <w:rPr>
          <w:rFonts w:ascii="Times New Roman"/>
          <w:b w:val="false"/>
          <w:i w:val="false"/>
          <w:color w:val="000000"/>
          <w:sz w:val="28"/>
        </w:rPr>
        <w:t xml:space="preserve">, </w:t>
      </w:r>
      <w:r>
        <w:rPr>
          <w:rFonts w:ascii="Times New Roman"/>
          <w:b w:val="false"/>
          <w:i w:val="false"/>
          <w:color w:val="000000"/>
          <w:sz w:val="28"/>
        </w:rPr>
        <w:t>467</w:t>
      </w:r>
      <w:r>
        <w:rPr>
          <w:rFonts w:ascii="Times New Roman"/>
          <w:b w:val="false"/>
          <w:i w:val="false"/>
          <w:color w:val="000000"/>
          <w:sz w:val="28"/>
        </w:rPr>
        <w:t xml:space="preserve"> және </w:t>
      </w:r>
      <w:r>
        <w:rPr>
          <w:rFonts w:ascii="Times New Roman"/>
          <w:b w:val="false"/>
          <w:i w:val="false"/>
          <w:color w:val="000000"/>
          <w:sz w:val="28"/>
        </w:rPr>
        <w:t>468-тармақтар</w:t>
      </w:r>
      <w:r>
        <w:rPr>
          <w:rFonts w:ascii="Times New Roman"/>
          <w:b w:val="false"/>
          <w:i w:val="false"/>
          <w:color w:val="000000"/>
          <w:sz w:val="28"/>
        </w:rPr>
        <w:t xml:space="preserve"> мынадай редакцияда жазылсын:</w:t>
      </w:r>
    </w:p>
    <w:bookmarkStart w:name="z601" w:id="504"/>
    <w:p>
      <w:pPr>
        <w:spacing w:after="0"/>
        <w:ind w:left="0"/>
        <w:jc w:val="both"/>
      </w:pPr>
      <w:r>
        <w:rPr>
          <w:rFonts w:ascii="Times New Roman"/>
          <w:b w:val="false"/>
          <w:i w:val="false"/>
          <w:color w:val="000000"/>
          <w:sz w:val="28"/>
        </w:rPr>
        <w:t>
      "465. Әлеуетті өнім беруші осы Қағидалардың 460 және 460-1 тармақтарында көзделген өлшемшарттарды растайтын құжаттарды ұсынбаған жағдайда, конкурстық комиссия олардың техникалық ерекшеліктерін бағалау үшін тиісті баллдарды есептемейді.</w:t>
      </w:r>
    </w:p>
    <w:bookmarkEnd w:id="504"/>
    <w:bookmarkStart w:name="z602" w:id="505"/>
    <w:p>
      <w:pPr>
        <w:spacing w:after="0"/>
        <w:ind w:left="0"/>
        <w:jc w:val="both"/>
      </w:pPr>
      <w:r>
        <w:rPr>
          <w:rFonts w:ascii="Times New Roman"/>
          <w:b w:val="false"/>
          <w:i w:val="false"/>
          <w:color w:val="000000"/>
          <w:sz w:val="28"/>
        </w:rPr>
        <w:t>
      466. Әлеуетті өнім берушілер өздерінің техникалық ерекшеліктерін бағалау үшін ұсынған талаптар шартқа енгізіледі.</w:t>
      </w:r>
    </w:p>
    <w:bookmarkEnd w:id="505"/>
    <w:bookmarkStart w:name="z603" w:id="506"/>
    <w:p>
      <w:pPr>
        <w:spacing w:after="0"/>
        <w:ind w:left="0"/>
        <w:jc w:val="both"/>
      </w:pPr>
      <w:r>
        <w:rPr>
          <w:rFonts w:ascii="Times New Roman"/>
          <w:b w:val="false"/>
          <w:i w:val="false"/>
          <w:color w:val="000000"/>
          <w:sz w:val="28"/>
        </w:rPr>
        <w:t>
      Техникалық ерекшелік конкурстық құжаттамаға 16-2-қосымшада белгіленген нысан бойынша толтырылады.</w:t>
      </w:r>
    </w:p>
    <w:bookmarkEnd w:id="506"/>
    <w:bookmarkStart w:name="z604" w:id="507"/>
    <w:p>
      <w:pPr>
        <w:spacing w:after="0"/>
        <w:ind w:left="0"/>
        <w:jc w:val="both"/>
      </w:pPr>
      <w:r>
        <w:rPr>
          <w:rFonts w:ascii="Times New Roman"/>
          <w:b w:val="false"/>
          <w:i w:val="false"/>
          <w:color w:val="000000"/>
          <w:sz w:val="28"/>
        </w:rPr>
        <w:t>
      467. Конкурсқа қатысуға жіберілген әлеуетті өнім берушілерге конкурстық құжаттаманың және олардың конкурсқа қатысу өтінімдерін бағалаудың талаптарына сәйкестігі мәнін қарастыру нәтижелері бойынша конкурстық ұсыныстардың мынадай шартты азайтулары қолданылады:</w:t>
      </w:r>
    </w:p>
    <w:bookmarkEnd w:id="507"/>
    <w:bookmarkStart w:name="z605" w:id="508"/>
    <w:p>
      <w:pPr>
        <w:spacing w:after="0"/>
        <w:ind w:left="0"/>
        <w:jc w:val="both"/>
      </w:pPr>
      <w:r>
        <w:rPr>
          <w:rFonts w:ascii="Times New Roman"/>
          <w:b w:val="false"/>
          <w:i w:val="false"/>
          <w:color w:val="000000"/>
          <w:sz w:val="28"/>
        </w:rPr>
        <w:t>
      1)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w:t>
      </w:r>
    </w:p>
    <w:bookmarkEnd w:id="508"/>
    <w:bookmarkStart w:name="z606" w:id="509"/>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12-ден 14 балды қоса алғанға дейін құраса, онда әлеуетті өнім берушінің конкурстық баға ұсынысы шартты түрде 10 (он) процентке азаяды;</w:t>
      </w:r>
    </w:p>
    <w:bookmarkEnd w:id="509"/>
    <w:bookmarkStart w:name="z607" w:id="510"/>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15-ден 18 балды қоса алғанға дейін құраса, онда әлеуетті өнім берушінің конкурстық баға ұсынысы шартты түрде 20 (жиырма) процентке азаяды.</w:t>
      </w:r>
    </w:p>
    <w:bookmarkEnd w:id="510"/>
    <w:bookmarkStart w:name="z608" w:id="511"/>
    <w:p>
      <w:pPr>
        <w:spacing w:after="0"/>
        <w:ind w:left="0"/>
        <w:jc w:val="both"/>
      </w:pPr>
      <w:r>
        <w:rPr>
          <w:rFonts w:ascii="Times New Roman"/>
          <w:b w:val="false"/>
          <w:i w:val="false"/>
          <w:color w:val="000000"/>
          <w:sz w:val="28"/>
        </w:rPr>
        <w:t>
      2)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w:t>
      </w:r>
    </w:p>
    <w:bookmarkEnd w:id="511"/>
    <w:bookmarkStart w:name="z609" w:id="512"/>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12-ден 17 балды қоса алғанға дейін құраса, онда әлеуетті өнім берушінің конкурстық баға ұсынысы шартты түрде 10 (он) процентке азаяды;</w:t>
      </w:r>
    </w:p>
    <w:bookmarkEnd w:id="512"/>
    <w:bookmarkStart w:name="z610" w:id="513"/>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18-ден 23 балды қоса алғанға дейін құраса, онда әлеуетті өнім берушінің конкурстық баға ұсынысы шартты түрде 20 (жиырма) процентке азаяды;</w:t>
      </w:r>
    </w:p>
    <w:bookmarkEnd w:id="513"/>
    <w:bookmarkStart w:name="z611" w:id="514"/>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24-тен 31 балды қоса алғанға дейін құраса, онда әлеуетті өнім берушінің конкурстық баға ұсынысы шартты түрде 30 (отыз) процентке азаяды.</w:t>
      </w:r>
    </w:p>
    <w:bookmarkEnd w:id="514"/>
    <w:bookmarkStart w:name="z612" w:id="515"/>
    <w:p>
      <w:pPr>
        <w:spacing w:after="0"/>
        <w:ind w:left="0"/>
        <w:jc w:val="both"/>
      </w:pPr>
      <w:r>
        <w:rPr>
          <w:rFonts w:ascii="Times New Roman"/>
          <w:b w:val="false"/>
          <w:i w:val="false"/>
          <w:color w:val="000000"/>
          <w:sz w:val="28"/>
        </w:rPr>
        <w:t>
      468. Конкурстық комиссия осы Қағидалардың 460 және 460-1 тармақтарында көзделген балдарды конкурсқа қатысуға өтінім берген әрбір әлеуетті өнім берушіге, оның ішінде конкурсқа қатысуға бір өтінім ұсынылған кезде есептейді.";</w:t>
      </w:r>
    </w:p>
    <w:bookmarkEnd w:id="5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471-тармақ</w:t>
      </w:r>
      <w:r>
        <w:rPr>
          <w:rFonts w:ascii="Times New Roman"/>
          <w:b w:val="false"/>
          <w:i w:val="false"/>
          <w:color w:val="000000"/>
          <w:sz w:val="28"/>
        </w:rPr>
        <w:t xml:space="preserve"> мынадай редакцияда жазылсын:</w:t>
      </w:r>
    </w:p>
    <w:bookmarkStart w:name="z614" w:id="516"/>
    <w:p>
      <w:pPr>
        <w:spacing w:after="0"/>
        <w:ind w:left="0"/>
        <w:jc w:val="both"/>
      </w:pPr>
      <w:r>
        <w:rPr>
          <w:rFonts w:ascii="Times New Roman"/>
          <w:b w:val="false"/>
          <w:i w:val="false"/>
          <w:color w:val="000000"/>
          <w:sz w:val="28"/>
        </w:rPr>
        <w:t>
      "Конкурстық баға ұсыныстарының шартты бағалары тең болған кезде конкурстық құжаттамаға 21 және 21-1-қосымшаларға сәйкес әлеуметтік жобаларды және (немесе) бағдарламаларды іске асыру бойынша жұмыс тәжірибесі өлшемщарты бойынша ең көп балл жинаған конкурсқа қатысушы жеңімпаз болып танылады.";</w:t>
      </w:r>
    </w:p>
    <w:bookmarkEnd w:id="5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477-тармақ</w:t>
      </w:r>
      <w:r>
        <w:rPr>
          <w:rFonts w:ascii="Times New Roman"/>
          <w:b w:val="false"/>
          <w:i w:val="false"/>
          <w:color w:val="000000"/>
          <w:sz w:val="28"/>
        </w:rPr>
        <w:t xml:space="preserve"> мынадай редакцияда жазылсын:</w:t>
      </w:r>
    </w:p>
    <w:bookmarkStart w:name="z616" w:id="517"/>
    <w:p>
      <w:pPr>
        <w:spacing w:after="0"/>
        <w:ind w:left="0"/>
        <w:jc w:val="both"/>
      </w:pPr>
      <w:r>
        <w:rPr>
          <w:rFonts w:ascii="Times New Roman"/>
          <w:b w:val="false"/>
          <w:i w:val="false"/>
          <w:color w:val="000000"/>
          <w:sz w:val="28"/>
        </w:rPr>
        <w:t>
      "477. Мемлекеттік әлеуметтік тапсырыспен көзделген көрсетілетін қызметтерді мемлекеттік сатып алу кезінде:</w:t>
      </w:r>
    </w:p>
    <w:bookmarkEnd w:id="517"/>
    <w:bookmarkStart w:name="z617" w:id="518"/>
    <w:p>
      <w:pPr>
        <w:spacing w:after="0"/>
        <w:ind w:left="0"/>
        <w:jc w:val="both"/>
      </w:pPr>
      <w:r>
        <w:rPr>
          <w:rFonts w:ascii="Times New Roman"/>
          <w:b w:val="false"/>
          <w:i w:val="false"/>
          <w:color w:val="000000"/>
          <w:sz w:val="28"/>
        </w:rPr>
        <w:t>
      1) әлеуетті өнім беруші конкурсқа қатысуға өтінімді қамтамасыз етуді, шарттың орындалуын қамтамасыз етуді енгізбейді;</w:t>
      </w:r>
    </w:p>
    <w:bookmarkEnd w:id="518"/>
    <w:bookmarkStart w:name="z618" w:id="519"/>
    <w:p>
      <w:pPr>
        <w:spacing w:after="0"/>
        <w:ind w:left="0"/>
        <w:jc w:val="both"/>
      </w:pPr>
      <w:r>
        <w:rPr>
          <w:rFonts w:ascii="Times New Roman"/>
          <w:b w:val="false"/>
          <w:i w:val="false"/>
          <w:color w:val="000000"/>
          <w:sz w:val="28"/>
        </w:rPr>
        <w:t>
      2) конкурстық комиссия осы Қағидалардың 217-тармағының 1), 2), 4), 5) және 7) тармақшаларында көзделген конкурсқа қатысушылардың конкурстық баға ұсынысына әсер ететін өлшемшарттарды қолданбайды;</w:t>
      </w:r>
    </w:p>
    <w:bookmarkEnd w:id="519"/>
    <w:bookmarkStart w:name="z619" w:id="520"/>
    <w:p>
      <w:pPr>
        <w:spacing w:after="0"/>
        <w:ind w:left="0"/>
        <w:jc w:val="both"/>
      </w:pPr>
      <w:r>
        <w:rPr>
          <w:rFonts w:ascii="Times New Roman"/>
          <w:b w:val="false"/>
          <w:i w:val="false"/>
          <w:color w:val="000000"/>
          <w:sz w:val="28"/>
        </w:rPr>
        <w:t>
      3) Егер ұсынылған конкурстық баға ұсынысы осы Қағидалардың 92-тармағына сәйкес демпингтік деп танылса, әлеуетті өнім берушінің мемлекеттік әлеуметтік тапсырыста көзделген көрсетілетін қызметтерді мемлекеттік сатып алу жөніндегі конкурсқа қатысуға өтінімі конкурсқа қатысуға жіберілмейді;</w:t>
      </w:r>
    </w:p>
    <w:bookmarkEnd w:id="520"/>
    <w:bookmarkStart w:name="z620" w:id="521"/>
    <w:p>
      <w:pPr>
        <w:spacing w:after="0"/>
        <w:ind w:left="0"/>
        <w:jc w:val="both"/>
      </w:pPr>
      <w:r>
        <w:rPr>
          <w:rFonts w:ascii="Times New Roman"/>
          <w:b w:val="false"/>
          <w:i w:val="false"/>
          <w:color w:val="000000"/>
          <w:sz w:val="28"/>
        </w:rPr>
        <w:t>
      4) тапсырыс берушілер мемлекеттік әлеуметтік тапсырыс қызметтерін берушілерден қаржылық есептерді талап етпейді.";</w:t>
      </w:r>
    </w:p>
    <w:bookmarkEnd w:id="5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545-тармақ</w:t>
      </w:r>
      <w:r>
        <w:rPr>
          <w:rFonts w:ascii="Times New Roman"/>
          <w:b w:val="false"/>
          <w:i w:val="false"/>
          <w:color w:val="000000"/>
          <w:sz w:val="28"/>
        </w:rPr>
        <w:t xml:space="preserve"> мынадай редакцияда жазылсын:</w:t>
      </w:r>
    </w:p>
    <w:bookmarkStart w:name="z622" w:id="522"/>
    <w:p>
      <w:pPr>
        <w:spacing w:after="0"/>
        <w:ind w:left="0"/>
        <w:jc w:val="both"/>
      </w:pPr>
      <w:r>
        <w:rPr>
          <w:rFonts w:ascii="Times New Roman"/>
          <w:b w:val="false"/>
          <w:i w:val="false"/>
          <w:color w:val="000000"/>
          <w:sz w:val="28"/>
        </w:rPr>
        <w:t>
      "545. Қолданылу мерзімі бір қаржы жылынан асатын шарт жасалған жағдайда ағымдағы қаржы жылына шарттың орындалуын қамтамасыз ету мөлшері тиісті қаржы жылында көзделген шарттың жылдық сомасы негізге алына отырып есептеледі. Өнім беруші келесі қаржы жылында шарттың орындалуын қамтамасыз етуді мемлекеттік сатып алу туралы шартқа тиісті қаржы жылында міндеттемелер қабылдауға арналған қосымша келісімді мемлекеттік қазынашылық органында тіркеген кезден бастап он жұмыс күні ішінде енгізеді.";</w:t>
      </w:r>
    </w:p>
    <w:bookmarkEnd w:id="522"/>
    <w:bookmarkStart w:name="z623" w:id="523"/>
    <w:p>
      <w:pPr>
        <w:spacing w:after="0"/>
        <w:ind w:left="0"/>
        <w:jc w:val="both"/>
      </w:pPr>
      <w:r>
        <w:rPr>
          <w:rFonts w:ascii="Times New Roman"/>
          <w:b w:val="false"/>
          <w:i w:val="false"/>
          <w:color w:val="000000"/>
          <w:sz w:val="28"/>
        </w:rPr>
        <w:t xml:space="preserve">
      580-тармақтың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523"/>
    <w:bookmarkStart w:name="z624" w:id="524"/>
    <w:p>
      <w:pPr>
        <w:spacing w:after="0"/>
        <w:ind w:left="0"/>
        <w:jc w:val="both"/>
      </w:pPr>
      <w:r>
        <w:rPr>
          <w:rFonts w:ascii="Times New Roman"/>
          <w:b w:val="false"/>
          <w:i w:val="false"/>
          <w:color w:val="000000"/>
          <w:sz w:val="28"/>
        </w:rPr>
        <w:t xml:space="preserve">
      "4) Қазақстан Республикасы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жазып берілген электрондық шот-фактураны ресімдеуі жүзеге асырылады.";</w:t>
      </w:r>
    </w:p>
    <w:bookmarkEnd w:id="524"/>
    <w:bookmarkStart w:name="z625" w:id="525"/>
    <w:p>
      <w:pPr>
        <w:spacing w:after="0"/>
        <w:ind w:left="0"/>
        <w:jc w:val="both"/>
      </w:pPr>
      <w:r>
        <w:rPr>
          <w:rFonts w:ascii="Times New Roman"/>
          <w:b w:val="false"/>
          <w:i w:val="false"/>
          <w:color w:val="000000"/>
          <w:sz w:val="28"/>
        </w:rPr>
        <w:t xml:space="preserve">
      581-тармақтың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мынадай редакцияда жазылсын:</w:t>
      </w:r>
    </w:p>
    <w:bookmarkEnd w:id="525"/>
    <w:bookmarkStart w:name="z626" w:id="526"/>
    <w:p>
      <w:pPr>
        <w:spacing w:after="0"/>
        <w:ind w:left="0"/>
        <w:jc w:val="both"/>
      </w:pPr>
      <w:r>
        <w:rPr>
          <w:rFonts w:ascii="Times New Roman"/>
          <w:b w:val="false"/>
          <w:i w:val="false"/>
          <w:color w:val="000000"/>
          <w:sz w:val="28"/>
        </w:rPr>
        <w:t>
      "3) өнім берушінің веб-портал арқылы үшінші тұлғаға тауарлық-материалдық қорларды шығаруға арналған Шот-фактураны жазып беру қағидалары және оның нысаны сәйкес электрондық шот-фактура цифрлық жүйесі арқылы ресімделген және ресімделген электрондық шот-фактураны жіберуі.</w:t>
      </w:r>
    </w:p>
    <w:bookmarkEnd w:id="526"/>
    <w:bookmarkStart w:name="z627" w:id="527"/>
    <w:p>
      <w:pPr>
        <w:spacing w:after="0"/>
        <w:ind w:left="0"/>
        <w:jc w:val="both"/>
      </w:pPr>
      <w:r>
        <w:rPr>
          <w:rFonts w:ascii="Times New Roman"/>
          <w:b w:val="false"/>
          <w:i w:val="false"/>
          <w:color w:val="000000"/>
          <w:sz w:val="28"/>
        </w:rPr>
        <w:t xml:space="preserve">
      Электрондық шот-фактуралар Салық кодексінде белгіленген мерзімдерде беріледі; </w:t>
      </w:r>
    </w:p>
    <w:bookmarkEnd w:id="527"/>
    <w:bookmarkStart w:name="z628" w:id="528"/>
    <w:p>
      <w:pPr>
        <w:spacing w:after="0"/>
        <w:ind w:left="0"/>
        <w:jc w:val="both"/>
      </w:pPr>
      <w:r>
        <w:rPr>
          <w:rFonts w:ascii="Times New Roman"/>
          <w:b w:val="false"/>
          <w:i w:val="false"/>
          <w:color w:val="000000"/>
          <w:sz w:val="28"/>
        </w:rPr>
        <w:t>
      4) тапсырыс берушінің жеткізілген бензин және (немесе) дизель отыны үшін тараптар қол қойған тарапқа қорларды босатуға арналған жүкқұжат және электрондық шот-фактуралардың цифрлық жүйесі арқылы жазылған электрондық шот-фактура негізінде төлеуі.";</w:t>
      </w:r>
    </w:p>
    <w:bookmarkEnd w:id="528"/>
    <w:bookmarkStart w:name="z629" w:id="529"/>
    <w:p>
      <w:pPr>
        <w:spacing w:after="0"/>
        <w:ind w:left="0"/>
        <w:jc w:val="both"/>
      </w:pPr>
      <w:r>
        <w:rPr>
          <w:rFonts w:ascii="Times New Roman"/>
          <w:b w:val="false"/>
          <w:i w:val="false"/>
          <w:color w:val="000000"/>
          <w:sz w:val="28"/>
        </w:rPr>
        <w:t xml:space="preserve">
      582-тармақтың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529"/>
    <w:bookmarkStart w:name="z630" w:id="530"/>
    <w:p>
      <w:pPr>
        <w:spacing w:after="0"/>
        <w:ind w:left="0"/>
        <w:jc w:val="both"/>
      </w:pPr>
      <w:r>
        <w:rPr>
          <w:rFonts w:ascii="Times New Roman"/>
          <w:b w:val="false"/>
          <w:i w:val="false"/>
          <w:color w:val="000000"/>
          <w:sz w:val="28"/>
        </w:rPr>
        <w:t>
      "3) электрондық шот-фактуралардың ақпараттық жүйесінде Шот-фактураны жазып беру қағидалары және оның нысаны сәйкес электрондық шот-фактуралардың цифрлық жүйесі арқылы жазып берілген электрондық шот-фактураны ресімдеу;";</w:t>
      </w:r>
    </w:p>
    <w:bookmarkEnd w:id="530"/>
    <w:bookmarkStart w:name="z631" w:id="53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4-қосымшада</w:t>
      </w:r>
      <w:r>
        <w:rPr>
          <w:rFonts w:ascii="Times New Roman"/>
          <w:b w:val="false"/>
          <w:i w:val="false"/>
          <w:color w:val="000000"/>
          <w:sz w:val="28"/>
        </w:rPr>
        <w:t>:</w:t>
      </w:r>
    </w:p>
    <w:bookmarkEnd w:id="531"/>
    <w:bookmarkStart w:name="z632" w:id="532"/>
    <w:p>
      <w:pPr>
        <w:spacing w:after="0"/>
        <w:ind w:left="0"/>
        <w:jc w:val="both"/>
      </w:pPr>
      <w:r>
        <w:rPr>
          <w:rFonts w:ascii="Times New Roman"/>
          <w:b w:val="false"/>
          <w:i w:val="false"/>
          <w:color w:val="000000"/>
          <w:sz w:val="28"/>
        </w:rPr>
        <w:t>
      Конкурстық құжаттамада:</w:t>
      </w:r>
    </w:p>
    <w:bookmarkEnd w:id="532"/>
    <w:bookmarkStart w:name="z633" w:id="533"/>
    <w:p>
      <w:pPr>
        <w:spacing w:after="0"/>
        <w:ind w:left="0"/>
        <w:jc w:val="both"/>
      </w:pPr>
      <w:r>
        <w:rPr>
          <w:rFonts w:ascii="Times New Roman"/>
          <w:b w:val="false"/>
          <w:i w:val="false"/>
          <w:color w:val="000000"/>
          <w:sz w:val="28"/>
        </w:rPr>
        <w:t xml:space="preserve">
      2-тармағының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533"/>
    <w:bookmarkStart w:name="z634" w:id="534"/>
    <w:p>
      <w:pPr>
        <w:spacing w:after="0"/>
        <w:ind w:left="0"/>
        <w:jc w:val="both"/>
      </w:pPr>
      <w:r>
        <w:rPr>
          <w:rFonts w:ascii="Times New Roman"/>
          <w:b w:val="false"/>
          <w:i w:val="false"/>
          <w:color w:val="000000"/>
          <w:sz w:val="28"/>
        </w:rPr>
        <w:t>
      "7) Қазақстан Республикасының ұлттық стандарттары, ал олар болмаған жағдайда сатып алынатын тауарларға, жұмыстарға, көрсетілетін қызметтерге мемлекетаралық стандарттар көрсетілген техникалық ерекшеліктердің нысандарын қамтиды. Ұлттық және мемлекетаралық стандарттар болмаған кезде осы КҚ-ға 13, 14, 15, 16 және 16-1-қосымшаларға сәйкес мемлекеттік сатып алуды нормалауды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534"/>
    <w:bookmarkStart w:name="z635" w:id="535"/>
    <w:p>
      <w:pPr>
        <w:spacing w:after="0"/>
        <w:ind w:left="0"/>
        <w:jc w:val="both"/>
      </w:pPr>
      <w:r>
        <w:rPr>
          <w:rFonts w:ascii="Times New Roman"/>
          <w:b w:val="false"/>
          <w:i w:val="false"/>
          <w:color w:val="000000"/>
          <w:sz w:val="28"/>
        </w:rPr>
        <w:t xml:space="preserve">
      18-тармағының </w:t>
      </w:r>
      <w:r>
        <w:rPr>
          <w:rFonts w:ascii="Times New Roman"/>
          <w:b w:val="false"/>
          <w:i w:val="false"/>
          <w:color w:val="000000"/>
          <w:sz w:val="28"/>
        </w:rPr>
        <w:t>2) тармақшасының</w:t>
      </w:r>
      <w:r>
        <w:rPr>
          <w:rFonts w:ascii="Times New Roman"/>
          <w:b w:val="false"/>
          <w:i w:val="false"/>
          <w:color w:val="000000"/>
          <w:sz w:val="28"/>
        </w:rPr>
        <w:t xml:space="preserve"> бірінші абзацы мынадай редакцияда жазылсын:</w:t>
      </w:r>
    </w:p>
    <w:bookmarkEnd w:id="535"/>
    <w:bookmarkStart w:name="z636" w:id="536"/>
    <w:p>
      <w:pPr>
        <w:spacing w:after="0"/>
        <w:ind w:left="0"/>
        <w:jc w:val="both"/>
      </w:pPr>
      <w:r>
        <w:rPr>
          <w:rFonts w:ascii="Times New Roman"/>
          <w:b w:val="false"/>
          <w:i w:val="false"/>
          <w:color w:val="000000"/>
          <w:sz w:val="28"/>
        </w:rPr>
        <w:t>
      "2) сатып алынатын тауарларға, жұмыстарға, көрсетілетін қызметтерге ұлттық стандарттарды, ал олар болмаған жағдайда мемлекетаралық стандарттарды көрсете отырып техникалық ерекшелікті қамтиды. Бұл ретте ұлттық және мемлекетаралық стандарттар болмаған кезде, сатып алынатын тауарлардың, жұмыстардың, көрсетілетін қызметтердің талап етілетін функционалдық, техникалық, сапалық және пайдалану сипаттамалары, оның ішінде тауарлық белгілерін, қызмет көрсету белгілерін, фирмалық атауларын, патенттерін, пайдалы моделдерін, өндірістік үлгілерін, тауардың шығу жері мен өндірушінің атауын, және басқа да сипаттамаларын көрсете отырып, жұмыстар мен көрсетілетін қызметтер үшін осы КҚ-ға 13, 14, 15, 16 және 16-2-қосымшаларға, тауарлар үшін осы КҚ-ға 17-қосымшаға сәйкес үлгі бойынша көрсетіледі. Қажет болған жағдайда техникалық ерекшелікте нормативтік-техникалық құжаттама көрсетіледі.";</w:t>
      </w:r>
    </w:p>
    <w:bookmarkEnd w:id="536"/>
    <w:bookmarkStart w:name="z637" w:id="537"/>
    <w:p>
      <w:pPr>
        <w:spacing w:after="0"/>
        <w:ind w:left="0"/>
        <w:jc w:val="both"/>
      </w:pPr>
      <w:r>
        <w:rPr>
          <w:rFonts w:ascii="Times New Roman"/>
          <w:b w:val="false"/>
          <w:i w:val="false"/>
          <w:color w:val="000000"/>
          <w:sz w:val="28"/>
        </w:rPr>
        <w:t xml:space="preserve">
      Конкурстық құжаттамаға </w:t>
      </w:r>
      <w:r>
        <w:rPr>
          <w:rFonts w:ascii="Times New Roman"/>
          <w:b w:val="false"/>
          <w:i w:val="false"/>
          <w:color w:val="000000"/>
          <w:sz w:val="28"/>
        </w:rPr>
        <w:t>9-қосымшада</w:t>
      </w:r>
      <w:r>
        <w:rPr>
          <w:rFonts w:ascii="Times New Roman"/>
          <w:b w:val="false"/>
          <w:i w:val="false"/>
          <w:color w:val="000000"/>
          <w:sz w:val="28"/>
        </w:rPr>
        <w:t>:</w:t>
      </w:r>
    </w:p>
    <w:bookmarkEnd w:id="537"/>
    <w:bookmarkStart w:name="z638" w:id="538"/>
    <w:p>
      <w:pPr>
        <w:spacing w:after="0"/>
        <w:ind w:left="0"/>
        <w:jc w:val="both"/>
      </w:pPr>
      <w:r>
        <w:rPr>
          <w:rFonts w:ascii="Times New Roman"/>
          <w:b w:val="false"/>
          <w:i w:val="false"/>
          <w:color w:val="000000"/>
          <w:sz w:val="28"/>
        </w:rPr>
        <w:t>
      Тауарларды сатып алу кезіндегі конкурстық баға ұсынысына әсер ететін өлшемшарттар туралы мәліметтерде (әлеуетті өнім беруші (бірлесіп орындаушы) толтырады):</w:t>
      </w:r>
    </w:p>
    <w:bookmarkEnd w:id="5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40" w:id="539"/>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бар екені туралы мәліметтер.</w:t>
      </w:r>
    </w:p>
    <w:bookmarkEnd w:id="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1" w:id="540"/>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еткен жағдайда осы тармақ толтырылады.";</w:t>
      </w:r>
    </w:p>
    <w:bookmarkEnd w:id="540"/>
    <w:bookmarkStart w:name="z642" w:id="541"/>
    <w:p>
      <w:pPr>
        <w:spacing w:after="0"/>
        <w:ind w:left="0"/>
        <w:jc w:val="both"/>
      </w:pPr>
      <w:r>
        <w:rPr>
          <w:rFonts w:ascii="Times New Roman"/>
          <w:b w:val="false"/>
          <w:i w:val="false"/>
          <w:color w:val="000000"/>
          <w:sz w:val="28"/>
        </w:rPr>
        <w:t xml:space="preserve">
      Конкурстық құжаттамаға </w:t>
      </w:r>
      <w:r>
        <w:rPr>
          <w:rFonts w:ascii="Times New Roman"/>
          <w:b w:val="false"/>
          <w:i w:val="false"/>
          <w:color w:val="000000"/>
          <w:sz w:val="28"/>
        </w:rPr>
        <w:t>10-қосымшада</w:t>
      </w:r>
      <w:r>
        <w:rPr>
          <w:rFonts w:ascii="Times New Roman"/>
          <w:b w:val="false"/>
          <w:i w:val="false"/>
          <w:color w:val="000000"/>
          <w:sz w:val="28"/>
        </w:rPr>
        <w:t>:</w:t>
      </w:r>
    </w:p>
    <w:bookmarkEnd w:id="541"/>
    <w:bookmarkStart w:name="z643" w:id="542"/>
    <w:p>
      <w:pPr>
        <w:spacing w:after="0"/>
        <w:ind w:left="0"/>
        <w:jc w:val="both"/>
      </w:pPr>
      <w:r>
        <w:rPr>
          <w:rFonts w:ascii="Times New Roman"/>
          <w:b w:val="false"/>
          <w:i w:val="false"/>
          <w:color w:val="000000"/>
          <w:sz w:val="28"/>
        </w:rPr>
        <w:t>
      Құрылыс-монтаждау жұмыстарын және жобалау (жобалау-сметалық) құжаттамасын әзірлеу жөніндегі жұмыстарды сатып алу кезіндегі конкурстық баға ұсынысына әсер ететін біліктілік және өлшемшарттар туралы мәліметтерде (әлеуетті өнім беруші (қосалқы мердігер) толтырады):</w:t>
      </w:r>
    </w:p>
    <w:bookmarkEnd w:id="5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45" w:id="543"/>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bookmarkEnd w:id="5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нысанасына сәйкес келетін "Рұқсаттар және хабарламалар туралы" Қазақстан Республикасының Заңында көзделген лицензияланатын қызмет түрінің кіші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6" w:id="544"/>
    <w:p>
      <w:pPr>
        <w:spacing w:after="0"/>
        <w:ind w:left="0"/>
        <w:jc w:val="both"/>
      </w:pPr>
      <w:r>
        <w:rPr>
          <w:rFonts w:ascii="Times New Roman"/>
          <w:b w:val="false"/>
          <w:i w:val="false"/>
          <w:color w:val="000000"/>
          <w:sz w:val="28"/>
        </w:rPr>
        <w:t>
      ";</w:t>
      </w:r>
    </w:p>
    <w:bookmarkEnd w:id="544"/>
    <w:bookmarkStart w:name="z647" w:id="545"/>
    <w:p>
      <w:pPr>
        <w:spacing w:after="0"/>
        <w:ind w:left="0"/>
        <w:jc w:val="both"/>
      </w:pPr>
      <w:r>
        <w:rPr>
          <w:rFonts w:ascii="Times New Roman"/>
          <w:b w:val="false"/>
          <w:i w:val="false"/>
          <w:color w:val="000000"/>
          <w:sz w:val="28"/>
        </w:rPr>
        <w:t xml:space="preserve">
      Конкурстық құжаттамаға </w:t>
      </w:r>
      <w:r>
        <w:rPr>
          <w:rFonts w:ascii="Times New Roman"/>
          <w:b w:val="false"/>
          <w:i w:val="false"/>
          <w:color w:val="000000"/>
          <w:sz w:val="28"/>
        </w:rPr>
        <w:t>11-қосымшада</w:t>
      </w:r>
      <w:r>
        <w:rPr>
          <w:rFonts w:ascii="Times New Roman"/>
          <w:b w:val="false"/>
          <w:i w:val="false"/>
          <w:color w:val="000000"/>
          <w:sz w:val="28"/>
        </w:rPr>
        <w:t>:</w:t>
      </w:r>
    </w:p>
    <w:bookmarkEnd w:id="545"/>
    <w:bookmarkStart w:name="z648" w:id="546"/>
    <w:p>
      <w:pPr>
        <w:spacing w:after="0"/>
        <w:ind w:left="0"/>
        <w:jc w:val="both"/>
      </w:pPr>
      <w:r>
        <w:rPr>
          <w:rFonts w:ascii="Times New Roman"/>
          <w:b w:val="false"/>
          <w:i w:val="false"/>
          <w:color w:val="000000"/>
          <w:sz w:val="28"/>
        </w:rPr>
        <w:t>
      Құрылыспен байланысты емес жұмыстарды сатып алу кезіндегі біліктілік және конкурстық баға ұсынысына әсер ететін өлшемшарттар туралы мәліметтер (әлеуетті өнім беруші (қосалқы мердігер) толтырады):</w:t>
      </w:r>
    </w:p>
    <w:bookmarkEnd w:id="5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50" w:id="547"/>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жағдайларда,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bookmarkEnd w:id="5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беру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1" w:id="548"/>
    <w:p>
      <w:pPr>
        <w:spacing w:after="0"/>
        <w:ind w:left="0"/>
        <w:jc w:val="both"/>
      </w:pPr>
      <w:r>
        <w:rPr>
          <w:rFonts w:ascii="Times New Roman"/>
          <w:b w:val="false"/>
          <w:i w:val="false"/>
          <w:color w:val="000000"/>
          <w:sz w:val="28"/>
        </w:rPr>
        <w:t>
      Осы тармақ егер жұмыстарды орындау тиісті рұқсат алуды, хабарлама жіберуді талап еткен жағдайда толтырылады.";</w:t>
      </w:r>
    </w:p>
    <w:bookmarkEnd w:id="548"/>
    <w:bookmarkStart w:name="z652" w:id="549"/>
    <w:p>
      <w:pPr>
        <w:spacing w:after="0"/>
        <w:ind w:left="0"/>
        <w:jc w:val="both"/>
      </w:pPr>
      <w:r>
        <w:rPr>
          <w:rFonts w:ascii="Times New Roman"/>
          <w:b w:val="false"/>
          <w:i w:val="false"/>
          <w:color w:val="000000"/>
          <w:sz w:val="28"/>
        </w:rPr>
        <w:t xml:space="preserve">
      Конкурстық құжаттамаға </w:t>
      </w:r>
      <w:r>
        <w:rPr>
          <w:rFonts w:ascii="Times New Roman"/>
          <w:b w:val="false"/>
          <w:i w:val="false"/>
          <w:color w:val="000000"/>
          <w:sz w:val="28"/>
        </w:rPr>
        <w:t>12-қосымшада</w:t>
      </w:r>
      <w:r>
        <w:rPr>
          <w:rFonts w:ascii="Times New Roman"/>
          <w:b w:val="false"/>
          <w:i w:val="false"/>
          <w:color w:val="000000"/>
          <w:sz w:val="28"/>
        </w:rPr>
        <w:t>:</w:t>
      </w:r>
    </w:p>
    <w:bookmarkEnd w:id="549"/>
    <w:bookmarkStart w:name="z653" w:id="550"/>
    <w:p>
      <w:pPr>
        <w:spacing w:after="0"/>
        <w:ind w:left="0"/>
        <w:jc w:val="both"/>
      </w:pPr>
      <w:r>
        <w:rPr>
          <w:rFonts w:ascii="Times New Roman"/>
          <w:b w:val="false"/>
          <w:i w:val="false"/>
          <w:color w:val="000000"/>
          <w:sz w:val="28"/>
        </w:rPr>
        <w:t>
      Көрсетілетін қызметтерді сатып алу кезінде конкурстық баға ұсынысына әсер ететін біліктілік және өлшемшарттар туралы мәліметтер (әлеуетті өнім беруші (бірлесіп орындаушы) толтырады):</w:t>
      </w:r>
    </w:p>
    <w:bookmarkEnd w:id="5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55" w:id="551"/>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рұқсаттың (хабарламаның) бар екені туралы мәліметтер.</w:t>
      </w:r>
    </w:p>
    <w:bookmarkEnd w:id="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6" w:id="552"/>
    <w:p>
      <w:pPr>
        <w:spacing w:after="0"/>
        <w:ind w:left="0"/>
        <w:jc w:val="both"/>
      </w:pPr>
      <w:r>
        <w:rPr>
          <w:rFonts w:ascii="Times New Roman"/>
          <w:b w:val="false"/>
          <w:i w:val="false"/>
          <w:color w:val="000000"/>
          <w:sz w:val="28"/>
        </w:rPr>
        <w:t>
      Егер қызметтер көрсетуді, тиісті рұқсатты алуды, хабарлама жіберуді талап еткен жағдайда осы тармақ толтырылады.";</w:t>
      </w:r>
    </w:p>
    <w:bookmarkEnd w:id="552"/>
    <w:bookmarkStart w:name="z657" w:id="553"/>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Конкурстық құжаттамаға 16-1 және 16-2-қосымшалармен толықтырылсын;</w:t>
      </w:r>
    </w:p>
    <w:bookmarkEnd w:id="553"/>
    <w:bookmarkStart w:name="z658" w:id="554"/>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Конкурстық құжаттамаға 21-қосымша жаңа редакцияда жазылсын;</w:t>
      </w:r>
    </w:p>
    <w:bookmarkEnd w:id="554"/>
    <w:bookmarkStart w:name="z659" w:id="555"/>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Конкурстық құжаттамаға 21-1-қосымшасымен толықтырылсын;</w:t>
      </w:r>
    </w:p>
    <w:bookmarkEnd w:id="555"/>
    <w:bookmarkStart w:name="z660" w:id="556"/>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көрсетілген Қағидаларға 7-1, 8, 9, 10, 11, 12 және 13-қосымшалар жаңа редакцияда жазылсын;</w:t>
      </w:r>
    </w:p>
    <w:bookmarkEnd w:id="556"/>
    <w:bookmarkStart w:name="z661" w:id="557"/>
    <w:p>
      <w:pPr>
        <w:spacing w:after="0"/>
        <w:ind w:left="0"/>
        <w:jc w:val="both"/>
      </w:pPr>
      <w:r>
        <w:rPr>
          <w:rFonts w:ascii="Times New Roman"/>
          <w:b w:val="false"/>
          <w:i w:val="false"/>
          <w:color w:val="000000"/>
          <w:sz w:val="28"/>
        </w:rPr>
        <w:t xml:space="preserve">
      Аукциондық құжаттамаға </w:t>
      </w:r>
      <w:r>
        <w:rPr>
          <w:rFonts w:ascii="Times New Roman"/>
          <w:b w:val="false"/>
          <w:i w:val="false"/>
          <w:color w:val="000000"/>
          <w:sz w:val="28"/>
        </w:rPr>
        <w:t>6-қосымшада</w:t>
      </w:r>
      <w:r>
        <w:rPr>
          <w:rFonts w:ascii="Times New Roman"/>
          <w:b w:val="false"/>
          <w:i w:val="false"/>
          <w:color w:val="000000"/>
          <w:sz w:val="28"/>
        </w:rPr>
        <w:t>:</w:t>
      </w:r>
    </w:p>
    <w:bookmarkEnd w:id="557"/>
    <w:bookmarkStart w:name="z662" w:id="558"/>
    <w:p>
      <w:pPr>
        <w:spacing w:after="0"/>
        <w:ind w:left="0"/>
        <w:jc w:val="both"/>
      </w:pPr>
      <w:r>
        <w:rPr>
          <w:rFonts w:ascii="Times New Roman"/>
          <w:b w:val="false"/>
          <w:i w:val="false"/>
          <w:color w:val="000000"/>
          <w:sz w:val="28"/>
        </w:rPr>
        <w:t>
      Біліктілік туралы мәліметтерде:</w:t>
      </w:r>
    </w:p>
    <w:bookmarkEnd w:id="5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64" w:id="559"/>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бар екені туралы мәліметтер.</w:t>
      </w:r>
    </w:p>
    <w:bookmarkEnd w:id="5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5" w:id="560"/>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еткен жағдайда осы тармақ толтырылады.";</w:t>
      </w:r>
    </w:p>
    <w:bookmarkEnd w:id="560"/>
    <w:bookmarkStart w:name="z666" w:id="561"/>
    <w:p>
      <w:pPr>
        <w:spacing w:after="0"/>
        <w:ind w:left="0"/>
        <w:jc w:val="both"/>
      </w:pPr>
      <w:r>
        <w:rPr>
          <w:rFonts w:ascii="Times New Roman"/>
          <w:b w:val="false"/>
          <w:i w:val="false"/>
          <w:color w:val="000000"/>
          <w:sz w:val="28"/>
        </w:rPr>
        <w:t xml:space="preserve">
      осы тізбеге 17-қосымшаға сәйкес Қағидаларға </w:t>
      </w:r>
      <w:r>
        <w:rPr>
          <w:rFonts w:ascii="Times New Roman"/>
          <w:b w:val="false"/>
          <w:i w:val="false"/>
          <w:color w:val="000000"/>
          <w:sz w:val="28"/>
        </w:rPr>
        <w:t>28-қосымша</w:t>
      </w:r>
      <w:r>
        <w:rPr>
          <w:rFonts w:ascii="Times New Roman"/>
          <w:b w:val="false"/>
          <w:i w:val="false"/>
          <w:color w:val="000000"/>
          <w:sz w:val="28"/>
        </w:rPr>
        <w:t xml:space="preserve"> жаңа редакцияда жазылсын;</w:t>
      </w:r>
    </w:p>
    <w:bookmarkEnd w:id="561"/>
    <w:bookmarkStart w:name="z667" w:id="56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38-қосымшада</w:t>
      </w:r>
      <w:r>
        <w:rPr>
          <w:rFonts w:ascii="Times New Roman"/>
          <w:b w:val="false"/>
          <w:i w:val="false"/>
          <w:color w:val="000000"/>
          <w:sz w:val="28"/>
        </w:rPr>
        <w:t>:</w:t>
      </w:r>
    </w:p>
    <w:bookmarkEnd w:id="562"/>
    <w:bookmarkStart w:name="z668" w:id="563"/>
    <w:p>
      <w:pPr>
        <w:spacing w:after="0"/>
        <w:ind w:left="0"/>
        <w:jc w:val="both"/>
      </w:pPr>
      <w:r>
        <w:rPr>
          <w:rFonts w:ascii="Times New Roman"/>
          <w:b w:val="false"/>
          <w:i w:val="false"/>
          <w:color w:val="000000"/>
          <w:sz w:val="28"/>
        </w:rPr>
        <w:t>
      Тауарларды мемлекеттік сатып алу туралы үлгілік шартта:</w:t>
      </w:r>
    </w:p>
    <w:bookmarkEnd w:id="5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670" w:id="564"/>
    <w:p>
      <w:pPr>
        <w:spacing w:after="0"/>
        <w:ind w:left="0"/>
        <w:jc w:val="both"/>
      </w:pPr>
      <w:r>
        <w:rPr>
          <w:rFonts w:ascii="Times New Roman"/>
          <w:b w:val="false"/>
          <w:i w:val="false"/>
          <w:color w:val="000000"/>
          <w:sz w:val="28"/>
        </w:rPr>
        <w:t>
      "2.2. Мемлекеттік қазынашылық аумақтық органында Шарт бюджеттік бағдарламасы, кіші бағдарламасы, - ерекшелігі бойынша (), / &lt;_____&gt; жылы тіркеуге жатады1.";</w:t>
      </w:r>
    </w:p>
    <w:bookmarkEnd w:id="5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2.5.-тармағының</w:t>
      </w:r>
      <w:r>
        <w:rPr>
          <w:rFonts w:ascii="Times New Roman"/>
          <w:b w:val="false"/>
          <w:i w:val="false"/>
          <w:color w:val="000000"/>
          <w:sz w:val="28"/>
        </w:rPr>
        <w:t xml:space="preserve"> 1) тармақшасы мынадай редакцияда жазылсын:</w:t>
      </w:r>
    </w:p>
    <w:bookmarkStart w:name="z672" w:id="565"/>
    <w:p>
      <w:pPr>
        <w:spacing w:after="0"/>
        <w:ind w:left="0"/>
        <w:jc w:val="both"/>
      </w:pPr>
      <w:r>
        <w:rPr>
          <w:rFonts w:ascii="Times New Roman"/>
          <w:b w:val="false"/>
          <w:i w:val="false"/>
          <w:color w:val="000000"/>
          <w:sz w:val="28"/>
        </w:rPr>
        <w:t>
      "1) &lt; мемлекеттік қазынашылық аумақтық органында тіркелген/қол қойылған&gt; Шарт;";</w:t>
      </w:r>
    </w:p>
    <w:bookmarkEnd w:id="5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3.1.-тармағының</w:t>
      </w:r>
      <w:r>
        <w:rPr>
          <w:rFonts w:ascii="Times New Roman"/>
          <w:b w:val="false"/>
          <w:i w:val="false"/>
          <w:color w:val="000000"/>
          <w:sz w:val="28"/>
        </w:rPr>
        <w:t xml:space="preserve"> 10) тармақшасы мынадай редакцияда жазылсын:</w:t>
      </w:r>
    </w:p>
    <w:bookmarkStart w:name="z674" w:id="566"/>
    <w:p>
      <w:pPr>
        <w:spacing w:after="0"/>
        <w:ind w:left="0"/>
        <w:jc w:val="both"/>
      </w:pPr>
      <w:r>
        <w:rPr>
          <w:rFonts w:ascii="Times New Roman"/>
          <w:b w:val="false"/>
          <w:i w:val="false"/>
          <w:color w:val="000000"/>
          <w:sz w:val="28"/>
        </w:rPr>
        <w:t xml:space="preserve">
      "10) Тапсырыс беруші тауарды (тауарларды) қабылдап алу-беру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нысаны)сәйкес электрондық шот-фактуралардың цифрлық жүйесі арқылы электрондық нысанда шот-фактура жазуға міндеттенеді.";</w:t>
      </w:r>
    </w:p>
    <w:bookmarkEnd w:id="5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3.3.-тармағының</w:t>
      </w:r>
      <w:r>
        <w:rPr>
          <w:rFonts w:ascii="Times New Roman"/>
          <w:b w:val="false"/>
          <w:i w:val="false"/>
          <w:color w:val="000000"/>
          <w:sz w:val="28"/>
        </w:rPr>
        <w:t xml:space="preserve"> 4) тармақшасы мынадай редакцияда жазылсын:</w:t>
      </w:r>
    </w:p>
    <w:bookmarkStart w:name="z676" w:id="567"/>
    <w:p>
      <w:pPr>
        <w:spacing w:after="0"/>
        <w:ind w:left="0"/>
        <w:jc w:val="both"/>
      </w:pPr>
      <w:r>
        <w:rPr>
          <w:rFonts w:ascii="Times New Roman"/>
          <w:b w:val="false"/>
          <w:i w:val="false"/>
          <w:color w:val="000000"/>
          <w:sz w:val="28"/>
        </w:rPr>
        <w:t>
      "4) тауарды (тауарларды) қабылдап алу-беру актісі бекітілгеннен кейін Шот-фактураны жазып беру қағидалары және оның нысанына сәйкес электрондық шот-фактуралар цифрлық жүйесі арқылы электрондық нысанда Өнім беруші жазып берген шот-фактураны қабылдауға;";</w:t>
      </w:r>
    </w:p>
    <w:bookmarkEnd w:id="5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8.1.-тармақ</w:t>
      </w:r>
      <w:r>
        <w:rPr>
          <w:rFonts w:ascii="Times New Roman"/>
          <w:b w:val="false"/>
          <w:i w:val="false"/>
          <w:color w:val="000000"/>
          <w:sz w:val="28"/>
        </w:rPr>
        <w:t xml:space="preserve"> мынадай редакцияда жазылсын:</w:t>
      </w:r>
    </w:p>
    <w:bookmarkStart w:name="z678" w:id="568"/>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мемлекеттік қазынашылық аумақтық органында тіркегеннен кейін/қол қойған күннен бастап&gt; күшіне енеді және &lt;_____&gt; дейін қолданылады.";</w:t>
      </w:r>
    </w:p>
    <w:bookmarkEnd w:id="568"/>
    <w:bookmarkStart w:name="z679" w:id="56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39-қосымшада</w:t>
      </w:r>
      <w:r>
        <w:rPr>
          <w:rFonts w:ascii="Times New Roman"/>
          <w:b w:val="false"/>
          <w:i w:val="false"/>
          <w:color w:val="000000"/>
          <w:sz w:val="28"/>
        </w:rPr>
        <w:t>:</w:t>
      </w:r>
    </w:p>
    <w:bookmarkEnd w:id="569"/>
    <w:bookmarkStart w:name="z680" w:id="570"/>
    <w:p>
      <w:pPr>
        <w:spacing w:after="0"/>
        <w:ind w:left="0"/>
        <w:jc w:val="both"/>
      </w:pPr>
      <w:r>
        <w:rPr>
          <w:rFonts w:ascii="Times New Roman"/>
          <w:b w:val="false"/>
          <w:i w:val="false"/>
          <w:color w:val="000000"/>
          <w:sz w:val="28"/>
        </w:rPr>
        <w:t>
      Құрылыс-монтаж жұмыстарын мемлекеттік сатып алу туралы үлгілік шартта:</w:t>
      </w:r>
    </w:p>
    <w:bookmarkEnd w:id="5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682" w:id="571"/>
    <w:p>
      <w:pPr>
        <w:spacing w:after="0"/>
        <w:ind w:left="0"/>
        <w:jc w:val="both"/>
      </w:pPr>
      <w:r>
        <w:rPr>
          <w:rFonts w:ascii="Times New Roman"/>
          <w:b w:val="false"/>
          <w:i w:val="false"/>
          <w:color w:val="000000"/>
          <w:sz w:val="28"/>
        </w:rPr>
        <w:t>
      "3.2. Мемлекеттік қазынашылық аумақтық органында Шарт бюджеттік бағдарламасы, кіші бағдарламасы, - () теңге ерекшелігі бойынша, теңге/ &lt;_____&gt; жылға тіркеуге жатады1.";</w:t>
      </w:r>
    </w:p>
    <w:bookmarkEnd w:id="5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3.3-тармақтың</w:t>
      </w:r>
      <w:r>
        <w:rPr>
          <w:rFonts w:ascii="Times New Roman"/>
          <w:b w:val="false"/>
          <w:i w:val="false"/>
          <w:color w:val="000000"/>
          <w:sz w:val="28"/>
        </w:rPr>
        <w:t xml:space="preserve"> үшінші бөлігі мынадай редакцияда жазылсын:</w:t>
      </w:r>
    </w:p>
    <w:bookmarkStart w:name="z684" w:id="572"/>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пайызы мөлшерінде, &lt;сома&gt;мөлшерінде ұстап қалуды көздейді.";</w:t>
      </w:r>
    </w:p>
    <w:bookmarkEnd w:id="5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3.3-тармақтың</w:t>
      </w:r>
      <w:r>
        <w:rPr>
          <w:rFonts w:ascii="Times New Roman"/>
          <w:b w:val="false"/>
          <w:i w:val="false"/>
          <w:color w:val="000000"/>
          <w:sz w:val="28"/>
        </w:rPr>
        <w:t xml:space="preserve"> бесінші бөлігі мынадай редакцияда жазылсын:</w:t>
      </w:r>
    </w:p>
    <w:bookmarkStart w:name="z686" w:id="573"/>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 актісіне қол қойған күннен бастап күнтізбелік 30 (отыз) күннен кешіктірмей.";</w:t>
      </w:r>
    </w:p>
    <w:bookmarkEnd w:id="5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689" w:id="574"/>
    <w:p>
      <w:pPr>
        <w:spacing w:after="0"/>
        <w:ind w:left="0"/>
        <w:jc w:val="both"/>
      </w:pPr>
      <w:r>
        <w:rPr>
          <w:rFonts w:ascii="Times New Roman"/>
          <w:b w:val="false"/>
          <w:i w:val="false"/>
          <w:color w:val="000000"/>
          <w:sz w:val="28"/>
        </w:rPr>
        <w:t>
      "1) &lt; мемлекеттік қазынашылық аумақтық органында тіркелген / қол қойылған&gt; шарт;";</w:t>
      </w:r>
    </w:p>
    <w:bookmarkEnd w:id="5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691" w:id="575"/>
    <w:p>
      <w:pPr>
        <w:spacing w:after="0"/>
        <w:ind w:left="0"/>
        <w:jc w:val="both"/>
      </w:pPr>
      <w:r>
        <w:rPr>
          <w:rFonts w:ascii="Times New Roman"/>
          <w:b w:val="false"/>
          <w:i w:val="false"/>
          <w:color w:val="000000"/>
          <w:sz w:val="28"/>
        </w:rPr>
        <w:t>
      "3)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актілері (актілері);";</w:t>
      </w:r>
    </w:p>
    <w:bookmarkEnd w:id="5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w:t>
      </w:r>
      <w:r>
        <w:rPr>
          <w:rFonts w:ascii="Times New Roman"/>
          <w:b w:val="false"/>
          <w:i w:val="false"/>
          <w:color w:val="000000"/>
          <w:sz w:val="28"/>
        </w:rPr>
        <w:t xml:space="preserve"> мынадай редакцияда жазылсын:</w:t>
      </w:r>
    </w:p>
    <w:bookmarkStart w:name="z694" w:id="576"/>
    <w:p>
      <w:pPr>
        <w:spacing w:after="0"/>
        <w:ind w:left="0"/>
        <w:jc w:val="both"/>
      </w:pPr>
      <w:r>
        <w:rPr>
          <w:rFonts w:ascii="Times New Roman"/>
          <w:b w:val="false"/>
          <w:i w:val="false"/>
          <w:color w:val="000000"/>
          <w:sz w:val="28"/>
        </w:rPr>
        <w:t>
      "9). Қазақстан Республикасының сәулет, қала құрылысы және құрылыс қызметі істері жөніндегі уәкілетті органының цифрлық жүйесінде қалыптастырылған орындалған жұмыстардың электрондық-цифрлық қолтаңбасымен бекітілген актісін, сондай-ақ мемлекеттік сатып алуды жүзеге асыру қағидаларына 53-қосымшаға сәйкес нысан бойынша жұмыстардағы елішілік құндылық туралы есепті ресімдеу және Тапсырыс берушіге веб-портал арқылы жіберу;</w:t>
      </w:r>
    </w:p>
    <w:bookmarkEnd w:id="576"/>
    <w:bookmarkStart w:name="z695" w:id="577"/>
    <w:p>
      <w:pPr>
        <w:spacing w:after="0"/>
        <w:ind w:left="0"/>
        <w:jc w:val="both"/>
      </w:pPr>
      <w:r>
        <w:rPr>
          <w:rFonts w:ascii="Times New Roman"/>
          <w:b w:val="false"/>
          <w:i w:val="false"/>
          <w:color w:val="000000"/>
          <w:sz w:val="28"/>
        </w:rPr>
        <w:t xml:space="preserve">
      10) Тапсырыс беруші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шот-фактураны жазып берсін-текстуралар;";</w:t>
      </w:r>
    </w:p>
    <w:bookmarkEnd w:id="5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 тармақшалар</w:t>
      </w:r>
      <w:r>
        <w:rPr>
          <w:rFonts w:ascii="Times New Roman"/>
          <w:b w:val="false"/>
          <w:i w:val="false"/>
          <w:color w:val="000000"/>
          <w:sz w:val="28"/>
        </w:rPr>
        <w:t xml:space="preserve"> мынадай редакцияда жазылсын:</w:t>
      </w:r>
    </w:p>
    <w:bookmarkStart w:name="z697" w:id="578"/>
    <w:p>
      <w:pPr>
        <w:spacing w:after="0"/>
        <w:ind w:left="0"/>
        <w:jc w:val="both"/>
      </w:pPr>
      <w:r>
        <w:rPr>
          <w:rFonts w:ascii="Times New Roman"/>
          <w:b w:val="false"/>
          <w:i w:val="false"/>
          <w:color w:val="000000"/>
          <w:sz w:val="28"/>
        </w:rPr>
        <w:t>
      "12) қазынашылық сүйемелдеу шеңберінде объектілер құрылысымен байланысты инвестициялық жобаны іске асыру кезінде мемлекеттік сатып алу туралы жасалған шарттар бойынша қаражатты жұмсауды мемлекеттік қазынашылық органдарында ашылған мемлекеттік сатып алу шоттары арқылы жүзеге асыруға;</w:t>
      </w:r>
    </w:p>
    <w:bookmarkEnd w:id="578"/>
    <w:bookmarkStart w:name="z698" w:id="579"/>
    <w:p>
      <w:pPr>
        <w:spacing w:after="0"/>
        <w:ind w:left="0"/>
        <w:jc w:val="both"/>
      </w:pPr>
      <w:r>
        <w:rPr>
          <w:rFonts w:ascii="Times New Roman"/>
          <w:b w:val="false"/>
          <w:i w:val="false"/>
          <w:color w:val="000000"/>
          <w:sz w:val="28"/>
        </w:rPr>
        <w:t>
      13) қазынашылық сүйемелдеу шеңберінде объектілер құрылысымен байланысты мемлекеттік сатып алу туралы шарт бойынша қосалқы мердігерлер (бірлесіп орындаушылар) мемлекеттік қазынашылық органдарында мемлекеттік сатып алу шоттарын ашу шартымен қосалқы мердігерлерді (бірлесіп орындаушыларды) тартуға. Мұндай талап тиісті қосалқы мердігерлік (бірлесіп орындаушылық) шарттарында көрсетіледі;</w:t>
      </w:r>
    </w:p>
    <w:bookmarkEnd w:id="579"/>
    <w:bookmarkStart w:name="z699" w:id="580"/>
    <w:p>
      <w:pPr>
        <w:spacing w:after="0"/>
        <w:ind w:left="0"/>
        <w:jc w:val="both"/>
      </w:pPr>
      <w:r>
        <w:rPr>
          <w:rFonts w:ascii="Times New Roman"/>
          <w:b w:val="false"/>
          <w:i w:val="false"/>
          <w:color w:val="000000"/>
          <w:sz w:val="28"/>
        </w:rPr>
        <w:t>
      14) қазынашылық сүйемелдеу шеңберінде қосалқы мердігерлермен жасалатын шарттар бойынша ол қосалқы мердігерлік шарттарында мемлекеттік қазынашылық органдарында ашылатын мемлекеттік сатып алу шоттарына ақшалай қаражат аудару туралы талаптың болуын, сондай-ақ Шот-фактураны жазып беру қағидалары және оның нысанына сәйкес шот-фактураларды жазып беру шартының болуын қамтамасыз етуге;";</w:t>
      </w:r>
    </w:p>
    <w:bookmarkEnd w:id="5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 тармақшалар</w:t>
      </w:r>
      <w:r>
        <w:rPr>
          <w:rFonts w:ascii="Times New Roman"/>
          <w:b w:val="false"/>
          <w:i w:val="false"/>
          <w:color w:val="000000"/>
          <w:sz w:val="28"/>
        </w:rPr>
        <w:t xml:space="preserve"> мынадай редакцияда жазылсын:</w:t>
      </w:r>
    </w:p>
    <w:bookmarkStart w:name="z701" w:id="581"/>
    <w:p>
      <w:pPr>
        <w:spacing w:after="0"/>
        <w:ind w:left="0"/>
        <w:jc w:val="both"/>
      </w:pPr>
      <w:r>
        <w:rPr>
          <w:rFonts w:ascii="Times New Roman"/>
          <w:b w:val="false"/>
          <w:i w:val="false"/>
          <w:color w:val="000000"/>
          <w:sz w:val="28"/>
        </w:rPr>
        <w:t>
      "16) тәуекелдердің жоқтығы тұрғысынан талдау жүргізілген қосалқы мердігерлердің тізбесін мемлекеттік қазынашылық органдарына ұсынуға;</w:t>
      </w:r>
    </w:p>
    <w:bookmarkEnd w:id="581"/>
    <w:bookmarkStart w:name="z702" w:id="582"/>
    <w:p>
      <w:pPr>
        <w:spacing w:after="0"/>
        <w:ind w:left="0"/>
        <w:jc w:val="both"/>
      </w:pPr>
      <w:r>
        <w:rPr>
          <w:rFonts w:ascii="Times New Roman"/>
          <w:b w:val="false"/>
          <w:i w:val="false"/>
          <w:color w:val="000000"/>
          <w:sz w:val="28"/>
        </w:rPr>
        <w:t>
      17) қазынашылық сүйемелдеу шеңберіндегі мемлекеттік сатып алу туралы шартта мемлекеттік қазынашылық органдарында ашылатын мемлекеттік сатып алу шоттың деректемелерін көрсетуге;</w:t>
      </w:r>
    </w:p>
    <w:bookmarkEnd w:id="582"/>
    <w:bookmarkStart w:name="z703" w:id="583"/>
    <w:p>
      <w:pPr>
        <w:spacing w:after="0"/>
        <w:ind w:left="0"/>
        <w:jc w:val="both"/>
      </w:pPr>
      <w:r>
        <w:rPr>
          <w:rFonts w:ascii="Times New Roman"/>
          <w:b w:val="false"/>
          <w:i w:val="false"/>
          <w:color w:val="000000"/>
          <w:sz w:val="28"/>
        </w:rPr>
        <w:t>
      18) мемлекеттік қазынашылық органдарында төлем сертификатын ұсынуға, сондай-ақ Бюджеттің атқарылуы және оған кассалық қызмет көрсету ережесіне сәйкес қосалқы мердігердің төлем сертификатын ұсынуын қамтамасыз етуге;</w:t>
      </w:r>
    </w:p>
    <w:bookmarkEnd w:id="583"/>
    <w:bookmarkStart w:name="z704" w:id="584"/>
    <w:p>
      <w:pPr>
        <w:spacing w:after="0"/>
        <w:ind w:left="0"/>
        <w:jc w:val="both"/>
      </w:pPr>
      <w:r>
        <w:rPr>
          <w:rFonts w:ascii="Times New Roman"/>
          <w:b w:val="false"/>
          <w:i w:val="false"/>
          <w:color w:val="000000"/>
          <w:sz w:val="28"/>
        </w:rPr>
        <w:t>
      19) қазынашылық сүйемелдеу шеңберінде объектілер құрылысымен байланысты мемлекеттік сатып алу туралы шартты Шот-фактураны жазып беру қағидалары және оның нысанына сәйкес электрондық шот-фактуралар арқылы орындауға міндеттенеді;";</w:t>
      </w:r>
    </w:p>
    <w:bookmarkEnd w:id="584"/>
    <w:bookmarkStart w:name="z705" w:id="585"/>
    <w:p>
      <w:pPr>
        <w:spacing w:after="0"/>
        <w:ind w:left="0"/>
        <w:jc w:val="both"/>
      </w:pPr>
      <w:r>
        <w:rPr>
          <w:rFonts w:ascii="Times New Roman"/>
          <w:b w:val="false"/>
          <w:i w:val="false"/>
          <w:color w:val="000000"/>
          <w:sz w:val="28"/>
        </w:rPr>
        <w:t xml:space="preserve">
      4.3.-тармағының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w:t>
      </w:r>
      <w:r>
        <w:rPr>
          <w:rFonts w:ascii="Times New Roman"/>
          <w:b w:val="false"/>
          <w:i w:val="false"/>
          <w:color w:val="000000"/>
          <w:sz w:val="28"/>
        </w:rPr>
        <w:t xml:space="preserve"> мынадай редакцияда жазылсын:</w:t>
      </w:r>
    </w:p>
    <w:bookmarkEnd w:id="585"/>
    <w:bookmarkStart w:name="z706" w:id="586"/>
    <w:p>
      <w:pPr>
        <w:spacing w:after="0"/>
        <w:ind w:left="0"/>
        <w:jc w:val="both"/>
      </w:pPr>
      <w:r>
        <w:rPr>
          <w:rFonts w:ascii="Times New Roman"/>
          <w:b w:val="false"/>
          <w:i w:val="false"/>
          <w:color w:val="000000"/>
          <w:sz w:val="28"/>
        </w:rPr>
        <w:t>
      "4) жұмыстарды қабылдау кезінде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 бекітілсін не мемлекеттік сатып алуды жүзеге асыру қағидаларының 587-тармағында белгіленген мерзімдерде оны қабылдамаудың дәлелді негіздемелері көрсетіле отырып, жұмыстарды қабылдаудан бас тартылсын;</w:t>
      </w:r>
    </w:p>
    <w:bookmarkEnd w:id="586"/>
    <w:bookmarkStart w:name="z707" w:id="587"/>
    <w:p>
      <w:pPr>
        <w:spacing w:after="0"/>
        <w:ind w:left="0"/>
        <w:jc w:val="both"/>
      </w:pPr>
      <w:r>
        <w:rPr>
          <w:rFonts w:ascii="Times New Roman"/>
          <w:b w:val="false"/>
          <w:i w:val="false"/>
          <w:color w:val="000000"/>
          <w:sz w:val="28"/>
        </w:rPr>
        <w:t>
      5)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актісі бекітілгеннен кейін Шот-фактураны жазып беру қағидалары және оның нысаны сәйкес мердігер электрондық нысанда электрондық шот-фактуралар цифрлық жүйесі арқылы жазып берген шот-фактураны қабылдасын электрондық шот-фактуралар;";</w:t>
      </w:r>
    </w:p>
    <w:bookmarkEnd w:id="5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6.3.-тармақ</w:t>
      </w:r>
      <w:r>
        <w:rPr>
          <w:rFonts w:ascii="Times New Roman"/>
          <w:b w:val="false"/>
          <w:i w:val="false"/>
          <w:color w:val="000000"/>
          <w:sz w:val="28"/>
        </w:rPr>
        <w:t xml:space="preserve"> мынадай редакцияда жазылсын:</w:t>
      </w:r>
    </w:p>
    <w:bookmarkStart w:name="z709" w:id="588"/>
    <w:p>
      <w:pPr>
        <w:spacing w:after="0"/>
        <w:ind w:left="0"/>
        <w:jc w:val="both"/>
      </w:pPr>
      <w:r>
        <w:rPr>
          <w:rFonts w:ascii="Times New Roman"/>
          <w:b w:val="false"/>
          <w:i w:val="false"/>
          <w:color w:val="000000"/>
          <w:sz w:val="28"/>
        </w:rPr>
        <w:t>
      "6.3. Бекітілген жобалау-сметалық құжаттамаға сәйкес мердігер орындаған және авторлық және техникалық қадағалаумен расталған жұмыстарды тапсыру ай сайын, бірақ есепті айдың 25-күнінен кешіктірілмей, жұмыстарды орындау фактісі бойынша жүзеге асырылады және Қазақстан Республикасының сәулет, қала құрылысы және құрылыс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Тараптар қол қоятын актісімен ресімделеді және орындалған жұмыстар мен шығындардың құны туралы анықтама.";</w:t>
      </w:r>
    </w:p>
    <w:bookmarkEnd w:id="5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w:t>
      </w:r>
    </w:p>
    <w:bookmarkStart w:name="z711" w:id="589"/>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мемлекеттік қазынашылық органында тіркегеннен кейін/қол қойған күннен бастап&gt; күшіне енеді және &lt;қолдану мерзімі&gt; жылға дейін қолданылады.";</w:t>
      </w:r>
    </w:p>
    <w:bookmarkEnd w:id="589"/>
    <w:bookmarkStart w:name="z712" w:id="59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39-1-қосымшада</w:t>
      </w:r>
      <w:r>
        <w:rPr>
          <w:rFonts w:ascii="Times New Roman"/>
          <w:b w:val="false"/>
          <w:i w:val="false"/>
          <w:color w:val="000000"/>
          <w:sz w:val="28"/>
        </w:rPr>
        <w:t>:</w:t>
      </w:r>
    </w:p>
    <w:bookmarkEnd w:id="590"/>
    <w:bookmarkStart w:name="z713" w:id="591"/>
    <w:p>
      <w:pPr>
        <w:spacing w:after="0"/>
        <w:ind w:left="0"/>
        <w:jc w:val="both"/>
      </w:pPr>
      <w:r>
        <w:rPr>
          <w:rFonts w:ascii="Times New Roman"/>
          <w:b w:val="false"/>
          <w:i w:val="false"/>
          <w:color w:val="000000"/>
          <w:sz w:val="28"/>
        </w:rPr>
        <w:t>
      "Толық бітіріп берілетін құрылыс" бойынша мемлекеттік сатып алудың үлгілік шартта:</w:t>
      </w:r>
    </w:p>
    <w:bookmarkEnd w:id="5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-тармақ</w:t>
      </w:r>
      <w:r>
        <w:rPr>
          <w:rFonts w:ascii="Times New Roman"/>
          <w:b w:val="false"/>
          <w:i w:val="false"/>
          <w:color w:val="000000"/>
          <w:sz w:val="28"/>
        </w:rPr>
        <w:t xml:space="preserve"> мынадай редакцияда жазылсын:</w:t>
      </w:r>
    </w:p>
    <w:bookmarkStart w:name="z715" w:id="592"/>
    <w:p>
      <w:pPr>
        <w:spacing w:after="0"/>
        <w:ind w:left="0"/>
        <w:jc w:val="both"/>
      </w:pPr>
      <w:r>
        <w:rPr>
          <w:rFonts w:ascii="Times New Roman"/>
          <w:b w:val="false"/>
          <w:i w:val="false"/>
          <w:color w:val="000000"/>
          <w:sz w:val="28"/>
        </w:rPr>
        <w:t>
      "3.2. Аумақтық мемлекеттік қазынашылық органында Шарт бюджеттік бағдарламасы, кіші бағдарламасы, - () теңге1 ерекшелігі бойынша, теңге/ &lt;_____&gt; жылға тіркеуге жатады.";</w:t>
      </w:r>
    </w:p>
    <w:bookmarkEnd w:id="5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3.3.-тармақтың</w:t>
      </w:r>
      <w:r>
        <w:rPr>
          <w:rFonts w:ascii="Times New Roman"/>
          <w:b w:val="false"/>
          <w:i w:val="false"/>
          <w:color w:val="000000"/>
          <w:sz w:val="28"/>
        </w:rPr>
        <w:t xml:space="preserve"> төртінші бөлігі мынадай редакцияда жазылсын:</w:t>
      </w:r>
    </w:p>
    <w:bookmarkStart w:name="z717" w:id="593"/>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пайызы мөлшерінде, &lt;сома&gt;мөлшерінде ұстап қалуды көздейді.";</w:t>
      </w:r>
    </w:p>
    <w:bookmarkEnd w:id="5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3.3.-тармақтың</w:t>
      </w:r>
      <w:r>
        <w:rPr>
          <w:rFonts w:ascii="Times New Roman"/>
          <w:b w:val="false"/>
          <w:i w:val="false"/>
          <w:color w:val="000000"/>
          <w:sz w:val="28"/>
        </w:rPr>
        <w:t xml:space="preserve"> алтыншы бөлігі мынадай редакцияда жазылсын:</w:t>
      </w:r>
    </w:p>
    <w:bookmarkStart w:name="z719" w:id="594"/>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 актісіне қол қойған күннен бастап күнтізбелік 30 (отыз) күннен кешіктірмей.";</w:t>
      </w:r>
    </w:p>
    <w:bookmarkEnd w:id="5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722" w:id="595"/>
    <w:p>
      <w:pPr>
        <w:spacing w:after="0"/>
        <w:ind w:left="0"/>
        <w:jc w:val="both"/>
      </w:pPr>
      <w:r>
        <w:rPr>
          <w:rFonts w:ascii="Times New Roman"/>
          <w:b w:val="false"/>
          <w:i w:val="false"/>
          <w:color w:val="000000"/>
          <w:sz w:val="28"/>
        </w:rPr>
        <w:t>
      "1) &lt; мемлекеттік қазынашылық аумақтық органында тіркелген / қол қойылған&gt; шарт;";</w:t>
      </w:r>
    </w:p>
    <w:bookmarkEnd w:id="5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724" w:id="596"/>
    <w:p>
      <w:pPr>
        <w:spacing w:after="0"/>
        <w:ind w:left="0"/>
        <w:jc w:val="both"/>
      </w:pPr>
      <w:r>
        <w:rPr>
          <w:rFonts w:ascii="Times New Roman"/>
          <w:b w:val="false"/>
          <w:i w:val="false"/>
          <w:color w:val="000000"/>
          <w:sz w:val="28"/>
        </w:rPr>
        <w:t>
      "4)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актілері (актілері);";</w:t>
      </w:r>
    </w:p>
    <w:bookmarkEnd w:id="5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4.1.-тармағының</w:t>
      </w:r>
      <w:r>
        <w:rPr>
          <w:rFonts w:ascii="Times New Roman"/>
          <w:b w:val="false"/>
          <w:i w:val="false"/>
          <w:color w:val="000000"/>
          <w:sz w:val="28"/>
        </w:rPr>
        <w:t xml:space="preserve"> 9) және 10) тармақшалары мынадай редакцияда жазылсын:</w:t>
      </w:r>
    </w:p>
    <w:bookmarkStart w:name="z726" w:id="597"/>
    <w:p>
      <w:pPr>
        <w:spacing w:after="0"/>
        <w:ind w:left="0"/>
        <w:jc w:val="both"/>
      </w:pPr>
      <w:r>
        <w:rPr>
          <w:rFonts w:ascii="Times New Roman"/>
          <w:b w:val="false"/>
          <w:i w:val="false"/>
          <w:color w:val="000000"/>
          <w:sz w:val="28"/>
        </w:rPr>
        <w:t xml:space="preserve">
      "9) Қазақстан Республикасының сәулет, қала құрылысы және құрылыс қызметі істері жөніндегі уәкілетті органының цифрлық жүйесінде қалыптастырылған орындалған жұмыстардың электрондық-цифрлық қолтаңбасымен бекітілген актісін, сондай-ақ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көзделген 53-қосымшаға сәйкес нысан бойынша жұмыстардағы елішілік құндылық туралы есепті ресімдеу және Тапсырыс берушіге веб-портал арқылы жіберу;</w:t>
      </w:r>
    </w:p>
    <w:bookmarkEnd w:id="597"/>
    <w:bookmarkStart w:name="z727" w:id="598"/>
    <w:p>
      <w:pPr>
        <w:spacing w:after="0"/>
        <w:ind w:left="0"/>
        <w:jc w:val="both"/>
      </w:pPr>
      <w:r>
        <w:rPr>
          <w:rFonts w:ascii="Times New Roman"/>
          <w:b w:val="false"/>
          <w:i w:val="false"/>
          <w:color w:val="000000"/>
          <w:sz w:val="28"/>
        </w:rPr>
        <w:t xml:space="preserve">
      10) Тапсырыс беруші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шот-фактураны жазып берсін- текстуралар;";</w:t>
      </w:r>
    </w:p>
    <w:bookmarkEnd w:id="598"/>
    <w:bookmarkStart w:name="z728" w:id="599"/>
    <w:p>
      <w:pPr>
        <w:spacing w:after="0"/>
        <w:ind w:left="0"/>
        <w:jc w:val="both"/>
      </w:pPr>
      <w:r>
        <w:rPr>
          <w:rFonts w:ascii="Times New Roman"/>
          <w:b w:val="false"/>
          <w:i w:val="false"/>
          <w:color w:val="000000"/>
          <w:sz w:val="28"/>
        </w:rPr>
        <w:t xml:space="preserve">
      4.3.-тармағының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w:t>
      </w:r>
      <w:r>
        <w:rPr>
          <w:rFonts w:ascii="Times New Roman"/>
          <w:b w:val="false"/>
          <w:i w:val="false"/>
          <w:color w:val="000000"/>
          <w:sz w:val="28"/>
        </w:rPr>
        <w:t xml:space="preserve"> мынадай редакцияда жазылсын:</w:t>
      </w:r>
    </w:p>
    <w:bookmarkEnd w:id="599"/>
    <w:bookmarkStart w:name="z729" w:id="600"/>
    <w:p>
      <w:pPr>
        <w:spacing w:after="0"/>
        <w:ind w:left="0"/>
        <w:jc w:val="both"/>
      </w:pPr>
      <w:r>
        <w:rPr>
          <w:rFonts w:ascii="Times New Roman"/>
          <w:b w:val="false"/>
          <w:i w:val="false"/>
          <w:color w:val="000000"/>
          <w:sz w:val="28"/>
        </w:rPr>
        <w:t xml:space="preserve">
      "4) жұмыстарды қабылдау кезінде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 бекітілсін не "Мемлекеттік сатып алуды жүзеге асыру қағидаларын бекіту туралы" Қазақстан Республикасы Қаржы министрінің 2024 жылғы 9 қазандағы № 687 бұйрығының (Нормативтік құқықтық актілерді мемлекеттік тіркеу тізілімінде № 35238 болып тіркелген)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мерзімдерде оны қабылдамаудың дәлелді негіздемелері көрсетіле отырып, жұмыстарды қабылдаудан бас тартылсын;</w:t>
      </w:r>
    </w:p>
    <w:bookmarkEnd w:id="600"/>
    <w:bookmarkStart w:name="z730" w:id="601"/>
    <w:p>
      <w:pPr>
        <w:spacing w:after="0"/>
        <w:ind w:left="0"/>
        <w:jc w:val="both"/>
      </w:pPr>
      <w:r>
        <w:rPr>
          <w:rFonts w:ascii="Times New Roman"/>
          <w:b w:val="false"/>
          <w:i w:val="false"/>
          <w:color w:val="000000"/>
          <w:sz w:val="28"/>
        </w:rPr>
        <w:t>
      5)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актісі бекітілгеннен кейін Шот-фактураны жазып беру қағидалары және оның нысаны сәйкес мердігер электрондық нысанда электрондық шот-фактуралар цифрлық жүйесі арқылы жазып берген шот-фактураны қабылдасын электрондық шот-фактуралар;":</w:t>
      </w:r>
    </w:p>
    <w:bookmarkEnd w:id="6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6.9.-тармақ</w:t>
      </w:r>
      <w:r>
        <w:rPr>
          <w:rFonts w:ascii="Times New Roman"/>
          <w:b w:val="false"/>
          <w:i w:val="false"/>
          <w:color w:val="000000"/>
          <w:sz w:val="28"/>
        </w:rPr>
        <w:t xml:space="preserve"> мынадай редакцияда жазылсын:</w:t>
      </w:r>
    </w:p>
    <w:bookmarkStart w:name="z732" w:id="602"/>
    <w:p>
      <w:pPr>
        <w:spacing w:after="0"/>
        <w:ind w:left="0"/>
        <w:jc w:val="both"/>
      </w:pPr>
      <w:r>
        <w:rPr>
          <w:rFonts w:ascii="Times New Roman"/>
          <w:b w:val="false"/>
          <w:i w:val="false"/>
          <w:color w:val="000000"/>
          <w:sz w:val="28"/>
        </w:rPr>
        <w:t>
      "6.9. Бекітілген жобалау-сметалық құжаттамаға сәйкес мердігер орындаған және авторлық және техникалық қадағалаумен ай сайын, бірақ есепті айдың 25-күнінен кешіктірілмей, жұмыстарды орындау фактісі бойынша жүзеге асырылады және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Тараптар қол қоятын актісімен ресімделеді. орындалған жұмыстар мен шығындардың құны.";</w:t>
      </w:r>
    </w:p>
    <w:bookmarkEnd w:id="6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w:t>
      </w:r>
    </w:p>
    <w:bookmarkStart w:name="z734" w:id="603"/>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мемлекеттік қазынашылықтың аумақтық органында тіркегеннен кейін/қол қойған күннен бастап&gt; күшіне енеді және &lt;қолдану мерзімі&gt; жылға дейін қолданылады.";</w:t>
      </w:r>
    </w:p>
    <w:bookmarkEnd w:id="6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14.1.-тармақтың</w:t>
      </w:r>
      <w:r>
        <w:rPr>
          <w:rFonts w:ascii="Times New Roman"/>
          <w:b w:val="false"/>
          <w:i w:val="false"/>
          <w:color w:val="000000"/>
          <w:sz w:val="28"/>
        </w:rPr>
        <w:t xml:space="preserve"> бірінші бөлігі мынадай редакцияда жазылсын:</w:t>
      </w:r>
    </w:p>
    <w:bookmarkStart w:name="z736" w:id="604"/>
    <w:p>
      <w:pPr>
        <w:spacing w:after="0"/>
        <w:ind w:left="0"/>
        <w:jc w:val="both"/>
      </w:pPr>
      <w:r>
        <w:rPr>
          <w:rFonts w:ascii="Times New Roman"/>
          <w:b w:val="false"/>
          <w:i w:val="false"/>
          <w:color w:val="000000"/>
          <w:sz w:val="28"/>
        </w:rPr>
        <w:t>
      "14.1. Осы Шартқа қол қою арқылы Тараптар осы Шарттың мазмұнының, сондай-ақ төлем туралы ақпараттың құпия болып табылмайтынына және Жүйеде және/немесе Қазақстан Республикасының уәкілетті органдары мен ұйымдарының басқа да цифрлық жүйелерінде үшінші тұлғаларға қолжетімді болуына келісімін білдіреді.";</w:t>
      </w:r>
    </w:p>
    <w:bookmarkEnd w:id="604"/>
    <w:bookmarkStart w:name="z737" w:id="60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40-қосымшада</w:t>
      </w:r>
      <w:r>
        <w:rPr>
          <w:rFonts w:ascii="Times New Roman"/>
          <w:b w:val="false"/>
          <w:i w:val="false"/>
          <w:color w:val="000000"/>
          <w:sz w:val="28"/>
        </w:rPr>
        <w:t>:</w:t>
      </w:r>
    </w:p>
    <w:bookmarkEnd w:id="605"/>
    <w:bookmarkStart w:name="z738" w:id="606"/>
    <w:p>
      <w:pPr>
        <w:spacing w:after="0"/>
        <w:ind w:left="0"/>
        <w:jc w:val="both"/>
      </w:pPr>
      <w:r>
        <w:rPr>
          <w:rFonts w:ascii="Times New Roman"/>
          <w:b w:val="false"/>
          <w:i w:val="false"/>
          <w:color w:val="000000"/>
          <w:sz w:val="28"/>
        </w:rPr>
        <w:t xml:space="preserve">
      Жобалау (жобалау-сметалық) құжаттамасын әзірлеу жөніндегі жұмыстарды мемлекеттік сатып алу туралы </w:t>
      </w:r>
      <w:r>
        <w:rPr>
          <w:rFonts w:ascii="Times New Roman"/>
          <w:b w:val="false"/>
          <w:i w:val="false"/>
          <w:color w:val="000000"/>
          <w:sz w:val="28"/>
        </w:rPr>
        <w:t>үлгілік шартта</w:t>
      </w:r>
      <w:r>
        <w:rPr>
          <w:rFonts w:ascii="Times New Roman"/>
          <w:b w:val="false"/>
          <w:i w:val="false"/>
          <w:color w:val="000000"/>
          <w:sz w:val="28"/>
        </w:rPr>
        <w:t>:</w:t>
      </w:r>
    </w:p>
    <w:bookmarkEnd w:id="6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740" w:id="607"/>
    <w:p>
      <w:pPr>
        <w:spacing w:after="0"/>
        <w:ind w:left="0"/>
        <w:jc w:val="both"/>
      </w:pPr>
      <w:r>
        <w:rPr>
          <w:rFonts w:ascii="Times New Roman"/>
          <w:b w:val="false"/>
          <w:i w:val="false"/>
          <w:color w:val="000000"/>
          <w:sz w:val="28"/>
        </w:rPr>
        <w:t>
      "3.2. Мемлекеттік қазынашылық аумақтық органында Шарт бюджеттік бағдарлама бойынша, кіші бағдарламасы, - () теңге ерекшелігі бойынша, теңге / &lt;____&gt; жылға тіркеуге жатады1.";</w:t>
      </w:r>
    </w:p>
    <w:bookmarkEnd w:id="6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3.5.-тармағының</w:t>
      </w:r>
      <w:r>
        <w:rPr>
          <w:rFonts w:ascii="Times New Roman"/>
          <w:b w:val="false"/>
          <w:i w:val="false"/>
          <w:color w:val="000000"/>
          <w:sz w:val="28"/>
        </w:rPr>
        <w:t xml:space="preserve"> 1) тармақшасы мынадай редакцияда жазылсын:</w:t>
      </w:r>
    </w:p>
    <w:bookmarkStart w:name="z742" w:id="608"/>
    <w:p>
      <w:pPr>
        <w:spacing w:after="0"/>
        <w:ind w:left="0"/>
        <w:jc w:val="both"/>
      </w:pPr>
      <w:r>
        <w:rPr>
          <w:rFonts w:ascii="Times New Roman"/>
          <w:b w:val="false"/>
          <w:i w:val="false"/>
          <w:color w:val="000000"/>
          <w:sz w:val="28"/>
        </w:rPr>
        <w:t>
      "1) &lt;мемлекеттік қазынашылық аумақтық органында тіркелген / қол қойылған&gt; Шарт;";</w:t>
      </w:r>
    </w:p>
    <w:bookmarkEnd w:id="6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4.1.-тармағының</w:t>
      </w:r>
      <w:r>
        <w:rPr>
          <w:rFonts w:ascii="Times New Roman"/>
          <w:b w:val="false"/>
          <w:i w:val="false"/>
          <w:color w:val="000000"/>
          <w:sz w:val="28"/>
        </w:rPr>
        <w:t xml:space="preserve"> 10) тармақшасы мынадай редакцияда жазылсын:</w:t>
      </w:r>
    </w:p>
    <w:bookmarkStart w:name="z744" w:id="609"/>
    <w:p>
      <w:pPr>
        <w:spacing w:after="0"/>
        <w:ind w:left="0"/>
        <w:jc w:val="both"/>
      </w:pPr>
      <w:r>
        <w:rPr>
          <w:rFonts w:ascii="Times New Roman"/>
          <w:b w:val="false"/>
          <w:i w:val="false"/>
          <w:color w:val="000000"/>
          <w:sz w:val="28"/>
        </w:rPr>
        <w:t xml:space="preserve">
      "10) Тапсырыс беруші орындалған жұмыстар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жазуға;";</w:t>
      </w:r>
    </w:p>
    <w:bookmarkEnd w:id="6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4.3.-тармағының</w:t>
      </w:r>
      <w:r>
        <w:rPr>
          <w:rFonts w:ascii="Times New Roman"/>
          <w:b w:val="false"/>
          <w:i w:val="false"/>
          <w:color w:val="000000"/>
          <w:sz w:val="28"/>
        </w:rPr>
        <w:t xml:space="preserve"> 5) тармақшасы мынадай редакцияда жазылсын:</w:t>
      </w:r>
    </w:p>
    <w:bookmarkStart w:name="z746" w:id="610"/>
    <w:p>
      <w:pPr>
        <w:spacing w:after="0"/>
        <w:ind w:left="0"/>
        <w:jc w:val="both"/>
      </w:pPr>
      <w:r>
        <w:rPr>
          <w:rFonts w:ascii="Times New Roman"/>
          <w:b w:val="false"/>
          <w:i w:val="false"/>
          <w:color w:val="000000"/>
          <w:sz w:val="28"/>
        </w:rPr>
        <w:t>
      "5) орындалған жұмыстар актісі бекітілгеннен кейін Шот-фактураны жазып беру қағидалары және оның нысанына сәйкес электрондық шот-фактуралардың цифрлық жүйелері арқылы электрондық нысанда Өнім беруші жазған шот-фактураны қабылдауға;";</w:t>
      </w:r>
    </w:p>
    <w:bookmarkEnd w:id="6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8.1.-тармақ</w:t>
      </w:r>
      <w:r>
        <w:rPr>
          <w:rFonts w:ascii="Times New Roman"/>
          <w:b w:val="false"/>
          <w:i w:val="false"/>
          <w:color w:val="000000"/>
          <w:sz w:val="28"/>
        </w:rPr>
        <w:t xml:space="preserve"> мынадай редакцияда жазылсын:</w:t>
      </w:r>
    </w:p>
    <w:bookmarkStart w:name="z748" w:id="611"/>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мемлекеттік қазынашылықтың аумақтық бөлімшесінде тіркегеннен кейін/қол қойылған күнінен бастап&gt; күшіне енеді және &lt;қолданылу мерзімі&gt; жыл бойынша әрекет етеді.";</w:t>
      </w:r>
    </w:p>
    <w:bookmarkEnd w:id="611"/>
    <w:bookmarkStart w:name="z749" w:id="61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41-қосымшада</w:t>
      </w:r>
      <w:r>
        <w:rPr>
          <w:rFonts w:ascii="Times New Roman"/>
          <w:b w:val="false"/>
          <w:i w:val="false"/>
          <w:color w:val="000000"/>
          <w:sz w:val="28"/>
        </w:rPr>
        <w:t>:</w:t>
      </w:r>
    </w:p>
    <w:bookmarkEnd w:id="612"/>
    <w:bookmarkStart w:name="z750" w:id="613"/>
    <w:p>
      <w:pPr>
        <w:spacing w:after="0"/>
        <w:ind w:left="0"/>
        <w:jc w:val="both"/>
      </w:pPr>
      <w:r>
        <w:rPr>
          <w:rFonts w:ascii="Times New Roman"/>
          <w:b w:val="false"/>
          <w:i w:val="false"/>
          <w:color w:val="000000"/>
          <w:sz w:val="28"/>
        </w:rPr>
        <w:t xml:space="preserve">
      Құрылыспен байланысты емес жұмыстарды мемлекеттік сатып алу туралы </w:t>
      </w:r>
      <w:r>
        <w:rPr>
          <w:rFonts w:ascii="Times New Roman"/>
          <w:b w:val="false"/>
          <w:i w:val="false"/>
          <w:color w:val="000000"/>
          <w:sz w:val="28"/>
        </w:rPr>
        <w:t>үлгілік шартта</w:t>
      </w:r>
      <w:r>
        <w:rPr>
          <w:rFonts w:ascii="Times New Roman"/>
          <w:b w:val="false"/>
          <w:i w:val="false"/>
          <w:color w:val="000000"/>
          <w:sz w:val="28"/>
        </w:rPr>
        <w:t>:</w:t>
      </w:r>
    </w:p>
    <w:bookmarkEnd w:id="6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752" w:id="614"/>
    <w:p>
      <w:pPr>
        <w:spacing w:after="0"/>
        <w:ind w:left="0"/>
        <w:jc w:val="both"/>
      </w:pPr>
      <w:r>
        <w:rPr>
          <w:rFonts w:ascii="Times New Roman"/>
          <w:b w:val="false"/>
          <w:i w:val="false"/>
          <w:color w:val="000000"/>
          <w:sz w:val="28"/>
        </w:rPr>
        <w:t>
      "3.2. Мемлекеттік қазынашылықтың аумақтық органында Шарт бюджеттік бағдарламасы, кіші бағдарламасы, - () теңге ерекшелігі бойынша, теңге/ &lt;_____&gt; жылға тіркеуге жатады1.";</w:t>
      </w:r>
    </w:p>
    <w:bookmarkEnd w:id="6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3.5.-тармағының</w:t>
      </w:r>
      <w:r>
        <w:rPr>
          <w:rFonts w:ascii="Times New Roman"/>
          <w:b w:val="false"/>
          <w:i w:val="false"/>
          <w:color w:val="000000"/>
          <w:sz w:val="28"/>
        </w:rPr>
        <w:t xml:space="preserve"> 1) тармақшасы мынадай редакцияда жазылсын:</w:t>
      </w:r>
    </w:p>
    <w:bookmarkStart w:name="z754" w:id="615"/>
    <w:p>
      <w:pPr>
        <w:spacing w:after="0"/>
        <w:ind w:left="0"/>
        <w:jc w:val="both"/>
      </w:pPr>
      <w:r>
        <w:rPr>
          <w:rFonts w:ascii="Times New Roman"/>
          <w:b w:val="false"/>
          <w:i w:val="false"/>
          <w:color w:val="000000"/>
          <w:sz w:val="28"/>
        </w:rPr>
        <w:t>
      "1) &lt; мемлекеттік қазынашылық аумақтық органында тіркелген/қол қойылған&gt; Шарт;";</w:t>
      </w:r>
    </w:p>
    <w:bookmarkEnd w:id="6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4.1.-тармағының</w:t>
      </w:r>
      <w:r>
        <w:rPr>
          <w:rFonts w:ascii="Times New Roman"/>
          <w:b w:val="false"/>
          <w:i w:val="false"/>
          <w:color w:val="000000"/>
          <w:sz w:val="28"/>
        </w:rPr>
        <w:t xml:space="preserve"> 9) тармақшасы мынадай редакцияда жазылсын:</w:t>
      </w:r>
    </w:p>
    <w:bookmarkStart w:name="z756" w:id="616"/>
    <w:p>
      <w:pPr>
        <w:spacing w:after="0"/>
        <w:ind w:left="0"/>
        <w:jc w:val="both"/>
      </w:pPr>
      <w:r>
        <w:rPr>
          <w:rFonts w:ascii="Times New Roman"/>
          <w:b w:val="false"/>
          <w:i w:val="false"/>
          <w:color w:val="000000"/>
          <w:sz w:val="28"/>
        </w:rPr>
        <w:t xml:space="preserve">
      "9) Тапсырыс беруші орындалған жұмыстар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жазуға.";</w:t>
      </w:r>
    </w:p>
    <w:bookmarkEnd w:id="6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4.3.-тармағының</w:t>
      </w:r>
      <w:r>
        <w:rPr>
          <w:rFonts w:ascii="Times New Roman"/>
          <w:b w:val="false"/>
          <w:i w:val="false"/>
          <w:color w:val="000000"/>
          <w:sz w:val="28"/>
        </w:rPr>
        <w:t xml:space="preserve"> 4) тармақшасы мынадай редакцияда жазылсын:</w:t>
      </w:r>
    </w:p>
    <w:bookmarkStart w:name="z758" w:id="617"/>
    <w:p>
      <w:pPr>
        <w:spacing w:after="0"/>
        <w:ind w:left="0"/>
        <w:jc w:val="both"/>
      </w:pPr>
      <w:r>
        <w:rPr>
          <w:rFonts w:ascii="Times New Roman"/>
          <w:b w:val="false"/>
          <w:i w:val="false"/>
          <w:color w:val="000000"/>
          <w:sz w:val="28"/>
        </w:rPr>
        <w:t>
      "4) орындалған жұмыстар актісі бекітілгеннен кейін Шот-фактураны жазып беру қағидалары және оның нысанына сәйкес электрондық шот-фактуралардың цифрлық жүйелері арқылы электрондық нысанда Өнім беруші жазған шот-фактураны қабылдауға;";</w:t>
      </w:r>
    </w:p>
    <w:bookmarkEnd w:id="6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w:t>
      </w:r>
    </w:p>
    <w:bookmarkStart w:name="z760" w:id="618"/>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мемлекеттік қазынашылық органында тіркегеннен кейін/қол қойған күннен бастап&gt; күшіне енеді және &lt;қолдану мерзімі&gt; жылға дейін қолданылады.";</w:t>
      </w:r>
    </w:p>
    <w:bookmarkEnd w:id="618"/>
    <w:bookmarkStart w:name="z761" w:id="61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42-қосымшада</w:t>
      </w:r>
      <w:r>
        <w:rPr>
          <w:rFonts w:ascii="Times New Roman"/>
          <w:b w:val="false"/>
          <w:i w:val="false"/>
          <w:color w:val="000000"/>
          <w:sz w:val="28"/>
        </w:rPr>
        <w:t>:</w:t>
      </w:r>
    </w:p>
    <w:bookmarkEnd w:id="619"/>
    <w:bookmarkStart w:name="z762" w:id="620"/>
    <w:p>
      <w:pPr>
        <w:spacing w:after="0"/>
        <w:ind w:left="0"/>
        <w:jc w:val="both"/>
      </w:pPr>
      <w:r>
        <w:rPr>
          <w:rFonts w:ascii="Times New Roman"/>
          <w:b w:val="false"/>
          <w:i w:val="false"/>
          <w:color w:val="000000"/>
          <w:sz w:val="28"/>
        </w:rPr>
        <w:t xml:space="preserve">
      Көрсетілетін қызметтерді мемлекеттік сатып алу туралы </w:t>
      </w:r>
      <w:r>
        <w:rPr>
          <w:rFonts w:ascii="Times New Roman"/>
          <w:b w:val="false"/>
          <w:i w:val="false"/>
          <w:color w:val="000000"/>
          <w:sz w:val="28"/>
        </w:rPr>
        <w:t>үлгілік шартта</w:t>
      </w:r>
      <w:r>
        <w:rPr>
          <w:rFonts w:ascii="Times New Roman"/>
          <w:b w:val="false"/>
          <w:i w:val="false"/>
          <w:color w:val="000000"/>
          <w:sz w:val="28"/>
        </w:rPr>
        <w:t>:</w:t>
      </w:r>
    </w:p>
    <w:bookmarkEnd w:id="6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764" w:id="621"/>
    <w:p>
      <w:pPr>
        <w:spacing w:after="0"/>
        <w:ind w:left="0"/>
        <w:jc w:val="both"/>
      </w:pPr>
      <w:r>
        <w:rPr>
          <w:rFonts w:ascii="Times New Roman"/>
          <w:b w:val="false"/>
          <w:i w:val="false"/>
          <w:color w:val="000000"/>
          <w:sz w:val="28"/>
        </w:rPr>
        <w:t>
      "2.2. Мемлекеттік қазынашылық аумақтық органында Шарт бюджеттік бағдарламасы, кіші бағдарламасы, - теңге ерекшелігі бойынша (), теңге&gt;23 &lt;_____&gt; жылы тіркеуге жатады1.";</w:t>
      </w:r>
    </w:p>
    <w:bookmarkEnd w:id="6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2.5.-тармағының</w:t>
      </w:r>
      <w:r>
        <w:rPr>
          <w:rFonts w:ascii="Times New Roman"/>
          <w:b w:val="false"/>
          <w:i w:val="false"/>
          <w:color w:val="000000"/>
          <w:sz w:val="28"/>
        </w:rPr>
        <w:t xml:space="preserve"> 1) тармақшасы мынадай редакцияда жазылсын:</w:t>
      </w:r>
    </w:p>
    <w:bookmarkStart w:name="z766" w:id="622"/>
    <w:p>
      <w:pPr>
        <w:spacing w:after="0"/>
        <w:ind w:left="0"/>
        <w:jc w:val="both"/>
      </w:pPr>
      <w:r>
        <w:rPr>
          <w:rFonts w:ascii="Times New Roman"/>
          <w:b w:val="false"/>
          <w:i w:val="false"/>
          <w:color w:val="000000"/>
          <w:sz w:val="28"/>
        </w:rPr>
        <w:t>
      "1) &lt; мемлекеттік қазынашылық аумақтық органында тіркелген/қол қойылған&gt; Шарт;";</w:t>
      </w:r>
    </w:p>
    <w:bookmarkEnd w:id="6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3.1.-тармағының</w:t>
      </w:r>
      <w:r>
        <w:rPr>
          <w:rFonts w:ascii="Times New Roman"/>
          <w:b w:val="false"/>
          <w:i w:val="false"/>
          <w:color w:val="000000"/>
          <w:sz w:val="28"/>
        </w:rPr>
        <w:t xml:space="preserve"> 9) тармақшасы мынадай редакцияда жазылсын:</w:t>
      </w:r>
    </w:p>
    <w:bookmarkStart w:name="z768" w:id="623"/>
    <w:p>
      <w:pPr>
        <w:spacing w:after="0"/>
        <w:ind w:left="0"/>
        <w:jc w:val="both"/>
      </w:pPr>
      <w:r>
        <w:rPr>
          <w:rFonts w:ascii="Times New Roman"/>
          <w:b w:val="false"/>
          <w:i w:val="false"/>
          <w:color w:val="000000"/>
          <w:sz w:val="28"/>
        </w:rPr>
        <w:t xml:space="preserve">
      "9) Тапсырыс беруші көрсетілген қызметтер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ақпараттық жүйесі арқылы электрондық нысанда шот-фактура жазып беруге міндеттенеді.";</w:t>
      </w:r>
    </w:p>
    <w:bookmarkEnd w:id="6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3.3.-тармағының</w:t>
      </w:r>
      <w:r>
        <w:rPr>
          <w:rFonts w:ascii="Times New Roman"/>
          <w:b w:val="false"/>
          <w:i w:val="false"/>
          <w:color w:val="000000"/>
          <w:sz w:val="28"/>
        </w:rPr>
        <w:t xml:space="preserve"> 4) тармақшасы мынадай редакцияда жазылсын:</w:t>
      </w:r>
    </w:p>
    <w:bookmarkStart w:name="z770" w:id="624"/>
    <w:p>
      <w:pPr>
        <w:spacing w:after="0"/>
        <w:ind w:left="0"/>
        <w:jc w:val="both"/>
      </w:pPr>
      <w:r>
        <w:rPr>
          <w:rFonts w:ascii="Times New Roman"/>
          <w:b w:val="false"/>
          <w:i w:val="false"/>
          <w:color w:val="000000"/>
          <w:sz w:val="28"/>
        </w:rPr>
        <w:t>
      "4) көрсетілген қызметтер актісі бекітілгеннен кейін Шот-фактураны жазып беру қағидалары және оның нысанына сәйкес электрондық шот-фактуралардың цифрлық жүйесі арқылы электрондық нысанда Өнім беруші жазып берген шот-фактураны қабылдауға;";</w:t>
      </w:r>
    </w:p>
    <w:bookmarkEnd w:id="6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8.1.-тармақ</w:t>
      </w:r>
      <w:r>
        <w:rPr>
          <w:rFonts w:ascii="Times New Roman"/>
          <w:b w:val="false"/>
          <w:i w:val="false"/>
          <w:color w:val="000000"/>
          <w:sz w:val="28"/>
        </w:rPr>
        <w:t xml:space="preserve"> мынадай редакцияда жазылсын:</w:t>
      </w:r>
    </w:p>
    <w:bookmarkStart w:name="z772" w:id="625"/>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мемлекеттік қазынашылық органында тіркегеннен кейін/қол қойған күннен бастап&gt; күшіне енеді және &lt;_____&gt; дейін қолданылады.";</w:t>
      </w:r>
    </w:p>
    <w:bookmarkEnd w:id="625"/>
    <w:bookmarkStart w:name="z773" w:id="62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43-қосымшада</w:t>
      </w:r>
      <w:r>
        <w:rPr>
          <w:rFonts w:ascii="Times New Roman"/>
          <w:b w:val="false"/>
          <w:i w:val="false"/>
          <w:color w:val="000000"/>
          <w:sz w:val="28"/>
        </w:rPr>
        <w:t>:</w:t>
      </w:r>
    </w:p>
    <w:bookmarkEnd w:id="626"/>
    <w:bookmarkStart w:name="z774" w:id="627"/>
    <w:p>
      <w:pPr>
        <w:spacing w:after="0"/>
        <w:ind w:left="0"/>
        <w:jc w:val="both"/>
      </w:pPr>
      <w:r>
        <w:rPr>
          <w:rFonts w:ascii="Times New Roman"/>
          <w:b w:val="false"/>
          <w:i w:val="false"/>
          <w:color w:val="000000"/>
          <w:sz w:val="28"/>
        </w:rPr>
        <w:t xml:space="preserve">
      Мемлекеттік әлеуметтік тапсырыспен көзделген көрсетілетін қызметтерді мемлекеттік сатып алу туралы </w:t>
      </w:r>
      <w:r>
        <w:rPr>
          <w:rFonts w:ascii="Times New Roman"/>
          <w:b w:val="false"/>
          <w:i w:val="false"/>
          <w:color w:val="000000"/>
          <w:sz w:val="28"/>
        </w:rPr>
        <w:t>үлгілік шартта</w:t>
      </w:r>
      <w:r>
        <w:rPr>
          <w:rFonts w:ascii="Times New Roman"/>
          <w:b w:val="false"/>
          <w:i w:val="false"/>
          <w:color w:val="000000"/>
          <w:sz w:val="28"/>
        </w:rPr>
        <w:t>:</w:t>
      </w:r>
    </w:p>
    <w:bookmarkEnd w:id="6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776" w:id="628"/>
    <w:p>
      <w:pPr>
        <w:spacing w:after="0"/>
        <w:ind w:left="0"/>
        <w:jc w:val="both"/>
      </w:pPr>
      <w:r>
        <w:rPr>
          <w:rFonts w:ascii="Times New Roman"/>
          <w:b w:val="false"/>
          <w:i w:val="false"/>
          <w:color w:val="000000"/>
          <w:sz w:val="28"/>
        </w:rPr>
        <w:t>
      "2.2. Мемлекеттік қазынашылықтың аумақтық органында Шарт бюджеттік бағдарламасы, кіші бағдарламасы, - теңге ерекшелігі бойынша (), теңге /2 &lt;_____&gt; жылы тіркеуге жатады1.";</w:t>
      </w:r>
    </w:p>
    <w:bookmarkEnd w:id="6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2.5.-тармағының</w:t>
      </w:r>
      <w:r>
        <w:rPr>
          <w:rFonts w:ascii="Times New Roman"/>
          <w:b w:val="false"/>
          <w:i w:val="false"/>
          <w:color w:val="000000"/>
          <w:sz w:val="28"/>
        </w:rPr>
        <w:t xml:space="preserve"> 1) тармақшасы мынадай редакцияда жазылсын:</w:t>
      </w:r>
    </w:p>
    <w:bookmarkStart w:name="z778" w:id="629"/>
    <w:p>
      <w:pPr>
        <w:spacing w:after="0"/>
        <w:ind w:left="0"/>
        <w:jc w:val="both"/>
      </w:pPr>
      <w:r>
        <w:rPr>
          <w:rFonts w:ascii="Times New Roman"/>
          <w:b w:val="false"/>
          <w:i w:val="false"/>
          <w:color w:val="000000"/>
          <w:sz w:val="28"/>
        </w:rPr>
        <w:t>
      "1) мемлекеттік қазынашылықтың аумақтық органында тіркелген қол қойылған Шарт;";</w:t>
      </w:r>
    </w:p>
    <w:bookmarkEnd w:id="6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3.1.-тармағының</w:t>
      </w:r>
      <w:r>
        <w:rPr>
          <w:rFonts w:ascii="Times New Roman"/>
          <w:b w:val="false"/>
          <w:i w:val="false"/>
          <w:color w:val="000000"/>
          <w:sz w:val="28"/>
        </w:rPr>
        <w:t xml:space="preserve"> 8) тармақшасы мынадай редакцияда жазылсын:</w:t>
      </w:r>
    </w:p>
    <w:bookmarkStart w:name="z780" w:id="630"/>
    <w:p>
      <w:pPr>
        <w:spacing w:after="0"/>
        <w:ind w:left="0"/>
        <w:jc w:val="both"/>
      </w:pPr>
      <w:r>
        <w:rPr>
          <w:rFonts w:ascii="Times New Roman"/>
          <w:b w:val="false"/>
          <w:i w:val="false"/>
          <w:color w:val="000000"/>
          <w:sz w:val="28"/>
        </w:rPr>
        <w:t xml:space="preserve">
      "8) Тапсырыс беруші көрсетілген қызметтер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жазып беруге міндеттенеді.";</w:t>
      </w:r>
    </w:p>
    <w:bookmarkEnd w:id="6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3.3.-тармағының</w:t>
      </w:r>
      <w:r>
        <w:rPr>
          <w:rFonts w:ascii="Times New Roman"/>
          <w:b w:val="false"/>
          <w:i w:val="false"/>
          <w:color w:val="000000"/>
          <w:sz w:val="28"/>
        </w:rPr>
        <w:t xml:space="preserve"> 4) тармақшасы мынадай редакцияда жазылсын:</w:t>
      </w:r>
    </w:p>
    <w:bookmarkStart w:name="z782" w:id="631"/>
    <w:p>
      <w:pPr>
        <w:spacing w:after="0"/>
        <w:ind w:left="0"/>
        <w:jc w:val="both"/>
      </w:pPr>
      <w:r>
        <w:rPr>
          <w:rFonts w:ascii="Times New Roman"/>
          <w:b w:val="false"/>
          <w:i w:val="false"/>
          <w:color w:val="000000"/>
          <w:sz w:val="28"/>
        </w:rPr>
        <w:t>
      "4) көрсетілген қызметтер актісін бекіткеннен кейін Шот-фактураны жазып беру қағидалары және оның нысанына сәйкес электрондық шот-фактуралар цифрлық жүйесі арқылы электрондық нысанда Өнім беруші жазып берген шот-фактураны қабылдауға;";</w:t>
      </w:r>
    </w:p>
    <w:bookmarkEnd w:id="6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8.1.-тармақ</w:t>
      </w:r>
      <w:r>
        <w:rPr>
          <w:rFonts w:ascii="Times New Roman"/>
          <w:b w:val="false"/>
          <w:i w:val="false"/>
          <w:color w:val="000000"/>
          <w:sz w:val="28"/>
        </w:rPr>
        <w:t xml:space="preserve"> мынадай редакцияда жазылсын:</w:t>
      </w:r>
    </w:p>
    <w:bookmarkStart w:name="z784" w:id="632"/>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мемлекеттік қазынашылық аумақтық органында тіркегеннен кейін/қол қойған күннен бастап&gt; күшіне енеді және &lt;_____&gt; дейін қолданылады.";</w:t>
      </w:r>
    </w:p>
    <w:bookmarkEnd w:id="632"/>
    <w:bookmarkStart w:name="z785" w:id="633"/>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18-қосымшаға</w:t>
      </w:r>
      <w:r>
        <w:rPr>
          <w:rFonts w:ascii="Times New Roman"/>
          <w:b w:val="false"/>
          <w:i w:val="false"/>
          <w:color w:val="000000"/>
          <w:sz w:val="28"/>
        </w:rPr>
        <w:t xml:space="preserve"> сәйкес көрсетілген Қағидаларға </w:t>
      </w:r>
      <w:r>
        <w:rPr>
          <w:rFonts w:ascii="Times New Roman"/>
          <w:b w:val="false"/>
          <w:i w:val="false"/>
          <w:color w:val="000000"/>
          <w:sz w:val="28"/>
        </w:rPr>
        <w:t>46-қосымша</w:t>
      </w:r>
      <w:r>
        <w:rPr>
          <w:rFonts w:ascii="Times New Roman"/>
          <w:b w:val="false"/>
          <w:i w:val="false"/>
          <w:color w:val="000000"/>
          <w:sz w:val="28"/>
        </w:rPr>
        <w:t xml:space="preserve"> жаңа редакцияда жазылсын;</w:t>
      </w:r>
    </w:p>
    <w:bookmarkEnd w:id="633"/>
    <w:bookmarkStart w:name="z786" w:id="634"/>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20-қосымшаларға</w:t>
      </w:r>
      <w:r>
        <w:rPr>
          <w:rFonts w:ascii="Times New Roman"/>
          <w:b w:val="false"/>
          <w:i w:val="false"/>
          <w:color w:val="000000"/>
          <w:sz w:val="28"/>
        </w:rPr>
        <w:t xml:space="preserve"> сәйкес көрсетілген Қағидаларға </w:t>
      </w:r>
      <w:r>
        <w:rPr>
          <w:rFonts w:ascii="Times New Roman"/>
          <w:b w:val="false"/>
          <w:i w:val="false"/>
          <w:color w:val="000000"/>
          <w:sz w:val="28"/>
        </w:rPr>
        <w:t>52</w:t>
      </w:r>
      <w:r>
        <w:rPr>
          <w:rFonts w:ascii="Times New Roman"/>
          <w:b w:val="false"/>
          <w:i w:val="false"/>
          <w:color w:val="000000"/>
          <w:sz w:val="28"/>
        </w:rPr>
        <w:t xml:space="preserve"> және </w:t>
      </w:r>
      <w:r>
        <w:rPr>
          <w:rFonts w:ascii="Times New Roman"/>
          <w:b w:val="false"/>
          <w:i w:val="false"/>
          <w:color w:val="000000"/>
          <w:sz w:val="28"/>
        </w:rPr>
        <w:t>53-қосымшалар</w:t>
      </w:r>
      <w:r>
        <w:rPr>
          <w:rFonts w:ascii="Times New Roman"/>
          <w:b w:val="false"/>
          <w:i w:val="false"/>
          <w:color w:val="000000"/>
          <w:sz w:val="28"/>
        </w:rPr>
        <w:t xml:space="preserve"> жаңа редакцияда жазылсын.</w:t>
      </w:r>
    </w:p>
    <w:bookmarkEnd w:id="6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r>
              <w:br/>
            </w: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 сатып</w:t>
            </w:r>
            <w:r>
              <w:br/>
            </w:r>
            <w:r>
              <w:rPr>
                <w:rFonts w:ascii="Times New Roman"/>
                <w:b w:val="false"/>
                <w:i w:val="false"/>
                <w:color w:val="000000"/>
                <w:sz w:val="20"/>
              </w:rPr>
              <w:t>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788" w:id="635"/>
    <w:p>
      <w:pPr>
        <w:spacing w:after="0"/>
        <w:ind w:left="0"/>
        <w:jc w:val="both"/>
      </w:pPr>
      <w:r>
        <w:rPr>
          <w:rFonts w:ascii="Times New Roman"/>
          <w:b w:val="false"/>
          <w:i w:val="false"/>
          <w:color w:val="000000"/>
          <w:sz w:val="28"/>
        </w:rPr>
        <w:t>
      Қаржылық тұрақтылық көрсеткішін есептеу формуласы</w:t>
      </w:r>
    </w:p>
    <w:bookmarkEnd w:id="635"/>
    <w:bookmarkStart w:name="z789" w:id="636"/>
    <w:p>
      <w:pPr>
        <w:spacing w:after="0"/>
        <w:ind w:left="0"/>
        <w:jc w:val="both"/>
      </w:pPr>
      <w:r>
        <w:rPr>
          <w:rFonts w:ascii="Times New Roman"/>
          <w:b w:val="false"/>
          <w:i w:val="false"/>
          <w:color w:val="000000"/>
          <w:sz w:val="28"/>
        </w:rPr>
        <w:t>
      ҚТК = КК + ТСК + ЕТҚК,</w:t>
      </w:r>
    </w:p>
    <w:bookmarkEnd w:id="636"/>
    <w:bookmarkStart w:name="z790" w:id="637"/>
    <w:p>
      <w:pPr>
        <w:spacing w:after="0"/>
        <w:ind w:left="0"/>
        <w:jc w:val="both"/>
      </w:pPr>
      <w:r>
        <w:rPr>
          <w:rFonts w:ascii="Times New Roman"/>
          <w:b w:val="false"/>
          <w:i w:val="false"/>
          <w:color w:val="000000"/>
          <w:sz w:val="28"/>
        </w:rPr>
        <w:t>
      мұнда:</w:t>
      </w:r>
    </w:p>
    <w:bookmarkEnd w:id="637"/>
    <w:bookmarkStart w:name="z791" w:id="638"/>
    <w:p>
      <w:pPr>
        <w:spacing w:after="0"/>
        <w:ind w:left="0"/>
        <w:jc w:val="both"/>
      </w:pPr>
      <w:r>
        <w:rPr>
          <w:rFonts w:ascii="Times New Roman"/>
          <w:b w:val="false"/>
          <w:i w:val="false"/>
          <w:color w:val="000000"/>
          <w:sz w:val="28"/>
        </w:rPr>
        <w:t>
      ҚТК – әлеуетті өнім берушінің қаржылық тұрақтылық көрсеткіші;</w:t>
      </w:r>
    </w:p>
    <w:bookmarkEnd w:id="638"/>
    <w:bookmarkStart w:name="z792" w:id="639"/>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 ішінде мынадай тәртіппен пайыздық қатынаста есептелетін әлеуетті өнім берушінің кіріс көрсеткіші.</w:t>
      </w:r>
    </w:p>
    <w:bookmarkEnd w:id="639"/>
    <w:bookmarkStart w:name="z793" w:id="640"/>
    <w:p>
      <w:pPr>
        <w:spacing w:after="0"/>
        <w:ind w:left="0"/>
        <w:jc w:val="both"/>
      </w:pPr>
      <w:r>
        <w:rPr>
          <w:rFonts w:ascii="Times New Roman"/>
          <w:b w:val="false"/>
          <w:i w:val="false"/>
          <w:color w:val="000000"/>
          <w:sz w:val="28"/>
        </w:rPr>
        <w:t>
      КК = КС / СС x 100%,</w:t>
      </w:r>
    </w:p>
    <w:bookmarkEnd w:id="640"/>
    <w:bookmarkStart w:name="z794" w:id="641"/>
    <w:p>
      <w:pPr>
        <w:spacing w:after="0"/>
        <w:ind w:left="0"/>
        <w:jc w:val="both"/>
      </w:pPr>
      <w:r>
        <w:rPr>
          <w:rFonts w:ascii="Times New Roman"/>
          <w:b w:val="false"/>
          <w:i w:val="false"/>
          <w:color w:val="000000"/>
          <w:sz w:val="28"/>
        </w:rPr>
        <w:t>
      мұнда:</w:t>
      </w:r>
    </w:p>
    <w:bookmarkEnd w:id="641"/>
    <w:bookmarkStart w:name="z795" w:id="642"/>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 ішіндегі әлеуетті өнім берушінің кіріс сомасы;</w:t>
      </w:r>
    </w:p>
    <w:bookmarkEnd w:id="642"/>
    <w:bookmarkStart w:name="z796" w:id="643"/>
    <w:p>
      <w:pPr>
        <w:spacing w:after="0"/>
        <w:ind w:left="0"/>
        <w:jc w:val="both"/>
      </w:pPr>
      <w:r>
        <w:rPr>
          <w:rFonts w:ascii="Times New Roman"/>
          <w:b w:val="false"/>
          <w:i w:val="false"/>
          <w:color w:val="000000"/>
          <w:sz w:val="28"/>
        </w:rPr>
        <w:t>
      СС –сатып алу (лоттың) сомасы.</w:t>
      </w:r>
    </w:p>
    <w:bookmarkEnd w:id="643"/>
    <w:bookmarkStart w:name="z797" w:id="644"/>
    <w:p>
      <w:pPr>
        <w:spacing w:after="0"/>
        <w:ind w:left="0"/>
        <w:jc w:val="both"/>
      </w:pPr>
      <w:r>
        <w:rPr>
          <w:rFonts w:ascii="Times New Roman"/>
          <w:b w:val="false"/>
          <w:i w:val="false"/>
          <w:color w:val="000000"/>
          <w:sz w:val="28"/>
        </w:rPr>
        <w:t>
      Егер әлеуетті өнім берушінің кіріс көрсеткіші осындай көрсеткіштің ең төменгі мәнінен (50%) асып кеткен жағдайда, онда нөл бүтін оннан бір пайыздан (0,1%) асатын әрбір пайыз үшін веб-портал автоматты түрде қосымша пайызды нөл бүтін жүзден бес пайыз (0,05%) мөлшерінде есептейді. Бұл ретте, осы көрсеткіш бойынша шекті мән жиырма бес пайыздан (25%) аспайды.</w:t>
      </w:r>
    </w:p>
    <w:bookmarkEnd w:id="644"/>
    <w:bookmarkStart w:name="z798" w:id="645"/>
    <w:p>
      <w:pPr>
        <w:spacing w:after="0"/>
        <w:ind w:left="0"/>
        <w:jc w:val="both"/>
      </w:pPr>
      <w:r>
        <w:rPr>
          <w:rFonts w:ascii="Times New Roman"/>
          <w:b w:val="false"/>
          <w:i w:val="false"/>
          <w:color w:val="000000"/>
          <w:sz w:val="28"/>
        </w:rPr>
        <w:t>
      ТСК – есептелетін үш жылдық кезең ішінде пайыздық қатынаста төленген салықтардың көрсеткіші, ол мынадай тәртіппен есептеледі.</w:t>
      </w:r>
    </w:p>
    <w:bookmarkEnd w:id="645"/>
    <w:bookmarkStart w:name="z799" w:id="646"/>
    <w:p>
      <w:pPr>
        <w:spacing w:after="0"/>
        <w:ind w:left="0"/>
        <w:jc w:val="both"/>
      </w:pPr>
      <w:r>
        <w:rPr>
          <w:rFonts w:ascii="Times New Roman"/>
          <w:b w:val="false"/>
          <w:i w:val="false"/>
          <w:color w:val="000000"/>
          <w:sz w:val="28"/>
        </w:rPr>
        <w:t>
      ТСК = ТС / КС х 100%,</w:t>
      </w:r>
    </w:p>
    <w:bookmarkEnd w:id="646"/>
    <w:bookmarkStart w:name="z800" w:id="647"/>
    <w:p>
      <w:pPr>
        <w:spacing w:after="0"/>
        <w:ind w:left="0"/>
        <w:jc w:val="both"/>
      </w:pPr>
      <w:r>
        <w:rPr>
          <w:rFonts w:ascii="Times New Roman"/>
          <w:b w:val="false"/>
          <w:i w:val="false"/>
          <w:color w:val="000000"/>
          <w:sz w:val="28"/>
        </w:rPr>
        <w:t>
      мұнда:</w:t>
      </w:r>
    </w:p>
    <w:bookmarkEnd w:id="647"/>
    <w:bookmarkStart w:name="z801" w:id="648"/>
    <w:p>
      <w:pPr>
        <w:spacing w:after="0"/>
        <w:ind w:left="0"/>
        <w:jc w:val="both"/>
      </w:pPr>
      <w:r>
        <w:rPr>
          <w:rFonts w:ascii="Times New Roman"/>
          <w:b w:val="false"/>
          <w:i w:val="false"/>
          <w:color w:val="000000"/>
          <w:sz w:val="28"/>
        </w:rPr>
        <w:t>
      ТС – есептелген үш жылдық кезең үшін төленген салықтар сомасы;</w:t>
      </w:r>
    </w:p>
    <w:bookmarkEnd w:id="648"/>
    <w:bookmarkStart w:name="z802" w:id="649"/>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 ішіндегі әлеуетті өнім берушінің кіріс сомасы;</w:t>
      </w:r>
    </w:p>
    <w:bookmarkEnd w:id="649"/>
    <w:bookmarkStart w:name="z803" w:id="650"/>
    <w:p>
      <w:pPr>
        <w:spacing w:after="0"/>
        <w:ind w:left="0"/>
        <w:jc w:val="both"/>
      </w:pPr>
      <w:r>
        <w:rPr>
          <w:rFonts w:ascii="Times New Roman"/>
          <w:b w:val="false"/>
          <w:i w:val="false"/>
          <w:color w:val="000000"/>
          <w:sz w:val="28"/>
        </w:rPr>
        <w:t>
      Егер әлеуетті өнім берушінің төленген салықтарының көрсеткіші осындай көрсеткіштің ең төменгі мәнінен (3%) асып кеткен жағдайда, онда әрбір нөл бүтін оннан бір пайыздан (0,1%) асатын әрбір пайыз үшін веб-портал автоматты түрде қосымша пайызды нөл бүтін оннан бес пайыз (0,5%) мөлшерінде есептейді. Бұл ретте, осы көрсеткіш бойынша шекті мән бір жүз отыз бес пайыздан (135%) аспайды.</w:t>
      </w:r>
    </w:p>
    <w:bookmarkEnd w:id="650"/>
    <w:bookmarkStart w:name="z804" w:id="651"/>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 ішінде әлеуетті өнім берушінің қызметкерлеріне еңбекақы төлеу қорының мынадай тәртіппен пайыздық қатынаста есептелетін көрсеткіші.</w:t>
      </w:r>
    </w:p>
    <w:bookmarkEnd w:id="651"/>
    <w:bookmarkStart w:name="z805" w:id="652"/>
    <w:p>
      <w:pPr>
        <w:spacing w:after="0"/>
        <w:ind w:left="0"/>
        <w:jc w:val="both"/>
      </w:pPr>
      <w:r>
        <w:rPr>
          <w:rFonts w:ascii="Times New Roman"/>
          <w:b w:val="false"/>
          <w:i w:val="false"/>
          <w:color w:val="000000"/>
          <w:sz w:val="28"/>
        </w:rPr>
        <w:t>
      ЕТҚК = ЕТҚ / СС x 100%,</w:t>
      </w:r>
    </w:p>
    <w:bookmarkEnd w:id="652"/>
    <w:bookmarkStart w:name="z806" w:id="653"/>
    <w:p>
      <w:pPr>
        <w:spacing w:after="0"/>
        <w:ind w:left="0"/>
        <w:jc w:val="both"/>
      </w:pPr>
      <w:r>
        <w:rPr>
          <w:rFonts w:ascii="Times New Roman"/>
          <w:b w:val="false"/>
          <w:i w:val="false"/>
          <w:color w:val="000000"/>
          <w:sz w:val="28"/>
        </w:rPr>
        <w:t>
      мұнда:</w:t>
      </w:r>
    </w:p>
    <w:bookmarkEnd w:id="653"/>
    <w:bookmarkStart w:name="z807" w:id="654"/>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 ішіндегі әлеуетті өнім берушінің еңбекақы төлеу қорының сомасы;</w:t>
      </w:r>
    </w:p>
    <w:bookmarkEnd w:id="654"/>
    <w:bookmarkStart w:name="z808" w:id="655"/>
    <w:p>
      <w:pPr>
        <w:spacing w:after="0"/>
        <w:ind w:left="0"/>
        <w:jc w:val="both"/>
      </w:pPr>
      <w:r>
        <w:rPr>
          <w:rFonts w:ascii="Times New Roman"/>
          <w:b w:val="false"/>
          <w:i w:val="false"/>
          <w:color w:val="000000"/>
          <w:sz w:val="28"/>
        </w:rPr>
        <w:t>
      СС – сатып алу сомасы.</w:t>
      </w:r>
    </w:p>
    <w:bookmarkEnd w:id="655"/>
    <w:bookmarkStart w:name="z809" w:id="656"/>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қосымша пайызды нөл бүтін оннан бір (0,1%) пайыз мөлшерінде есептейді. Бұл ретте осы көрсеткіш бойынша шекті мән елу пайыздан (50%) аспайды.</w:t>
      </w:r>
    </w:p>
    <w:bookmarkEnd w:id="6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тұрақтылық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r>
              <w:br/>
            </w: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 сатып</w:t>
            </w:r>
            <w:r>
              <w:br/>
            </w:r>
            <w:r>
              <w:rPr>
                <w:rFonts w:ascii="Times New Roman"/>
                <w:b w:val="false"/>
                <w:i w:val="false"/>
                <w:color w:val="000000"/>
                <w:sz w:val="20"/>
              </w:rPr>
              <w:t>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27-1-қосымша</w:t>
            </w:r>
          </w:p>
        </w:tc>
      </w:tr>
    </w:tbl>
    <w:bookmarkStart w:name="z811" w:id="657"/>
    <w:p>
      <w:pPr>
        <w:spacing w:after="0"/>
        <w:ind w:left="0"/>
        <w:jc w:val="left"/>
      </w:pPr>
      <w:r>
        <w:rPr>
          <w:rFonts w:ascii="Times New Roman"/>
          <w:b/>
          <w:i w:val="false"/>
          <w:color w:val="000000"/>
        </w:rPr>
        <w:t xml:space="preserve"> Өнім берушінің азаматтық-құқықтық жауапкершілігін сақтандырудың шарты</w:t>
      </w:r>
    </w:p>
    <w:bookmarkEnd w:id="657"/>
    <w:bookmarkStart w:name="z812" w:id="658"/>
    <w:p>
      <w:pPr>
        <w:spacing w:after="0"/>
        <w:ind w:left="0"/>
        <w:jc w:val="both"/>
      </w:pPr>
      <w:r>
        <w:rPr>
          <w:rFonts w:ascii="Times New Roman"/>
          <w:b w:val="false"/>
          <w:i w:val="false"/>
          <w:color w:val="000000"/>
          <w:sz w:val="28"/>
        </w:rPr>
        <w:t>
      қаласы____________сериясы № ____ 20___жылғы "____"</w:t>
      </w:r>
    </w:p>
    <w:bookmarkEnd w:id="658"/>
    <w:bookmarkStart w:name="z813" w:id="659"/>
    <w:p>
      <w:pPr>
        <w:spacing w:after="0"/>
        <w:ind w:left="0"/>
        <w:jc w:val="both"/>
      </w:pPr>
      <w:r>
        <w:rPr>
          <w:rFonts w:ascii="Times New Roman"/>
          <w:b w:val="false"/>
          <w:i w:val="false"/>
          <w:color w:val="000000"/>
          <w:sz w:val="28"/>
        </w:rPr>
        <w:t>
      Бұдан әрі "Сақтандырушы" деп аталатын, _____________________________________________________________ атынан (сақтандыру ұйымының атауы) _____________________________________________________________, (жарғы, ереже немесе сенімхат)"жалпы сақтандыру" саласы бойынша 20__ жылғы "___" _________ № ______сақтандыру (қайта сақтандыру) қызметін жүзеге асыру құқығына лицензияның және Сақтандыру қағидаларының негізінде әрекет ететін __________________ (уәкілетті тұлғаның _____________________________________________________________ (лауазымы, тегі, аты және әкесінің аты (егер ол жеке басты куәландыратын құжатта көрсетілсе) (бұдан әрі – Т.А.Ә.) бір тараптан және бұдан әрі "Сақтанушы" деп аталатын, ____________________________________________________________________, (жеке тұлғаның Т.А.Ә., жеке сәйкестендіру нөмірі немесе заңды тұлғаның атауы, бизнес-сәйкестендіру нөмірі) атынан _________________________________________ негізінде әрекет ететін, (жарғы, лицензия немесе сенімхат) ______________________________________________________ (лауазымы, Т.А.Ә.) екінші тараптан, бірлесіп "Тараптар" деп аталатындар, Қазақстан Республикасы Азаматтық кодексінің (бұдан әрі – Азаматтық кодекс), "Сақтандыру қызметі туралы" Қазақстан Республикасы Заңының, "Квазимемлекеттік сектордың жекелеген субъектілерінің сатып алуы туралы" Қазақстан Республикасының Заңы (бұдан әрі – Заң) негізінде тауарларды (жұмыстарды, көрсетілетін қызметтерді) мемлекеттік сатып алу туралы шарттың орындалуын қамтамасыз ету/ авансқа тең мөлшерде авансты (егер мемлекеттік сатып алу туралы шартта аванс көзделген жағдайда) қамтамасыз ету мақсаттары үшін төмендегілер туралы 20___ жылғы "___" ______ № _________ осы Сақтандыру шартын (бұдан әрі – Шарт) жасасты.</w:t>
      </w:r>
    </w:p>
    <w:bookmarkEnd w:id="659"/>
    <w:bookmarkStart w:name="z814" w:id="660"/>
    <w:p>
      <w:pPr>
        <w:spacing w:after="0"/>
        <w:ind w:left="0"/>
        <w:jc w:val="left"/>
      </w:pPr>
      <w:r>
        <w:rPr>
          <w:rFonts w:ascii="Times New Roman"/>
          <w:b/>
          <w:i w:val="false"/>
          <w:color w:val="000000"/>
        </w:rPr>
        <w:t xml:space="preserve"> 1-тарау. Шартта қолданылатын негізгі ұғымдар</w:t>
      </w:r>
    </w:p>
    <w:bookmarkEnd w:id="660"/>
    <w:bookmarkStart w:name="z815" w:id="661"/>
    <w:p>
      <w:pPr>
        <w:spacing w:after="0"/>
        <w:ind w:left="0"/>
        <w:jc w:val="both"/>
      </w:pPr>
      <w:r>
        <w:rPr>
          <w:rFonts w:ascii="Times New Roman"/>
          <w:b w:val="false"/>
          <w:i w:val="false"/>
          <w:color w:val="000000"/>
          <w:sz w:val="28"/>
        </w:rPr>
        <w:t>
      Осы Шартта мынадай негізгі ұғымдар пайдаланылады:</w:t>
      </w:r>
    </w:p>
    <w:bookmarkEnd w:id="661"/>
    <w:bookmarkStart w:name="z816" w:id="662"/>
    <w:p>
      <w:pPr>
        <w:spacing w:after="0"/>
        <w:ind w:left="0"/>
        <w:jc w:val="both"/>
      </w:pPr>
      <w:r>
        <w:rPr>
          <w:rFonts w:ascii="Times New Roman"/>
          <w:b w:val="false"/>
          <w:i w:val="false"/>
          <w:color w:val="000000"/>
          <w:sz w:val="28"/>
        </w:rPr>
        <w:t>
      1) Пайда алушы – осы Шартқа сәйкес сақтандыру төлемін алушы болып табылатын тұлға (Тапсырыс беруші Заңның 2-бабының 21) тармақшасына сәйкес);</w:t>
      </w:r>
    </w:p>
    <w:bookmarkEnd w:id="662"/>
    <w:bookmarkStart w:name="z817" w:id="663"/>
    <w:p>
      <w:pPr>
        <w:spacing w:after="0"/>
        <w:ind w:left="0"/>
        <w:jc w:val="both"/>
      </w:pPr>
      <w:r>
        <w:rPr>
          <w:rFonts w:ascii="Times New Roman"/>
          <w:b w:val="false"/>
          <w:i w:val="false"/>
          <w:color w:val="000000"/>
          <w:sz w:val="28"/>
        </w:rPr>
        <w:t>
      2) Сақтандырушы – сақтандыру ұйымы ретінде тіркелген және қаржы нарығын және қаржы ұйымдарын реттеу, бақылау және қадағалау жөніндегі уәкілетті орган берген сақтандыру қызметін жүзеге асыру құқығына лицензиясы бар, сақтандыру жағдайы басталған кезде пайдасына осы Шарт жасалған тұлғаға (Пайда алушы) осы Шартта айқындалған сома (сақтандыру сомасы) шегінде сақтандыру төлемін жүргізуге міндетті заңды тұлға;</w:t>
      </w:r>
    </w:p>
    <w:bookmarkEnd w:id="663"/>
    <w:bookmarkStart w:name="z818" w:id="664"/>
    <w:p>
      <w:pPr>
        <w:spacing w:after="0"/>
        <w:ind w:left="0"/>
        <w:jc w:val="both"/>
      </w:pPr>
      <w:r>
        <w:rPr>
          <w:rFonts w:ascii="Times New Roman"/>
          <w:b w:val="false"/>
          <w:i w:val="false"/>
          <w:color w:val="000000"/>
          <w:sz w:val="28"/>
        </w:rPr>
        <w:t>
      3) Сақтанушы – Сақтандырушымен осы Шартты жасасқан тұлға;</w:t>
      </w:r>
    </w:p>
    <w:bookmarkEnd w:id="664"/>
    <w:bookmarkStart w:name="z819" w:id="665"/>
    <w:p>
      <w:pPr>
        <w:spacing w:after="0"/>
        <w:ind w:left="0"/>
        <w:jc w:val="both"/>
      </w:pPr>
      <w:r>
        <w:rPr>
          <w:rFonts w:ascii="Times New Roman"/>
          <w:b w:val="false"/>
          <w:i w:val="false"/>
          <w:color w:val="000000"/>
          <w:sz w:val="28"/>
        </w:rPr>
        <w:t>
      4) сақтандыру жағдайы – Пайда алушының мүліктік мүдделеріне келтірілген зиянды өтеу бойынша Сақтанушының азаматтық-құқықтық жауапкершілігінің басталу фактісі;</w:t>
      </w:r>
    </w:p>
    <w:bookmarkEnd w:id="665"/>
    <w:bookmarkStart w:name="z820" w:id="666"/>
    <w:p>
      <w:pPr>
        <w:spacing w:after="0"/>
        <w:ind w:left="0"/>
        <w:jc w:val="both"/>
      </w:pPr>
      <w:r>
        <w:rPr>
          <w:rFonts w:ascii="Times New Roman"/>
          <w:b w:val="false"/>
          <w:i w:val="false"/>
          <w:color w:val="000000"/>
          <w:sz w:val="28"/>
        </w:rPr>
        <w:t>
      5) сақтандыру объектісі – Сақтанушының тауарлар (жұмыстар, көрсетілетін қызметтер) мемлекеттік сатып алу туралы шарт бойынша өз міндеттемелерін орындамауы немесе тиісінше орындамауы салдарынан Пайда алушының келтірілген мүліктік зиянды өтеу міндетіне байланысты мүліктік мүддесі;</w:t>
      </w:r>
    </w:p>
    <w:bookmarkEnd w:id="666"/>
    <w:bookmarkStart w:name="z821" w:id="667"/>
    <w:p>
      <w:pPr>
        <w:spacing w:after="0"/>
        <w:ind w:left="0"/>
        <w:jc w:val="both"/>
      </w:pPr>
      <w:r>
        <w:rPr>
          <w:rFonts w:ascii="Times New Roman"/>
          <w:b w:val="false"/>
          <w:i w:val="false"/>
          <w:color w:val="000000"/>
          <w:sz w:val="28"/>
        </w:rPr>
        <w:t>
      6) сақтандыру сомасы – сақтандыру объектісі сақтандырылған ақша сомасы және сақтандыру жағдайы басталған кезде Сақтандырушы жауапкершілігінің шекті көлемін білдіреді;</w:t>
      </w:r>
    </w:p>
    <w:bookmarkEnd w:id="667"/>
    <w:bookmarkStart w:name="z822" w:id="668"/>
    <w:p>
      <w:pPr>
        <w:spacing w:after="0"/>
        <w:ind w:left="0"/>
        <w:jc w:val="both"/>
      </w:pPr>
      <w:r>
        <w:rPr>
          <w:rFonts w:ascii="Times New Roman"/>
          <w:b w:val="false"/>
          <w:i w:val="false"/>
          <w:color w:val="000000"/>
          <w:sz w:val="28"/>
        </w:rPr>
        <w:t>
      7) сақтандыру сыйлықақысы – Сақтанушының Сақтандырушыға, соңғысы Пайда алушыға осы Шартта айқындалған мөлшерде сақтандыру төлемін жүргізу мiндеттемелерін қабылдағаны үшiн төлеуге мiндеттi ақша сомасы;</w:t>
      </w:r>
    </w:p>
    <w:bookmarkEnd w:id="668"/>
    <w:bookmarkStart w:name="z823" w:id="669"/>
    <w:p>
      <w:pPr>
        <w:spacing w:after="0"/>
        <w:ind w:left="0"/>
        <w:jc w:val="both"/>
      </w:pPr>
      <w:r>
        <w:rPr>
          <w:rFonts w:ascii="Times New Roman"/>
          <w:b w:val="false"/>
          <w:i w:val="false"/>
          <w:color w:val="000000"/>
          <w:sz w:val="28"/>
        </w:rPr>
        <w:t>
      8) сақтандыру төлемi – сақтандыру төлемi – сақтандыру жағдайы басталған кезде Сақтандырушының Пайда алушыға сақтандыру сомасының шегiнде төлейтiн ақша сомасы.</w:t>
      </w:r>
    </w:p>
    <w:bookmarkEnd w:id="669"/>
    <w:bookmarkStart w:name="z824" w:id="670"/>
    <w:p>
      <w:pPr>
        <w:spacing w:after="0"/>
        <w:ind w:left="0"/>
        <w:jc w:val="left"/>
      </w:pPr>
      <w:r>
        <w:rPr>
          <w:rFonts w:ascii="Times New Roman"/>
          <w:b/>
          <w:i w:val="false"/>
          <w:color w:val="000000"/>
        </w:rPr>
        <w:t xml:space="preserve"> 2-тарау. Шарттың мәні</w:t>
      </w:r>
    </w:p>
    <w:bookmarkEnd w:id="670"/>
    <w:bookmarkStart w:name="z825" w:id="671"/>
    <w:p>
      <w:pPr>
        <w:spacing w:after="0"/>
        <w:ind w:left="0"/>
        <w:jc w:val="both"/>
      </w:pPr>
      <w:r>
        <w:rPr>
          <w:rFonts w:ascii="Times New Roman"/>
          <w:b w:val="false"/>
          <w:i w:val="false"/>
          <w:color w:val="000000"/>
          <w:sz w:val="28"/>
        </w:rPr>
        <w:t>
      Сақтанушы сақтандыру сыйлықақысын төлеуге міндеттенеді, ал Сақтандырушы сақтандыру жағдайы басталған кезде осы Шартта көзделген көлемде және талаптарда Пайда алушыға сақтандыру төлемін жүзеге асыруға міндеттенеді.</w:t>
      </w:r>
    </w:p>
    <w:bookmarkEnd w:id="671"/>
    <w:bookmarkStart w:name="z826" w:id="672"/>
    <w:p>
      <w:pPr>
        <w:spacing w:after="0"/>
        <w:ind w:left="0"/>
        <w:jc w:val="left"/>
      </w:pPr>
      <w:r>
        <w:rPr>
          <w:rFonts w:ascii="Times New Roman"/>
          <w:b/>
          <w:i w:val="false"/>
          <w:color w:val="000000"/>
        </w:rPr>
        <w:t xml:space="preserve"> 3-тарау. Пайда алушы</w:t>
      </w:r>
    </w:p>
    <w:bookmarkEnd w:id="672"/>
    <w:bookmarkStart w:name="z827" w:id="673"/>
    <w:p>
      <w:pPr>
        <w:spacing w:after="0"/>
        <w:ind w:left="0"/>
        <w:jc w:val="both"/>
      </w:pPr>
      <w:r>
        <w:rPr>
          <w:rFonts w:ascii="Times New Roman"/>
          <w:b w:val="false"/>
          <w:i w:val="false"/>
          <w:color w:val="000000"/>
          <w:sz w:val="28"/>
        </w:rPr>
        <w:t>
      Осы Шарт бойынша</w:t>
      </w:r>
    </w:p>
    <w:bookmarkEnd w:id="673"/>
    <w:bookmarkStart w:name="z828" w:id="674"/>
    <w:p>
      <w:pPr>
        <w:spacing w:after="0"/>
        <w:ind w:left="0"/>
        <w:jc w:val="both"/>
      </w:pPr>
      <w:r>
        <w:rPr>
          <w:rFonts w:ascii="Times New Roman"/>
          <w:b w:val="false"/>
          <w:i w:val="false"/>
          <w:color w:val="000000"/>
          <w:sz w:val="28"/>
        </w:rPr>
        <w:t>
      Пайда алушы ____________________________________________</w:t>
      </w:r>
    </w:p>
    <w:bookmarkEnd w:id="674"/>
    <w:bookmarkStart w:name="z829" w:id="675"/>
    <w:p>
      <w:pPr>
        <w:spacing w:after="0"/>
        <w:ind w:left="0"/>
        <w:jc w:val="both"/>
      </w:pPr>
      <w:r>
        <w:rPr>
          <w:rFonts w:ascii="Times New Roman"/>
          <w:b w:val="false"/>
          <w:i w:val="false"/>
          <w:color w:val="000000"/>
          <w:sz w:val="28"/>
        </w:rPr>
        <w:t>
      (тапсырыс берушінің атауы)</w:t>
      </w:r>
    </w:p>
    <w:bookmarkEnd w:id="675"/>
    <w:bookmarkStart w:name="z830" w:id="676"/>
    <w:p>
      <w:pPr>
        <w:spacing w:after="0"/>
        <w:ind w:left="0"/>
        <w:jc w:val="both"/>
      </w:pPr>
      <w:r>
        <w:rPr>
          <w:rFonts w:ascii="Times New Roman"/>
          <w:b w:val="false"/>
          <w:i w:val="false"/>
          <w:color w:val="000000"/>
          <w:sz w:val="28"/>
        </w:rPr>
        <w:t>
      ___________________________________________________________</w:t>
      </w:r>
    </w:p>
    <w:bookmarkEnd w:id="676"/>
    <w:bookmarkStart w:name="z831" w:id="677"/>
    <w:p>
      <w:pPr>
        <w:spacing w:after="0"/>
        <w:ind w:left="0"/>
        <w:jc w:val="both"/>
      </w:pPr>
      <w:r>
        <w:rPr>
          <w:rFonts w:ascii="Times New Roman"/>
          <w:b w:val="false"/>
          <w:i w:val="false"/>
          <w:color w:val="000000"/>
          <w:sz w:val="28"/>
        </w:rPr>
        <w:t>
      (заңды мекен-жайы)</w:t>
      </w:r>
    </w:p>
    <w:bookmarkEnd w:id="677"/>
    <w:bookmarkStart w:name="z832" w:id="678"/>
    <w:p>
      <w:pPr>
        <w:spacing w:after="0"/>
        <w:ind w:left="0"/>
        <w:jc w:val="both"/>
      </w:pPr>
      <w:r>
        <w:rPr>
          <w:rFonts w:ascii="Times New Roman"/>
          <w:b w:val="false"/>
          <w:i w:val="false"/>
          <w:color w:val="000000"/>
          <w:sz w:val="28"/>
        </w:rPr>
        <w:t>
      ____________________________________________________________</w:t>
      </w:r>
    </w:p>
    <w:bookmarkEnd w:id="678"/>
    <w:bookmarkStart w:name="z833" w:id="679"/>
    <w:p>
      <w:pPr>
        <w:spacing w:after="0"/>
        <w:ind w:left="0"/>
        <w:jc w:val="both"/>
      </w:pPr>
      <w:r>
        <w:rPr>
          <w:rFonts w:ascii="Times New Roman"/>
          <w:b w:val="false"/>
          <w:i w:val="false"/>
          <w:color w:val="000000"/>
          <w:sz w:val="28"/>
        </w:rPr>
        <w:t>
      (тапырыс берушінің бизнес-сәйкестендіру нөмірі) болып табылады.</w:t>
      </w:r>
    </w:p>
    <w:bookmarkEnd w:id="679"/>
    <w:bookmarkStart w:name="z834" w:id="680"/>
    <w:p>
      <w:pPr>
        <w:spacing w:after="0"/>
        <w:ind w:left="0"/>
        <w:jc w:val="left"/>
      </w:pPr>
      <w:r>
        <w:rPr>
          <w:rFonts w:ascii="Times New Roman"/>
          <w:b/>
          <w:i w:val="false"/>
          <w:color w:val="000000"/>
        </w:rPr>
        <w:t xml:space="preserve"> 4-тарау. Сақтандыру сомасының және сақтандыру сыйлықақысының мөлшері</w:t>
      </w:r>
    </w:p>
    <w:bookmarkEnd w:id="680"/>
    <w:bookmarkStart w:name="z835" w:id="681"/>
    <w:p>
      <w:pPr>
        <w:spacing w:after="0"/>
        <w:ind w:left="0"/>
        <w:jc w:val="both"/>
      </w:pPr>
      <w:r>
        <w:rPr>
          <w:rFonts w:ascii="Times New Roman"/>
          <w:b w:val="false"/>
          <w:i w:val="false"/>
          <w:color w:val="000000"/>
          <w:sz w:val="28"/>
        </w:rPr>
        <w:t>
      4.1. Осы Шарт бойынша сақтандыру сомасы _______________ (___________________) (сома толық жазылады) теңге мөлшерінде белгіленді (тауарлар (жұмыстар, көрсетілетін қызметтер) туралы мемлекеттік сатып алу туралы шарттың сомасының кемінде үш пайызы/авансқа тең мөлшерде авансты қамтамасыз ету сомасы (егер мемлекеттік сатып алу туралы шартта аванс төлеу көзделген жағдайда).</w:t>
      </w:r>
    </w:p>
    <w:bookmarkEnd w:id="681"/>
    <w:bookmarkStart w:name="z836" w:id="682"/>
    <w:p>
      <w:pPr>
        <w:spacing w:after="0"/>
        <w:ind w:left="0"/>
        <w:jc w:val="both"/>
      </w:pPr>
      <w:r>
        <w:rPr>
          <w:rFonts w:ascii="Times New Roman"/>
          <w:b w:val="false"/>
          <w:i w:val="false"/>
          <w:color w:val="000000"/>
          <w:sz w:val="28"/>
        </w:rPr>
        <w:t>
      4.2. Осы Шарт бойынша сақтандыру сыйлықақысы ____________ (_______________________) (сома толық жазылады) теңгені құрайды және Сақтандырушыға 20___ жылғы "___" _________ дейінгі мерзімде біржолғы төлеммен толық көлемде төленуі тиіс.</w:t>
      </w:r>
    </w:p>
    <w:bookmarkEnd w:id="682"/>
    <w:bookmarkStart w:name="z837" w:id="683"/>
    <w:p>
      <w:pPr>
        <w:spacing w:after="0"/>
        <w:ind w:left="0"/>
        <w:jc w:val="both"/>
      </w:pPr>
      <w:r>
        <w:rPr>
          <w:rFonts w:ascii="Times New Roman"/>
          <w:b w:val="false"/>
          <w:i w:val="false"/>
          <w:color w:val="000000"/>
          <w:sz w:val="28"/>
        </w:rPr>
        <w:t>
      4.3. Осы Шарт бойынша сақтандыру сыйлықақысы Сақтанушының ақшаны Сақтандырушының осы Шартта көрсетілген банктік шотына ақша аудару жолымен қолма-қол ақшасыз төлеммен төленуі тиіс.</w:t>
      </w:r>
    </w:p>
    <w:bookmarkEnd w:id="683"/>
    <w:bookmarkStart w:name="z838" w:id="684"/>
    <w:p>
      <w:pPr>
        <w:spacing w:after="0"/>
        <w:ind w:left="0"/>
        <w:jc w:val="left"/>
      </w:pPr>
      <w:r>
        <w:rPr>
          <w:rFonts w:ascii="Times New Roman"/>
          <w:b/>
          <w:i w:val="false"/>
          <w:color w:val="000000"/>
        </w:rPr>
        <w:t xml:space="preserve"> 5-тарау. Сақтандыру жағдайы</w:t>
      </w:r>
    </w:p>
    <w:bookmarkEnd w:id="684"/>
    <w:bookmarkStart w:name="z839" w:id="685"/>
    <w:p>
      <w:pPr>
        <w:spacing w:after="0"/>
        <w:ind w:left="0"/>
        <w:jc w:val="both"/>
      </w:pPr>
      <w:r>
        <w:rPr>
          <w:rFonts w:ascii="Times New Roman"/>
          <w:b w:val="false"/>
          <w:i w:val="false"/>
          <w:color w:val="000000"/>
          <w:sz w:val="28"/>
        </w:rPr>
        <w:t>
      5.1. Осы Шарт бойынша өнім берушіге Пайда алушының мүліктік мүдделеріне келтірілген зиянды өтеу бойынша Сақтанушының азаматтық-құқықтық жауапкершілігінің басталу фактісі болып табылады.</w:t>
      </w:r>
    </w:p>
    <w:bookmarkEnd w:id="685"/>
    <w:bookmarkStart w:name="z840" w:id="686"/>
    <w:p>
      <w:pPr>
        <w:spacing w:after="0"/>
        <w:ind w:left="0"/>
        <w:jc w:val="both"/>
      </w:pPr>
      <w:r>
        <w:rPr>
          <w:rFonts w:ascii="Times New Roman"/>
          <w:b w:val="false"/>
          <w:i w:val="false"/>
          <w:color w:val="000000"/>
          <w:sz w:val="28"/>
        </w:rPr>
        <w:t>
      5.2. Сақтандыру жағдайының басталуын растайтын құжат, растаушы құжаттардың көшірмелерін қоса бере отырып, Пайда алушы Сақтандырушының атына жіберген жазбаша хабарлама болып табылады:</w:t>
      </w:r>
    </w:p>
    <w:bookmarkEnd w:id="686"/>
    <w:bookmarkStart w:name="z841" w:id="687"/>
    <w:p>
      <w:pPr>
        <w:spacing w:after="0"/>
        <w:ind w:left="0"/>
        <w:jc w:val="both"/>
      </w:pPr>
      <w:r>
        <w:rPr>
          <w:rFonts w:ascii="Times New Roman"/>
          <w:b w:val="false"/>
          <w:i w:val="false"/>
          <w:color w:val="000000"/>
          <w:sz w:val="28"/>
        </w:rPr>
        <w:t>
      1) тауарларды (жұмыстарды, көрсетілетін қызметтерді) мемлекеттік сатып алу туралы шарттың көшірмелері;</w:t>
      </w:r>
    </w:p>
    <w:bookmarkEnd w:id="687"/>
    <w:bookmarkStart w:name="z842" w:id="688"/>
    <w:p>
      <w:pPr>
        <w:spacing w:after="0"/>
        <w:ind w:left="0"/>
        <w:jc w:val="both"/>
      </w:pPr>
      <w:r>
        <w:rPr>
          <w:rFonts w:ascii="Times New Roman"/>
          <w:b w:val="false"/>
          <w:i w:val="false"/>
          <w:color w:val="000000"/>
          <w:sz w:val="28"/>
        </w:rPr>
        <w:t>
      2) Сақтанушыға тауарларды (жұмыстарды, көрсетілетін қызметтерді) мемлекеттік сатып алу туралы шартты орындамау немесе тиісінше орындамау туралы жіберілген хабарламалар, талаптар, наразылықтар, ескертулер;</w:t>
      </w:r>
    </w:p>
    <w:bookmarkEnd w:id="688"/>
    <w:bookmarkStart w:name="z843" w:id="689"/>
    <w:p>
      <w:pPr>
        <w:spacing w:after="0"/>
        <w:ind w:left="0"/>
        <w:jc w:val="both"/>
      </w:pPr>
      <w:r>
        <w:rPr>
          <w:rFonts w:ascii="Times New Roman"/>
          <w:b w:val="false"/>
          <w:i w:val="false"/>
          <w:color w:val="000000"/>
          <w:sz w:val="28"/>
        </w:rPr>
        <w:t>
      3) егер олар бар болса және Сақтанушы мен Пайда алушы қол қойған жағдайда қабылдап алу-беру, орындалған жұмыстар, көрсетілген қызметтер актілерінің көшірмелері;</w:t>
      </w:r>
    </w:p>
    <w:bookmarkEnd w:id="689"/>
    <w:bookmarkStart w:name="z844" w:id="690"/>
    <w:p>
      <w:pPr>
        <w:spacing w:after="0"/>
        <w:ind w:left="0"/>
        <w:jc w:val="both"/>
      </w:pPr>
      <w:r>
        <w:rPr>
          <w:rFonts w:ascii="Times New Roman"/>
          <w:b w:val="false"/>
          <w:i w:val="false"/>
          <w:color w:val="000000"/>
          <w:sz w:val="28"/>
        </w:rPr>
        <w:t>
      4) бар болса қабылданған тауарлар, орындалған жұмыстар, көрсетілген қызметтер үшін есеп айырысулар бойынша салыстыру актісінің көшірмесі;</w:t>
      </w:r>
    </w:p>
    <w:bookmarkEnd w:id="690"/>
    <w:bookmarkStart w:name="z845" w:id="691"/>
    <w:p>
      <w:pPr>
        <w:spacing w:after="0"/>
        <w:ind w:left="0"/>
        <w:jc w:val="both"/>
      </w:pPr>
      <w:r>
        <w:rPr>
          <w:rFonts w:ascii="Times New Roman"/>
          <w:b w:val="false"/>
          <w:i w:val="false"/>
          <w:color w:val="000000"/>
          <w:sz w:val="28"/>
        </w:rPr>
        <w:t>
      5) сақтандыру жағдайының басталу фактісін және келтірілген залал сомасын тіркеген және растайтын құжаттар.</w:t>
      </w:r>
    </w:p>
    <w:bookmarkEnd w:id="691"/>
    <w:bookmarkStart w:name="z846" w:id="692"/>
    <w:p>
      <w:pPr>
        <w:spacing w:after="0"/>
        <w:ind w:left="0"/>
        <w:jc w:val="both"/>
      </w:pPr>
      <w:r>
        <w:rPr>
          <w:rFonts w:ascii="Times New Roman"/>
          <w:b w:val="false"/>
          <w:i w:val="false"/>
          <w:color w:val="000000"/>
          <w:sz w:val="28"/>
        </w:rPr>
        <w:t>
      5.3. Сақтандыру жағдайын, сондай-ақ сақтандыру төлемді заңсыз түрде алуға бағытталған өзге де алаяқтық әрекеттерді қасақана жасау Қазақстан Республикасының Қылмыстық кодексіне сәйкес жауапкершілікке әкеп соғады.</w:t>
      </w:r>
    </w:p>
    <w:bookmarkEnd w:id="692"/>
    <w:bookmarkStart w:name="z847" w:id="693"/>
    <w:p>
      <w:pPr>
        <w:spacing w:after="0"/>
        <w:ind w:left="0"/>
        <w:jc w:val="left"/>
      </w:pPr>
      <w:r>
        <w:rPr>
          <w:rFonts w:ascii="Times New Roman"/>
          <w:b/>
          <w:i w:val="false"/>
          <w:color w:val="000000"/>
        </w:rPr>
        <w:t xml:space="preserve"> 6-тарау. Тараптардың құқықтары мен міндеттері</w:t>
      </w:r>
    </w:p>
    <w:bookmarkEnd w:id="693"/>
    <w:bookmarkStart w:name="z848" w:id="694"/>
    <w:p>
      <w:pPr>
        <w:spacing w:after="0"/>
        <w:ind w:left="0"/>
        <w:jc w:val="both"/>
      </w:pPr>
      <w:r>
        <w:rPr>
          <w:rFonts w:ascii="Times New Roman"/>
          <w:b w:val="false"/>
          <w:i w:val="false"/>
          <w:color w:val="000000"/>
          <w:sz w:val="28"/>
        </w:rPr>
        <w:t>
      6.1. Сақтанушы:</w:t>
      </w:r>
    </w:p>
    <w:bookmarkEnd w:id="694"/>
    <w:bookmarkStart w:name="z849" w:id="695"/>
    <w:p>
      <w:pPr>
        <w:spacing w:after="0"/>
        <w:ind w:left="0"/>
        <w:jc w:val="both"/>
      </w:pPr>
      <w:r>
        <w:rPr>
          <w:rFonts w:ascii="Times New Roman"/>
          <w:b w:val="false"/>
          <w:i w:val="false"/>
          <w:color w:val="000000"/>
          <w:sz w:val="28"/>
        </w:rPr>
        <w:t>
      1) Сақтандырушыдан осы Шарт бойынша Сақтандыру қағидаларын, сақтандыру шарттарын, өз құқықтары мен міндеттерін түсiндiрудi талап етуге;</w:t>
      </w:r>
    </w:p>
    <w:bookmarkEnd w:id="695"/>
    <w:bookmarkStart w:name="z850" w:id="696"/>
    <w:p>
      <w:pPr>
        <w:spacing w:after="0"/>
        <w:ind w:left="0"/>
        <w:jc w:val="both"/>
      </w:pPr>
      <w:r>
        <w:rPr>
          <w:rFonts w:ascii="Times New Roman"/>
          <w:b w:val="false"/>
          <w:i w:val="false"/>
          <w:color w:val="000000"/>
          <w:sz w:val="28"/>
        </w:rPr>
        <w:t>
      2) Сақтандыру шартының телнұсқасын жоғалтқан жағдайда, оны алуға құқылы;</w:t>
      </w:r>
    </w:p>
    <w:bookmarkEnd w:id="696"/>
    <w:bookmarkStart w:name="z851" w:id="697"/>
    <w:p>
      <w:pPr>
        <w:spacing w:after="0"/>
        <w:ind w:left="0"/>
        <w:jc w:val="both"/>
      </w:pPr>
      <w:r>
        <w:rPr>
          <w:rFonts w:ascii="Times New Roman"/>
          <w:b w:val="false"/>
          <w:i w:val="false"/>
          <w:color w:val="000000"/>
          <w:sz w:val="28"/>
        </w:rPr>
        <w:t>
      3) Осы Шартта көзделген негіздер бойынша Шартты мерзімінен бұрын бұзу.</w:t>
      </w:r>
    </w:p>
    <w:bookmarkEnd w:id="697"/>
    <w:bookmarkStart w:name="z852" w:id="698"/>
    <w:p>
      <w:pPr>
        <w:spacing w:after="0"/>
        <w:ind w:left="0"/>
        <w:jc w:val="both"/>
      </w:pPr>
      <w:r>
        <w:rPr>
          <w:rFonts w:ascii="Times New Roman"/>
          <w:b w:val="false"/>
          <w:i w:val="false"/>
          <w:color w:val="000000"/>
          <w:sz w:val="28"/>
        </w:rPr>
        <w:t>
      6.2. Сақтанушы:</w:t>
      </w:r>
    </w:p>
    <w:bookmarkEnd w:id="698"/>
    <w:bookmarkStart w:name="z853" w:id="699"/>
    <w:p>
      <w:pPr>
        <w:spacing w:after="0"/>
        <w:ind w:left="0"/>
        <w:jc w:val="both"/>
      </w:pPr>
      <w:r>
        <w:rPr>
          <w:rFonts w:ascii="Times New Roman"/>
          <w:b w:val="false"/>
          <w:i w:val="false"/>
          <w:color w:val="000000"/>
          <w:sz w:val="28"/>
        </w:rPr>
        <w:t>
      1) осы Шартты жасасқан кезде Сақтандырушыға ұсынылған мәліметтерді растайтын қажетті мәліметтер мен құжаттардың ұсынуға (Сақтандырушының талабы бойынша);</w:t>
      </w:r>
    </w:p>
    <w:bookmarkEnd w:id="699"/>
    <w:bookmarkStart w:name="z854" w:id="700"/>
    <w:p>
      <w:pPr>
        <w:spacing w:after="0"/>
        <w:ind w:left="0"/>
        <w:jc w:val="both"/>
      </w:pPr>
      <w:r>
        <w:rPr>
          <w:rFonts w:ascii="Times New Roman"/>
          <w:b w:val="false"/>
          <w:i w:val="false"/>
          <w:color w:val="000000"/>
          <w:sz w:val="28"/>
        </w:rPr>
        <w:t>
      2) осы Шартты жасасқан кезде Сақтандырушыға сақтандыру тәуекелін бағалау үшін оған белгілі барлық мән-жайлар туралы хабарлауға;</w:t>
      </w:r>
    </w:p>
    <w:bookmarkEnd w:id="700"/>
    <w:bookmarkStart w:name="z855" w:id="701"/>
    <w:p>
      <w:pPr>
        <w:spacing w:after="0"/>
        <w:ind w:left="0"/>
        <w:jc w:val="both"/>
      </w:pPr>
      <w:r>
        <w:rPr>
          <w:rFonts w:ascii="Times New Roman"/>
          <w:b w:val="false"/>
          <w:i w:val="false"/>
          <w:color w:val="000000"/>
          <w:sz w:val="28"/>
        </w:rPr>
        <w:t>
      3) осы Шарттың 4.2-тармағында белгіленген мөлшерде, тәртіпте және мерзімде сақтандыру сыйлықақысын төлеуге;</w:t>
      </w:r>
    </w:p>
    <w:bookmarkEnd w:id="701"/>
    <w:bookmarkStart w:name="z856" w:id="702"/>
    <w:p>
      <w:pPr>
        <w:spacing w:after="0"/>
        <w:ind w:left="0"/>
        <w:jc w:val="both"/>
      </w:pPr>
      <w:r>
        <w:rPr>
          <w:rFonts w:ascii="Times New Roman"/>
          <w:b w:val="false"/>
          <w:i w:val="false"/>
          <w:color w:val="000000"/>
          <w:sz w:val="28"/>
        </w:rPr>
        <w:t>
      4) Сақтандырушыға сақтандыру жағдайының жай-күйі туралы дереу хабарлап, бірақ кез келген жағдайда 3 (үш) жұмыс күнінен кешіктірмей Сақтандырушыға сақтандыру жағдайының артуы туралы хабарлауға міндетті;</w:t>
      </w:r>
    </w:p>
    <w:bookmarkEnd w:id="702"/>
    <w:bookmarkStart w:name="z857" w:id="703"/>
    <w:p>
      <w:pPr>
        <w:spacing w:after="0"/>
        <w:ind w:left="0"/>
        <w:jc w:val="both"/>
      </w:pPr>
      <w:r>
        <w:rPr>
          <w:rFonts w:ascii="Times New Roman"/>
          <w:b w:val="false"/>
          <w:i w:val="false"/>
          <w:color w:val="000000"/>
          <w:sz w:val="28"/>
        </w:rPr>
        <w:t>
      5) сақтандыру жағдайының басталған мән-жайларының тергеуін қамтамасыз етуге;</w:t>
      </w:r>
    </w:p>
    <w:bookmarkEnd w:id="703"/>
    <w:bookmarkStart w:name="z858" w:id="704"/>
    <w:p>
      <w:pPr>
        <w:spacing w:after="0"/>
        <w:ind w:left="0"/>
        <w:jc w:val="both"/>
      </w:pPr>
      <w:r>
        <w:rPr>
          <w:rFonts w:ascii="Times New Roman"/>
          <w:b w:val="false"/>
          <w:i w:val="false"/>
          <w:color w:val="000000"/>
          <w:sz w:val="28"/>
        </w:rPr>
        <w:t>
      6) сақтандыру жағдайының себептерін, барысын және салдарларын анықтау шараларын, сондай-ақ сақтандыру жағдайынан туындаған шығындарды азайту шараларын қолдануға;</w:t>
      </w:r>
    </w:p>
    <w:bookmarkEnd w:id="704"/>
    <w:bookmarkStart w:name="z859" w:id="705"/>
    <w:p>
      <w:pPr>
        <w:spacing w:after="0"/>
        <w:ind w:left="0"/>
        <w:jc w:val="both"/>
      </w:pPr>
      <w:r>
        <w:rPr>
          <w:rFonts w:ascii="Times New Roman"/>
          <w:b w:val="false"/>
          <w:i w:val="false"/>
          <w:color w:val="000000"/>
          <w:sz w:val="28"/>
        </w:rPr>
        <w:t>
      7) Сақтандыру жағдайының басталу мән-жайларын тергеуде Сақтандырушыға сақтандыру жағдайы бойынша қолда бар ақпаратты хабарлауға және қажетті көмек көрсетуге;</w:t>
      </w:r>
    </w:p>
    <w:bookmarkEnd w:id="705"/>
    <w:bookmarkStart w:name="z860" w:id="706"/>
    <w:p>
      <w:pPr>
        <w:spacing w:after="0"/>
        <w:ind w:left="0"/>
        <w:jc w:val="both"/>
      </w:pPr>
      <w:r>
        <w:rPr>
          <w:rFonts w:ascii="Times New Roman"/>
          <w:b w:val="false"/>
          <w:i w:val="false"/>
          <w:color w:val="000000"/>
          <w:sz w:val="28"/>
        </w:rPr>
        <w:t>
      8) Сақтандырушыға оның талабы бойынша Сақтанушының сотқа дейінгі немесе сот тәртібінде үшінші тұлғалармен дауларды реттеу кезіндегі өкілеттігін ұсынуға;</w:t>
      </w:r>
    </w:p>
    <w:bookmarkEnd w:id="706"/>
    <w:bookmarkStart w:name="z861" w:id="707"/>
    <w:p>
      <w:pPr>
        <w:spacing w:after="0"/>
        <w:ind w:left="0"/>
        <w:jc w:val="both"/>
      </w:pPr>
      <w:r>
        <w:rPr>
          <w:rFonts w:ascii="Times New Roman"/>
          <w:b w:val="false"/>
          <w:i w:val="false"/>
          <w:color w:val="000000"/>
          <w:sz w:val="28"/>
        </w:rPr>
        <w:t>
      9) сақтандыру жағдайының басталуына жауапты тұлғаға талап ету құқығының Сақтандырушыға ауысуын қамтамасыз етуге;</w:t>
      </w:r>
    </w:p>
    <w:bookmarkEnd w:id="707"/>
    <w:bookmarkStart w:name="z862" w:id="708"/>
    <w:p>
      <w:pPr>
        <w:spacing w:after="0"/>
        <w:ind w:left="0"/>
        <w:jc w:val="both"/>
      </w:pPr>
      <w:r>
        <w:rPr>
          <w:rFonts w:ascii="Times New Roman"/>
          <w:b w:val="false"/>
          <w:i w:val="false"/>
          <w:color w:val="000000"/>
          <w:sz w:val="28"/>
        </w:rPr>
        <w:t>
      10) сақтандыру жағдайы басталған кезде 2 (екі) жұмыс күні ішінде осы Шарттың 5.2-тармағында көрсетілген құжаттарды Сақтандырушыға табыс етуге міндетті;</w:t>
      </w:r>
    </w:p>
    <w:bookmarkEnd w:id="708"/>
    <w:bookmarkStart w:name="z863" w:id="709"/>
    <w:p>
      <w:pPr>
        <w:spacing w:after="0"/>
        <w:ind w:left="0"/>
        <w:jc w:val="both"/>
      </w:pPr>
      <w:r>
        <w:rPr>
          <w:rFonts w:ascii="Times New Roman"/>
          <w:b w:val="false"/>
          <w:i w:val="false"/>
          <w:color w:val="000000"/>
          <w:sz w:val="28"/>
        </w:rPr>
        <w:t>
      11) Сақтандырушыға ол жүзеге асырған сақтандыру төлемін Қазақстан Республикасының заңнамасында көзделген жағдайларда, оны жүзеге асырған күннен бастап 30 (отыз) жұмыс күнінен кешіктірілмейтін мерзімде толық көлемде өтеуге міндетті.</w:t>
      </w:r>
    </w:p>
    <w:bookmarkEnd w:id="709"/>
    <w:bookmarkStart w:name="z864" w:id="710"/>
    <w:p>
      <w:pPr>
        <w:spacing w:after="0"/>
        <w:ind w:left="0"/>
        <w:jc w:val="both"/>
      </w:pPr>
      <w:r>
        <w:rPr>
          <w:rFonts w:ascii="Times New Roman"/>
          <w:b w:val="false"/>
          <w:i w:val="false"/>
          <w:color w:val="000000"/>
          <w:sz w:val="28"/>
        </w:rPr>
        <w:t>
      Сақтандырушыға сақтандыру төлемін жүзеге асыруға байланысты сақтандыру төлемінің сомасын және шығыстарды уақтылы өтемеген жағдайда, Сақтанушы Сақтандырушыға әрбір кешіктірілген күн үшін өтелуге жататын сомадан _____________________ (_________________________________) пайыз мөлшерінде тұрақсыздық (жазбаша түрде) айыбын төлеуге міндетті;</w:t>
      </w:r>
    </w:p>
    <w:bookmarkEnd w:id="710"/>
    <w:bookmarkStart w:name="z865" w:id="711"/>
    <w:p>
      <w:pPr>
        <w:spacing w:after="0"/>
        <w:ind w:left="0"/>
        <w:jc w:val="both"/>
      </w:pPr>
      <w:r>
        <w:rPr>
          <w:rFonts w:ascii="Times New Roman"/>
          <w:b w:val="false"/>
          <w:i w:val="false"/>
          <w:color w:val="000000"/>
          <w:sz w:val="28"/>
        </w:rPr>
        <w:t>
      12) осы Шартты жасасқан кезде және оның қолданылу мерзімі ішінде Сақтандырушыны өнім берушінің азаматтық-құқықтық жауапкершілігін сақтандырудың барлық қолданыстағы немесе жасалған шарттары туралы хабардар етуге міндетті.</w:t>
      </w:r>
    </w:p>
    <w:bookmarkEnd w:id="711"/>
    <w:bookmarkStart w:name="z866" w:id="712"/>
    <w:p>
      <w:pPr>
        <w:spacing w:after="0"/>
        <w:ind w:left="0"/>
        <w:jc w:val="both"/>
      </w:pPr>
      <w:r>
        <w:rPr>
          <w:rFonts w:ascii="Times New Roman"/>
          <w:b w:val="false"/>
          <w:i w:val="false"/>
          <w:color w:val="000000"/>
          <w:sz w:val="28"/>
        </w:rPr>
        <w:t>
      6.3. Сақтандырушы:</w:t>
      </w:r>
    </w:p>
    <w:bookmarkEnd w:id="712"/>
    <w:bookmarkStart w:name="z867" w:id="713"/>
    <w:p>
      <w:pPr>
        <w:spacing w:after="0"/>
        <w:ind w:left="0"/>
        <w:jc w:val="both"/>
      </w:pPr>
      <w:r>
        <w:rPr>
          <w:rFonts w:ascii="Times New Roman"/>
          <w:b w:val="false"/>
          <w:i w:val="false"/>
          <w:color w:val="000000"/>
          <w:sz w:val="28"/>
        </w:rPr>
        <w:t>
      1) Сақтанушы ұсынған мәліметтер мен құжаттарды, сондай-ақ Сақтанушының осы Шарттың талаптары мен шарттарын орындауын тексеруге;</w:t>
      </w:r>
    </w:p>
    <w:bookmarkEnd w:id="713"/>
    <w:bookmarkStart w:name="z868" w:id="714"/>
    <w:p>
      <w:pPr>
        <w:spacing w:after="0"/>
        <w:ind w:left="0"/>
        <w:jc w:val="both"/>
      </w:pPr>
      <w:r>
        <w:rPr>
          <w:rFonts w:ascii="Times New Roman"/>
          <w:b w:val="false"/>
          <w:i w:val="false"/>
          <w:color w:val="000000"/>
          <w:sz w:val="28"/>
        </w:rPr>
        <w:t>
      2) Сақтанушыдан сақтандыру жағдайының басталу ықтималдығын, және ықтимал залалдың (сақтандыру тәуекелінің) мөлшері мен сақтандыру тәуекелінің бағасын айқындау үшін елеулі маңызы бар мән-жайлар туралы мәліметтерді алуға;</w:t>
      </w:r>
    </w:p>
    <w:bookmarkEnd w:id="714"/>
    <w:bookmarkStart w:name="z869" w:id="715"/>
    <w:p>
      <w:pPr>
        <w:spacing w:after="0"/>
        <w:ind w:left="0"/>
        <w:jc w:val="both"/>
      </w:pPr>
      <w:r>
        <w:rPr>
          <w:rFonts w:ascii="Times New Roman"/>
          <w:b w:val="false"/>
          <w:i w:val="false"/>
          <w:color w:val="000000"/>
          <w:sz w:val="28"/>
        </w:rPr>
        <w:t>
      3) осы Шартпен белгіленген мөлшерде, тәртіпте және мерзімде сақтандыру сыйлықақысын алуға;</w:t>
      </w:r>
    </w:p>
    <w:bookmarkEnd w:id="715"/>
    <w:bookmarkStart w:name="z870" w:id="716"/>
    <w:p>
      <w:pPr>
        <w:spacing w:after="0"/>
        <w:ind w:left="0"/>
        <w:jc w:val="both"/>
      </w:pPr>
      <w:r>
        <w:rPr>
          <w:rFonts w:ascii="Times New Roman"/>
          <w:b w:val="false"/>
          <w:i w:val="false"/>
          <w:color w:val="000000"/>
          <w:sz w:val="28"/>
        </w:rPr>
        <w:t>
      4) сақтандыру жағдайының басталуы туралы хабарлама мен оның құжаттамалық дәлелдерін алуға;</w:t>
      </w:r>
    </w:p>
    <w:bookmarkEnd w:id="716"/>
    <w:bookmarkStart w:name="z871" w:id="717"/>
    <w:p>
      <w:pPr>
        <w:spacing w:after="0"/>
        <w:ind w:left="0"/>
        <w:jc w:val="both"/>
      </w:pPr>
      <w:r>
        <w:rPr>
          <w:rFonts w:ascii="Times New Roman"/>
          <w:b w:val="false"/>
          <w:i w:val="false"/>
          <w:color w:val="000000"/>
          <w:sz w:val="28"/>
        </w:rPr>
        <w:t>
      5) сотқа дейін немесе сот тәртібінде үшінші тұлғалармен дауларды реттеу кезіндегі Сақтанушының өкілеттігін алған кезінде Сақтанушы атынан сот органдарында сөз сөйлеуге;</w:t>
      </w:r>
    </w:p>
    <w:bookmarkEnd w:id="717"/>
    <w:bookmarkStart w:name="z872" w:id="718"/>
    <w:p>
      <w:pPr>
        <w:spacing w:after="0"/>
        <w:ind w:left="0"/>
        <w:jc w:val="both"/>
      </w:pPr>
      <w:r>
        <w:rPr>
          <w:rFonts w:ascii="Times New Roman"/>
          <w:b w:val="false"/>
          <w:i w:val="false"/>
          <w:color w:val="000000"/>
          <w:sz w:val="28"/>
        </w:rPr>
        <w:t>
      6) осы Шарттың талаптарын өзгертуді немесе тәуекелдің ұлғаюына мөлшерлес қосымша сақтандыру сыйақысын төлеуді талап етуге;</w:t>
      </w:r>
    </w:p>
    <w:bookmarkEnd w:id="718"/>
    <w:bookmarkStart w:name="z873" w:id="719"/>
    <w:p>
      <w:pPr>
        <w:spacing w:after="0"/>
        <w:ind w:left="0"/>
        <w:jc w:val="both"/>
      </w:pPr>
      <w:r>
        <w:rPr>
          <w:rFonts w:ascii="Times New Roman"/>
          <w:b w:val="false"/>
          <w:i w:val="false"/>
          <w:color w:val="000000"/>
          <w:sz w:val="28"/>
        </w:rPr>
        <w:t>
      7) сақтандыру төлемін жүзеге асырғаннан кейін Сақтанушыға қойылатын талап ету мөлшерін Қазақстан Республикасының заңнамасында белгіленген тәртіпте даулауға;</w:t>
      </w:r>
    </w:p>
    <w:bookmarkEnd w:id="719"/>
    <w:bookmarkStart w:name="z874" w:id="720"/>
    <w:p>
      <w:pPr>
        <w:spacing w:after="0"/>
        <w:ind w:left="0"/>
        <w:jc w:val="both"/>
      </w:pPr>
      <w:r>
        <w:rPr>
          <w:rFonts w:ascii="Times New Roman"/>
          <w:b w:val="false"/>
          <w:i w:val="false"/>
          <w:color w:val="000000"/>
          <w:sz w:val="28"/>
        </w:rPr>
        <w:t>
      8) сақтандыру төлемін жүзеге асырғаннан кейін осы Шарттың 6.2-тармағының 11) тармақшасында және 8.1-тармағында көрсетілген жағдайларда Сақтанушыға, не сақтандыру жағдайының басталуына жауапты өзге тұлғаға кері талап қою құқығын ұсыну;</w:t>
      </w:r>
    </w:p>
    <w:bookmarkEnd w:id="720"/>
    <w:bookmarkStart w:name="z875" w:id="721"/>
    <w:p>
      <w:pPr>
        <w:spacing w:after="0"/>
        <w:ind w:left="0"/>
        <w:jc w:val="both"/>
      </w:pPr>
      <w:r>
        <w:rPr>
          <w:rFonts w:ascii="Times New Roman"/>
          <w:b w:val="false"/>
          <w:i w:val="false"/>
          <w:color w:val="000000"/>
          <w:sz w:val="28"/>
        </w:rPr>
        <w:t>
      9) сақтандыру төлемін жүзеге асырғаннан кейін тиісті мемлекеттік органдардан және ұйымдардан, олардың құзыретіне қарай, сақтандыру жағдайының басталу фактісін және Пайда алушыға келтірілген залал мөлшерін растайтын құжаттарды сұратуға құқылы.</w:t>
      </w:r>
    </w:p>
    <w:bookmarkEnd w:id="721"/>
    <w:bookmarkStart w:name="z876" w:id="722"/>
    <w:p>
      <w:pPr>
        <w:spacing w:after="0"/>
        <w:ind w:left="0"/>
        <w:jc w:val="both"/>
      </w:pPr>
      <w:r>
        <w:rPr>
          <w:rFonts w:ascii="Times New Roman"/>
          <w:b w:val="false"/>
          <w:i w:val="false"/>
          <w:color w:val="000000"/>
          <w:sz w:val="28"/>
        </w:rPr>
        <w:t>
      6.4. Сақтандырушы:</w:t>
      </w:r>
    </w:p>
    <w:bookmarkEnd w:id="722"/>
    <w:bookmarkStart w:name="z877" w:id="723"/>
    <w:p>
      <w:pPr>
        <w:spacing w:after="0"/>
        <w:ind w:left="0"/>
        <w:jc w:val="both"/>
      </w:pPr>
      <w:r>
        <w:rPr>
          <w:rFonts w:ascii="Times New Roman"/>
          <w:b w:val="false"/>
          <w:i w:val="false"/>
          <w:color w:val="000000"/>
          <w:sz w:val="28"/>
        </w:rPr>
        <w:t>
      1) осы Шарт бойынша Сақтанушыны сақтандыру қағидаларымен, сақтандыру шарттарымен, оның құқықтарымен және міндеттерімен таныстыруға;</w:t>
      </w:r>
    </w:p>
    <w:bookmarkEnd w:id="723"/>
    <w:bookmarkStart w:name="z878" w:id="724"/>
    <w:p>
      <w:pPr>
        <w:spacing w:after="0"/>
        <w:ind w:left="0"/>
        <w:jc w:val="both"/>
      </w:pPr>
      <w:r>
        <w:rPr>
          <w:rFonts w:ascii="Times New Roman"/>
          <w:b w:val="false"/>
          <w:i w:val="false"/>
          <w:color w:val="000000"/>
          <w:sz w:val="28"/>
        </w:rPr>
        <w:t>
      2) Сақтанушының сақтандыру жағдайының басталуы туралы өтінішін уақтылы қабылдауға;</w:t>
      </w:r>
    </w:p>
    <w:bookmarkEnd w:id="724"/>
    <w:bookmarkStart w:name="z879" w:id="725"/>
    <w:p>
      <w:pPr>
        <w:spacing w:after="0"/>
        <w:ind w:left="0"/>
        <w:jc w:val="both"/>
      </w:pPr>
      <w:r>
        <w:rPr>
          <w:rFonts w:ascii="Times New Roman"/>
          <w:b w:val="false"/>
          <w:i w:val="false"/>
          <w:color w:val="000000"/>
          <w:sz w:val="28"/>
        </w:rPr>
        <w:t>
      3) Сақтанушы тауарлар (жұмыстар, көрсетілетін қызметтер) туралы мемлекеттік сатып алу туралы шарт бойынша өз міндеттемелерін орындамаған немесе тиісінше орындамаған жағдайда Сақтанушы тарапынан жүгініске және сақтандыру жағдайының басталуын растайтын құжаттардың ұсынылуына не ұсынылмауына қарамастан хабарлама және осы Шарттың 5.2-тармағында көрсетілген құжаттарды алған күннен бастап 5 (бес) жұмыс күні ішінде сақтандыру төлемін жүзеге асыру жолымен Пайда алушының тауарлар (жұмыстар, көрсетілетін қызметтер) сақтандыру сомасын төлеу туралы талабын орындауға;</w:t>
      </w:r>
    </w:p>
    <w:bookmarkEnd w:id="725"/>
    <w:bookmarkStart w:name="z880" w:id="726"/>
    <w:p>
      <w:pPr>
        <w:spacing w:after="0"/>
        <w:ind w:left="0"/>
        <w:jc w:val="both"/>
      </w:pPr>
      <w:r>
        <w:rPr>
          <w:rFonts w:ascii="Times New Roman"/>
          <w:b w:val="false"/>
          <w:i w:val="false"/>
          <w:color w:val="000000"/>
          <w:sz w:val="28"/>
        </w:rPr>
        <w:t>
      4) сақтандырудың құпиясын қамтамасыз етуге;</w:t>
      </w:r>
    </w:p>
    <w:bookmarkEnd w:id="726"/>
    <w:bookmarkStart w:name="z881" w:id="727"/>
    <w:p>
      <w:pPr>
        <w:spacing w:after="0"/>
        <w:ind w:left="0"/>
        <w:jc w:val="both"/>
      </w:pPr>
      <w:r>
        <w:rPr>
          <w:rFonts w:ascii="Times New Roman"/>
          <w:b w:val="false"/>
          <w:i w:val="false"/>
          <w:color w:val="000000"/>
          <w:sz w:val="28"/>
        </w:rPr>
        <w:t>
      5) Сақтанушыға сақтандыру жағдайы кезіндегі шығындарды азайту үшін жүргізілген шығыстарды өтеуге;</w:t>
      </w:r>
    </w:p>
    <w:bookmarkEnd w:id="727"/>
    <w:bookmarkStart w:name="z882" w:id="728"/>
    <w:p>
      <w:pPr>
        <w:spacing w:after="0"/>
        <w:ind w:left="0"/>
        <w:jc w:val="both"/>
      </w:pPr>
      <w:r>
        <w:rPr>
          <w:rFonts w:ascii="Times New Roman"/>
          <w:b w:val="false"/>
          <w:i w:val="false"/>
          <w:color w:val="000000"/>
          <w:sz w:val="28"/>
        </w:rPr>
        <w:t>
      6) Сақтанушы не оның өкілі барлық қажетті құжаттарды ұсынбаған жағдайда, дереу, бірақ 2 (екі) жұмыс күнінен кешіктірмей оларды жетіспейтін құжаттар туралы жазбаша хабардар етеді.</w:t>
      </w:r>
    </w:p>
    <w:bookmarkEnd w:id="728"/>
    <w:bookmarkStart w:name="z883" w:id="729"/>
    <w:p>
      <w:pPr>
        <w:spacing w:after="0"/>
        <w:ind w:left="0"/>
        <w:jc w:val="both"/>
      </w:pPr>
      <w:r>
        <w:rPr>
          <w:rFonts w:ascii="Times New Roman"/>
          <w:b w:val="false"/>
          <w:i w:val="false"/>
          <w:color w:val="000000"/>
          <w:sz w:val="28"/>
        </w:rPr>
        <w:t>
      6.5. Пайда алушы осы Шартта белгіленген мөлшерде, тәртіппен және мерзімдерде сақтандыру төлемін алуға құқылы.</w:t>
      </w:r>
    </w:p>
    <w:bookmarkEnd w:id="729"/>
    <w:bookmarkStart w:name="z884" w:id="730"/>
    <w:p>
      <w:pPr>
        <w:spacing w:after="0"/>
        <w:ind w:left="0"/>
        <w:jc w:val="both"/>
      </w:pPr>
      <w:r>
        <w:rPr>
          <w:rFonts w:ascii="Times New Roman"/>
          <w:b w:val="false"/>
          <w:i w:val="false"/>
          <w:color w:val="000000"/>
          <w:sz w:val="28"/>
        </w:rPr>
        <w:t>
      6.6. Пайда алушы Сақтанушы тауарлар (жұмыстар, көрсетілетін қызметтер) туралы мемлекеттік сатып алу туралы шарт бойынша міндеттемелерін орындамаған немесе тиісінше орындамаған жағдайда Сақтандырушыға сақтандыру төлемдерін төлеу туралы талапты жібереді.</w:t>
      </w:r>
    </w:p>
    <w:bookmarkEnd w:id="730"/>
    <w:bookmarkStart w:name="z885" w:id="731"/>
    <w:p>
      <w:pPr>
        <w:spacing w:after="0"/>
        <w:ind w:left="0"/>
        <w:jc w:val="both"/>
      </w:pPr>
      <w:r>
        <w:rPr>
          <w:rFonts w:ascii="Times New Roman"/>
          <w:b w:val="false"/>
          <w:i w:val="false"/>
          <w:color w:val="000000"/>
          <w:sz w:val="28"/>
        </w:rPr>
        <w:t>
      6.7. Сақтанушыда, Сақтандырушыда және Пайда алушыда осы Шартта және Қазақстан Республикасының заңдарында қарастырылған өзге де құқықтары мен міндеттері бар.</w:t>
      </w:r>
    </w:p>
    <w:bookmarkEnd w:id="731"/>
    <w:bookmarkStart w:name="z886" w:id="732"/>
    <w:p>
      <w:pPr>
        <w:spacing w:after="0"/>
        <w:ind w:left="0"/>
        <w:jc w:val="left"/>
      </w:pPr>
      <w:r>
        <w:rPr>
          <w:rFonts w:ascii="Times New Roman"/>
          <w:b/>
          <w:i w:val="false"/>
          <w:color w:val="000000"/>
        </w:rPr>
        <w:t xml:space="preserve"> 7-тарау. Сақтандыру төлемінің мөлшерін және оны жүзеге асыру тәртібін айқындау</w:t>
      </w:r>
    </w:p>
    <w:bookmarkEnd w:id="732"/>
    <w:bookmarkStart w:name="z887" w:id="733"/>
    <w:p>
      <w:pPr>
        <w:spacing w:after="0"/>
        <w:ind w:left="0"/>
        <w:jc w:val="both"/>
      </w:pPr>
      <w:r>
        <w:rPr>
          <w:rFonts w:ascii="Times New Roman"/>
          <w:b w:val="false"/>
          <w:i w:val="false"/>
          <w:color w:val="000000"/>
          <w:sz w:val="28"/>
        </w:rPr>
        <w:t>
      7.1. Сақтандыру жағдайының басталу фактісі Пайда алушының төлем деректемелерін, сондай-ақ осы Шарттың 5.2-тармағында көрсетілген құжаттардың толық тізбесін көрсете отырып, Пайда алушы жазбаша нысанда жіберген тауарларды (жұмыстарды, көрсетілетін қызметтерді) мемлекеттік сатып алу туралы шарт бойынша міндеттемелерді Сақтанушының орындамауы не тиісінше орындамауы туралы талап негізінде белгіленеді.</w:t>
      </w:r>
    </w:p>
    <w:bookmarkEnd w:id="733"/>
    <w:bookmarkStart w:name="z888" w:id="734"/>
    <w:p>
      <w:pPr>
        <w:spacing w:after="0"/>
        <w:ind w:left="0"/>
        <w:jc w:val="both"/>
      </w:pPr>
      <w:r>
        <w:rPr>
          <w:rFonts w:ascii="Times New Roman"/>
          <w:b w:val="false"/>
          <w:i w:val="false"/>
          <w:color w:val="000000"/>
          <w:sz w:val="28"/>
        </w:rPr>
        <w:t>
      7.2. Сақтандыру төлемі осы Шартпен белгіленген сақтандыру сомасы шегінде жүзеге асырылады және одан аса алмайды.</w:t>
      </w:r>
    </w:p>
    <w:bookmarkEnd w:id="734"/>
    <w:bookmarkStart w:name="z889" w:id="735"/>
    <w:p>
      <w:pPr>
        <w:spacing w:after="0"/>
        <w:ind w:left="0"/>
        <w:jc w:val="both"/>
      </w:pPr>
      <w:r>
        <w:rPr>
          <w:rFonts w:ascii="Times New Roman"/>
          <w:b w:val="false"/>
          <w:i w:val="false"/>
          <w:color w:val="000000"/>
          <w:sz w:val="28"/>
        </w:rPr>
        <w:t>
      7.3. Егер сақтандыру жағдайы осы Шарттың қолданылу мерзімі ішінде болса, сақтандыру төлемі жүргізіледі.</w:t>
      </w:r>
    </w:p>
    <w:bookmarkEnd w:id="735"/>
    <w:bookmarkStart w:name="z890" w:id="736"/>
    <w:p>
      <w:pPr>
        <w:spacing w:after="0"/>
        <w:ind w:left="0"/>
        <w:jc w:val="left"/>
      </w:pPr>
      <w:r>
        <w:rPr>
          <w:rFonts w:ascii="Times New Roman"/>
          <w:b/>
          <w:i w:val="false"/>
          <w:color w:val="000000"/>
        </w:rPr>
        <w:t xml:space="preserve"> 8-тарау. Сақтандыру жағдайының басталуына жауапты тұлғаға кері талап қою құқығы</w:t>
      </w:r>
    </w:p>
    <w:bookmarkEnd w:id="736"/>
    <w:bookmarkStart w:name="z891" w:id="737"/>
    <w:p>
      <w:pPr>
        <w:spacing w:after="0"/>
        <w:ind w:left="0"/>
        <w:jc w:val="both"/>
      </w:pPr>
      <w:r>
        <w:rPr>
          <w:rFonts w:ascii="Times New Roman"/>
          <w:b w:val="false"/>
          <w:i w:val="false"/>
          <w:color w:val="000000"/>
          <w:sz w:val="28"/>
        </w:rPr>
        <w:t>
      8.1. Сақтандыру төлемін жүзеге асырған Сақтандырушының Сақтанушыға жүзеге асырылған сақтандыру сомасы шегінде кері талап қоюға құқығы бар.</w:t>
      </w:r>
    </w:p>
    <w:bookmarkEnd w:id="737"/>
    <w:bookmarkStart w:name="z892" w:id="738"/>
    <w:p>
      <w:pPr>
        <w:spacing w:after="0"/>
        <w:ind w:left="0"/>
        <w:jc w:val="both"/>
      </w:pPr>
      <w:r>
        <w:rPr>
          <w:rFonts w:ascii="Times New Roman"/>
          <w:b w:val="false"/>
          <w:i w:val="false"/>
          <w:color w:val="000000"/>
          <w:sz w:val="28"/>
        </w:rPr>
        <w:t>
      8.2. Сақтандыру төлемін жүзеге асырған сақтандырушыға ол төлеген сома шегінде сақтанушының сақтандыру нәтижесінде сақтандырушы өтеген залалдар үшін жауапты адамға кері талап ету құқығы ауысады.</w:t>
      </w:r>
    </w:p>
    <w:bookmarkEnd w:id="738"/>
    <w:bookmarkStart w:name="z893" w:id="739"/>
    <w:p>
      <w:pPr>
        <w:spacing w:after="0"/>
        <w:ind w:left="0"/>
        <w:jc w:val="both"/>
      </w:pPr>
      <w:r>
        <w:rPr>
          <w:rFonts w:ascii="Times New Roman"/>
          <w:b w:val="false"/>
          <w:i w:val="false"/>
          <w:color w:val="000000"/>
          <w:sz w:val="28"/>
        </w:rPr>
        <w:t>
      8.3. Пайда алушы сақтандыру төлемін алған кезде, Сақтанушы Сақтандырушыға барлық құжаттар мен дәлелдемелерді беруге және Сақтандырушының талап ету құқықтарын жүзеге асыруға қажетті барлық мәліметтерді хабарлауға міндетті.</w:t>
      </w:r>
    </w:p>
    <w:bookmarkEnd w:id="739"/>
    <w:bookmarkStart w:name="z894" w:id="740"/>
    <w:p>
      <w:pPr>
        <w:spacing w:after="0"/>
        <w:ind w:left="0"/>
        <w:jc w:val="left"/>
      </w:pPr>
      <w:r>
        <w:rPr>
          <w:rFonts w:ascii="Times New Roman"/>
          <w:b/>
          <w:i w:val="false"/>
          <w:color w:val="000000"/>
        </w:rPr>
        <w:t xml:space="preserve"> 9-тарау. Сақтандырушыны сақтандыру төлемін жүзеге асырудан босату негіздері</w:t>
      </w:r>
    </w:p>
    <w:bookmarkEnd w:id="740"/>
    <w:bookmarkStart w:name="z895" w:id="741"/>
    <w:p>
      <w:pPr>
        <w:spacing w:after="0"/>
        <w:ind w:left="0"/>
        <w:jc w:val="both"/>
      </w:pPr>
      <w:r>
        <w:rPr>
          <w:rFonts w:ascii="Times New Roman"/>
          <w:b w:val="false"/>
          <w:i w:val="false"/>
          <w:color w:val="000000"/>
          <w:sz w:val="28"/>
        </w:rPr>
        <w:t>
      9.1. Сақтандырушының сақтандыру төлемдерiн жүзеге асырудан бас тартуына мыналар:</w:t>
      </w:r>
    </w:p>
    <w:bookmarkEnd w:id="741"/>
    <w:bookmarkStart w:name="z896" w:id="742"/>
    <w:p>
      <w:pPr>
        <w:spacing w:after="0"/>
        <w:ind w:left="0"/>
        <w:jc w:val="both"/>
      </w:pPr>
      <w:r>
        <w:rPr>
          <w:rFonts w:ascii="Times New Roman"/>
          <w:b w:val="false"/>
          <w:i w:val="false"/>
          <w:color w:val="000000"/>
          <w:sz w:val="28"/>
        </w:rPr>
        <w:t>
      1) Пайда алушының сақтандыру жағдайының басталуына жауапты тұлғадан тиісті шығындардың өтелуін алу;</w:t>
      </w:r>
    </w:p>
    <w:bookmarkEnd w:id="742"/>
    <w:bookmarkStart w:name="z897" w:id="743"/>
    <w:p>
      <w:pPr>
        <w:spacing w:after="0"/>
        <w:ind w:left="0"/>
        <w:jc w:val="both"/>
      </w:pPr>
      <w:r>
        <w:rPr>
          <w:rFonts w:ascii="Times New Roman"/>
          <w:b w:val="false"/>
          <w:i w:val="false"/>
          <w:color w:val="000000"/>
          <w:sz w:val="28"/>
        </w:rPr>
        <w:t>
      2) Сақтандырушының сақтандыру сомасы мөлшерінде сақтандыру төлемін жүзеге асыруы;</w:t>
      </w:r>
    </w:p>
    <w:bookmarkEnd w:id="743"/>
    <w:bookmarkStart w:name="z898" w:id="744"/>
    <w:p>
      <w:pPr>
        <w:spacing w:after="0"/>
        <w:ind w:left="0"/>
        <w:jc w:val="both"/>
      </w:pPr>
      <w:r>
        <w:rPr>
          <w:rFonts w:ascii="Times New Roman"/>
          <w:b w:val="false"/>
          <w:i w:val="false"/>
          <w:color w:val="000000"/>
          <w:sz w:val="28"/>
        </w:rPr>
        <w:t>
      3) Азаматтық кодекстің 839-бабының 2-тармағында көзделген негіздер негіз болуы мүмкін.</w:t>
      </w:r>
    </w:p>
    <w:bookmarkEnd w:id="744"/>
    <w:bookmarkStart w:name="z899" w:id="745"/>
    <w:p>
      <w:pPr>
        <w:spacing w:after="0"/>
        <w:ind w:left="0"/>
        <w:jc w:val="both"/>
      </w:pPr>
      <w:r>
        <w:rPr>
          <w:rFonts w:ascii="Times New Roman"/>
          <w:b w:val="false"/>
          <w:i w:val="false"/>
          <w:color w:val="000000"/>
          <w:sz w:val="28"/>
        </w:rPr>
        <w:t>
      9.2. Сақтандыру Пайда алушының/Сақтанушының моральдық зиянын, жоғалтқан пайдасын, залалдарын, айыппұлдарды, тұрақсыздық айыптарын, өсімпұлдарды өтемейді.</w:t>
      </w:r>
    </w:p>
    <w:bookmarkEnd w:id="745"/>
    <w:bookmarkStart w:name="z900" w:id="746"/>
    <w:p>
      <w:pPr>
        <w:spacing w:after="0"/>
        <w:ind w:left="0"/>
        <w:jc w:val="left"/>
      </w:pPr>
      <w:r>
        <w:rPr>
          <w:rFonts w:ascii="Times New Roman"/>
          <w:b/>
          <w:i w:val="false"/>
          <w:color w:val="000000"/>
        </w:rPr>
        <w:t xml:space="preserve"> 10-тарау. Тараптардың жауапкершілігі және еңсерілмейтін күштердің мән-жайлары</w:t>
      </w:r>
    </w:p>
    <w:bookmarkEnd w:id="746"/>
    <w:bookmarkStart w:name="z901" w:id="747"/>
    <w:p>
      <w:pPr>
        <w:spacing w:after="0"/>
        <w:ind w:left="0"/>
        <w:jc w:val="both"/>
      </w:pPr>
      <w:r>
        <w:rPr>
          <w:rFonts w:ascii="Times New Roman"/>
          <w:b w:val="false"/>
          <w:i w:val="false"/>
          <w:color w:val="000000"/>
          <w:sz w:val="28"/>
        </w:rPr>
        <w:t>
      10.1. Тараптар Қазақстан Республикасының заңнамалық актілеріне және осы Шартқа сәйкес Шарттың талаптарын орындамағаны немесе тиісінше орындамағаны үшін жауапкершілікте болады.</w:t>
      </w:r>
    </w:p>
    <w:bookmarkEnd w:id="747"/>
    <w:bookmarkStart w:name="z902" w:id="748"/>
    <w:p>
      <w:pPr>
        <w:spacing w:after="0"/>
        <w:ind w:left="0"/>
        <w:jc w:val="both"/>
      </w:pPr>
      <w:r>
        <w:rPr>
          <w:rFonts w:ascii="Times New Roman"/>
          <w:b w:val="false"/>
          <w:i w:val="false"/>
          <w:color w:val="000000"/>
          <w:sz w:val="28"/>
        </w:rPr>
        <w:t>
      10.2. Егер тиісті орындау еңсерілмейтін күштердің мән-жайлары салдарынан мүмкін болмаса, Шарттың Тараптары осы Шарт бойынша міндеттемелерді ішінара немесе толық орындамағаны үшін жауапкершіліктен босатылады.</w:t>
      </w:r>
    </w:p>
    <w:bookmarkEnd w:id="748"/>
    <w:bookmarkStart w:name="z903" w:id="749"/>
    <w:p>
      <w:pPr>
        <w:spacing w:after="0"/>
        <w:ind w:left="0"/>
        <w:jc w:val="both"/>
      </w:pPr>
      <w:r>
        <w:rPr>
          <w:rFonts w:ascii="Times New Roman"/>
          <w:b w:val="false"/>
          <w:i w:val="false"/>
          <w:color w:val="000000"/>
          <w:sz w:val="28"/>
        </w:rPr>
        <w:t>
      10.3. Төтенше және тойтаруға болмайтын мән-жайлар, оның ішінде дүлей құбылыстар, соғыс қимылдары, төтенше жағдай және тараптар болжай алмаған және осы Шарттың орындалуына тікелей әсер еткен осыған ұқсас өзге де мән-жайлар еңсерілмейтін күштің мән-жайлары болып табылады.</w:t>
      </w:r>
    </w:p>
    <w:bookmarkEnd w:id="749"/>
    <w:bookmarkStart w:name="z904" w:id="750"/>
    <w:p>
      <w:pPr>
        <w:spacing w:after="0"/>
        <w:ind w:left="0"/>
        <w:jc w:val="both"/>
      </w:pPr>
      <w:r>
        <w:rPr>
          <w:rFonts w:ascii="Times New Roman"/>
          <w:b w:val="false"/>
          <w:i w:val="false"/>
          <w:color w:val="000000"/>
          <w:sz w:val="28"/>
        </w:rPr>
        <w:t>
      Ондай мән-жайларға, атап айтқанда, міндеттемені орындау үшiн қажеттi тауарлардың, жұмыстардың немесе қызмет көрсетудiң рынокта болмауы жатпайды.</w:t>
      </w:r>
    </w:p>
    <w:bookmarkEnd w:id="750"/>
    <w:bookmarkStart w:name="z905" w:id="751"/>
    <w:p>
      <w:pPr>
        <w:spacing w:after="0"/>
        <w:ind w:left="0"/>
        <w:jc w:val="both"/>
      </w:pPr>
      <w:r>
        <w:rPr>
          <w:rFonts w:ascii="Times New Roman"/>
          <w:b w:val="false"/>
          <w:i w:val="false"/>
          <w:color w:val="000000"/>
          <w:sz w:val="28"/>
        </w:rPr>
        <w:t>
      10.4. Еңсерілмейтін күштің мән-жайлары тоқтатылғаннан кейін 2 (екі) жұмыс күні ішінде еңсерілмейтін күш мән-жайларына ұшыраған Тарап басқа Тарапқа еңсерілмейтін күш мән-жайларының аяқталғаны және өз міндеттемелерінің орындалуын жаңғырту туралы жазбаша хабардар етуі тиіс.</w:t>
      </w:r>
    </w:p>
    <w:bookmarkEnd w:id="751"/>
    <w:bookmarkStart w:name="z906" w:id="752"/>
    <w:p>
      <w:pPr>
        <w:spacing w:after="0"/>
        <w:ind w:left="0"/>
        <w:jc w:val="both"/>
      </w:pPr>
      <w:r>
        <w:rPr>
          <w:rFonts w:ascii="Times New Roman"/>
          <w:b w:val="false"/>
          <w:i w:val="false"/>
          <w:color w:val="000000"/>
          <w:sz w:val="28"/>
        </w:rPr>
        <w:t>
      10.5. Тиісінше хабардар етпеу, осы Шарт бойынша міндеттерді орындамағаны немесе тиісінше орындамағаны үшін Тарапты жауапкершіліктен босатуға негіз ретіндегі жоғарыда көрсетілген кез-келген мән-жайларға сілтеме жасау құқығынан айырады.</w:t>
      </w:r>
    </w:p>
    <w:bookmarkEnd w:id="752"/>
    <w:bookmarkStart w:name="z907" w:id="753"/>
    <w:p>
      <w:pPr>
        <w:spacing w:after="0"/>
        <w:ind w:left="0"/>
        <w:jc w:val="both"/>
      </w:pPr>
      <w:r>
        <w:rPr>
          <w:rFonts w:ascii="Times New Roman"/>
          <w:b w:val="false"/>
          <w:i w:val="false"/>
          <w:color w:val="000000"/>
          <w:sz w:val="28"/>
        </w:rPr>
        <w:t>
      10.6. Еңсерілмейтін күш салдарынан болған мән-жайлар тиісті құзыретті мемлекеттік органдар мен ұйымдардың құжаттарымен расталуы тиіс.</w:t>
      </w:r>
    </w:p>
    <w:bookmarkEnd w:id="753"/>
    <w:bookmarkStart w:name="z908" w:id="754"/>
    <w:p>
      <w:pPr>
        <w:spacing w:after="0"/>
        <w:ind w:left="0"/>
        <w:jc w:val="left"/>
      </w:pPr>
      <w:r>
        <w:rPr>
          <w:rFonts w:ascii="Times New Roman"/>
          <w:b/>
          <w:i w:val="false"/>
          <w:color w:val="000000"/>
        </w:rPr>
        <w:t xml:space="preserve"> 11-тарау. Шарттың қолданыс мерзімі</w:t>
      </w:r>
    </w:p>
    <w:bookmarkEnd w:id="754"/>
    <w:bookmarkStart w:name="z909" w:id="755"/>
    <w:p>
      <w:pPr>
        <w:spacing w:after="0"/>
        <w:ind w:left="0"/>
        <w:jc w:val="both"/>
      </w:pPr>
      <w:r>
        <w:rPr>
          <w:rFonts w:ascii="Times New Roman"/>
          <w:b w:val="false"/>
          <w:i w:val="false"/>
          <w:color w:val="000000"/>
          <w:sz w:val="28"/>
        </w:rPr>
        <w:t>
      11.1. Осы Шарт Сақтанушы сақтандыру сыйлықақысын төлеген сәттен бастап күшіне енеді және Тараптар үшін міндетті болады және өнім беруші тауарларды (жұмыстарды, көрсетілетін қызметтерді) мемлекеттік сатып алу туралы шарт бойынша өз міндеттемелерін толық орындаған сәтке дейін қолданылады.</w:t>
      </w:r>
    </w:p>
    <w:bookmarkEnd w:id="755"/>
    <w:bookmarkStart w:name="z910" w:id="756"/>
    <w:p>
      <w:pPr>
        <w:spacing w:after="0"/>
        <w:ind w:left="0"/>
        <w:jc w:val="both"/>
      </w:pPr>
      <w:r>
        <w:rPr>
          <w:rFonts w:ascii="Times New Roman"/>
          <w:b w:val="false"/>
          <w:i w:val="false"/>
          <w:color w:val="000000"/>
          <w:sz w:val="28"/>
        </w:rPr>
        <w:t>
      Мемлекеттік сатып алу туралы шарт бойынша міндеттемелер толық орындалғанға дейін өнім берушінің үшінші тұлғаларда тұтастай не осы Шарт бойынша сақтандыру сомасы бөлігінде талап ету құқығының туындауына әкеп соғатын әрекеттерді жасауына жол берілмейді.</w:t>
      </w:r>
    </w:p>
    <w:bookmarkEnd w:id="756"/>
    <w:bookmarkStart w:name="z911" w:id="757"/>
    <w:p>
      <w:pPr>
        <w:spacing w:after="0"/>
        <w:ind w:left="0"/>
        <w:jc w:val="both"/>
      </w:pPr>
      <w:r>
        <w:rPr>
          <w:rFonts w:ascii="Times New Roman"/>
          <w:b w:val="false"/>
          <w:i w:val="false"/>
          <w:color w:val="000000"/>
          <w:sz w:val="28"/>
        </w:rPr>
        <w:t>
      11.2. Сақтандыру қорғау қолданысы кезеңі Шарттың қолданыс мерзімімен сәйкес келеді.</w:t>
      </w:r>
    </w:p>
    <w:bookmarkEnd w:id="757"/>
    <w:bookmarkStart w:name="z912" w:id="758"/>
    <w:p>
      <w:pPr>
        <w:spacing w:after="0"/>
        <w:ind w:left="0"/>
        <w:jc w:val="both"/>
      </w:pPr>
      <w:r>
        <w:rPr>
          <w:rFonts w:ascii="Times New Roman"/>
          <w:b w:val="false"/>
          <w:i w:val="false"/>
          <w:color w:val="000000"/>
          <w:sz w:val="28"/>
        </w:rPr>
        <w:t>
      11.3. Осы Шарттың қолданылу орны Қазақстан Республикасының аумағы болып табылады.</w:t>
      </w:r>
    </w:p>
    <w:bookmarkEnd w:id="758"/>
    <w:bookmarkStart w:name="z913" w:id="759"/>
    <w:p>
      <w:pPr>
        <w:spacing w:after="0"/>
        <w:ind w:left="0"/>
        <w:jc w:val="left"/>
      </w:pPr>
      <w:r>
        <w:rPr>
          <w:rFonts w:ascii="Times New Roman"/>
          <w:b/>
          <w:i w:val="false"/>
          <w:color w:val="000000"/>
        </w:rPr>
        <w:t xml:space="preserve"> 12-тарау. Шарт талаптарын өзгерту</w:t>
      </w:r>
    </w:p>
    <w:bookmarkEnd w:id="759"/>
    <w:bookmarkStart w:name="z914" w:id="760"/>
    <w:p>
      <w:pPr>
        <w:spacing w:after="0"/>
        <w:ind w:left="0"/>
        <w:jc w:val="both"/>
      </w:pPr>
      <w:r>
        <w:rPr>
          <w:rFonts w:ascii="Times New Roman"/>
          <w:b w:val="false"/>
          <w:i w:val="false"/>
          <w:color w:val="000000"/>
          <w:sz w:val="28"/>
        </w:rPr>
        <w:t>
      Шарт талаптарын өзгерту Тараптардың бірінің өтініші негізінде екінші Тарап Пайда алушының жазбаша келісімі қоса берілген өтінішті алған сәттен бастап 5 (бес) жұмыс күн ішінде Пайда алушының жазбаша келісімімен Сақтандырушы мен Сақтанушының өзара келісімі бойынша жүргізіледі және Тараптардың осы Шартқа қосымша келісімімен рәсімделеді.</w:t>
      </w:r>
    </w:p>
    <w:bookmarkEnd w:id="760"/>
    <w:bookmarkStart w:name="z915" w:id="761"/>
    <w:p>
      <w:pPr>
        <w:spacing w:after="0"/>
        <w:ind w:left="0"/>
        <w:jc w:val="left"/>
      </w:pPr>
      <w:r>
        <w:rPr>
          <w:rFonts w:ascii="Times New Roman"/>
          <w:b/>
          <w:i w:val="false"/>
          <w:color w:val="000000"/>
        </w:rPr>
        <w:t xml:space="preserve"> 13-тарау. Шартты мерзімінен бұрын тоқтату және бұзу</w:t>
      </w:r>
    </w:p>
    <w:bookmarkEnd w:id="761"/>
    <w:bookmarkStart w:name="z916" w:id="762"/>
    <w:p>
      <w:pPr>
        <w:spacing w:after="0"/>
        <w:ind w:left="0"/>
        <w:jc w:val="both"/>
      </w:pPr>
      <w:r>
        <w:rPr>
          <w:rFonts w:ascii="Times New Roman"/>
          <w:b w:val="false"/>
          <w:i w:val="false"/>
          <w:color w:val="000000"/>
          <w:sz w:val="28"/>
        </w:rPr>
        <w:t>
      13.1. Осы Шарт мынадай:</w:t>
      </w:r>
    </w:p>
    <w:bookmarkEnd w:id="762"/>
    <w:bookmarkStart w:name="z917" w:id="763"/>
    <w:p>
      <w:pPr>
        <w:spacing w:after="0"/>
        <w:ind w:left="0"/>
        <w:jc w:val="both"/>
      </w:pPr>
      <w:r>
        <w:rPr>
          <w:rFonts w:ascii="Times New Roman"/>
          <w:b w:val="false"/>
          <w:i w:val="false"/>
          <w:color w:val="000000"/>
          <w:sz w:val="28"/>
        </w:rPr>
        <w:t>
      1) Шарттың қолданыс мерзімінің өтуі;</w:t>
      </w:r>
    </w:p>
    <w:bookmarkEnd w:id="763"/>
    <w:bookmarkStart w:name="z918" w:id="764"/>
    <w:p>
      <w:pPr>
        <w:spacing w:after="0"/>
        <w:ind w:left="0"/>
        <w:jc w:val="both"/>
      </w:pPr>
      <w:r>
        <w:rPr>
          <w:rFonts w:ascii="Times New Roman"/>
          <w:b w:val="false"/>
          <w:i w:val="false"/>
          <w:color w:val="000000"/>
          <w:sz w:val="28"/>
        </w:rPr>
        <w:t>
      2) Азаматтық Кодекстің 841-бабына сәйкес осы Шартты мерзімінен бұрын тоқтату;</w:t>
      </w:r>
    </w:p>
    <w:bookmarkEnd w:id="764"/>
    <w:bookmarkStart w:name="z919" w:id="765"/>
    <w:p>
      <w:pPr>
        <w:spacing w:after="0"/>
        <w:ind w:left="0"/>
        <w:jc w:val="both"/>
      </w:pPr>
      <w:r>
        <w:rPr>
          <w:rFonts w:ascii="Times New Roman"/>
          <w:b w:val="false"/>
          <w:i w:val="false"/>
          <w:color w:val="000000"/>
          <w:sz w:val="28"/>
        </w:rPr>
        <w:t>
      3) Осы Шарттың қолданыс мерзімі ішінде орын алған сақтандыру жағдайы бойынша Сақтандырушы осы Шартта белгіленген жалпы сақтандыру сомасы мөлшерінде сақтандыру төлемдерін жүзеге асыруы;</w:t>
      </w:r>
    </w:p>
    <w:bookmarkEnd w:id="765"/>
    <w:bookmarkStart w:name="z920" w:id="766"/>
    <w:p>
      <w:pPr>
        <w:spacing w:after="0"/>
        <w:ind w:left="0"/>
        <w:jc w:val="both"/>
      </w:pPr>
      <w:r>
        <w:rPr>
          <w:rFonts w:ascii="Times New Roman"/>
          <w:b w:val="false"/>
          <w:i w:val="false"/>
          <w:color w:val="000000"/>
          <w:sz w:val="28"/>
        </w:rPr>
        <w:t>
      13.2. Осы Шарттың мерзімінен бұрын тоқтатылуы шарт талаптары Сақтандырушының кінәсы бойынша оның шарттары орындалмаған немесе осы Шартты Сақтандырушының орындау мүмкіндігі болмаған жағдайда, соңғысы оған төленген сақтандыру сыйақысын Сақтанушыға толық қайтаруға мiндеттi.</w:t>
      </w:r>
    </w:p>
    <w:bookmarkEnd w:id="766"/>
    <w:bookmarkStart w:name="z921" w:id="767"/>
    <w:p>
      <w:pPr>
        <w:spacing w:after="0"/>
        <w:ind w:left="0"/>
        <w:jc w:val="both"/>
      </w:pPr>
      <w:r>
        <w:rPr>
          <w:rFonts w:ascii="Times New Roman"/>
          <w:b w:val="false"/>
          <w:i w:val="false"/>
          <w:color w:val="000000"/>
          <w:sz w:val="28"/>
        </w:rPr>
        <w:t>
      13.3. Осы Шарттың 13.1-тармағының 2) тармақшасында көрсетілген негіз бойынша осы Шарт мерзімінен бұрын тоқтатылған кезде, қайтарылуға жататын сыйлықақы сомасының __ (__) пайызы мөлшерінде әкімшілік шығыстарды алып тастағанда Сақтандырушының сақтандыру сыйлықақысының сақтандыру қолданылған уақытқа бара-бар бір бөлігіне құқығы бар.</w:t>
      </w:r>
    </w:p>
    <w:bookmarkEnd w:id="767"/>
    <w:bookmarkStart w:name="z922" w:id="768"/>
    <w:p>
      <w:pPr>
        <w:spacing w:after="0"/>
        <w:ind w:left="0"/>
        <w:jc w:val="both"/>
      </w:pPr>
      <w:r>
        <w:rPr>
          <w:rFonts w:ascii="Times New Roman"/>
          <w:b w:val="false"/>
          <w:i w:val="false"/>
          <w:color w:val="000000"/>
          <w:sz w:val="28"/>
        </w:rPr>
        <w:t>
      13.4. Осы Шартының мерзiмiнен бұрын тоқтатылуы оның талаптарын Сақтанушының орындамауынан туындаған жағдайда, төленген сақтандыру сыйақысы қайтарылуға жатпайды.</w:t>
      </w:r>
    </w:p>
    <w:bookmarkEnd w:id="768"/>
    <w:bookmarkStart w:name="z923" w:id="769"/>
    <w:p>
      <w:pPr>
        <w:spacing w:after="0"/>
        <w:ind w:left="0"/>
        <w:jc w:val="both"/>
      </w:pPr>
      <w:r>
        <w:rPr>
          <w:rFonts w:ascii="Times New Roman"/>
          <w:b w:val="false"/>
          <w:i w:val="false"/>
          <w:color w:val="000000"/>
          <w:sz w:val="28"/>
        </w:rPr>
        <w:t>
      13.5. Осы Шарттың тоқтатылуы осы Шарттың қолданысы кезеңінде сақтандыру жағдайынан болғаны мойындалған сақтандыру жағдайы бойынша Сақтандырушыны Пайда алушыға сақтандыру төлемін жүзеге асыру жөніндегі міндетінен босатпайды. Сақтандыру жағдайында болған әрекет кезеңінде осы Шартты жасасқан Сақтандырушы сақтандыру төлемін жүзеге асырады.</w:t>
      </w:r>
    </w:p>
    <w:bookmarkEnd w:id="769"/>
    <w:bookmarkStart w:name="z924" w:id="770"/>
    <w:p>
      <w:pPr>
        <w:spacing w:after="0"/>
        <w:ind w:left="0"/>
        <w:jc w:val="both"/>
      </w:pPr>
      <w:r>
        <w:rPr>
          <w:rFonts w:ascii="Times New Roman"/>
          <w:b w:val="false"/>
          <w:i w:val="false"/>
          <w:color w:val="000000"/>
          <w:sz w:val="28"/>
        </w:rPr>
        <w:t>
      Пайда алушының мұндай талаптары Сақтандырушының атына осы Шарттың қолданылу мерзімі өткен күннен бастап 3 (үш) жылдан кешіктірілмей жіберілуге тиіс.</w:t>
      </w:r>
    </w:p>
    <w:bookmarkEnd w:id="770"/>
    <w:bookmarkStart w:name="z925" w:id="771"/>
    <w:p>
      <w:pPr>
        <w:spacing w:after="0"/>
        <w:ind w:left="0"/>
        <w:jc w:val="both"/>
      </w:pPr>
      <w:r>
        <w:rPr>
          <w:rFonts w:ascii="Times New Roman"/>
          <w:b w:val="false"/>
          <w:i w:val="false"/>
          <w:color w:val="000000"/>
          <w:sz w:val="28"/>
        </w:rPr>
        <w:t>
      13.6. Шарт тоқтатылған және (немесе) мерзімнен бұрын бұзылған кезде тараптан көрсетілген мән-жайлардың басталғаны туралы пайда алушыны өз бетінше хабардар етуге міндеттенеді.</w:t>
      </w:r>
    </w:p>
    <w:bookmarkEnd w:id="771"/>
    <w:bookmarkStart w:name="z926" w:id="772"/>
    <w:p>
      <w:pPr>
        <w:spacing w:after="0"/>
        <w:ind w:left="0"/>
        <w:jc w:val="left"/>
      </w:pPr>
      <w:r>
        <w:rPr>
          <w:rFonts w:ascii="Times New Roman"/>
          <w:b/>
          <w:i w:val="false"/>
          <w:color w:val="000000"/>
        </w:rPr>
        <w:t xml:space="preserve"> 14-тарау. Дауларды шешу тәртібі</w:t>
      </w:r>
    </w:p>
    <w:bookmarkEnd w:id="772"/>
    <w:bookmarkStart w:name="z927" w:id="773"/>
    <w:p>
      <w:pPr>
        <w:spacing w:after="0"/>
        <w:ind w:left="0"/>
        <w:jc w:val="both"/>
      </w:pPr>
      <w:r>
        <w:rPr>
          <w:rFonts w:ascii="Times New Roman"/>
          <w:b w:val="false"/>
          <w:i w:val="false"/>
          <w:color w:val="000000"/>
          <w:sz w:val="28"/>
        </w:rPr>
        <w:t>
      14.1. Осы Шарттың ережелерімен реттелмеген Тараптардың өзара қарым-қатынастары Қазақстан Республикасының заңнамасымен реттеледі.</w:t>
      </w:r>
    </w:p>
    <w:bookmarkEnd w:id="773"/>
    <w:bookmarkStart w:name="z928" w:id="774"/>
    <w:p>
      <w:pPr>
        <w:spacing w:after="0"/>
        <w:ind w:left="0"/>
        <w:jc w:val="both"/>
      </w:pPr>
      <w:r>
        <w:rPr>
          <w:rFonts w:ascii="Times New Roman"/>
          <w:b w:val="false"/>
          <w:i w:val="false"/>
          <w:color w:val="000000"/>
          <w:sz w:val="28"/>
        </w:rPr>
        <w:t>
      14.2. Тараптар арасында осы Шарт бойынша туындайтын барлық даулар келіссөздер жүргізу жолымен шешіледі.</w:t>
      </w:r>
    </w:p>
    <w:bookmarkEnd w:id="774"/>
    <w:bookmarkStart w:name="z929" w:id="775"/>
    <w:p>
      <w:pPr>
        <w:spacing w:after="0"/>
        <w:ind w:left="0"/>
        <w:jc w:val="both"/>
      </w:pPr>
      <w:r>
        <w:rPr>
          <w:rFonts w:ascii="Times New Roman"/>
          <w:b w:val="false"/>
          <w:i w:val="false"/>
          <w:color w:val="000000"/>
          <w:sz w:val="28"/>
        </w:rPr>
        <w:t>
      14.3. Келісімге келмеген Тараптардың келіспеушіліктері Қазақстан Республикасының заңнамасына сәйкес сот тәртібінде шешіледі.</w:t>
      </w:r>
    </w:p>
    <w:bookmarkEnd w:id="775"/>
    <w:bookmarkStart w:name="z930" w:id="776"/>
    <w:p>
      <w:pPr>
        <w:spacing w:after="0"/>
        <w:ind w:left="0"/>
        <w:jc w:val="left"/>
      </w:pPr>
      <w:r>
        <w:rPr>
          <w:rFonts w:ascii="Times New Roman"/>
          <w:b/>
          <w:i w:val="false"/>
          <w:color w:val="000000"/>
        </w:rPr>
        <w:t xml:space="preserve"> 15-тарау. Қорытынды ережелер</w:t>
      </w:r>
    </w:p>
    <w:bookmarkEnd w:id="776"/>
    <w:bookmarkStart w:name="z931" w:id="777"/>
    <w:p>
      <w:pPr>
        <w:spacing w:after="0"/>
        <w:ind w:left="0"/>
        <w:jc w:val="both"/>
      </w:pPr>
      <w:r>
        <w:rPr>
          <w:rFonts w:ascii="Times New Roman"/>
          <w:b w:val="false"/>
          <w:i w:val="false"/>
          <w:color w:val="000000"/>
          <w:sz w:val="28"/>
        </w:rPr>
        <w:t>
      15.1. Осы Шартқа қосымша, өзгерiстер мен толықтырулар оның ажырамас бөлiгi болып табылады және егер олар жазбаша нысанда жасалған және оларға екi Тарап қол қойған жағдайда ғана олардың заңды күшi болады.</w:t>
      </w:r>
    </w:p>
    <w:bookmarkEnd w:id="777"/>
    <w:bookmarkStart w:name="z932" w:id="778"/>
    <w:p>
      <w:pPr>
        <w:spacing w:after="0"/>
        <w:ind w:left="0"/>
        <w:jc w:val="both"/>
      </w:pPr>
      <w:r>
        <w:rPr>
          <w:rFonts w:ascii="Times New Roman"/>
          <w:b w:val="false"/>
          <w:i w:val="false"/>
          <w:color w:val="000000"/>
          <w:sz w:val="28"/>
        </w:rPr>
        <w:t>
      15.2. Тараптар "Қылмыстық жолмен алынған кірістерді заңдастыруға (жылыстатуға) және терроризмді қаржыландыруға қарсы іс-қимыл туралы" Қазақстан Республикасы Заңың, оның ішінде қажетті құжаттарды, мәліметтерді, растау жолымен тапсыру арқылы талаптарын орындайды.</w:t>
      </w:r>
    </w:p>
    <w:bookmarkEnd w:id="778"/>
    <w:bookmarkStart w:name="z933" w:id="779"/>
    <w:p>
      <w:pPr>
        <w:spacing w:after="0"/>
        <w:ind w:left="0"/>
        <w:jc w:val="both"/>
      </w:pPr>
      <w:r>
        <w:rPr>
          <w:rFonts w:ascii="Times New Roman"/>
          <w:b w:val="false"/>
          <w:i w:val="false"/>
          <w:color w:val="000000"/>
          <w:sz w:val="28"/>
        </w:rPr>
        <w:t>
      15.3. Осы Шарттың талаптарында көзделмеген қалған өзара қарым-қатынастар Азаматтық кодекспен реттеледі.</w:t>
      </w:r>
    </w:p>
    <w:bookmarkEnd w:id="779"/>
    <w:bookmarkStart w:name="z934" w:id="780"/>
    <w:p>
      <w:pPr>
        <w:spacing w:after="0"/>
        <w:ind w:left="0"/>
        <w:jc w:val="both"/>
      </w:pPr>
      <w:r>
        <w:rPr>
          <w:rFonts w:ascii="Times New Roman"/>
          <w:b w:val="false"/>
          <w:i w:val="false"/>
          <w:color w:val="000000"/>
          <w:sz w:val="28"/>
        </w:rPr>
        <w:t>
      15.4. Шарт 3 (үш) данада, әрбір Тарап үшін және біреуі Пайда алушы үшін әрқайсысының заңды күші бірдей мемлекеттік тілде және орыс тілінде жасалады.</w:t>
      </w:r>
    </w:p>
    <w:bookmarkEnd w:id="780"/>
    <w:bookmarkStart w:name="z935" w:id="781"/>
    <w:p>
      <w:pPr>
        <w:spacing w:after="0"/>
        <w:ind w:left="0"/>
        <w:jc w:val="both"/>
      </w:pPr>
      <w:r>
        <w:rPr>
          <w:rFonts w:ascii="Times New Roman"/>
          <w:b w:val="false"/>
          <w:i w:val="false"/>
          <w:color w:val="000000"/>
          <w:sz w:val="28"/>
        </w:rPr>
        <w:t>
      15.5. Тараптардың бірде бірі осы Шарт бойынша өзінің міндеттемелерін екінші Тараптың және Пайда алушының жазбаша келісімінсіз үшінші тарапқа беруге құқығы жоқ.</w:t>
      </w:r>
    </w:p>
    <w:bookmarkEnd w:id="781"/>
    <w:bookmarkStart w:name="z936" w:id="782"/>
    <w:p>
      <w:pPr>
        <w:spacing w:after="0"/>
        <w:ind w:left="0"/>
        <w:jc w:val="both"/>
      </w:pPr>
      <w:r>
        <w:rPr>
          <w:rFonts w:ascii="Times New Roman"/>
          <w:b w:val="false"/>
          <w:i w:val="false"/>
          <w:color w:val="000000"/>
          <w:sz w:val="28"/>
        </w:rPr>
        <w:t>
      15.6. Қазақстан Республикасының заңнамасында көзделген жағдайларды қоспағанда, Тараптар уағдаластыққа қол жеткізілген және бір біріне берілетін ақпараттардың құпиялылығын сақтауға міндеттенеді.</w:t>
      </w:r>
    </w:p>
    <w:bookmarkEnd w:id="782"/>
    <w:bookmarkStart w:name="z937" w:id="783"/>
    <w:p>
      <w:pPr>
        <w:spacing w:after="0"/>
        <w:ind w:left="0"/>
        <w:jc w:val="left"/>
      </w:pPr>
      <w:r>
        <w:rPr>
          <w:rFonts w:ascii="Times New Roman"/>
          <w:b/>
          <w:i w:val="false"/>
          <w:color w:val="000000"/>
        </w:rPr>
        <w:t xml:space="preserve"> 16-тарау. Тараптардың деректемелері:</w:t>
      </w:r>
    </w:p>
    <w:bookmarkEnd w:id="7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784"/>
          <w:p>
            <w:pPr>
              <w:spacing w:after="20"/>
              <w:ind w:left="20"/>
              <w:jc w:val="both"/>
            </w:pPr>
            <w:r>
              <w:rPr>
                <w:rFonts w:ascii="Times New Roman"/>
                <w:b w:val="false"/>
                <w:i w:val="false"/>
                <w:color w:val="000000"/>
                <w:sz w:val="20"/>
              </w:rPr>
              <w:t>
БСН ______________ Резидент_______/Бейрезидент______ (елді көрсету) Экономикалық қызмет түрі түрі ___________________</w:t>
            </w:r>
          </w:p>
          <w:bookmarkEnd w:id="784"/>
          <w:p>
            <w:pPr>
              <w:spacing w:after="20"/>
              <w:ind w:left="20"/>
              <w:jc w:val="both"/>
            </w:pPr>
            <w:r>
              <w:rPr>
                <w:rFonts w:ascii="Times New Roman"/>
                <w:b w:val="false"/>
                <w:i w:val="false"/>
                <w:color w:val="000000"/>
                <w:sz w:val="20"/>
              </w:rPr>
              <w:t>
Экономика секторының коды коды 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785"/>
          <w:p>
            <w:pPr>
              <w:spacing w:after="20"/>
              <w:ind w:left="20"/>
              <w:jc w:val="both"/>
            </w:pPr>
            <w:r>
              <w:rPr>
                <w:rFonts w:ascii="Times New Roman"/>
                <w:b w:val="false"/>
                <w:i w:val="false"/>
                <w:color w:val="000000"/>
                <w:sz w:val="20"/>
              </w:rPr>
              <w:t xml:space="preserve">
БСК ______________ Резидент _______/Бейрезидент _______ (елді көрсету) Экономикалық қызмет түрі түрі _______________ </w:t>
            </w:r>
          </w:p>
          <w:bookmarkEnd w:id="785"/>
          <w:p>
            <w:pPr>
              <w:spacing w:after="20"/>
              <w:ind w:left="20"/>
              <w:jc w:val="both"/>
            </w:pPr>
            <w:r>
              <w:rPr>
                <w:rFonts w:ascii="Times New Roman"/>
                <w:b w:val="false"/>
                <w:i w:val="false"/>
                <w:color w:val="000000"/>
                <w:sz w:val="20"/>
              </w:rPr>
              <w:t>
Экономика секторының коды коды 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786"/>
          <w:p>
            <w:pPr>
              <w:spacing w:after="20"/>
              <w:ind w:left="20"/>
              <w:jc w:val="both"/>
            </w:pPr>
            <w:r>
              <w:rPr>
                <w:rFonts w:ascii="Times New Roman"/>
                <w:b w:val="false"/>
                <w:i w:val="false"/>
                <w:color w:val="000000"/>
                <w:sz w:val="20"/>
              </w:rPr>
              <w:t>
_____________________________</w:t>
            </w:r>
          </w:p>
          <w:bookmarkEnd w:id="786"/>
          <w:p>
            <w:pPr>
              <w:spacing w:after="20"/>
              <w:ind w:left="20"/>
              <w:jc w:val="both"/>
            </w:pPr>
            <w:r>
              <w:rPr>
                <w:rFonts w:ascii="Times New Roman"/>
                <w:b w:val="false"/>
                <w:i w:val="false"/>
                <w:color w:val="000000"/>
                <w:sz w:val="20"/>
              </w:rPr>
              <w:t>
(Т.А.Ә.,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 (Т.А.Ә.,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r>
              <w:br/>
            </w: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 сатып</w:t>
            </w:r>
            <w:r>
              <w:br/>
            </w:r>
            <w:r>
              <w:rPr>
                <w:rFonts w:ascii="Times New Roman"/>
                <w:b w:val="false"/>
                <w:i w:val="false"/>
                <w:color w:val="000000"/>
                <w:sz w:val="20"/>
              </w:rPr>
              <w:t>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bl>
    <w:bookmarkStart w:name="z942" w:id="787"/>
    <w:p>
      <w:pPr>
        <w:spacing w:after="0"/>
        <w:ind w:left="0"/>
        <w:jc w:val="left"/>
      </w:pPr>
      <w:r>
        <w:rPr>
          <w:rFonts w:ascii="Times New Roman"/>
          <w:b/>
          <w:i w:val="false"/>
          <w:color w:val="000000"/>
        </w:rPr>
        <w:t xml:space="preserve"> Сатып алынатын тауарлардағы елішілік құндылық туралы есеп</w:t>
      </w:r>
    </w:p>
    <w:bookmarkEnd w:id="7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(n)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орындау мақсатында өнім беруші сатып алған тауарлар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бағасы KZT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(CTi) KZT</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көшірмесіне сәйкес үлесі ЕІҚТ (Мi)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3" w:id="788"/>
    <w:p>
      <w:pPr>
        <w:spacing w:after="0"/>
        <w:ind w:left="0"/>
        <w:jc w:val="both"/>
      </w:pPr>
      <w:r>
        <w:rPr>
          <w:rFonts w:ascii="Times New Roman"/>
          <w:b w:val="false"/>
          <w:i w:val="false"/>
          <w:color w:val="000000"/>
          <w:sz w:val="28"/>
        </w:rPr>
        <w:t>
      "Ұйымдардың тауарларды, жұмыстар мен көрсетілетін қызметтерді сатып алу кезінде елішілік құндылықты есептеуінің бірыңғай әдістемесін бекіту туралы" Қазақстан Республикасы Инвестициялар және даму министрінің 2018 жылғы 20 сәуірдегі № 260 бұйрығымен (Нормативтік құқықтық актілерді мемлекеттік тіркеу тізілімінде № 16942 болып тіркелген) бекітілген Ұйымдардың тауарларды, жұмыстар мен көрсетілетін қызметтерді сатып алу кезінде ел ішіндегі құндылықты есептеуінің бірыңғай әдістемесінің 5-тармағына сәйкес тауарларды жеткізуге арналған шартта ел ішіндегі құндылықты (ЕІҚТ) есептеу мынадай формула бойынша жүргізіледі:</w:t>
      </w:r>
    </w:p>
    <w:bookmarkEnd w:id="788"/>
    <w:bookmarkStart w:name="z944" w:id="789"/>
    <w:p>
      <w:pPr>
        <w:spacing w:after="0"/>
        <w:ind w:left="0"/>
        <w:jc w:val="both"/>
      </w:pPr>
      <w:r>
        <w:rPr>
          <w:rFonts w:ascii="Times New Roman"/>
          <w:b w:val="false"/>
          <w:i w:val="false"/>
          <w:color w:val="000000"/>
          <w:sz w:val="28"/>
        </w:rPr>
        <w:t xml:space="preserve">
      </w:t>
      </w:r>
    </w:p>
    <w:bookmarkEnd w:id="789"/>
    <w:p>
      <w:pPr>
        <w:spacing w:after="0"/>
        <w:ind w:left="0"/>
        <w:jc w:val="both"/>
      </w:pPr>
      <w:r>
        <w:drawing>
          <wp:inline distT="0" distB="0" distL="0" distR="0">
            <wp:extent cx="37338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7338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5" w:id="790"/>
    <w:p>
      <w:pPr>
        <w:spacing w:after="0"/>
        <w:ind w:left="0"/>
        <w:jc w:val="both"/>
      </w:pPr>
      <w:r>
        <w:rPr>
          <w:rFonts w:ascii="Times New Roman"/>
          <w:b w:val="false"/>
          <w:i w:val="false"/>
          <w:color w:val="000000"/>
          <w:sz w:val="28"/>
        </w:rPr>
        <w:t>
      мұнда:</w:t>
      </w:r>
    </w:p>
    <w:bookmarkEnd w:id="790"/>
    <w:bookmarkStart w:name="z946" w:id="791"/>
    <w:p>
      <w:pPr>
        <w:spacing w:after="0"/>
        <w:ind w:left="0"/>
        <w:jc w:val="both"/>
      </w:pPr>
      <w:r>
        <w:rPr>
          <w:rFonts w:ascii="Times New Roman"/>
          <w:b w:val="false"/>
          <w:i w:val="false"/>
          <w:color w:val="000000"/>
          <w:sz w:val="28"/>
        </w:rPr>
        <w:t>
      n – тауарларды жеткізуге арналған шартты орындау мақсатында өнім беруші жеткізетін тауарлар атауының жалпы саны;</w:t>
      </w:r>
    </w:p>
    <w:bookmarkEnd w:id="791"/>
    <w:bookmarkStart w:name="z947" w:id="792"/>
    <w:p>
      <w:pPr>
        <w:spacing w:after="0"/>
        <w:ind w:left="0"/>
        <w:jc w:val="both"/>
      </w:pPr>
      <w:r>
        <w:rPr>
          <w:rFonts w:ascii="Times New Roman"/>
          <w:b w:val="false"/>
          <w:i w:val="false"/>
          <w:color w:val="000000"/>
          <w:sz w:val="28"/>
        </w:rPr>
        <w:t>
      i – тауарларды жеткізуге арналған шартты орындау мақсатында өнім беруші жеткізетін тауардың реттік нөмірі;</w:t>
      </w:r>
    </w:p>
    <w:bookmarkEnd w:id="792"/>
    <w:bookmarkStart w:name="z948" w:id="793"/>
    <w:p>
      <w:pPr>
        <w:spacing w:after="0"/>
        <w:ind w:left="0"/>
        <w:jc w:val="both"/>
      </w:pPr>
      <w:r>
        <w:rPr>
          <w:rFonts w:ascii="Times New Roman"/>
          <w:b w:val="false"/>
          <w:i w:val="false"/>
          <w:color w:val="000000"/>
          <w:sz w:val="28"/>
        </w:rPr>
        <w:t>
      ТҚі – і-тауардың құны;</w:t>
      </w:r>
    </w:p>
    <w:bookmarkEnd w:id="793"/>
    <w:bookmarkStart w:name="z949" w:id="794"/>
    <w:p>
      <w:pPr>
        <w:spacing w:after="0"/>
        <w:ind w:left="0"/>
        <w:jc w:val="both"/>
      </w:pPr>
      <w:r>
        <w:rPr>
          <w:rFonts w:ascii="Times New Roman"/>
          <w:b w:val="false"/>
          <w:i w:val="false"/>
          <w:color w:val="000000"/>
          <w:sz w:val="28"/>
        </w:rPr>
        <w:t xml:space="preserve">
      Жі –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ел ішіндегі құндылықтың үлесі (бұдан әрі – Қазақстандық тауар өндірушілердің тізілімінен үзінді көшірмесі);</w:t>
      </w:r>
    </w:p>
    <w:bookmarkEnd w:id="794"/>
    <w:bookmarkStart w:name="z950" w:id="795"/>
    <w:p>
      <w:pPr>
        <w:spacing w:after="0"/>
        <w:ind w:left="0"/>
        <w:jc w:val="both"/>
      </w:pPr>
      <w:r>
        <w:rPr>
          <w:rFonts w:ascii="Times New Roman"/>
          <w:b w:val="false"/>
          <w:i w:val="false"/>
          <w:color w:val="000000"/>
          <w:sz w:val="28"/>
        </w:rPr>
        <w:t>
      Егер Бірыңғай әдістемесінің 10-тармағында өзгеше белгіленбесе, Қазақстандық тауар өндірушілердің тізілімінен үзінді көшірмесі болмаған жағдайда Жi=0;</w:t>
      </w:r>
    </w:p>
    <w:bookmarkEnd w:id="795"/>
    <w:bookmarkStart w:name="z951" w:id="796"/>
    <w:p>
      <w:pPr>
        <w:spacing w:after="0"/>
        <w:ind w:left="0"/>
        <w:jc w:val="both"/>
      </w:pPr>
      <w:r>
        <w:rPr>
          <w:rFonts w:ascii="Times New Roman"/>
          <w:b w:val="false"/>
          <w:i w:val="false"/>
          <w:color w:val="000000"/>
          <w:sz w:val="28"/>
        </w:rPr>
        <w:t>
      S – шарттың жалпы құны.</w:t>
      </w:r>
    </w:p>
    <w:bookmarkEnd w:id="7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r>
              <w:br/>
            </w: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 сатып</w:t>
            </w:r>
            <w:r>
              <w:br/>
            </w:r>
            <w:r>
              <w:rPr>
                <w:rFonts w:ascii="Times New Roman"/>
                <w:b w:val="false"/>
                <w:i w:val="false"/>
                <w:color w:val="000000"/>
                <w:sz w:val="20"/>
              </w:rPr>
              <w:t>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32-қосымша</w:t>
            </w:r>
          </w:p>
        </w:tc>
      </w:tr>
    </w:tbl>
    <w:bookmarkStart w:name="z953" w:id="797"/>
    <w:p>
      <w:pPr>
        <w:spacing w:after="0"/>
        <w:ind w:left="0"/>
        <w:jc w:val="left"/>
      </w:pPr>
      <w:r>
        <w:rPr>
          <w:rFonts w:ascii="Times New Roman"/>
          <w:b/>
          <w:i w:val="false"/>
          <w:color w:val="000000"/>
        </w:rPr>
        <w:t xml:space="preserve"> Жұмыстар мен көрсетілетін қызметтердегі елішілік құндылық туралы есеп</w:t>
      </w:r>
    </w:p>
    <w:bookmarkEnd w:id="7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(m)№</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(ШҚj)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тауарлардың жиынтық құны (ТҚj)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қосалқы мердігерлік (бірлесіп орындау) шарттардың жиынтық сомасы (ШЖҚj)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j-шартты (Rj) орындайтын қазақстандық еңбек ақы төлеу қорының үлесі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Тауардың(n)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шартты орындау мақсатында сатып алған тауарлардың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бағасы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(ТҚі)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көшірмесіне сәйкес ЕІҚж/қ үлесі (Жі)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4" w:id="798"/>
    <w:p>
      <w:pPr>
        <w:spacing w:after="0"/>
        <w:ind w:left="0"/>
        <w:jc w:val="both"/>
      </w:pPr>
      <w:r>
        <w:rPr>
          <w:rFonts w:ascii="Times New Roman"/>
          <w:b w:val="false"/>
          <w:i w:val="false"/>
          <w:color w:val="000000"/>
          <w:sz w:val="28"/>
        </w:rPr>
        <w:t xml:space="preserve">
      2015 жылғы 1 қаңтардан бастап жасалған жер қойнауын пайдалануға арналған келісімшарттар немесе қолданыс мерзімі 2015 жылғы 1 қаңтардан кейін өзгертілген келісімшарттар шеңберінде сатып алынатын жұмыстарды орындауға (қызметтерді көрсетуге) арналған шарттарды қоспағанда, жұмыстарды орындауға (қызметтерді көрсетуге) арналған шарттағы елішілік құндылықты (бұдан әрі - ЕІҚж/қ) есептеу "Ұйымдардың тауарларды, жұмыстар мен көрсетілетін қызметтерді сатып алу кезінде елішілік құндылықты есептеуінің бірыңғай әдістемесін бекіту туралы"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 ішіндегі құндылықты есептеуінің бірыңғай әдістемесінің 6-тармағына сәйкес мынадай формула бойынша жүргізіледі:</w:t>
      </w:r>
    </w:p>
    <w:bookmarkEnd w:id="798"/>
    <w:bookmarkStart w:name="z955" w:id="799"/>
    <w:p>
      <w:pPr>
        <w:spacing w:after="0"/>
        <w:ind w:left="0"/>
        <w:jc w:val="both"/>
      </w:pPr>
      <w:r>
        <w:rPr>
          <w:rFonts w:ascii="Times New Roman"/>
          <w:b w:val="false"/>
          <w:i w:val="false"/>
          <w:color w:val="000000"/>
          <w:sz w:val="28"/>
        </w:rPr>
        <w:t xml:space="preserve">
      </w:t>
      </w:r>
    </w:p>
    <w:bookmarkEnd w:id="799"/>
    <w:p>
      <w:pPr>
        <w:spacing w:after="0"/>
        <w:ind w:left="0"/>
        <w:jc w:val="both"/>
      </w:pPr>
      <w:r>
        <w:drawing>
          <wp:inline distT="0" distB="0" distL="0" distR="0">
            <wp:extent cx="71374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1374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6" w:id="800"/>
    <w:p>
      <w:pPr>
        <w:spacing w:after="0"/>
        <w:ind w:left="0"/>
        <w:jc w:val="both"/>
      </w:pPr>
      <w:r>
        <w:rPr>
          <w:rFonts w:ascii="Times New Roman"/>
          <w:b w:val="false"/>
          <w:i w:val="false"/>
          <w:color w:val="000000"/>
          <w:sz w:val="28"/>
        </w:rPr>
        <w:t>
      мұнда:</w:t>
      </w:r>
    </w:p>
    <w:bookmarkEnd w:id="800"/>
    <w:bookmarkStart w:name="z957" w:id="801"/>
    <w:p>
      <w:pPr>
        <w:spacing w:after="0"/>
        <w:ind w:left="0"/>
        <w:jc w:val="both"/>
      </w:pPr>
      <w:r>
        <w:rPr>
          <w:rFonts w:ascii="Times New Roman"/>
          <w:b w:val="false"/>
          <w:i w:val="false"/>
          <w:color w:val="000000"/>
          <w:sz w:val="28"/>
        </w:rPr>
        <w:t>
      m – тапсырыс беруші мен мердігер арасындағы шартты, өнім беруші мен қосалқы мердігер (бірлесіп орындаушы) арасындағы шарттарды қоса алғанда, жұмысты орындау (қызмет көрсету) мақсатында жасалған j-шарттардың жалпы саны;</w:t>
      </w:r>
    </w:p>
    <w:bookmarkEnd w:id="801"/>
    <w:bookmarkStart w:name="z958" w:id="802"/>
    <w:p>
      <w:pPr>
        <w:spacing w:after="0"/>
        <w:ind w:left="0"/>
        <w:jc w:val="both"/>
      </w:pPr>
      <w:r>
        <w:rPr>
          <w:rFonts w:ascii="Times New Roman"/>
          <w:b w:val="false"/>
          <w:i w:val="false"/>
          <w:color w:val="000000"/>
          <w:sz w:val="28"/>
        </w:rPr>
        <w:t>
      j – жұмысты орындау (қызмет көрсету) мақсатында жасалған шарттың реттік нөмірі;</w:t>
      </w:r>
    </w:p>
    <w:bookmarkEnd w:id="802"/>
    <w:bookmarkStart w:name="z959" w:id="803"/>
    <w:p>
      <w:pPr>
        <w:spacing w:after="0"/>
        <w:ind w:left="0"/>
        <w:jc w:val="both"/>
      </w:pPr>
      <w:r>
        <w:rPr>
          <w:rFonts w:ascii="Times New Roman"/>
          <w:b w:val="false"/>
          <w:i w:val="false"/>
          <w:color w:val="000000"/>
          <w:sz w:val="28"/>
        </w:rPr>
        <w:t>
      ШҚj – j-шартының құны;</w:t>
      </w:r>
    </w:p>
    <w:bookmarkEnd w:id="803"/>
    <w:bookmarkStart w:name="z960" w:id="804"/>
    <w:p>
      <w:pPr>
        <w:spacing w:after="0"/>
        <w:ind w:left="0"/>
        <w:jc w:val="both"/>
      </w:pPr>
      <w:r>
        <w:rPr>
          <w:rFonts w:ascii="Times New Roman"/>
          <w:b w:val="false"/>
          <w:i w:val="false"/>
          <w:color w:val="000000"/>
          <w:sz w:val="28"/>
        </w:rPr>
        <w:t>
      ТҚj – j-шартын орындау мақсатында өнім беруші немесе қосалқы мердігер (бірлесіп орындаушы) сатып алған тауарлардың жиынтық құны;</w:t>
      </w:r>
    </w:p>
    <w:bookmarkEnd w:id="804"/>
    <w:bookmarkStart w:name="z961" w:id="805"/>
    <w:p>
      <w:pPr>
        <w:spacing w:after="0"/>
        <w:ind w:left="0"/>
        <w:jc w:val="both"/>
      </w:pPr>
      <w:r>
        <w:rPr>
          <w:rFonts w:ascii="Times New Roman"/>
          <w:b w:val="false"/>
          <w:i w:val="false"/>
          <w:color w:val="000000"/>
          <w:sz w:val="28"/>
        </w:rPr>
        <w:t>
      ШЖҚj – j-шартын орындау мақсатында жасалған қосалқы мердігерлік (бірлесіп орындау) шарттардың жиынтық құны;</w:t>
      </w:r>
    </w:p>
    <w:bookmarkEnd w:id="805"/>
    <w:bookmarkStart w:name="z962" w:id="806"/>
    <w:p>
      <w:pPr>
        <w:spacing w:after="0"/>
        <w:ind w:left="0"/>
        <w:jc w:val="both"/>
      </w:pPr>
      <w:r>
        <w:rPr>
          <w:rFonts w:ascii="Times New Roman"/>
          <w:b w:val="false"/>
          <w:i w:val="false"/>
          <w:color w:val="000000"/>
          <w:sz w:val="28"/>
        </w:rPr>
        <w:t>
      Rj – j-шартын орындайтын өнім берушінің немесе қосалқы мердігердің қызметкерлерге еңбекақы төлеудің жалпы қорындағы қазақстандық кадрларға еңбекақы төлеу қорының үлесі;</w:t>
      </w:r>
    </w:p>
    <w:bookmarkEnd w:id="806"/>
    <w:bookmarkStart w:name="z963" w:id="807"/>
    <w:p>
      <w:pPr>
        <w:spacing w:after="0"/>
        <w:ind w:left="0"/>
        <w:jc w:val="both"/>
      </w:pPr>
      <w:r>
        <w:rPr>
          <w:rFonts w:ascii="Times New Roman"/>
          <w:b w:val="false"/>
          <w:i w:val="false"/>
          <w:color w:val="000000"/>
          <w:sz w:val="28"/>
        </w:rPr>
        <w:t>
      n – j-шартын орындау мақсатында өнім беруші және қосалқы мердігер (бірлесіп орындаушы) сатып алатын тауарлар атауының жалпы саны;</w:t>
      </w:r>
    </w:p>
    <w:bookmarkEnd w:id="807"/>
    <w:bookmarkStart w:name="z964" w:id="808"/>
    <w:p>
      <w:pPr>
        <w:spacing w:after="0"/>
        <w:ind w:left="0"/>
        <w:jc w:val="both"/>
      </w:pPr>
      <w:r>
        <w:rPr>
          <w:rFonts w:ascii="Times New Roman"/>
          <w:b w:val="false"/>
          <w:i w:val="false"/>
          <w:color w:val="000000"/>
          <w:sz w:val="28"/>
        </w:rPr>
        <w:t>
      і – j-шартын орындау мақсатында өнім беруші немесе қосалқы мердігер (бірлесіп орындаушы) сатып алған тауардың реттік нөмірі;</w:t>
      </w:r>
    </w:p>
    <w:bookmarkEnd w:id="808"/>
    <w:bookmarkStart w:name="z965" w:id="809"/>
    <w:p>
      <w:pPr>
        <w:spacing w:after="0"/>
        <w:ind w:left="0"/>
        <w:jc w:val="both"/>
      </w:pPr>
      <w:r>
        <w:rPr>
          <w:rFonts w:ascii="Times New Roman"/>
          <w:b w:val="false"/>
          <w:i w:val="false"/>
          <w:color w:val="000000"/>
          <w:sz w:val="28"/>
        </w:rPr>
        <w:t>
      ТҚі – i-тауардың құны;</w:t>
      </w:r>
    </w:p>
    <w:bookmarkEnd w:id="809"/>
    <w:bookmarkStart w:name="z966" w:id="810"/>
    <w:p>
      <w:pPr>
        <w:spacing w:after="0"/>
        <w:ind w:left="0"/>
        <w:jc w:val="both"/>
      </w:pPr>
      <w:r>
        <w:rPr>
          <w:rFonts w:ascii="Times New Roman"/>
          <w:b w:val="false"/>
          <w:i w:val="false"/>
          <w:color w:val="000000"/>
          <w:sz w:val="28"/>
        </w:rPr>
        <w:t xml:space="preserve">
      Жі –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ел ішіндегі құндылықтың үлесі (бұдан әрі – Қазақстандық тауар өндірушілердің тізілімінен үзінді көшірмесі);</w:t>
      </w:r>
    </w:p>
    <w:bookmarkEnd w:id="810"/>
    <w:bookmarkStart w:name="z967" w:id="811"/>
    <w:p>
      <w:pPr>
        <w:spacing w:after="0"/>
        <w:ind w:left="0"/>
        <w:jc w:val="both"/>
      </w:pPr>
      <w:r>
        <w:rPr>
          <w:rFonts w:ascii="Times New Roman"/>
          <w:b w:val="false"/>
          <w:i w:val="false"/>
          <w:color w:val="000000"/>
          <w:sz w:val="28"/>
        </w:rPr>
        <w:t>
      Егер Бірыңғай әдістемесінің 10-тармағында өзгеше белгіленбесе, Қазақстандық тауар өндірушілердің тізілімінен үзінді көшірмесі болмаған жағдайда Жi=0;</w:t>
      </w:r>
    </w:p>
    <w:bookmarkEnd w:id="811"/>
    <w:bookmarkStart w:name="z968" w:id="812"/>
    <w:p>
      <w:pPr>
        <w:spacing w:after="0"/>
        <w:ind w:left="0"/>
        <w:jc w:val="both"/>
      </w:pPr>
      <w:r>
        <w:rPr>
          <w:rFonts w:ascii="Times New Roman"/>
          <w:b w:val="false"/>
          <w:i w:val="false"/>
          <w:color w:val="000000"/>
          <w:sz w:val="28"/>
        </w:rPr>
        <w:t>
      S – шарттың жалпы құны.</w:t>
      </w:r>
    </w:p>
    <w:bookmarkEnd w:id="812"/>
    <w:bookmarkStart w:name="z969" w:id="813"/>
    <w:p>
      <w:pPr>
        <w:spacing w:after="0"/>
        <w:ind w:left="0"/>
        <w:jc w:val="both"/>
      </w:pPr>
      <w:r>
        <w:rPr>
          <w:rFonts w:ascii="Times New Roman"/>
          <w:b w:val="false"/>
          <w:i w:val="false"/>
          <w:color w:val="000000"/>
          <w:sz w:val="28"/>
        </w:rPr>
        <w:t>
      Rj – j-шартын орындайтын өнім берушінің немесе қосалқы мердігердің (бірлесіп орындаушының) қызметкерлерге еңбекақы төлеудің жалпы қорындағы қазақстандық кадрларға еңбекақы төлеу қорының үлесін есептеу Бірыңғай әдістеменің 7-тармағына сәйкес, мынадай формула бойынша жүргізіледі:</w:t>
      </w:r>
    </w:p>
    <w:bookmarkEnd w:id="813"/>
    <w:bookmarkStart w:name="z970" w:id="814"/>
    <w:p>
      <w:pPr>
        <w:spacing w:after="0"/>
        <w:ind w:left="0"/>
        <w:jc w:val="both"/>
      </w:pPr>
      <w:r>
        <w:rPr>
          <w:rFonts w:ascii="Times New Roman"/>
          <w:b w:val="false"/>
          <w:i w:val="false"/>
          <w:color w:val="000000"/>
          <w:sz w:val="28"/>
        </w:rPr>
        <w:t>
      Rj = ҚРЕТҚ/ЕЖҚ</w:t>
      </w:r>
    </w:p>
    <w:bookmarkEnd w:id="814"/>
    <w:bookmarkStart w:name="z971" w:id="815"/>
    <w:p>
      <w:pPr>
        <w:spacing w:after="0"/>
        <w:ind w:left="0"/>
        <w:jc w:val="both"/>
      </w:pPr>
      <w:r>
        <w:rPr>
          <w:rFonts w:ascii="Times New Roman"/>
          <w:b w:val="false"/>
          <w:i w:val="false"/>
          <w:color w:val="000000"/>
          <w:sz w:val="28"/>
        </w:rPr>
        <w:t>
      мұнда:</w:t>
      </w:r>
    </w:p>
    <w:bookmarkEnd w:id="815"/>
    <w:bookmarkStart w:name="z972" w:id="816"/>
    <w:p>
      <w:pPr>
        <w:spacing w:after="0"/>
        <w:ind w:left="0"/>
        <w:jc w:val="both"/>
      </w:pPr>
      <w:r>
        <w:rPr>
          <w:rFonts w:ascii="Times New Roman"/>
          <w:b w:val="false"/>
          <w:i w:val="false"/>
          <w:color w:val="000000"/>
          <w:sz w:val="28"/>
        </w:rPr>
        <w:t>
      ҚРЕТҚ – j-шартының қолдану кезеңінде j-шартын орындайтын өнім берушінің немесе қосалқы мердігердің (бірлесіп орындаушының) қазақстандық кадрларының еңбекақысын төлеу қоры;</w:t>
      </w:r>
    </w:p>
    <w:bookmarkEnd w:id="816"/>
    <w:bookmarkStart w:name="z973" w:id="817"/>
    <w:p>
      <w:pPr>
        <w:spacing w:after="0"/>
        <w:ind w:left="0"/>
        <w:jc w:val="both"/>
      </w:pPr>
      <w:r>
        <w:rPr>
          <w:rFonts w:ascii="Times New Roman"/>
          <w:b w:val="false"/>
          <w:i w:val="false"/>
          <w:color w:val="000000"/>
          <w:sz w:val="28"/>
        </w:rPr>
        <w:t>
      ЕЖҚ – j-шартының қолдану кезеңінде j-шартын орындайтын өнім берушінің немесе қосалқы мердігердің (бірлесіп орындаушының) жұмысшыларының еңбекақысын төлеудің жалпы қоры.</w:t>
      </w:r>
    </w:p>
    <w:bookmarkEnd w:id="817"/>
    <w:bookmarkStart w:name="z974" w:id="818"/>
    <w:p>
      <w:pPr>
        <w:spacing w:after="0"/>
        <w:ind w:left="0"/>
        <w:jc w:val="both"/>
      </w:pPr>
      <w:r>
        <w:rPr>
          <w:rFonts w:ascii="Times New Roman"/>
          <w:b w:val="false"/>
          <w:i w:val="false"/>
          <w:color w:val="000000"/>
          <w:sz w:val="28"/>
        </w:rPr>
        <w:t>
      Заңды тұлғалардың филиалдары (өкілдіктері) өнім беруші немесе қосалқы мердігер (бірлесіп орындаушы) болып табылмайды.</w:t>
      </w:r>
    </w:p>
    <w:bookmarkEnd w:id="818"/>
    <w:bookmarkStart w:name="z975" w:id="819"/>
    <w:p>
      <w:pPr>
        <w:spacing w:after="0"/>
        <w:ind w:left="0"/>
        <w:jc w:val="both"/>
      </w:pPr>
      <w:r>
        <w:rPr>
          <w:rFonts w:ascii="Times New Roman"/>
          <w:b w:val="false"/>
          <w:i w:val="false"/>
          <w:color w:val="000000"/>
          <w:sz w:val="28"/>
        </w:rPr>
        <w:t>
      Егер j-шартының тарапы заңды тұлғаның филиалы (өкілдігі) болған жағдайда, Rj коэффициентін есептеу кезінде мұндай заңды тұлғаның қызметкерлерінің жалпы саны көрсетіледі.</w:t>
      </w:r>
    </w:p>
    <w:bookmarkEnd w:id="8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5-қосымша</w:t>
            </w:r>
            <w:r>
              <w:br/>
            </w: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w:t>
            </w:r>
            <w:r>
              <w:br/>
            </w:r>
            <w:r>
              <w:rPr>
                <w:rFonts w:ascii="Times New Roman"/>
                <w:b w:val="false"/>
                <w:i w:val="false"/>
                <w:color w:val="000000"/>
                <w:sz w:val="20"/>
              </w:rPr>
              <w:t>оларды жүргізудің</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977" w:id="820"/>
    <w:p>
      <w:pPr>
        <w:spacing w:after="0"/>
        <w:ind w:left="0"/>
        <w:jc w:val="left"/>
      </w:pPr>
      <w:r>
        <w:rPr>
          <w:rFonts w:ascii="Times New Roman"/>
          <w:b/>
          <w:i w:val="false"/>
          <w:color w:val="000000"/>
        </w:rPr>
        <w:t xml:space="preserve"> Мемлекеттік сатып алу туралы шарттардың тізілімі</w:t>
      </w:r>
    </w:p>
    <w:bookmarkEnd w:id="8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Тізілімдегі жазбаның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соңғы өзгерген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қаржыландыру көзі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тәсілі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өткізу туралы хабарламаның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қорытындыларын шығару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жасасудың негіздемесін растайтын құжаттың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8" w:id="821"/>
    <w:p>
      <w:pPr>
        <w:spacing w:after="0"/>
        <w:ind w:left="0"/>
        <w:jc w:val="both"/>
      </w:pPr>
      <w:r>
        <w:rPr>
          <w:rFonts w:ascii="Times New Roman"/>
          <w:b w:val="false"/>
          <w:i w:val="false"/>
          <w:color w:val="000000"/>
          <w:sz w:val="28"/>
        </w:rPr>
        <w:t>
      кестенің жалғасы</w:t>
      </w:r>
    </w:p>
    <w:bookmarkEnd w:id="8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валютасының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мәртебесі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мемлекеттік қазынашылық аумақтық органдарында тіркелгені туралы мәліметтер (мемлекеттік мекемелер үшін)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нысанасы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қазынашылықтың аумақтық бөлімшесінде шартты тіркеуге берген өтінім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қазынашылықтың аумақтық бөлімшесінде шарттың тіркелгені туралы хабарлама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нысанасының түрі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өнім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қысқаша сипаттамасы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қосымша сипаттамасы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9" w:id="822"/>
    <w:p>
      <w:pPr>
        <w:spacing w:after="0"/>
        <w:ind w:left="0"/>
        <w:jc w:val="both"/>
      </w:pPr>
      <w:r>
        <w:rPr>
          <w:rFonts w:ascii="Times New Roman"/>
          <w:b w:val="false"/>
          <w:i w:val="false"/>
          <w:color w:val="000000"/>
          <w:sz w:val="28"/>
        </w:rPr>
        <w:t>
      кестенің жалғасы</w:t>
      </w:r>
    </w:p>
    <w:bookmarkEnd w:id="8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нысанасы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 үшін бағасы,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 (егер өнім беруші ҚҚС төлеушісі болып табылған жағдайда, ҚҚС ескере отырып, соманы көрсету қажет)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ҚҚС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үш жылдық кезеңнің бірінші жылының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үш жылдық кезеңнің екінші жылының болжамды сомасы,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үш жылдық кезеңнің үшінші жылының болжамды сомасы,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0" w:id="823"/>
    <w:p>
      <w:pPr>
        <w:spacing w:after="0"/>
        <w:ind w:left="0"/>
        <w:jc w:val="both"/>
      </w:pPr>
      <w:r>
        <w:rPr>
          <w:rFonts w:ascii="Times New Roman"/>
          <w:b w:val="false"/>
          <w:i w:val="false"/>
          <w:color w:val="000000"/>
          <w:sz w:val="28"/>
        </w:rPr>
        <w:t>
      кестенің жалғасы</w:t>
      </w:r>
    </w:p>
    <w:bookmarkEnd w:id="8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өнім берушілер (орындаушылар, мердігерлер) туралы ақпарат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(жеке тұлғаның Т.А.Ә.)</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(бейрезидент өнім берушілер үшін тіркеу деректері)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және олардың өнім берушілерінің дерекқорындағы жазба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резидентттік елі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 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 дегі мекен 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поштаның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(факс)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1" w:id="824"/>
    <w:p>
      <w:pPr>
        <w:spacing w:after="0"/>
        <w:ind w:left="0"/>
        <w:jc w:val="both"/>
      </w:pPr>
      <w:r>
        <w:rPr>
          <w:rFonts w:ascii="Times New Roman"/>
          <w:b w:val="false"/>
          <w:i w:val="false"/>
          <w:color w:val="000000"/>
          <w:sz w:val="28"/>
        </w:rPr>
        <w:t>
      кестенің жалғасы</w:t>
      </w:r>
    </w:p>
    <w:bookmarkEnd w:id="8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орындалуы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 тін қызметтің атауы және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тауарлардың, жұмыстардың, көрсетілетін қызметтердің қысқаша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белгінің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өндірушінің, жұмыстарды, көрсетілетін қызметтерді жеткізушінің 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іс жүзінде төлеген сома, теңге (егер өнім беруші ҚҚС төлеушісі болып табылған жағдайда, ҚҚС ескере отырып, соманы көрсету қажет)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ҚҚС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2" w:id="825"/>
    <w:p>
      <w:pPr>
        <w:spacing w:after="0"/>
        <w:ind w:left="0"/>
        <w:jc w:val="both"/>
      </w:pPr>
      <w:r>
        <w:rPr>
          <w:rFonts w:ascii="Times New Roman"/>
          <w:b w:val="false"/>
          <w:i w:val="false"/>
          <w:color w:val="000000"/>
          <w:sz w:val="28"/>
        </w:rPr>
        <w:t>
      кестенің жалғасы</w:t>
      </w:r>
    </w:p>
    <w:bookmarkEnd w:id="8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қолданысын тоқтату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үшжылдық кезеңнің бірінші жылында төленген сома,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үшжылдық кезеңнің екінші жылында төленген сома,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 үшжылдық кезеңнің үшінші жылында төленген сома,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орындалу (жоспарлы)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орындалу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және себебі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3" w:id="826"/>
    <w:p>
      <w:pPr>
        <w:spacing w:after="0"/>
        <w:ind w:left="0"/>
        <w:jc w:val="both"/>
      </w:pPr>
      <w:r>
        <w:rPr>
          <w:rFonts w:ascii="Times New Roman"/>
          <w:b w:val="false"/>
          <w:i w:val="false"/>
          <w:color w:val="000000"/>
          <w:sz w:val="28"/>
        </w:rPr>
        <w:t>
      Аббревиатуралардың толық жазылуы:</w:t>
      </w:r>
    </w:p>
    <w:bookmarkEnd w:id="826"/>
    <w:bookmarkStart w:name="z984" w:id="827"/>
    <w:p>
      <w:pPr>
        <w:spacing w:after="0"/>
        <w:ind w:left="0"/>
        <w:jc w:val="both"/>
      </w:pPr>
      <w:r>
        <w:rPr>
          <w:rFonts w:ascii="Times New Roman"/>
          <w:b w:val="false"/>
          <w:i w:val="false"/>
          <w:color w:val="000000"/>
          <w:sz w:val="28"/>
        </w:rPr>
        <w:t>
      БСН – бизнес-сәйкестендіру нөмірі;</w:t>
      </w:r>
    </w:p>
    <w:bookmarkEnd w:id="827"/>
    <w:bookmarkStart w:name="z985" w:id="828"/>
    <w:p>
      <w:pPr>
        <w:spacing w:after="0"/>
        <w:ind w:left="0"/>
        <w:jc w:val="both"/>
      </w:pPr>
      <w:r>
        <w:rPr>
          <w:rFonts w:ascii="Times New Roman"/>
          <w:b w:val="false"/>
          <w:i w:val="false"/>
          <w:color w:val="000000"/>
          <w:sz w:val="28"/>
        </w:rPr>
        <w:t>
      ЖСН – жеке сәйкестендіру нөмірі;</w:t>
      </w:r>
    </w:p>
    <w:bookmarkEnd w:id="828"/>
    <w:bookmarkStart w:name="z986" w:id="829"/>
    <w:p>
      <w:pPr>
        <w:spacing w:after="0"/>
        <w:ind w:left="0"/>
        <w:jc w:val="both"/>
      </w:pPr>
      <w:r>
        <w:rPr>
          <w:rFonts w:ascii="Times New Roman"/>
          <w:b w:val="false"/>
          <w:i w:val="false"/>
          <w:color w:val="000000"/>
          <w:sz w:val="28"/>
        </w:rPr>
        <w:t>
      ҚҚС – қосылған құн салығы;</w:t>
      </w:r>
    </w:p>
    <w:bookmarkEnd w:id="829"/>
    <w:bookmarkStart w:name="z987" w:id="830"/>
    <w:p>
      <w:pPr>
        <w:spacing w:after="0"/>
        <w:ind w:left="0"/>
        <w:jc w:val="both"/>
      </w:pPr>
      <w:r>
        <w:rPr>
          <w:rFonts w:ascii="Times New Roman"/>
          <w:b w:val="false"/>
          <w:i w:val="false"/>
          <w:color w:val="000000"/>
          <w:sz w:val="28"/>
        </w:rPr>
        <w:t>
      Т.А.Ә. – тегі, аты, әкесінің аты (ол болған жағдай егер ол жеке басты куәландыратын құжатта көрсетілсе).</w:t>
      </w:r>
    </w:p>
    <w:bookmarkEnd w:id="8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r>
              <w:br/>
            </w:r>
            <w:r>
              <w:rPr>
                <w:rFonts w:ascii="Times New Roman"/>
                <w:b w:val="false"/>
                <w:i w:val="false"/>
                <w:color w:val="000000"/>
                <w:sz w:val="20"/>
              </w:rPr>
              <w:t xml:space="preserve">Конкурстық құжаттамаға </w:t>
            </w:r>
            <w:r>
              <w:br/>
            </w:r>
            <w:r>
              <w:rPr>
                <w:rFonts w:ascii="Times New Roman"/>
                <w:b w:val="false"/>
                <w:i w:val="false"/>
                <w:color w:val="000000"/>
                <w:sz w:val="20"/>
              </w:rPr>
              <w:t>16-1-қосымша</w:t>
            </w:r>
          </w:p>
        </w:tc>
      </w:tr>
    </w:tbl>
    <w:bookmarkStart w:name="z989" w:id="831"/>
    <w:p>
      <w:pPr>
        <w:spacing w:after="0"/>
        <w:ind w:left="0"/>
        <w:jc w:val="both"/>
      </w:pPr>
      <w:r>
        <w:rPr>
          <w:rFonts w:ascii="Times New Roman"/>
          <w:b w:val="false"/>
          <w:i w:val="false"/>
          <w:color w:val="000000"/>
          <w:sz w:val="28"/>
        </w:rPr>
        <w:t>
      Мемлекеттік әлеуметтік тапсырыста көзделген сатып алынатын қызметтердің техникалық ерекшелігі (тапсырыс беруші толтырады)</w:t>
      </w:r>
    </w:p>
    <w:bookmarkEnd w:id="831"/>
    <w:bookmarkStart w:name="z990" w:id="832"/>
    <w:p>
      <w:pPr>
        <w:spacing w:after="0"/>
        <w:ind w:left="0"/>
        <w:jc w:val="both"/>
      </w:pPr>
      <w:r>
        <w:rPr>
          <w:rFonts w:ascii="Times New Roman"/>
          <w:b w:val="false"/>
          <w:i w:val="false"/>
          <w:color w:val="000000"/>
          <w:sz w:val="28"/>
        </w:rPr>
        <w:t>
      Тапсырыс берушінің атауы _________</w:t>
      </w:r>
    </w:p>
    <w:bookmarkEnd w:id="832"/>
    <w:bookmarkStart w:name="z991" w:id="833"/>
    <w:p>
      <w:pPr>
        <w:spacing w:after="0"/>
        <w:ind w:left="0"/>
        <w:jc w:val="both"/>
      </w:pPr>
      <w:r>
        <w:rPr>
          <w:rFonts w:ascii="Times New Roman"/>
          <w:b w:val="false"/>
          <w:i w:val="false"/>
          <w:color w:val="000000"/>
          <w:sz w:val="28"/>
        </w:rPr>
        <w:t>
      Ұйымдастырушының атауы_________</w:t>
      </w:r>
    </w:p>
    <w:bookmarkEnd w:id="833"/>
    <w:bookmarkStart w:name="z992" w:id="834"/>
    <w:p>
      <w:pPr>
        <w:spacing w:after="0"/>
        <w:ind w:left="0"/>
        <w:jc w:val="both"/>
      </w:pPr>
      <w:r>
        <w:rPr>
          <w:rFonts w:ascii="Times New Roman"/>
          <w:b w:val="false"/>
          <w:i w:val="false"/>
          <w:color w:val="000000"/>
          <w:sz w:val="28"/>
        </w:rPr>
        <w:t>
      Конкурстың №____________________</w:t>
      </w:r>
    </w:p>
    <w:bookmarkEnd w:id="834"/>
    <w:bookmarkStart w:name="z993" w:id="835"/>
    <w:p>
      <w:pPr>
        <w:spacing w:after="0"/>
        <w:ind w:left="0"/>
        <w:jc w:val="both"/>
      </w:pPr>
      <w:r>
        <w:rPr>
          <w:rFonts w:ascii="Times New Roman"/>
          <w:b w:val="false"/>
          <w:i w:val="false"/>
          <w:color w:val="000000"/>
          <w:sz w:val="28"/>
        </w:rPr>
        <w:t>
      Конкурстың атауы_________________</w:t>
      </w:r>
    </w:p>
    <w:bookmarkEnd w:id="835"/>
    <w:bookmarkStart w:name="z994" w:id="836"/>
    <w:p>
      <w:pPr>
        <w:spacing w:after="0"/>
        <w:ind w:left="0"/>
        <w:jc w:val="both"/>
      </w:pPr>
      <w:r>
        <w:rPr>
          <w:rFonts w:ascii="Times New Roman"/>
          <w:b w:val="false"/>
          <w:i w:val="false"/>
          <w:color w:val="000000"/>
          <w:sz w:val="28"/>
        </w:rPr>
        <w:t>
      Лоттың №_________________________</w:t>
      </w:r>
    </w:p>
    <w:bookmarkEnd w:id="836"/>
    <w:bookmarkStart w:name="z995" w:id="837"/>
    <w:p>
      <w:pPr>
        <w:spacing w:after="0"/>
        <w:ind w:left="0"/>
        <w:jc w:val="both"/>
      </w:pPr>
      <w:r>
        <w:rPr>
          <w:rFonts w:ascii="Times New Roman"/>
          <w:b w:val="false"/>
          <w:i w:val="false"/>
          <w:color w:val="000000"/>
          <w:sz w:val="28"/>
        </w:rPr>
        <w:t>
      Лоттың атауы_____________________</w:t>
      </w:r>
    </w:p>
    <w:bookmarkEnd w:id="8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5-бабына сәйкес іске асырылу саласы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сапасына қойылатын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жағдайына қойылатын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мазмұнына қойылатын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6" w:id="838"/>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bookmarkEnd w:id="838"/>
    <w:bookmarkStart w:name="z997" w:id="839"/>
    <w:p>
      <w:pPr>
        <w:spacing w:after="0"/>
        <w:ind w:left="0"/>
        <w:jc w:val="both"/>
      </w:pPr>
      <w:r>
        <w:rPr>
          <w:rFonts w:ascii="Times New Roman"/>
          <w:b w:val="false"/>
          <w:i w:val="false"/>
          <w:color w:val="000000"/>
          <w:sz w:val="28"/>
        </w:rPr>
        <w:t xml:space="preserve">
      ** Талаптар Қазақстан Республикасы Қоғамдық даму министрінің 2018 жылғы 15 тамыздағы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 стандарттарына сәйкес (нормативтік құқықтық актілерді мемлекеттік тіркеу тізілімінде № 17314 болып тіркелген) толтырылады.</w:t>
      </w:r>
    </w:p>
    <w:bookmarkEnd w:id="839"/>
    <w:bookmarkStart w:name="z998" w:id="840"/>
    <w:p>
      <w:pPr>
        <w:spacing w:after="0"/>
        <w:ind w:left="0"/>
        <w:jc w:val="both"/>
      </w:pPr>
      <w:r>
        <w:rPr>
          <w:rFonts w:ascii="Times New Roman"/>
          <w:b w:val="false"/>
          <w:i w:val="false"/>
          <w:color w:val="000000"/>
          <w:sz w:val="28"/>
        </w:rPr>
        <w:t>
      Ескертпе.</w:t>
      </w:r>
    </w:p>
    <w:bookmarkEnd w:id="840"/>
    <w:bookmarkStart w:name="z999" w:id="841"/>
    <w:p>
      <w:pPr>
        <w:spacing w:after="0"/>
        <w:ind w:left="0"/>
        <w:jc w:val="both"/>
      </w:pPr>
      <w:r>
        <w:rPr>
          <w:rFonts w:ascii="Times New Roman"/>
          <w:b w:val="false"/>
          <w:i w:val="false"/>
          <w:color w:val="000000"/>
          <w:sz w:val="28"/>
        </w:rPr>
        <w:t>
      1. Әрбір сипаттамалар, өлшемдер, бастапқы деректер және Орындаушыға қосымша шарттар жеке жолда көрсетіледі.</w:t>
      </w:r>
    </w:p>
    <w:bookmarkEnd w:id="841"/>
    <w:bookmarkStart w:name="z1000" w:id="842"/>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bookmarkEnd w:id="842"/>
    <w:bookmarkStart w:name="z1001" w:id="843"/>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bookmarkEnd w:id="8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7-қосымша</w:t>
            </w:r>
            <w:r>
              <w:br/>
            </w:r>
            <w:r>
              <w:rPr>
                <w:rFonts w:ascii="Times New Roman"/>
                <w:b w:val="false"/>
                <w:i w:val="false"/>
                <w:color w:val="000000"/>
                <w:sz w:val="20"/>
              </w:rPr>
              <w:t xml:space="preserve">Конкурстық құжаттамаға </w:t>
            </w:r>
            <w:r>
              <w:br/>
            </w:r>
            <w:r>
              <w:rPr>
                <w:rFonts w:ascii="Times New Roman"/>
                <w:b w:val="false"/>
                <w:i w:val="false"/>
                <w:color w:val="000000"/>
                <w:sz w:val="20"/>
              </w:rPr>
              <w:t>16-2-қосымша</w:t>
            </w:r>
          </w:p>
        </w:tc>
      </w:tr>
    </w:tbl>
    <w:bookmarkStart w:name="z1003" w:id="844"/>
    <w:p>
      <w:pPr>
        <w:spacing w:after="0"/>
        <w:ind w:left="0"/>
        <w:jc w:val="both"/>
      </w:pPr>
      <w:r>
        <w:rPr>
          <w:rFonts w:ascii="Times New Roman"/>
          <w:b w:val="false"/>
          <w:i w:val="false"/>
          <w:color w:val="000000"/>
          <w:sz w:val="28"/>
        </w:rPr>
        <w:t>
      Мемлекеттік әлеуметтік тапсырыста көзделген сатып алынатын қызметтердің техникалық ерекшелігі (әлеуетті өнім беруші толтырады)</w:t>
      </w:r>
    </w:p>
    <w:bookmarkEnd w:id="844"/>
    <w:bookmarkStart w:name="z1004" w:id="845"/>
    <w:p>
      <w:pPr>
        <w:spacing w:after="0"/>
        <w:ind w:left="0"/>
        <w:jc w:val="both"/>
      </w:pPr>
      <w:r>
        <w:rPr>
          <w:rFonts w:ascii="Times New Roman"/>
          <w:b w:val="false"/>
          <w:i w:val="false"/>
          <w:color w:val="000000"/>
          <w:sz w:val="28"/>
        </w:rPr>
        <w:t>
      Конкурстың №_____________________</w:t>
      </w:r>
    </w:p>
    <w:bookmarkEnd w:id="845"/>
    <w:bookmarkStart w:name="z1005" w:id="846"/>
    <w:p>
      <w:pPr>
        <w:spacing w:after="0"/>
        <w:ind w:left="0"/>
        <w:jc w:val="both"/>
      </w:pPr>
      <w:r>
        <w:rPr>
          <w:rFonts w:ascii="Times New Roman"/>
          <w:b w:val="false"/>
          <w:i w:val="false"/>
          <w:color w:val="000000"/>
          <w:sz w:val="28"/>
        </w:rPr>
        <w:t>
      Конкурстың атауы_________________</w:t>
      </w:r>
    </w:p>
    <w:bookmarkEnd w:id="846"/>
    <w:bookmarkStart w:name="z1006" w:id="847"/>
    <w:p>
      <w:pPr>
        <w:spacing w:after="0"/>
        <w:ind w:left="0"/>
        <w:jc w:val="both"/>
      </w:pPr>
      <w:r>
        <w:rPr>
          <w:rFonts w:ascii="Times New Roman"/>
          <w:b w:val="false"/>
          <w:i w:val="false"/>
          <w:color w:val="000000"/>
          <w:sz w:val="28"/>
        </w:rPr>
        <w:t>
      Лоттың №__________________________</w:t>
      </w:r>
    </w:p>
    <w:bookmarkEnd w:id="847"/>
    <w:bookmarkStart w:name="z1007" w:id="848"/>
    <w:p>
      <w:pPr>
        <w:spacing w:after="0"/>
        <w:ind w:left="0"/>
        <w:jc w:val="both"/>
      </w:pPr>
      <w:r>
        <w:rPr>
          <w:rFonts w:ascii="Times New Roman"/>
          <w:b w:val="false"/>
          <w:i w:val="false"/>
          <w:color w:val="000000"/>
          <w:sz w:val="28"/>
        </w:rPr>
        <w:t>
      Лоттың атауы______________________</w:t>
      </w:r>
    </w:p>
    <w:bookmarkEnd w:id="8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ақпарат көздерімен және (немесе) көрсетілген жағдайлардың болуын растайтын ресми құжаттардың көшірмелерімен расталған, зерттеу, статистикалық және талдамалық ақпаратты талдау және т.б. жолымен анықталған объективті деректермен негізделген проблеманың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мақсаттары мен міндеттер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әдістері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таратудың болжамды арналарын (әлеуметтік желілер, БАҚ) және тиісті ресурстарға сілтемелерді міндетті түрде көрсете отырып, жобаны ақпараттық сүйемелдеу;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процесінде қол жеткізілетін оң өзгерістерді және әлеуметтік әсерді көрсете отырып, күтілетін нәтижелер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егжей-тегжейлі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мәндерді, жоспарланған мәндерді және өлшеу құралын көрсетілген тиімділіктің негізгі көрсеткіштерінің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8" w:id="849"/>
    <w:p>
      <w:pPr>
        <w:spacing w:after="0"/>
        <w:ind w:left="0"/>
        <w:jc w:val="both"/>
      </w:pPr>
      <w:r>
        <w:rPr>
          <w:rFonts w:ascii="Times New Roman"/>
          <w:b w:val="false"/>
          <w:i w:val="false"/>
          <w:color w:val="000000"/>
          <w:sz w:val="28"/>
        </w:rPr>
        <w:t>
      * Бір қаржы жылына қаржыландыру көлемі</w:t>
      </w:r>
    </w:p>
    <w:bookmarkEnd w:id="849"/>
    <w:bookmarkStart w:name="z1009" w:id="850"/>
    <w:p>
      <w:pPr>
        <w:spacing w:after="0"/>
        <w:ind w:left="0"/>
        <w:jc w:val="both"/>
      </w:pPr>
      <w:r>
        <w:rPr>
          <w:rFonts w:ascii="Times New Roman"/>
          <w:b w:val="false"/>
          <w:i w:val="false"/>
          <w:color w:val="000000"/>
          <w:sz w:val="28"/>
        </w:rPr>
        <w:t>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 конкурсқа қатысқан кезде толтырылады</w:t>
      </w:r>
    </w:p>
    <w:bookmarkEnd w:id="850"/>
    <w:bookmarkStart w:name="z1010" w:id="851"/>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bookmarkEnd w:id="8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8-қосымша</w:t>
            </w:r>
            <w:r>
              <w:br/>
            </w:r>
            <w:r>
              <w:rPr>
                <w:rFonts w:ascii="Times New Roman"/>
                <w:b w:val="false"/>
                <w:i w:val="false"/>
                <w:color w:val="000000"/>
                <w:sz w:val="20"/>
              </w:rPr>
              <w:t>Конкурстық құжаттамаға</w:t>
            </w:r>
            <w:r>
              <w:br/>
            </w:r>
            <w:r>
              <w:rPr>
                <w:rFonts w:ascii="Times New Roman"/>
                <w:b w:val="false"/>
                <w:i w:val="false"/>
                <w:color w:val="000000"/>
                <w:sz w:val="20"/>
              </w:rPr>
              <w:t>21-қосымша</w:t>
            </w:r>
          </w:p>
        </w:tc>
      </w:tr>
    </w:tbl>
    <w:bookmarkStart w:name="z1012" w:id="852"/>
    <w:p>
      <w:pPr>
        <w:spacing w:after="0"/>
        <w:ind w:left="0"/>
        <w:jc w:val="both"/>
      </w:pPr>
      <w:r>
        <w:rPr>
          <w:rFonts w:ascii="Times New Roman"/>
          <w:b w:val="false"/>
          <w:i w:val="false"/>
          <w:color w:val="000000"/>
          <w:sz w:val="28"/>
        </w:rPr>
        <w:t>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 конкурсқа қатысуға әлеуетті өнім берушілер ұсынған өтінімдерді бағалау өлшемшарттары:</w:t>
      </w:r>
    </w:p>
    <w:bookmarkEnd w:id="8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 таратып жазу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853"/>
          <w:p>
            <w:pPr>
              <w:spacing w:after="20"/>
              <w:ind w:left="20"/>
              <w:jc w:val="both"/>
            </w:pPr>
            <w:r>
              <w:rPr>
                <w:rFonts w:ascii="Times New Roman"/>
                <w:b w:val="false"/>
                <w:i w:val="false"/>
                <w:color w:val="000000"/>
                <w:sz w:val="20"/>
              </w:rPr>
              <w:t>
Әлеуетті өнім беруші ұсынатын жобаның келесі бөлімдерді қоса алғанда, Тапсырыс берушінің техникалық ерекшелігінің талаптарына сәйкестігі:</w:t>
            </w:r>
          </w:p>
          <w:bookmarkEnd w:id="853"/>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ақпарат көздерімен және (немесе) көрсетілген жағдайлардың болуын растайтын ресми құжаттардың көшірмелерімен расталған, зерттеу, статистикалық және талдамалық ақпаратты талдау және т.б. жолымен анықталған объективті деректермен негізделген проблеманың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Жобаның мақсаттары мен міндеттері;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Жобаны іске асыру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таратудың болжамды арналарын (әлеуметтік желілер, БАҚ) міндетті түрде көрсете отырып, жобаны ақпараттық сүйемелдеу;</w:t>
            </w:r>
          </w:p>
          <w:p>
            <w:pPr>
              <w:spacing w:after="20"/>
              <w:ind w:left="20"/>
              <w:jc w:val="both"/>
            </w:pPr>
            <w:r>
              <w:rPr>
                <w:rFonts w:ascii="Times New Roman"/>
                <w:b w:val="false"/>
                <w:i w:val="false"/>
                <w:color w:val="000000"/>
                <w:sz w:val="20"/>
              </w:rPr>
              <w:t>
5. Жобаны іске асыру процесінде қол жеткізілетін оң өзгерістерді және әлеуметтік әсерді көрсете отырып, күтілетін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ерекшелігінің талаптарына сәйкес келетін барлық ақпаратты қамтуы тиіс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сипаттамасы бөлімдерінің барлық талаптарын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егжей-тегжейлі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жоқ немесе Тапсырыс берушінің техникалық ерекшелігінде көзделген барлық талаптарды қамтымайды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Тапсырыс берушінің техникалық ерекшелігінде көзделген барлық талаптарды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 қызметінің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0"/>
              </w:rPr>
              <w:t>5-бабында</w:t>
            </w:r>
            <w:r>
              <w:rPr>
                <w:rFonts w:ascii="Times New Roman"/>
                <w:b w:val="false"/>
                <w:i w:val="false"/>
                <w:color w:val="000000"/>
                <w:sz w:val="20"/>
              </w:rPr>
              <w:t xml:space="preserve"> көзделген салаларға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Заңның </w:t>
            </w:r>
            <w:r>
              <w:rPr>
                <w:rFonts w:ascii="Times New Roman"/>
                <w:b w:val="false"/>
                <w:i w:val="false"/>
                <w:color w:val="000000"/>
                <w:sz w:val="20"/>
              </w:rPr>
              <w:t>5-бабында</w:t>
            </w:r>
            <w:r>
              <w:rPr>
                <w:rFonts w:ascii="Times New Roman"/>
                <w:b w:val="false"/>
                <w:i w:val="false"/>
                <w:color w:val="000000"/>
                <w:sz w:val="20"/>
              </w:rPr>
              <w:t xml:space="preserve"> көзделген бағыттардың ешқайсысына сәйкес келмейді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w:t>
            </w:r>
            <w:r>
              <w:rPr>
                <w:rFonts w:ascii="Times New Roman"/>
                <w:b w:val="false"/>
                <w:i w:val="false"/>
                <w:color w:val="000000"/>
                <w:sz w:val="20"/>
              </w:rPr>
              <w:t>Заңның</w:t>
            </w:r>
            <w:r>
              <w:rPr>
                <w:rFonts w:ascii="Times New Roman"/>
                <w:b w:val="false"/>
                <w:i w:val="false"/>
                <w:color w:val="000000"/>
                <w:sz w:val="20"/>
              </w:rPr>
              <w:t xml:space="preserve"> 5-бабында көзделген бағыттардың кем дегенде біріне сәйкес келеді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Мәдениет және спорт министрінің 2016 жылғы 19 ақпандағы № 51 </w:t>
            </w:r>
            <w:r>
              <w:rPr>
                <w:rFonts w:ascii="Times New Roman"/>
                <w:b w:val="false"/>
                <w:i w:val="false"/>
                <w:color w:val="000000"/>
                <w:sz w:val="20"/>
              </w:rPr>
              <w:t>бұйрығымен</w:t>
            </w:r>
            <w:r>
              <w:rPr>
                <w:rFonts w:ascii="Times New Roman"/>
                <w:b w:val="false"/>
                <w:i w:val="false"/>
                <w:color w:val="000000"/>
                <w:sz w:val="20"/>
              </w:rPr>
              <w:t xml:space="preserve">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туралы есепті кезеңдегі мәліметтер "Үкіметтік емес ұйымдардың дерекқорында" қамтылмаған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дерекқорына" уақтылы ұсынбаған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дерекқорында" уақтылы ұсынды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тәжірибесінің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жұмыс тәжірибесі екі жылдан астам және бес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әлеуметтік бағдарламалар мен жобаларды іске асыру саласындағы жұмыс тәжірибесі бес жылдан астам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жергілікті бюджет қаражаты есебінен іске асырған жағдайда-үкіметтік емес ұйымның тиісті өңірдегі жұмыс тәжірибесі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көрсетілген аумақта әлеуметтік жобаларды іске асыруда екі жылды қоса алғандағы жұмыс тәжірибесі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екі жылдан астам және бес жылға дейін қоса алғанда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бес жылдан астам әлеуметтік жобаларды іске асыру жұмыс тәжірибесі бар</w:t>
            </w:r>
          </w:p>
        </w:tc>
      </w:tr>
    </w:tbl>
    <w:bookmarkStart w:name="z1018" w:id="854"/>
    <w:p>
      <w:pPr>
        <w:spacing w:after="0"/>
        <w:ind w:left="0"/>
        <w:jc w:val="both"/>
      </w:pPr>
      <w:r>
        <w:rPr>
          <w:rFonts w:ascii="Times New Roman"/>
          <w:b w:val="false"/>
          <w:i w:val="false"/>
          <w:color w:val="000000"/>
          <w:sz w:val="28"/>
        </w:rPr>
        <w:t xml:space="preserve">
      Ескертпе: </w:t>
      </w:r>
    </w:p>
    <w:bookmarkEnd w:id="854"/>
    <w:bookmarkStart w:name="z1019" w:id="855"/>
    <w:p>
      <w:pPr>
        <w:spacing w:after="0"/>
        <w:ind w:left="0"/>
        <w:jc w:val="both"/>
      </w:pPr>
      <w:r>
        <w:rPr>
          <w:rFonts w:ascii="Times New Roman"/>
          <w:b w:val="false"/>
          <w:i w:val="false"/>
          <w:color w:val="000000"/>
          <w:sz w:val="28"/>
        </w:rPr>
        <w:t>
      Әлеуметтік бағдарламалар мен жобаларды іске асыру саласындағы жұмыс тәжірибесін растайтын құжаттар көрсетілген қызметтер актілерінің және шот-фактуралардың электрондық көшірмелері, мемлекеттік гранттар іске асырылған жағдайда-есепті қабылдау-беру актілері болып табылады; Тапсырыс берушінің, донордың, демеушінің шарттары бойынша актілер мен шот-фактураларға қол қою көзделмеген өзге жағдайларда - жобаны жабу (есептілікті қабылдау) туралы қаржыландырушы Тараптың ресми хаттары;</w:t>
      </w:r>
    </w:p>
    <w:bookmarkEnd w:id="855"/>
    <w:bookmarkStart w:name="z1020" w:id="856"/>
    <w:p>
      <w:pPr>
        <w:spacing w:after="0"/>
        <w:ind w:left="0"/>
        <w:jc w:val="both"/>
      </w:pPr>
      <w:r>
        <w:rPr>
          <w:rFonts w:ascii="Times New Roman"/>
          <w:b w:val="false"/>
          <w:i w:val="false"/>
          <w:color w:val="000000"/>
          <w:sz w:val="28"/>
        </w:rPr>
        <w:t>
      * Егер конкурс өткізу жылының 1 қаңтарынан 31 наурызы аралығында конкурс өткізілсе және "Үкіметтік емес ұйымдардың деректер базасында" есепті кезеңге арналған мәліметтер болмаған жағдайда, бағалау кезінде Үкіметтік емес ұйымдарымен өз қызметі жөніндегі мәліметтерін ұсыну және олар туралы дерекқорды қалыптастыру қағидаларына сәйкес алдыңғы есепті кезең (алдыңғы күнтізбелік жыл) үшін ұсынылған мәліметтер ескеріледі.</w:t>
      </w:r>
    </w:p>
    <w:bookmarkEnd w:id="856"/>
    <w:bookmarkStart w:name="z1021" w:id="857"/>
    <w:p>
      <w:pPr>
        <w:spacing w:after="0"/>
        <w:ind w:left="0"/>
        <w:jc w:val="both"/>
      </w:pPr>
      <w:r>
        <w:rPr>
          <w:rFonts w:ascii="Times New Roman"/>
          <w:b w:val="false"/>
          <w:i w:val="false"/>
          <w:color w:val="000000"/>
          <w:sz w:val="28"/>
        </w:rPr>
        <w:t>
      ** бұл өлшем тапсырыс берушілер - жергілікті бюджеттен қаржыландырылатын мемлекеттік органдар өткізетін конкурстарда ғана қолданылады</w:t>
      </w:r>
    </w:p>
    <w:bookmarkEnd w:id="8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9-қосымша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21-1-қосымша</w:t>
            </w:r>
          </w:p>
        </w:tc>
      </w:tr>
    </w:tbl>
    <w:bookmarkStart w:name="z1023" w:id="858"/>
    <w:p>
      <w:pPr>
        <w:spacing w:after="0"/>
        <w:ind w:left="0"/>
        <w:jc w:val="both"/>
      </w:pPr>
      <w:r>
        <w:rPr>
          <w:rFonts w:ascii="Times New Roman"/>
          <w:b w:val="false"/>
          <w:i w:val="false"/>
          <w:color w:val="000000"/>
          <w:sz w:val="28"/>
        </w:rPr>
        <w:t>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 конкурсқа қатысуға әлеуетті өнім берушілер ұсынған өтінімдерді бағалау өлшемшарттары:</w:t>
      </w:r>
    </w:p>
    <w:bookmarkEnd w:id="8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 таратып жазу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 w:id="859"/>
          <w:p>
            <w:pPr>
              <w:spacing w:after="20"/>
              <w:ind w:left="20"/>
              <w:jc w:val="both"/>
            </w:pPr>
            <w:r>
              <w:rPr>
                <w:rFonts w:ascii="Times New Roman"/>
                <w:b w:val="false"/>
                <w:i w:val="false"/>
                <w:color w:val="000000"/>
                <w:sz w:val="20"/>
              </w:rPr>
              <w:t>
Әлеуетті өнім беруші ұсынатын жобаның келесі бөлімдерді қоса алғанда, Тапсырыс берушінің техникалық ерекшелігінің талаптарына сәйкестігі:</w:t>
            </w:r>
          </w:p>
          <w:bookmarkEnd w:id="859"/>
          <w:p>
            <w:pPr>
              <w:spacing w:after="20"/>
              <w:ind w:left="20"/>
              <w:jc w:val="both"/>
            </w:pPr>
            <w:r>
              <w:rPr>
                <w:rFonts w:ascii="Times New Roman"/>
                <w:b w:val="false"/>
                <w:i w:val="false"/>
                <w:color w:val="000000"/>
                <w:sz w:val="20"/>
              </w:rPr>
              <w:t>
</w:t>
            </w:r>
            <w:r>
              <w:rPr>
                <w:rFonts w:ascii="Times New Roman"/>
                <w:b w:val="false"/>
                <w:i w:val="false"/>
                <w:color w:val="000000"/>
                <w:sz w:val="20"/>
              </w:rPr>
              <w:t>1.Тиісті ақпарат көздерімен және (немесе) көрсетілген жағдайлардың болуын растайтын ресми құжаттардың көшірмелерімен расталған, зерттеу, статистикалық және талдамалық ақпаратты талдау және т.б. жолымен анықталған объективті деректермен негізделген проблеманың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2.Жобаның мақсаттары мен міндеттері;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3.Жобаны іске асыру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4.Ақпаратты таратудың болжамды арналарын (әлеуметтік желілер, БАҚ) және тиісті ресурстарға сілтемелерді міндетті түрде көрсете отырып, жобаны ақпараттық сүйемелдеу;</w:t>
            </w:r>
          </w:p>
          <w:p>
            <w:pPr>
              <w:spacing w:after="20"/>
              <w:ind w:left="20"/>
              <w:jc w:val="both"/>
            </w:pPr>
            <w:r>
              <w:rPr>
                <w:rFonts w:ascii="Times New Roman"/>
                <w:b w:val="false"/>
                <w:i w:val="false"/>
                <w:color w:val="000000"/>
                <w:sz w:val="20"/>
              </w:rPr>
              <w:t>
5.Жобаны іске асыру процесінде қол жеткізілетін оң өзгерістерді және әлеуметтік әсерді көрсете отырып, күтілетін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ерекшелігінің талаптарына сәйкес келетін барлық ақпаратты қамтуы тиіс (сәйкес келмеген жағдайда әлеуетті өнім беруші конкурсқа қатысуға жіберілмейді)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сипаттамасы бөлімдерінің барлық талаптарын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егжей-тегжейлі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жоқ немесе Тапсырыс берушінің техникалық ерекшелігінде көзделген барлық талаптарды қамтымайды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Тапсырыс берушінің техникалық ерекшелігінде көзделген барлық талаптарды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мәндерді, жоспарланған мәндерді және өлшеу құралын көрсетілген тиімділіктің негізгі көрсеткіштерінің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Тиімділіктің негізгі көрсеткіштері көрсетілмеген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тен аз негізгі тиімділік көрсеткіштері ұсынылған немесе олар мәндер мен өлшеу құралдарын көрсетпей ұсынылған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Тиімділіктің 3 және одан да көп негізгі көрсеткіштері ұсынылған, олардың әрқайсысында нақты көрсеткіштер мен өлшеу құралдары бар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қызметінің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5-бабында көзделген салаларға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Заңның 5-бабында көзделген бағыттардың ешқайсысына сәйкес келмейді (сәйкес келмеген жағдайда әлеуетті өнім беруші конкурсқа қатысуға жіберілмейді)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Заңның 5-бабында көзделген бағыттардың кем дегенде біріне сәйкес келеді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туралы есепті кезеңдегі мәліметтер "Үкіметтік емес ұйымдардың дерекқорында" қамтылмаған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дерекқорына" уақтылы ұсынбаған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дерекқорында" уақтылы ұсынды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тәжірибесінің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жұмыс тәжірибесі екі жылдан астам және бес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әлеуметтік бағдарламалар мен жобаларды іске асыру саласындағы жұмыс тәжірибесі бес жылдан астам және сегіз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әлеуметтік бағдарламалар мен жобаларды іске асыру саласындағы жұмыс тәжірибесі сегіз жылдан астам және он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әлеуметтік бағдарламалар мен жобаларды іске асыру саласындағы жұмыс тәжірибесі он жылдан астам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екі жылдан астам және бес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бес жылдан астам және қоса алғанда сегіз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сегіз жылдан астам және қоса алғанда он жылға дейін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он жылдан астам жұмыс тәжірибесі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жергілікті бюджет қаражаты есебінен іске асырған жағдайда-үкіметтік емес ұйымның тиісті өңірдегі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көрсетілген аумақта әлеуметтік жобаларды іске асыруда екі жылды қоса алғандағы жұмыс тәжірибесі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екі жылдан астам және бес жылға дейін қоса алғанда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бес жылдан астам әлеуметтік жобаларды іске асыру жұмыс тәжірибесі бар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жобаны және (немесе) әлеуметтік бағдарламаны іске асыруға тартылатын мамандардың*** өтілі мен біліктілігі (Қазақстан Республикасы Қоғамдық даму министрінің 2018 жылғы 15 тамыздағы № 19 бұйрығымен бекітілген Мемлекеттік әлеуметтік тапсырыс стандарттарына (нормативтік құқықтық актілерді мемлекеттік тіркеу тізілімінде № 17314 болып тіркелген) сәйкес әлеуметтік жобаны және (немесе) әлеуметтік бағдарламаны іске асыруға тартылатын білікті мамандар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ұсынылатын әлеуметтік жобаның және (немесе) бағдарламалардың қызмет түрлеріне сәйкес жеткілікті өтілі мен біліктілігі болмайды немесе мамандардың өтілі мен біліктілігі тиісті құжаттармен расталмайды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тиісті құжаттармен расталған ұсынылатын әлеуметтік жобаның және (немесе) бағдарламалардың қызмет түрлеріне сәйкес жеткілікті өтілі немесе біліктілігі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тиісті құжаттармен расталған ұсынылатын әлеуметтік жобаның және (немесе) Бағдарламаның қызмет түрлеріне сәйкес жеткілікті өтілі мен біліктілігі болады</w:t>
            </w:r>
          </w:p>
        </w:tc>
      </w:tr>
    </w:tbl>
    <w:bookmarkStart w:name="z1029" w:id="860"/>
    <w:p>
      <w:pPr>
        <w:spacing w:after="0"/>
        <w:ind w:left="0"/>
        <w:jc w:val="both"/>
      </w:pPr>
      <w:r>
        <w:rPr>
          <w:rFonts w:ascii="Times New Roman"/>
          <w:b w:val="false"/>
          <w:i w:val="false"/>
          <w:color w:val="000000"/>
          <w:sz w:val="28"/>
        </w:rPr>
        <w:t xml:space="preserve">
      Ескертпе: </w:t>
      </w:r>
    </w:p>
    <w:bookmarkEnd w:id="860"/>
    <w:bookmarkStart w:name="z1030" w:id="861"/>
    <w:p>
      <w:pPr>
        <w:spacing w:after="0"/>
        <w:ind w:left="0"/>
        <w:jc w:val="both"/>
      </w:pPr>
      <w:r>
        <w:rPr>
          <w:rFonts w:ascii="Times New Roman"/>
          <w:b w:val="false"/>
          <w:i w:val="false"/>
          <w:color w:val="000000"/>
          <w:sz w:val="28"/>
        </w:rPr>
        <w:t>
      Әлеуметтік бағдарламалар мен жобаларды іске асыру саласындағы және ұқсас қызметтер көрсету нарығындағы жұмыс тәжірибесін растайтын құжаттар көрсетілген қызметтер актілерінің және шот-фактуралардың электрондық көшірмелері , мемлекеттік гранттар іске асырылған жағдайда - есепті қабылдау-беру актілері болып табылады; Тапсырыс берушінің, донордың, демеушінің шарттары бойынша актілер мен шоттарға қол қою көзделмеген өзге жағдайларда-текстуралар-жобаны жабу (есептілікті қабылдау) туралы қаржыландырушы тараптың ресми хаттары;</w:t>
      </w:r>
    </w:p>
    <w:bookmarkEnd w:id="861"/>
    <w:bookmarkStart w:name="z1031" w:id="862"/>
    <w:p>
      <w:pPr>
        <w:spacing w:after="0"/>
        <w:ind w:left="0"/>
        <w:jc w:val="both"/>
      </w:pPr>
      <w:r>
        <w:rPr>
          <w:rFonts w:ascii="Times New Roman"/>
          <w:b w:val="false"/>
          <w:i w:val="false"/>
          <w:color w:val="000000"/>
          <w:sz w:val="28"/>
        </w:rPr>
        <w:t>
      * Егер конкурс өткізу жылының 1 қаңтарынан 31 наурызы аралығында конкурс өткізілсе және "Үкіметтік емес ұйымдардың деректер базасында" есепті кезеңге арналған мәліметтер болмаған жағдайда, бағалау кезінде Үкіметтік емес ұйымдарымен өз қызметі жөніндегі мәліметтерін ұсыну және олар туралы дерекқорды қалыптастыру қағидаларына сәйкес алдыңғы есепті кезең (алдыңғы күнтізбелік жыл) үшін ұсынылған мәліметтер ескеріледі.</w:t>
      </w:r>
    </w:p>
    <w:bookmarkEnd w:id="862"/>
    <w:bookmarkStart w:name="z1032" w:id="863"/>
    <w:p>
      <w:pPr>
        <w:spacing w:after="0"/>
        <w:ind w:left="0"/>
        <w:jc w:val="both"/>
      </w:pPr>
      <w:r>
        <w:rPr>
          <w:rFonts w:ascii="Times New Roman"/>
          <w:b w:val="false"/>
          <w:i w:val="false"/>
          <w:color w:val="000000"/>
          <w:sz w:val="28"/>
        </w:rPr>
        <w:t>
      ** бұл өлшем тек тапсырыс берушілер - жергілікті бюджеттен қаржыландырылатын мемлекеттік органдар өткізетін конкурстарда қолданылады.</w:t>
      </w:r>
    </w:p>
    <w:bookmarkEnd w:id="863"/>
    <w:bookmarkStart w:name="z1033" w:id="864"/>
    <w:p>
      <w:pPr>
        <w:spacing w:after="0"/>
        <w:ind w:left="0"/>
        <w:jc w:val="both"/>
      </w:pPr>
      <w:r>
        <w:rPr>
          <w:rFonts w:ascii="Times New Roman"/>
          <w:b w:val="false"/>
          <w:i w:val="false"/>
          <w:color w:val="000000"/>
          <w:sz w:val="28"/>
        </w:rPr>
        <w:t>
      *** Мамандардың біліктілігін растайтын құжаттар білім туралы дипломдар, сертификаттар, тиісті тақырып бойынша курстардан, семинарлардан өткені туралы куәліктер болып табылады.</w:t>
      </w:r>
    </w:p>
    <w:bookmarkEnd w:id="864"/>
    <w:bookmarkStart w:name="z1034" w:id="865"/>
    <w:p>
      <w:pPr>
        <w:spacing w:after="0"/>
        <w:ind w:left="0"/>
        <w:jc w:val="both"/>
      </w:pPr>
      <w:r>
        <w:rPr>
          <w:rFonts w:ascii="Times New Roman"/>
          <w:b w:val="false"/>
          <w:i w:val="false"/>
          <w:color w:val="000000"/>
          <w:sz w:val="28"/>
        </w:rPr>
        <w:t>
      Мамандардың өтілін растайтын құжаттар бірыңғай жинақтаушы зейнетақы қорынан аударылған міндетті зейнетақы жарналары туралы үзінді көшірменің немесе жүргізілген әлеуметтік аударымдар туралы Мемлекеттік әлеуметтік сақтандыру қорынан алынған мәліметтердің электрондық көшірмесі және Қазақстан Республикасының Еңбек кодексінің 35-бабының 1), 2), 3), 4), 5) және 8) тармақшаларында көзделген құжаттардың бірі болып табылады.</w:t>
      </w:r>
    </w:p>
    <w:bookmarkEnd w:id="8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10-қосымша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7-1-қосымша</w:t>
            </w:r>
          </w:p>
        </w:tc>
      </w:tr>
    </w:tbl>
    <w:bookmarkStart w:name="z1036" w:id="866"/>
    <w:p>
      <w:pPr>
        <w:spacing w:after="0"/>
        <w:ind w:left="0"/>
        <w:jc w:val="both"/>
      </w:pPr>
      <w:r>
        <w:rPr>
          <w:rFonts w:ascii="Times New Roman"/>
          <w:b w:val="false"/>
          <w:i w:val="false"/>
          <w:color w:val="000000"/>
          <w:sz w:val="28"/>
        </w:rPr>
        <w:t>
      "Толық бітіріп берілетін құрылыс" конкурс тәсілімен мемлекеттік сатып алудың қорытындысы туралы хаттамасы (сатып алу нөмірі) бұл ретте нөмір сатып алу тәсілі мен нөміріне байланысты болуы тиіс (әрбір лотқа жеке қалыптастырылады)</w:t>
      </w:r>
    </w:p>
    <w:bookmarkEnd w:id="866"/>
    <w:bookmarkStart w:name="z1037" w:id="867"/>
    <w:p>
      <w:pPr>
        <w:spacing w:after="0"/>
        <w:ind w:left="0"/>
        <w:jc w:val="both"/>
      </w:pPr>
      <w:r>
        <w:rPr>
          <w:rFonts w:ascii="Times New Roman"/>
          <w:b w:val="false"/>
          <w:i w:val="false"/>
          <w:color w:val="000000"/>
          <w:sz w:val="28"/>
        </w:rPr>
        <w:t>
      Күні мен уақыты</w:t>
      </w:r>
    </w:p>
    <w:bookmarkEnd w:id="867"/>
    <w:bookmarkStart w:name="z1038" w:id="868"/>
    <w:p>
      <w:pPr>
        <w:spacing w:after="0"/>
        <w:ind w:left="0"/>
        <w:jc w:val="both"/>
      </w:pPr>
      <w:r>
        <w:rPr>
          <w:rFonts w:ascii="Times New Roman"/>
          <w:b w:val="false"/>
          <w:i w:val="false"/>
          <w:color w:val="000000"/>
          <w:sz w:val="28"/>
        </w:rPr>
        <w:t>
      Тапсырыс беруші* _________________________</w:t>
      </w:r>
    </w:p>
    <w:bookmarkEnd w:id="868"/>
    <w:bookmarkStart w:name="z1039" w:id="869"/>
    <w:p>
      <w:pPr>
        <w:spacing w:after="0"/>
        <w:ind w:left="0"/>
        <w:jc w:val="both"/>
      </w:pPr>
      <w:r>
        <w:rPr>
          <w:rFonts w:ascii="Times New Roman"/>
          <w:b w:val="false"/>
          <w:i w:val="false"/>
          <w:color w:val="000000"/>
          <w:sz w:val="28"/>
        </w:rPr>
        <w:t>
      Конкурстың № ___________________________</w:t>
      </w:r>
    </w:p>
    <w:bookmarkEnd w:id="869"/>
    <w:bookmarkStart w:name="z1040" w:id="870"/>
    <w:p>
      <w:pPr>
        <w:spacing w:after="0"/>
        <w:ind w:left="0"/>
        <w:jc w:val="both"/>
      </w:pPr>
      <w:r>
        <w:rPr>
          <w:rFonts w:ascii="Times New Roman"/>
          <w:b w:val="false"/>
          <w:i w:val="false"/>
          <w:color w:val="000000"/>
          <w:sz w:val="28"/>
        </w:rPr>
        <w:t>
      Конкурстың атауы ______________________</w:t>
      </w:r>
    </w:p>
    <w:bookmarkEnd w:id="870"/>
    <w:bookmarkStart w:name="z1041" w:id="871"/>
    <w:p>
      <w:pPr>
        <w:spacing w:after="0"/>
        <w:ind w:left="0"/>
        <w:jc w:val="both"/>
      </w:pPr>
      <w:r>
        <w:rPr>
          <w:rFonts w:ascii="Times New Roman"/>
          <w:b w:val="false"/>
          <w:i w:val="false"/>
          <w:color w:val="000000"/>
          <w:sz w:val="28"/>
        </w:rPr>
        <w:t>
      Ұйымдастырушының атауы ______________</w:t>
      </w:r>
    </w:p>
    <w:bookmarkEnd w:id="871"/>
    <w:bookmarkStart w:name="z1042" w:id="872"/>
    <w:p>
      <w:pPr>
        <w:spacing w:after="0"/>
        <w:ind w:left="0"/>
        <w:jc w:val="both"/>
      </w:pPr>
      <w:r>
        <w:rPr>
          <w:rFonts w:ascii="Times New Roman"/>
          <w:b w:val="false"/>
          <w:i w:val="false"/>
          <w:color w:val="000000"/>
          <w:sz w:val="28"/>
        </w:rPr>
        <w:t>
      Ұйымдастырушының мекенжайы _____________________</w:t>
      </w:r>
    </w:p>
    <w:bookmarkEnd w:id="872"/>
    <w:bookmarkStart w:name="z1043" w:id="873"/>
    <w:p>
      <w:pPr>
        <w:spacing w:after="0"/>
        <w:ind w:left="0"/>
        <w:jc w:val="both"/>
      </w:pPr>
      <w:r>
        <w:rPr>
          <w:rFonts w:ascii="Times New Roman"/>
          <w:b w:val="false"/>
          <w:i w:val="false"/>
          <w:color w:val="000000"/>
          <w:sz w:val="28"/>
        </w:rPr>
        <w:t>
      Конкурстық комиссияның құрамы:</w:t>
      </w:r>
    </w:p>
    <w:bookmarkEnd w:id="8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4" w:id="874"/>
    <w:p>
      <w:pPr>
        <w:spacing w:after="0"/>
        <w:ind w:left="0"/>
        <w:jc w:val="both"/>
      </w:pPr>
      <w:r>
        <w:rPr>
          <w:rFonts w:ascii="Times New Roman"/>
          <w:b w:val="false"/>
          <w:i w:val="false"/>
          <w:color w:val="000000"/>
          <w:sz w:val="28"/>
        </w:rPr>
        <w:t>
      Жалпы сомасын көрсете отырып, сатып алынатын жұмыстардың тізбесі ____</w:t>
      </w:r>
    </w:p>
    <w:bookmarkEnd w:id="8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5" w:id="875"/>
    <w:p>
      <w:pPr>
        <w:spacing w:after="0"/>
        <w:ind w:left="0"/>
        <w:jc w:val="both"/>
      </w:pPr>
      <w:r>
        <w:rPr>
          <w:rFonts w:ascii="Times New Roman"/>
          <w:b w:val="false"/>
          <w:i w:val="false"/>
          <w:color w:val="000000"/>
          <w:sz w:val="28"/>
        </w:rPr>
        <w:t>
      Лот № _______________________________</w:t>
      </w:r>
    </w:p>
    <w:bookmarkEnd w:id="875"/>
    <w:bookmarkStart w:name="z1046" w:id="876"/>
    <w:p>
      <w:pPr>
        <w:spacing w:after="0"/>
        <w:ind w:left="0"/>
        <w:jc w:val="both"/>
      </w:pPr>
      <w:r>
        <w:rPr>
          <w:rFonts w:ascii="Times New Roman"/>
          <w:b w:val="false"/>
          <w:i w:val="false"/>
          <w:color w:val="000000"/>
          <w:sz w:val="28"/>
        </w:rPr>
        <w:t>
      Лот атауы ____________________________</w:t>
      </w:r>
    </w:p>
    <w:bookmarkEnd w:id="876"/>
    <w:bookmarkStart w:name="z1047" w:id="877"/>
    <w:p>
      <w:pPr>
        <w:spacing w:after="0"/>
        <w:ind w:left="0"/>
        <w:jc w:val="both"/>
      </w:pPr>
      <w:r>
        <w:rPr>
          <w:rFonts w:ascii="Times New Roman"/>
          <w:b w:val="false"/>
          <w:i w:val="false"/>
          <w:color w:val="000000"/>
          <w:sz w:val="28"/>
        </w:rPr>
        <w:t>
      Конкурсқа (лотқа) қатысуға берілген өтінімдер туралы ақпарат:</w:t>
      </w:r>
    </w:p>
    <w:bookmarkEnd w:id="877"/>
    <w:bookmarkStart w:name="z1048" w:id="878"/>
    <w:p>
      <w:pPr>
        <w:spacing w:after="0"/>
        <w:ind w:left="0"/>
        <w:jc w:val="both"/>
      </w:pPr>
      <w:r>
        <w:rPr>
          <w:rFonts w:ascii="Times New Roman"/>
          <w:b w:val="false"/>
          <w:i w:val="false"/>
          <w:color w:val="000000"/>
          <w:sz w:val="28"/>
        </w:rPr>
        <w:t>
      (хронология бойынша) (өтінімдер саны)</w:t>
      </w:r>
    </w:p>
    <w:bookmarkEnd w:id="8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9" w:id="879"/>
    <w:p>
      <w:pPr>
        <w:spacing w:after="0"/>
        <w:ind w:left="0"/>
        <w:jc w:val="both"/>
      </w:pPr>
      <w:r>
        <w:rPr>
          <w:rFonts w:ascii="Times New Roman"/>
          <w:b w:val="false"/>
          <w:i w:val="false"/>
          <w:color w:val="000000"/>
          <w:sz w:val="28"/>
        </w:rPr>
        <w:t>
      Конкурсқа қатысуға өтінімдерді қарау кезінде мынадай құжаттар сұралды (сұрау салу жүзеге асырылған жағдайда толтырылады):</w:t>
      </w:r>
    </w:p>
    <w:bookmarkEnd w:id="8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0" w:id="880"/>
    <w:p>
      <w:pPr>
        <w:spacing w:after="0"/>
        <w:ind w:left="0"/>
        <w:jc w:val="both"/>
      </w:pPr>
      <w:r>
        <w:rPr>
          <w:rFonts w:ascii="Times New Roman"/>
          <w:b w:val="false"/>
          <w:i w:val="false"/>
          <w:color w:val="000000"/>
          <w:sz w:val="28"/>
        </w:rPr>
        <w:t>
      Конкурстық комиссия мүшелерінің дауыс беру нәтижелері:</w:t>
      </w:r>
    </w:p>
    <w:bookmarkEnd w:id="8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 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сәйкес еместігін растайтын мәліметтер мен құжаттарды көрсете отырып, қабылдамау себептерінің егжей-тегжейлі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1" w:id="881"/>
    <w:p>
      <w:pPr>
        <w:spacing w:after="0"/>
        <w:ind w:left="0"/>
        <w:jc w:val="both"/>
      </w:pPr>
      <w:r>
        <w:rPr>
          <w:rFonts w:ascii="Times New Roman"/>
          <w:b w:val="false"/>
          <w:i w:val="false"/>
          <w:color w:val="000000"/>
          <w:sz w:val="28"/>
        </w:rPr>
        <w:t>
      Конкурсқа қатысуға қабылданбаған өтінімдер (өтінімдер саны):</w:t>
      </w:r>
    </w:p>
    <w:bookmarkEnd w:id="8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Қабылдамаудың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2" w:id="882"/>
    <w:p>
      <w:pPr>
        <w:spacing w:after="0"/>
        <w:ind w:left="0"/>
        <w:jc w:val="both"/>
      </w:pPr>
      <w:r>
        <w:rPr>
          <w:rFonts w:ascii="Times New Roman"/>
          <w:b w:val="false"/>
          <w:i w:val="false"/>
          <w:color w:val="000000"/>
          <w:sz w:val="28"/>
        </w:rPr>
        <w:t>
      _________________________________________</w:t>
      </w:r>
    </w:p>
    <w:bookmarkEnd w:id="882"/>
    <w:bookmarkStart w:name="z1053" w:id="883"/>
    <w:p>
      <w:pPr>
        <w:spacing w:after="0"/>
        <w:ind w:left="0"/>
        <w:jc w:val="both"/>
      </w:pPr>
      <w:r>
        <w:rPr>
          <w:rFonts w:ascii="Times New Roman"/>
          <w:b w:val="false"/>
          <w:i w:val="false"/>
          <w:color w:val="000000"/>
          <w:sz w:val="28"/>
        </w:rPr>
        <w:t>
      1мәтіндік мәннен тұратын анықтамалық: (біліктілік талаптарына сәйкес еместігі, конкурстық құжаттама талаптарына сәйкес еместігі, "Мемлекеттiк сатып алу туралы" Қазақстан Республикасы Заңның 7-бабының талаптарын бұзушылық).</w:t>
      </w:r>
    </w:p>
    <w:bookmarkEnd w:id="883"/>
    <w:bookmarkStart w:name="z1054" w:id="884"/>
    <w:p>
      <w:pPr>
        <w:spacing w:after="0"/>
        <w:ind w:left="0"/>
        <w:jc w:val="both"/>
      </w:pPr>
      <w:r>
        <w:rPr>
          <w:rFonts w:ascii="Times New Roman"/>
          <w:b w:val="false"/>
          <w:i w:val="false"/>
          <w:color w:val="000000"/>
          <w:sz w:val="28"/>
        </w:rPr>
        <w:t>
      Конкурсқа қатысуға келесі өтінімдер жіберілді (өтінімдер саны):</w:t>
      </w:r>
    </w:p>
    <w:bookmarkEnd w:id="8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5" w:id="885"/>
    <w:p>
      <w:pPr>
        <w:spacing w:after="0"/>
        <w:ind w:left="0"/>
        <w:jc w:val="both"/>
      </w:pPr>
      <w:r>
        <w:rPr>
          <w:rFonts w:ascii="Times New Roman"/>
          <w:b w:val="false"/>
          <w:i w:val="false"/>
          <w:color w:val="000000"/>
          <w:sz w:val="28"/>
        </w:rPr>
        <w:t>
      Осы Қағидалардың 301-тармағында көзделген өлшемшарттардың салыстырмалы мәнін осы конкурсқа қатысуға ұсынылған конкурсқа қатысуға барлық өтінімдерге қолдану нәтижелері туралы ақпарат:</w:t>
      </w:r>
    </w:p>
    <w:bookmarkEnd w:id="8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 НП</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үшін бөлінген соманың кемінде 50 (елу) пайызын құрайтын құрылыс-монтаж жұмыстарының сомасы орындалған шарттар бойынша жұмыс тәжірибесі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 бойынша орташа көрсеткіштен асатын жергілікті қамту үлесін қамтамасыз ету (жобалауға арналған тапсырмада көрсетілген)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6" w:id="886"/>
          <w:p>
            <w:pPr>
              <w:spacing w:after="20"/>
              <w:ind w:left="20"/>
              <w:jc w:val="both"/>
            </w:pPr>
            <w:r>
              <w:rPr>
                <w:rFonts w:ascii="Times New Roman"/>
                <w:b w:val="false"/>
                <w:i w:val="false"/>
                <w:color w:val="000000"/>
                <w:sz w:val="20"/>
              </w:rPr>
              <w:t>
Құрылыс объектісі бойынша сапа кепілдігі: негізгі құрылымдарға;</w:t>
            </w:r>
          </w:p>
          <w:bookmarkEnd w:id="886"/>
          <w:p>
            <w:pPr>
              <w:spacing w:after="20"/>
              <w:ind w:left="20"/>
              <w:jc w:val="both"/>
            </w:pPr>
            <w:r>
              <w:rPr>
                <w:rFonts w:ascii="Times New Roman"/>
                <w:b w:val="false"/>
                <w:i w:val="false"/>
                <w:color w:val="000000"/>
                <w:sz w:val="20"/>
              </w:rPr>
              <w:t>
</w:t>
            </w:r>
            <w:r>
              <w:rPr>
                <w:rFonts w:ascii="Times New Roman"/>
                <w:b w:val="false"/>
                <w:i w:val="false"/>
                <w:color w:val="000000"/>
                <w:sz w:val="20"/>
              </w:rPr>
              <w:t>инженерлік желілерге;</w:t>
            </w:r>
          </w:p>
          <w:p>
            <w:pPr>
              <w:spacing w:after="20"/>
              <w:ind w:left="20"/>
              <w:jc w:val="both"/>
            </w:pPr>
            <w:r>
              <w:rPr>
                <w:rFonts w:ascii="Times New Roman"/>
                <w:b w:val="false"/>
                <w:i w:val="false"/>
                <w:color w:val="000000"/>
                <w:sz w:val="20"/>
              </w:rPr>
              <w:t>
жабдыққа.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8" w:id="887"/>
          <w:p>
            <w:pPr>
              <w:spacing w:after="20"/>
              <w:ind w:left="20"/>
              <w:jc w:val="both"/>
            </w:pPr>
            <w:r>
              <w:rPr>
                <w:rFonts w:ascii="Times New Roman"/>
                <w:b w:val="false"/>
                <w:i w:val="false"/>
                <w:color w:val="000000"/>
                <w:sz w:val="20"/>
              </w:rPr>
              <w:t>
Қаржыландыру шарттарын қабылдау:</w:t>
            </w:r>
          </w:p>
          <w:bookmarkEnd w:id="887"/>
          <w:p>
            <w:pPr>
              <w:spacing w:after="20"/>
              <w:ind w:left="20"/>
              <w:jc w:val="both"/>
            </w:pPr>
            <w:r>
              <w:rPr>
                <w:rFonts w:ascii="Times New Roman"/>
                <w:b w:val="false"/>
                <w:i w:val="false"/>
                <w:color w:val="000000"/>
                <w:sz w:val="20"/>
              </w:rPr>
              <w:t>
</w:t>
            </w:r>
            <w:r>
              <w:rPr>
                <w:rFonts w:ascii="Times New Roman"/>
                <w:b w:val="false"/>
                <w:i w:val="false"/>
                <w:color w:val="000000"/>
                <w:sz w:val="20"/>
              </w:rPr>
              <w:t>аванстан бас тарту;</w:t>
            </w:r>
          </w:p>
          <w:p>
            <w:pPr>
              <w:spacing w:after="20"/>
              <w:ind w:left="20"/>
              <w:jc w:val="both"/>
            </w:pPr>
            <w:r>
              <w:rPr>
                <w:rFonts w:ascii="Times New Roman"/>
                <w:b w:val="false"/>
                <w:i w:val="false"/>
                <w:color w:val="000000"/>
                <w:sz w:val="20"/>
              </w:rPr>
              <w:t>
объектіні пайдалануға бергенге дейін орындалған жұмыстар актілеріне аралық ақы төлеуден бас тарту.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энергия тиімділігі класы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өз қаражаты есебінен іске асыру (демеуші)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кейіннен мемлекеттік міндеттемелерді қабылдай отырып, өз қаражаты есебінен іске асыру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басқаруға қабылдай отырып, жобаны өз қаражаты есебінен іске асыру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Баллдардың жалпы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0" w:id="888"/>
    <w:p>
      <w:pPr>
        <w:spacing w:after="0"/>
        <w:ind w:left="0"/>
        <w:jc w:val="both"/>
      </w:pPr>
      <w:r>
        <w:rPr>
          <w:rFonts w:ascii="Times New Roman"/>
          <w:b w:val="false"/>
          <w:i w:val="false"/>
          <w:color w:val="000000"/>
          <w:sz w:val="28"/>
        </w:rPr>
        <w:t>
      Конкурсқа қатысушылардың шартты бағаларын есептеу:</w:t>
      </w:r>
    </w:p>
    <w:bookmarkEnd w:id="8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Баллдардың жиынтық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1" w:id="889"/>
    <w:p>
      <w:pPr>
        <w:spacing w:after="0"/>
        <w:ind w:left="0"/>
        <w:jc w:val="both"/>
      </w:pPr>
      <w:r>
        <w:rPr>
          <w:rFonts w:ascii="Times New Roman"/>
          <w:b w:val="false"/>
          <w:i w:val="false"/>
          <w:color w:val="000000"/>
          <w:sz w:val="28"/>
        </w:rPr>
        <w:t>
      Конкурстық комиссияның шешімі:</w:t>
      </w:r>
    </w:p>
    <w:bookmarkEnd w:id="889"/>
    <w:bookmarkStart w:name="z1062" w:id="890"/>
    <w:p>
      <w:pPr>
        <w:spacing w:after="0"/>
        <w:ind w:left="0"/>
        <w:jc w:val="both"/>
      </w:pPr>
      <w:r>
        <w:rPr>
          <w:rFonts w:ascii="Times New Roman"/>
          <w:b w:val="false"/>
          <w:i w:val="false"/>
          <w:color w:val="000000"/>
          <w:sz w:val="28"/>
        </w:rPr>
        <w:t>
      1 № ___ лот бойынша жеңімпаз болып анықталсын:</w:t>
      </w:r>
    </w:p>
    <w:bookmarkEnd w:id="8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БСН/ЖСН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басын куәландыратын құжат (құжаттың нөмірі мен берілген күнін, азаматтығын, тұратын елін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25% немесе одан көп бөлігін (жарғылық капиталға қатысу үлестерін) 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акциялардың (жарғылық капиталға қатысу үлестерінің) 25% немесе одан көбін 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 еместігі туралы ақпарат (құжаттың қосымшасы)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3" w:id="891"/>
    <w:p>
      <w:pPr>
        <w:spacing w:after="0"/>
        <w:ind w:left="0"/>
        <w:jc w:val="both"/>
      </w:pPr>
      <w:r>
        <w:rPr>
          <w:rFonts w:ascii="Times New Roman"/>
          <w:b w:val="false"/>
          <w:i w:val="false"/>
          <w:color w:val="000000"/>
          <w:sz w:val="28"/>
        </w:rPr>
        <w:t>
      Екінші орын алған әлеуетті өнім беруші:</w:t>
      </w:r>
    </w:p>
    <w:bookmarkEnd w:id="8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орын алған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4" w:id="892"/>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мемлекеттік сатып алу туралы шартты жасассын.</w:t>
      </w:r>
    </w:p>
    <w:bookmarkEnd w:id="892"/>
    <w:bookmarkStart w:name="z1065" w:id="893"/>
    <w:p>
      <w:pPr>
        <w:spacing w:after="0"/>
        <w:ind w:left="0"/>
        <w:jc w:val="both"/>
      </w:pPr>
      <w:r>
        <w:rPr>
          <w:rFonts w:ascii="Times New Roman"/>
          <w:b w:val="false"/>
          <w:i w:val="false"/>
          <w:color w:val="000000"/>
          <w:sz w:val="28"/>
        </w:rPr>
        <w:t xml:space="preserve">
      Не: </w:t>
      </w:r>
    </w:p>
    <w:bookmarkEnd w:id="893"/>
    <w:bookmarkStart w:name="z1066" w:id="894"/>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bookmarkEnd w:id="894"/>
    <w:bookmarkStart w:name="z1067" w:id="895"/>
    <w:p>
      <w:pPr>
        <w:spacing w:after="0"/>
        <w:ind w:left="0"/>
        <w:jc w:val="both"/>
      </w:pPr>
      <w:r>
        <w:rPr>
          <w:rFonts w:ascii="Times New Roman"/>
          <w:b w:val="false"/>
          <w:i w:val="false"/>
          <w:color w:val="000000"/>
          <w:sz w:val="28"/>
        </w:rPr>
        <w:t>
      Ескертпе:</w:t>
      </w:r>
    </w:p>
    <w:bookmarkEnd w:id="895"/>
    <w:bookmarkStart w:name="z1068" w:id="896"/>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bookmarkEnd w:id="896"/>
    <w:bookmarkStart w:name="z1069" w:id="897"/>
    <w:p>
      <w:pPr>
        <w:spacing w:after="0"/>
        <w:ind w:left="0"/>
        <w:jc w:val="both"/>
      </w:pPr>
      <w:r>
        <w:rPr>
          <w:rFonts w:ascii="Times New Roman"/>
          <w:b w:val="false"/>
          <w:i w:val="false"/>
          <w:color w:val="000000"/>
          <w:sz w:val="28"/>
        </w:rPr>
        <w:t>
      **Мынадай мәндердің бірі: "берілген өтінімдердің болмауы", "конкурсқа қатысуға бірде-бір әлеуетті өнім беруші жіберілмеді", "конкурсқа қатысуға бір әлеуетті өнім беруші жіберілді".</w:t>
      </w:r>
    </w:p>
    <w:bookmarkEnd w:id="897"/>
    <w:bookmarkStart w:name="z1070" w:id="898"/>
    <w:p>
      <w:pPr>
        <w:spacing w:after="0"/>
        <w:ind w:left="0"/>
        <w:jc w:val="both"/>
      </w:pPr>
      <w:r>
        <w:rPr>
          <w:rFonts w:ascii="Times New Roman"/>
          <w:b w:val="false"/>
          <w:i w:val="false"/>
          <w:color w:val="000000"/>
          <w:sz w:val="28"/>
        </w:rPr>
        <w:t xml:space="preserve">
      Не: </w:t>
      </w:r>
    </w:p>
    <w:bookmarkEnd w:id="898"/>
    <w:bookmarkStart w:name="z1071" w:id="899"/>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bookmarkEnd w:id="899"/>
    <w:bookmarkStart w:name="z1072" w:id="900"/>
    <w:p>
      <w:pPr>
        <w:spacing w:after="0"/>
        <w:ind w:left="0"/>
        <w:jc w:val="both"/>
      </w:pPr>
      <w:r>
        <w:rPr>
          <w:rFonts w:ascii="Times New Roman"/>
          <w:b w:val="false"/>
          <w:i w:val="false"/>
          <w:color w:val="000000"/>
          <w:sz w:val="28"/>
        </w:rPr>
        <w:t>
      Күшін жою туралы шешім қабылдаған орган: (_____________________).</w:t>
      </w:r>
    </w:p>
    <w:bookmarkEnd w:id="900"/>
    <w:bookmarkStart w:name="z1073" w:id="901"/>
    <w:p>
      <w:pPr>
        <w:spacing w:after="0"/>
        <w:ind w:left="0"/>
        <w:jc w:val="both"/>
      </w:pPr>
      <w:r>
        <w:rPr>
          <w:rFonts w:ascii="Times New Roman"/>
          <w:b w:val="false"/>
          <w:i w:val="false"/>
          <w:color w:val="000000"/>
          <w:sz w:val="28"/>
        </w:rPr>
        <w:t xml:space="preserve">
      Не: </w:t>
      </w:r>
    </w:p>
    <w:bookmarkEnd w:id="901"/>
    <w:bookmarkStart w:name="z1074" w:id="902"/>
    <w:p>
      <w:pPr>
        <w:spacing w:after="0"/>
        <w:ind w:left="0"/>
        <w:jc w:val="both"/>
      </w:pPr>
      <w:r>
        <w:rPr>
          <w:rFonts w:ascii="Times New Roman"/>
          <w:b w:val="false"/>
          <w:i w:val="false"/>
          <w:color w:val="000000"/>
          <w:sz w:val="28"/>
        </w:rPr>
        <w:t>
      Заңның 6-бабы 10-тармағының _______ тармақшасына сәйкес сатып алудан бас тартылды.</w:t>
      </w:r>
    </w:p>
    <w:bookmarkEnd w:id="902"/>
    <w:bookmarkStart w:name="z1075" w:id="903"/>
    <w:p>
      <w:pPr>
        <w:spacing w:after="0"/>
        <w:ind w:left="0"/>
        <w:jc w:val="both"/>
      </w:pPr>
      <w:r>
        <w:rPr>
          <w:rFonts w:ascii="Times New Roman"/>
          <w:b w:val="false"/>
          <w:i w:val="false"/>
          <w:color w:val="000000"/>
          <w:sz w:val="28"/>
        </w:rPr>
        <w:t>
      Аббревиатуралардың толық жазылуы:</w:t>
      </w:r>
    </w:p>
    <w:bookmarkEnd w:id="903"/>
    <w:bookmarkStart w:name="z1076" w:id="904"/>
    <w:p>
      <w:pPr>
        <w:spacing w:after="0"/>
        <w:ind w:left="0"/>
        <w:jc w:val="both"/>
      </w:pPr>
      <w:r>
        <w:rPr>
          <w:rFonts w:ascii="Times New Roman"/>
          <w:b w:val="false"/>
          <w:i w:val="false"/>
          <w:color w:val="000000"/>
          <w:sz w:val="28"/>
        </w:rPr>
        <w:t>
      БСН – бизнес-сәйкестендіру нөмірі;</w:t>
      </w:r>
    </w:p>
    <w:bookmarkEnd w:id="904"/>
    <w:bookmarkStart w:name="z1077" w:id="905"/>
    <w:p>
      <w:pPr>
        <w:spacing w:after="0"/>
        <w:ind w:left="0"/>
        <w:jc w:val="both"/>
      </w:pPr>
      <w:r>
        <w:rPr>
          <w:rFonts w:ascii="Times New Roman"/>
          <w:b w:val="false"/>
          <w:i w:val="false"/>
          <w:color w:val="000000"/>
          <w:sz w:val="28"/>
        </w:rPr>
        <w:t xml:space="preserve">
      ЖСН – жеке сәйкестендіру нөмірі; </w:t>
      </w:r>
    </w:p>
    <w:bookmarkEnd w:id="905"/>
    <w:bookmarkStart w:name="z1078" w:id="906"/>
    <w:p>
      <w:pPr>
        <w:spacing w:after="0"/>
        <w:ind w:left="0"/>
        <w:jc w:val="both"/>
      </w:pPr>
      <w:r>
        <w:rPr>
          <w:rFonts w:ascii="Times New Roman"/>
          <w:b w:val="false"/>
          <w:i w:val="false"/>
          <w:color w:val="000000"/>
          <w:sz w:val="28"/>
        </w:rPr>
        <w:t>
      ССН – салық төлеушінің сәйкестендіру нөмірі;</w:t>
      </w:r>
    </w:p>
    <w:bookmarkEnd w:id="906"/>
    <w:bookmarkStart w:name="z1079" w:id="907"/>
    <w:p>
      <w:pPr>
        <w:spacing w:after="0"/>
        <w:ind w:left="0"/>
        <w:jc w:val="both"/>
      </w:pPr>
      <w:r>
        <w:rPr>
          <w:rFonts w:ascii="Times New Roman"/>
          <w:b w:val="false"/>
          <w:i w:val="false"/>
          <w:color w:val="000000"/>
          <w:sz w:val="28"/>
        </w:rPr>
        <w:t>
      ТЕН – төлеушінің есептік нөмірі;</w:t>
      </w:r>
    </w:p>
    <w:bookmarkEnd w:id="907"/>
    <w:bookmarkStart w:name="z1080" w:id="908"/>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bookmarkEnd w:id="9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11-қосымша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8-қосымша</w:t>
            </w:r>
          </w:p>
        </w:tc>
      </w:tr>
    </w:tbl>
    <w:bookmarkStart w:name="z1082" w:id="909"/>
    <w:p>
      <w:pPr>
        <w:spacing w:after="0"/>
        <w:ind w:left="0"/>
        <w:jc w:val="both"/>
      </w:pPr>
      <w:r>
        <w:rPr>
          <w:rFonts w:ascii="Times New Roman"/>
          <w:b w:val="false"/>
          <w:i w:val="false"/>
          <w:color w:val="000000"/>
          <w:sz w:val="28"/>
        </w:rPr>
        <w:t>
      Әлеуетті өнім берушінің жұмыстарды орындау,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 түріндегі конкурстық баға ұсынысына әсер ететін өлшемшарт қолданылатын жұмыстар мен көрсетілетін қызметтерді мемлекеттік сатып алуды жүзеге асыру кезіндегі тізбесі</w:t>
      </w:r>
    </w:p>
    <w:bookmarkEnd w:id="9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мен қызметтердің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 қолдануды мемлекеттік сатып алу сомасының 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үш миллион екі жүз мыңға еселенген мөлшерінен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құрылысы жобаларына ведомстводан тыс кешенді сараптама бойынша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және ағымдағы жөндеу бойынша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бір жарым миллион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(жобаны басқару) жөніндегі инжинирингтік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ағымдағы жөндеу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жөндеуді техникалық қадағалау бойынша инжинирингтік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Тамақпен қамтамасыз ету жөніндегі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(лот) сомасына қарамастан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тапсырыста көзделген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(лот) сомасына қарамастан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12-қосымша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9-қосымша</w:t>
            </w:r>
          </w:p>
        </w:tc>
      </w:tr>
    </w:tbl>
    <w:bookmarkStart w:name="z1084" w:id="910"/>
    <w:p>
      <w:pPr>
        <w:spacing w:after="0"/>
        <w:ind w:left="0"/>
        <w:jc w:val="left"/>
      </w:pPr>
      <w:r>
        <w:rPr>
          <w:rFonts w:ascii="Times New Roman"/>
          <w:b/>
          <w:i w:val="false"/>
          <w:color w:val="000000"/>
        </w:rPr>
        <w:t xml:space="preserve"> Конкурстық баға ұсынысына әсер ететін өлшемшарт ретінде теріс мәндер қолданылатын мемлекеттік сатып алуды жүзеге асыру кезіндегі жұмыстардың, көрсетілетін қызметтердің тізбесі</w:t>
      </w:r>
    </w:p>
    <w:bookmarkEnd w:id="9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көрсетілетін қызметтер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құрылысы жобаларына ведомстводан тыс кешенді сараптама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және ағымдағы жөндеу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(жобаны басқару) жөніндегі инжинирингтік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ағымдағы жөндеу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жөндеуді техникалық қадағалау бойынша инжинирингтік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Тамақпен қамтамасыз ету жөніндегі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тапсырыста көзделген қызметтер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13-қосымша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10-қосымша</w:t>
            </w:r>
          </w:p>
        </w:tc>
      </w:tr>
    </w:tbl>
    <w:bookmarkStart w:name="z1086" w:id="911"/>
    <w:p>
      <w:pPr>
        <w:spacing w:after="0"/>
        <w:ind w:left="0"/>
        <w:jc w:val="both"/>
      </w:pPr>
      <w:r>
        <w:rPr>
          <w:rFonts w:ascii="Times New Roman"/>
          <w:b w:val="false"/>
          <w:i w:val="false"/>
          <w:color w:val="000000"/>
          <w:sz w:val="28"/>
        </w:rPr>
        <w:t>
      Қаржылық орнықтылық көрсеткішін есептеу формуласы</w:t>
      </w:r>
    </w:p>
    <w:bookmarkEnd w:id="911"/>
    <w:bookmarkStart w:name="z1087" w:id="912"/>
    <w:p>
      <w:pPr>
        <w:spacing w:after="0"/>
        <w:ind w:left="0"/>
        <w:jc w:val="both"/>
      </w:pPr>
      <w:r>
        <w:rPr>
          <w:rFonts w:ascii="Times New Roman"/>
          <w:b w:val="false"/>
          <w:i w:val="false"/>
          <w:color w:val="000000"/>
          <w:sz w:val="28"/>
        </w:rPr>
        <w:t>
      ҚТК = КК + ТСК + ЕТҚК,</w:t>
      </w:r>
    </w:p>
    <w:bookmarkEnd w:id="912"/>
    <w:bookmarkStart w:name="z1088" w:id="913"/>
    <w:p>
      <w:pPr>
        <w:spacing w:after="0"/>
        <w:ind w:left="0"/>
        <w:jc w:val="both"/>
      </w:pPr>
      <w:r>
        <w:rPr>
          <w:rFonts w:ascii="Times New Roman"/>
          <w:b w:val="false"/>
          <w:i w:val="false"/>
          <w:color w:val="000000"/>
          <w:sz w:val="28"/>
        </w:rPr>
        <w:t>
      мұнда:</w:t>
      </w:r>
    </w:p>
    <w:bookmarkEnd w:id="913"/>
    <w:bookmarkStart w:name="z1089" w:id="914"/>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bookmarkEnd w:id="914"/>
    <w:bookmarkStart w:name="z1090" w:id="915"/>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 ішінде мынадай тәртіппен пайыздық қатынаста есептелетін әлеуетті өнім берушінің кіріс көрсеткіші.</w:t>
      </w:r>
    </w:p>
    <w:bookmarkEnd w:id="915"/>
    <w:bookmarkStart w:name="z1091" w:id="916"/>
    <w:p>
      <w:pPr>
        <w:spacing w:after="0"/>
        <w:ind w:left="0"/>
        <w:jc w:val="both"/>
      </w:pPr>
      <w:r>
        <w:rPr>
          <w:rFonts w:ascii="Times New Roman"/>
          <w:b w:val="false"/>
          <w:i w:val="false"/>
          <w:color w:val="000000"/>
          <w:sz w:val="28"/>
        </w:rPr>
        <w:t>
      КК = КС / МСС x 100%,</w:t>
      </w:r>
    </w:p>
    <w:bookmarkEnd w:id="916"/>
    <w:bookmarkStart w:name="z1092" w:id="917"/>
    <w:p>
      <w:pPr>
        <w:spacing w:after="0"/>
        <w:ind w:left="0"/>
        <w:jc w:val="both"/>
      </w:pPr>
      <w:r>
        <w:rPr>
          <w:rFonts w:ascii="Times New Roman"/>
          <w:b w:val="false"/>
          <w:i w:val="false"/>
          <w:color w:val="000000"/>
          <w:sz w:val="28"/>
        </w:rPr>
        <w:t>
      мұнда:</w:t>
      </w:r>
    </w:p>
    <w:bookmarkEnd w:id="917"/>
    <w:bookmarkStart w:name="z1093" w:id="918"/>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 ішіндегі әлеуетті өнім берушінің кіріс сомасы;</w:t>
      </w:r>
    </w:p>
    <w:bookmarkEnd w:id="918"/>
    <w:bookmarkStart w:name="z1094" w:id="919"/>
    <w:p>
      <w:pPr>
        <w:spacing w:after="0"/>
        <w:ind w:left="0"/>
        <w:jc w:val="both"/>
      </w:pPr>
      <w:r>
        <w:rPr>
          <w:rFonts w:ascii="Times New Roman"/>
          <w:b w:val="false"/>
          <w:i w:val="false"/>
          <w:color w:val="000000"/>
          <w:sz w:val="28"/>
        </w:rPr>
        <w:t>
      МСС – мемлекеттік сатып алу (лоттың) сомасы.</w:t>
      </w:r>
    </w:p>
    <w:bookmarkEnd w:id="919"/>
    <w:bookmarkStart w:name="z1095" w:id="920"/>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bookmarkEnd w:id="920"/>
    <w:bookmarkStart w:name="z1096" w:id="921"/>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bookmarkEnd w:id="921"/>
    <w:bookmarkStart w:name="z1097" w:id="922"/>
    <w:p>
      <w:pPr>
        <w:spacing w:after="0"/>
        <w:ind w:left="0"/>
        <w:jc w:val="both"/>
      </w:pPr>
      <w:r>
        <w:rPr>
          <w:rFonts w:ascii="Times New Roman"/>
          <w:b w:val="false"/>
          <w:i w:val="false"/>
          <w:color w:val="000000"/>
          <w:sz w:val="28"/>
        </w:rPr>
        <w:t>
      ТСК = ТС / КС х 100%,</w:t>
      </w:r>
    </w:p>
    <w:bookmarkEnd w:id="922"/>
    <w:bookmarkStart w:name="z1098" w:id="923"/>
    <w:p>
      <w:pPr>
        <w:spacing w:after="0"/>
        <w:ind w:left="0"/>
        <w:jc w:val="both"/>
      </w:pPr>
      <w:r>
        <w:rPr>
          <w:rFonts w:ascii="Times New Roman"/>
          <w:b w:val="false"/>
          <w:i w:val="false"/>
          <w:color w:val="000000"/>
          <w:sz w:val="28"/>
        </w:rPr>
        <w:t>
      мұнда:</w:t>
      </w:r>
    </w:p>
    <w:bookmarkEnd w:id="923"/>
    <w:bookmarkStart w:name="z1099" w:id="924"/>
    <w:p>
      <w:pPr>
        <w:spacing w:after="0"/>
        <w:ind w:left="0"/>
        <w:jc w:val="both"/>
      </w:pPr>
      <w:r>
        <w:rPr>
          <w:rFonts w:ascii="Times New Roman"/>
          <w:b w:val="false"/>
          <w:i w:val="false"/>
          <w:color w:val="000000"/>
          <w:sz w:val="28"/>
        </w:rPr>
        <w:t>
      ТС – есептелген үш жылдық кезең үшін төленген салықтар сомасы;</w:t>
      </w:r>
    </w:p>
    <w:bookmarkEnd w:id="924"/>
    <w:bookmarkStart w:name="z1100" w:id="925"/>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 ішіндегі әлеуетті өнім берушінің кіріс сомасы;</w:t>
      </w:r>
    </w:p>
    <w:bookmarkEnd w:id="925"/>
    <w:bookmarkStart w:name="z1101" w:id="926"/>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bookmarkEnd w:id="926"/>
    <w:bookmarkStart w:name="z1102" w:id="927"/>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 ішінде әлеуетті өнім берушінің қызметкерлеріне еңбекақы төлеу қорының мынадай тәртіппен пайыздық қатынаста есептелетін көрсеткіші.</w:t>
      </w:r>
    </w:p>
    <w:bookmarkEnd w:id="927"/>
    <w:bookmarkStart w:name="z1103" w:id="928"/>
    <w:p>
      <w:pPr>
        <w:spacing w:after="0"/>
        <w:ind w:left="0"/>
        <w:jc w:val="both"/>
      </w:pPr>
      <w:r>
        <w:rPr>
          <w:rFonts w:ascii="Times New Roman"/>
          <w:b w:val="false"/>
          <w:i w:val="false"/>
          <w:color w:val="000000"/>
          <w:sz w:val="28"/>
        </w:rPr>
        <w:t>
      ЕТҚК = ЕТҚ / МСС x 100%,</w:t>
      </w:r>
    </w:p>
    <w:bookmarkEnd w:id="928"/>
    <w:bookmarkStart w:name="z1104" w:id="929"/>
    <w:p>
      <w:pPr>
        <w:spacing w:after="0"/>
        <w:ind w:left="0"/>
        <w:jc w:val="both"/>
      </w:pPr>
      <w:r>
        <w:rPr>
          <w:rFonts w:ascii="Times New Roman"/>
          <w:b w:val="false"/>
          <w:i w:val="false"/>
          <w:color w:val="000000"/>
          <w:sz w:val="28"/>
        </w:rPr>
        <w:t>
      мұнда:</w:t>
      </w:r>
    </w:p>
    <w:bookmarkEnd w:id="929"/>
    <w:bookmarkStart w:name="z1105" w:id="930"/>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 ішіндегі әлеуетті өнім берушінің еңбекақы төлеу қорының сомасы;</w:t>
      </w:r>
    </w:p>
    <w:bookmarkEnd w:id="930"/>
    <w:bookmarkStart w:name="z1106" w:id="931"/>
    <w:p>
      <w:pPr>
        <w:spacing w:after="0"/>
        <w:ind w:left="0"/>
        <w:jc w:val="both"/>
      </w:pPr>
      <w:r>
        <w:rPr>
          <w:rFonts w:ascii="Times New Roman"/>
          <w:b w:val="false"/>
          <w:i w:val="false"/>
          <w:color w:val="000000"/>
          <w:sz w:val="28"/>
        </w:rPr>
        <w:t>
      МСС – мемлекеттік сатып алу сомасы.</w:t>
      </w:r>
    </w:p>
    <w:bookmarkEnd w:id="931"/>
    <w:bookmarkStart w:name="z1107" w:id="932"/>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bookmarkEnd w:id="932"/>
    <w:bookmarkStart w:name="z1108" w:id="933"/>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bookmarkEnd w:id="933"/>
    <w:bookmarkStart w:name="z1109" w:id="934"/>
    <w:p>
      <w:pPr>
        <w:spacing w:after="0"/>
        <w:ind w:left="0"/>
        <w:jc w:val="both"/>
      </w:pPr>
      <w:r>
        <w:rPr>
          <w:rFonts w:ascii="Times New Roman"/>
          <w:b w:val="false"/>
          <w:i w:val="false"/>
          <w:color w:val="000000"/>
          <w:sz w:val="28"/>
        </w:rPr>
        <w:t>
      - тиісті қаржы жылына белгіленген айлық есептік көрсеткіштің екі жүз мың еселенген мөлшерінен аспайды, осы формулаға 1-қосымшаға сәйкес есептеледі.</w:t>
      </w:r>
    </w:p>
    <w:bookmarkEnd w:id="934"/>
    <w:bookmarkStart w:name="z1110" w:id="935"/>
    <w:p>
      <w:pPr>
        <w:spacing w:after="0"/>
        <w:ind w:left="0"/>
        <w:jc w:val="both"/>
      </w:pPr>
      <w:r>
        <w:rPr>
          <w:rFonts w:ascii="Times New Roman"/>
          <w:b w:val="false"/>
          <w:i w:val="false"/>
          <w:color w:val="000000"/>
          <w:sz w:val="28"/>
        </w:rPr>
        <w:t>
      - тиісті қаржы жылына белгіленген айлық есептік көрсеткіштің екі жүз мың еселенген мөлшерінен төрт жүз мың еселенген мөлшеріне дейін құрайды, осы формулаға 2-қосымшаға сәйкес есептеледі.</w:t>
      </w:r>
    </w:p>
    <w:bookmarkEnd w:id="935"/>
    <w:bookmarkStart w:name="z1111" w:id="936"/>
    <w:p>
      <w:pPr>
        <w:spacing w:after="0"/>
        <w:ind w:left="0"/>
        <w:jc w:val="both"/>
      </w:pPr>
      <w:r>
        <w:rPr>
          <w:rFonts w:ascii="Times New Roman"/>
          <w:b w:val="false"/>
          <w:i w:val="false"/>
          <w:color w:val="000000"/>
          <w:sz w:val="28"/>
        </w:rPr>
        <w:t>
      - тиісті қаржы жылына белгіленген айлық есептік көрсеткіштің төрт жүз мың еселенген мөлшерінен сегіз жүз мың еселенген мөлшеріне дейін құрайды, осы формулаға 3-қосымшаға сәйкес есептеледі.</w:t>
      </w:r>
    </w:p>
    <w:bookmarkEnd w:id="936"/>
    <w:bookmarkStart w:name="z1112" w:id="937"/>
    <w:p>
      <w:pPr>
        <w:spacing w:after="0"/>
        <w:ind w:left="0"/>
        <w:jc w:val="both"/>
      </w:pPr>
      <w:r>
        <w:rPr>
          <w:rFonts w:ascii="Times New Roman"/>
          <w:b w:val="false"/>
          <w:i w:val="false"/>
          <w:color w:val="000000"/>
          <w:sz w:val="28"/>
        </w:rPr>
        <w:t>
      - тиісті қаржы жылына белгіленген айлық есептік көрсеткіштің сегіз жүз мыңнан бір миллионға дейінгі алты жүз мың еселенген мөлшері шегінде құрайды, осы формулаға 4-қосымшаға сәйкес есептеледі.</w:t>
      </w:r>
    </w:p>
    <w:bookmarkEnd w:id="937"/>
    <w:bookmarkStart w:name="z1113" w:id="938"/>
    <w:p>
      <w:pPr>
        <w:spacing w:after="0"/>
        <w:ind w:left="0"/>
        <w:jc w:val="both"/>
      </w:pPr>
      <w:r>
        <w:rPr>
          <w:rFonts w:ascii="Times New Roman"/>
          <w:b w:val="false"/>
          <w:i w:val="false"/>
          <w:color w:val="000000"/>
          <w:sz w:val="28"/>
        </w:rPr>
        <w:t>
      - тиісті қаржы жылына белгіленген айлық есептік көрсеткіштің бір миллион алты жүз мың еселенген мөлшерінен үш миллион екі жүз мың еселенген мөлшеріне дейін осы формулаға 5-қосымшаға сәйкес есептеледі.</w:t>
      </w:r>
    </w:p>
    <w:bookmarkEnd w:id="938"/>
    <w:bookmarkStart w:name="z1114" w:id="939"/>
    <w:p>
      <w:pPr>
        <w:spacing w:after="0"/>
        <w:ind w:left="0"/>
        <w:jc w:val="both"/>
      </w:pPr>
      <w:r>
        <w:rPr>
          <w:rFonts w:ascii="Times New Roman"/>
          <w:b w:val="false"/>
          <w:i w:val="false"/>
          <w:color w:val="000000"/>
          <w:sz w:val="28"/>
        </w:rPr>
        <w:t>
      - тиісті қаржы жылына белгіленген айлық есептік көрсеткіштің үш миллион екі жүз еселенген мөлшерінен асады, осы формулаға 6-қосымшаға сәйкес есептеледі.</w:t>
      </w:r>
    </w:p>
    <w:bookmarkEnd w:id="9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14-қосымша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11-қосымша</w:t>
            </w:r>
          </w:p>
        </w:tc>
      </w:tr>
    </w:tbl>
    <w:bookmarkStart w:name="z1122" w:id="940"/>
    <w:p>
      <w:pPr>
        <w:spacing w:after="0"/>
        <w:ind w:left="0"/>
        <w:jc w:val="both"/>
      </w:pPr>
      <w:r>
        <w:rPr>
          <w:rFonts w:ascii="Times New Roman"/>
          <w:b w:val="false"/>
          <w:i w:val="false"/>
          <w:color w:val="000000"/>
          <w:sz w:val="28"/>
        </w:rPr>
        <w:t>
      Жобалау (жобалау-сметалық) құжаттаманы әзірлеу жөніндегі жұмыстарды мемлекеттік сатып алуға қатысатын әлеуетті өнім берушінің қаржылық орнықтылығы көрсеткішін есептеу формуласы</w:t>
      </w:r>
    </w:p>
    <w:bookmarkEnd w:id="940"/>
    <w:bookmarkStart w:name="z1123" w:id="941"/>
    <w:p>
      <w:pPr>
        <w:spacing w:after="0"/>
        <w:ind w:left="0"/>
        <w:jc w:val="both"/>
      </w:pPr>
      <w:r>
        <w:rPr>
          <w:rFonts w:ascii="Times New Roman"/>
          <w:b w:val="false"/>
          <w:i w:val="false"/>
          <w:color w:val="000000"/>
          <w:sz w:val="28"/>
        </w:rPr>
        <w:t>
      ҚТК = КК + ТСК + ЕТҚК,</w:t>
      </w:r>
    </w:p>
    <w:bookmarkEnd w:id="941"/>
    <w:bookmarkStart w:name="z1124" w:id="942"/>
    <w:p>
      <w:pPr>
        <w:spacing w:after="0"/>
        <w:ind w:left="0"/>
        <w:jc w:val="both"/>
      </w:pPr>
      <w:r>
        <w:rPr>
          <w:rFonts w:ascii="Times New Roman"/>
          <w:b w:val="false"/>
          <w:i w:val="false"/>
          <w:color w:val="000000"/>
          <w:sz w:val="28"/>
        </w:rPr>
        <w:t>
      мұнда:</w:t>
      </w:r>
    </w:p>
    <w:bookmarkEnd w:id="942"/>
    <w:bookmarkStart w:name="z1125" w:id="943"/>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bookmarkEnd w:id="943"/>
    <w:bookmarkStart w:name="z1126" w:id="944"/>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bookmarkEnd w:id="944"/>
    <w:bookmarkStart w:name="z1127" w:id="945"/>
    <w:p>
      <w:pPr>
        <w:spacing w:after="0"/>
        <w:ind w:left="0"/>
        <w:jc w:val="both"/>
      </w:pPr>
      <w:r>
        <w:rPr>
          <w:rFonts w:ascii="Times New Roman"/>
          <w:b w:val="false"/>
          <w:i w:val="false"/>
          <w:color w:val="000000"/>
          <w:sz w:val="28"/>
        </w:rPr>
        <w:t>
      КК = КС / МСС x 100%,</w:t>
      </w:r>
    </w:p>
    <w:bookmarkEnd w:id="945"/>
    <w:bookmarkStart w:name="z1128" w:id="946"/>
    <w:p>
      <w:pPr>
        <w:spacing w:after="0"/>
        <w:ind w:left="0"/>
        <w:jc w:val="both"/>
      </w:pPr>
      <w:r>
        <w:rPr>
          <w:rFonts w:ascii="Times New Roman"/>
          <w:b w:val="false"/>
          <w:i w:val="false"/>
          <w:color w:val="000000"/>
          <w:sz w:val="28"/>
        </w:rPr>
        <w:t>
      мұнда:</w:t>
      </w:r>
    </w:p>
    <w:bookmarkEnd w:id="946"/>
    <w:bookmarkStart w:name="z1129" w:id="947"/>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bookmarkEnd w:id="947"/>
    <w:bookmarkStart w:name="z1130" w:id="948"/>
    <w:p>
      <w:pPr>
        <w:spacing w:after="0"/>
        <w:ind w:left="0"/>
        <w:jc w:val="both"/>
      </w:pPr>
      <w:r>
        <w:rPr>
          <w:rFonts w:ascii="Times New Roman"/>
          <w:b w:val="false"/>
          <w:i w:val="false"/>
          <w:color w:val="000000"/>
          <w:sz w:val="28"/>
        </w:rPr>
        <w:t>
      МСС – мемлекеттік сатып алу (лоттың) сомасы.</w:t>
      </w:r>
    </w:p>
    <w:bookmarkEnd w:id="948"/>
    <w:bookmarkStart w:name="z1131" w:id="949"/>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bookmarkEnd w:id="949"/>
    <w:bookmarkStart w:name="z1132" w:id="950"/>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bookmarkEnd w:id="950"/>
    <w:bookmarkStart w:name="z1133" w:id="951"/>
    <w:p>
      <w:pPr>
        <w:spacing w:after="0"/>
        <w:ind w:left="0"/>
        <w:jc w:val="both"/>
      </w:pPr>
      <w:r>
        <w:rPr>
          <w:rFonts w:ascii="Times New Roman"/>
          <w:b w:val="false"/>
          <w:i w:val="false"/>
          <w:color w:val="000000"/>
          <w:sz w:val="28"/>
        </w:rPr>
        <w:t>
      ТСК = ТС / КС х 100%,</w:t>
      </w:r>
    </w:p>
    <w:bookmarkEnd w:id="951"/>
    <w:bookmarkStart w:name="z1134" w:id="952"/>
    <w:p>
      <w:pPr>
        <w:spacing w:after="0"/>
        <w:ind w:left="0"/>
        <w:jc w:val="both"/>
      </w:pPr>
      <w:r>
        <w:rPr>
          <w:rFonts w:ascii="Times New Roman"/>
          <w:b w:val="false"/>
          <w:i w:val="false"/>
          <w:color w:val="000000"/>
          <w:sz w:val="28"/>
        </w:rPr>
        <w:t>
      мұнда:</w:t>
      </w:r>
    </w:p>
    <w:bookmarkEnd w:id="952"/>
    <w:bookmarkStart w:name="z1135" w:id="953"/>
    <w:p>
      <w:pPr>
        <w:spacing w:after="0"/>
        <w:ind w:left="0"/>
        <w:jc w:val="both"/>
      </w:pPr>
      <w:r>
        <w:rPr>
          <w:rFonts w:ascii="Times New Roman"/>
          <w:b w:val="false"/>
          <w:i w:val="false"/>
          <w:color w:val="000000"/>
          <w:sz w:val="28"/>
        </w:rPr>
        <w:t>
      ТС – есептелген үш жылдық кезең ішінде төленген салықтарының сомасы;</w:t>
      </w:r>
    </w:p>
    <w:bookmarkEnd w:id="953"/>
    <w:bookmarkStart w:name="z1136" w:id="954"/>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bookmarkEnd w:id="954"/>
    <w:bookmarkStart w:name="z1137" w:id="955"/>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bookmarkEnd w:id="955"/>
    <w:bookmarkStart w:name="z1138" w:id="956"/>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bookmarkEnd w:id="956"/>
    <w:bookmarkStart w:name="z1139" w:id="957"/>
    <w:p>
      <w:pPr>
        <w:spacing w:after="0"/>
        <w:ind w:left="0"/>
        <w:jc w:val="both"/>
      </w:pPr>
      <w:r>
        <w:rPr>
          <w:rFonts w:ascii="Times New Roman"/>
          <w:b w:val="false"/>
          <w:i w:val="false"/>
          <w:color w:val="000000"/>
          <w:sz w:val="28"/>
        </w:rPr>
        <w:t>
      ЕТҚК = ЕТҚ / МСС x 100%,</w:t>
      </w:r>
    </w:p>
    <w:bookmarkEnd w:id="957"/>
    <w:bookmarkStart w:name="z1140" w:id="958"/>
    <w:p>
      <w:pPr>
        <w:spacing w:after="0"/>
        <w:ind w:left="0"/>
        <w:jc w:val="both"/>
      </w:pPr>
      <w:r>
        <w:rPr>
          <w:rFonts w:ascii="Times New Roman"/>
          <w:b w:val="false"/>
          <w:i w:val="false"/>
          <w:color w:val="000000"/>
          <w:sz w:val="28"/>
        </w:rPr>
        <w:t>
      мұнда:</w:t>
      </w:r>
    </w:p>
    <w:bookmarkEnd w:id="958"/>
    <w:bookmarkStart w:name="z1141" w:id="959"/>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жылдағы әлеуетті өнім берушінің еңбекақы төлеу қорының сомасы;</w:t>
      </w:r>
    </w:p>
    <w:bookmarkEnd w:id="959"/>
    <w:bookmarkStart w:name="z1142" w:id="960"/>
    <w:p>
      <w:pPr>
        <w:spacing w:after="0"/>
        <w:ind w:left="0"/>
        <w:jc w:val="both"/>
      </w:pPr>
      <w:r>
        <w:rPr>
          <w:rFonts w:ascii="Times New Roman"/>
          <w:b w:val="false"/>
          <w:i w:val="false"/>
          <w:color w:val="000000"/>
          <w:sz w:val="28"/>
        </w:rPr>
        <w:t>
      МСС – мемлекеттік сатып алу сомасы.</w:t>
      </w:r>
    </w:p>
    <w:bookmarkEnd w:id="960"/>
    <w:bookmarkStart w:name="z1143" w:id="961"/>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bookmarkEnd w:id="961"/>
    <w:bookmarkStart w:name="z1144" w:id="962"/>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bookmarkEnd w:id="962"/>
    <w:bookmarkStart w:name="z1145" w:id="963"/>
    <w:p>
      <w:pPr>
        <w:spacing w:after="0"/>
        <w:ind w:left="0"/>
        <w:jc w:val="both"/>
      </w:pPr>
      <w:r>
        <w:rPr>
          <w:rFonts w:ascii="Times New Roman"/>
          <w:b w:val="false"/>
          <w:i w:val="false"/>
          <w:color w:val="000000"/>
          <w:sz w:val="28"/>
        </w:rPr>
        <w:t>
      - тиісті қаржы жылына белгіленген айлық есептік көрсеткіштің төрт мың еселенген мөлшерінен аспайды, осы формулаға 1-қосымшаға сәйкес есептеледі.</w:t>
      </w:r>
    </w:p>
    <w:bookmarkEnd w:id="963"/>
    <w:bookmarkStart w:name="z1146" w:id="964"/>
    <w:p>
      <w:pPr>
        <w:spacing w:after="0"/>
        <w:ind w:left="0"/>
        <w:jc w:val="both"/>
      </w:pPr>
      <w:r>
        <w:rPr>
          <w:rFonts w:ascii="Times New Roman"/>
          <w:b w:val="false"/>
          <w:i w:val="false"/>
          <w:color w:val="000000"/>
          <w:sz w:val="28"/>
        </w:rPr>
        <w:t>
      - тиісті қаржы жылына белгіленген айлық есептік көрсеткіштің төрт мың еселенген мөлшерінен сегіз мың еселенген мөлшеріне дейін құрайды, осы формулаға 2-қосымшаға сәйкес есептеледі.</w:t>
      </w:r>
    </w:p>
    <w:bookmarkEnd w:id="964"/>
    <w:bookmarkStart w:name="z1147" w:id="965"/>
    <w:p>
      <w:pPr>
        <w:spacing w:after="0"/>
        <w:ind w:left="0"/>
        <w:jc w:val="both"/>
      </w:pPr>
      <w:r>
        <w:rPr>
          <w:rFonts w:ascii="Times New Roman"/>
          <w:b w:val="false"/>
          <w:i w:val="false"/>
          <w:color w:val="000000"/>
          <w:sz w:val="28"/>
        </w:rPr>
        <w:t>
      - тиісті қаржы жылына белгіленген айлық есептік көрсеткіштің сегіз мың еселенген мөлшерінен он алты мың еселенген мөлшеріне дейін құрайды, осы формуланың 3-қосымшасына сәйкес есептеледі.</w:t>
      </w:r>
    </w:p>
    <w:bookmarkEnd w:id="965"/>
    <w:bookmarkStart w:name="z1148" w:id="966"/>
    <w:p>
      <w:pPr>
        <w:spacing w:after="0"/>
        <w:ind w:left="0"/>
        <w:jc w:val="both"/>
      </w:pPr>
      <w:r>
        <w:rPr>
          <w:rFonts w:ascii="Times New Roman"/>
          <w:b w:val="false"/>
          <w:i w:val="false"/>
          <w:color w:val="000000"/>
          <w:sz w:val="28"/>
        </w:rPr>
        <w:t>
      - тиісті қаржы жылына белгіленген айлық есептік көрсеткіштің он алты мың еселенген мөлшерінен отыз екі мың еселенген мөлшеріне дейін құрайды, осы формулаға 4-қосымшаға сәйкес есептеледі.</w:t>
      </w:r>
    </w:p>
    <w:bookmarkEnd w:id="966"/>
    <w:bookmarkStart w:name="z1149" w:id="967"/>
    <w:p>
      <w:pPr>
        <w:spacing w:after="0"/>
        <w:ind w:left="0"/>
        <w:jc w:val="both"/>
      </w:pPr>
      <w:r>
        <w:rPr>
          <w:rFonts w:ascii="Times New Roman"/>
          <w:b w:val="false"/>
          <w:i w:val="false"/>
          <w:color w:val="000000"/>
          <w:sz w:val="28"/>
        </w:rPr>
        <w:t>
      - тиісті қаржы жылына белгіленген айлық есептік көрсеткіштің отыз екі мың еселенген мөлшерінен асады, осы формулаға 5-қосымшаға сәйкес есептеледі.</w:t>
      </w:r>
    </w:p>
    <w:bookmarkEnd w:id="9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15-қосымша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12-қосымша</w:t>
            </w:r>
          </w:p>
        </w:tc>
      </w:tr>
    </w:tbl>
    <w:bookmarkStart w:name="z1156" w:id="968"/>
    <w:p>
      <w:pPr>
        <w:spacing w:after="0"/>
        <w:ind w:left="0"/>
        <w:jc w:val="both"/>
      </w:pPr>
      <w:r>
        <w:rPr>
          <w:rFonts w:ascii="Times New Roman"/>
          <w:b w:val="false"/>
          <w:i w:val="false"/>
          <w:color w:val="000000"/>
          <w:sz w:val="28"/>
        </w:rPr>
        <w:t>
      Техникалық қадағалау және (немесе) жобаларды басқару жөніндегі инжинирингтік қызметтерді мемлекеттік сатып алуға қатысатын әлеуетті өнім берушінің қаржылық орнықтылық көрсеткішін есептеу формуласы</w:t>
      </w:r>
    </w:p>
    <w:bookmarkEnd w:id="968"/>
    <w:bookmarkStart w:name="z1157" w:id="969"/>
    <w:p>
      <w:pPr>
        <w:spacing w:after="0"/>
        <w:ind w:left="0"/>
        <w:jc w:val="both"/>
      </w:pPr>
      <w:r>
        <w:rPr>
          <w:rFonts w:ascii="Times New Roman"/>
          <w:b w:val="false"/>
          <w:i w:val="false"/>
          <w:color w:val="000000"/>
          <w:sz w:val="28"/>
        </w:rPr>
        <w:t>
      ҚТК = КК + ТСК + ЕТҚК,</w:t>
      </w:r>
    </w:p>
    <w:bookmarkEnd w:id="969"/>
    <w:bookmarkStart w:name="z1158" w:id="970"/>
    <w:p>
      <w:pPr>
        <w:spacing w:after="0"/>
        <w:ind w:left="0"/>
        <w:jc w:val="both"/>
      </w:pPr>
      <w:r>
        <w:rPr>
          <w:rFonts w:ascii="Times New Roman"/>
          <w:b w:val="false"/>
          <w:i w:val="false"/>
          <w:color w:val="000000"/>
          <w:sz w:val="28"/>
        </w:rPr>
        <w:t>
      мұнда:</w:t>
      </w:r>
    </w:p>
    <w:bookmarkEnd w:id="970"/>
    <w:bookmarkStart w:name="z1159" w:id="971"/>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bookmarkEnd w:id="971"/>
    <w:bookmarkStart w:name="z1160" w:id="972"/>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bookmarkEnd w:id="972"/>
    <w:bookmarkStart w:name="z1161" w:id="973"/>
    <w:p>
      <w:pPr>
        <w:spacing w:after="0"/>
        <w:ind w:left="0"/>
        <w:jc w:val="both"/>
      </w:pPr>
      <w:r>
        <w:rPr>
          <w:rFonts w:ascii="Times New Roman"/>
          <w:b w:val="false"/>
          <w:i w:val="false"/>
          <w:color w:val="000000"/>
          <w:sz w:val="28"/>
        </w:rPr>
        <w:t>
      КК = КС / МСС x 100%,</w:t>
      </w:r>
    </w:p>
    <w:bookmarkEnd w:id="973"/>
    <w:bookmarkStart w:name="z1162" w:id="974"/>
    <w:p>
      <w:pPr>
        <w:spacing w:after="0"/>
        <w:ind w:left="0"/>
        <w:jc w:val="both"/>
      </w:pPr>
      <w:r>
        <w:rPr>
          <w:rFonts w:ascii="Times New Roman"/>
          <w:b w:val="false"/>
          <w:i w:val="false"/>
          <w:color w:val="000000"/>
          <w:sz w:val="28"/>
        </w:rPr>
        <w:t>
      мұнда:</w:t>
      </w:r>
    </w:p>
    <w:bookmarkEnd w:id="974"/>
    <w:bookmarkStart w:name="z1163" w:id="975"/>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bookmarkEnd w:id="975"/>
    <w:bookmarkStart w:name="z1164" w:id="976"/>
    <w:p>
      <w:pPr>
        <w:spacing w:after="0"/>
        <w:ind w:left="0"/>
        <w:jc w:val="both"/>
      </w:pPr>
      <w:r>
        <w:rPr>
          <w:rFonts w:ascii="Times New Roman"/>
          <w:b w:val="false"/>
          <w:i w:val="false"/>
          <w:color w:val="000000"/>
          <w:sz w:val="28"/>
        </w:rPr>
        <w:t>
      МСС – мемлекеттік сатып алу (лоттың) сомасы.</w:t>
      </w:r>
    </w:p>
    <w:bookmarkEnd w:id="976"/>
    <w:bookmarkStart w:name="z1165" w:id="977"/>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bookmarkEnd w:id="977"/>
    <w:bookmarkStart w:name="z1166" w:id="978"/>
    <w:p>
      <w:pPr>
        <w:spacing w:after="0"/>
        <w:ind w:left="0"/>
        <w:jc w:val="both"/>
      </w:pPr>
      <w:r>
        <w:rPr>
          <w:rFonts w:ascii="Times New Roman"/>
          <w:b w:val="false"/>
          <w:i w:val="false"/>
          <w:color w:val="000000"/>
          <w:sz w:val="28"/>
        </w:rPr>
        <w:t>
      ТСК – есептелетін үш жылдық кезең ішінде пайыздық қатынаста төленген салықтардың көрсеткіші, ол мынадай тәртіппен есептеледі.</w:t>
      </w:r>
    </w:p>
    <w:bookmarkEnd w:id="978"/>
    <w:bookmarkStart w:name="z1167" w:id="979"/>
    <w:p>
      <w:pPr>
        <w:spacing w:after="0"/>
        <w:ind w:left="0"/>
        <w:jc w:val="both"/>
      </w:pPr>
      <w:r>
        <w:rPr>
          <w:rFonts w:ascii="Times New Roman"/>
          <w:b w:val="false"/>
          <w:i w:val="false"/>
          <w:color w:val="000000"/>
          <w:sz w:val="28"/>
        </w:rPr>
        <w:t>
      ТСК = ТС / КС х 100%,</w:t>
      </w:r>
    </w:p>
    <w:bookmarkEnd w:id="979"/>
    <w:bookmarkStart w:name="z1168" w:id="980"/>
    <w:p>
      <w:pPr>
        <w:spacing w:after="0"/>
        <w:ind w:left="0"/>
        <w:jc w:val="both"/>
      </w:pPr>
      <w:r>
        <w:rPr>
          <w:rFonts w:ascii="Times New Roman"/>
          <w:b w:val="false"/>
          <w:i w:val="false"/>
          <w:color w:val="000000"/>
          <w:sz w:val="28"/>
        </w:rPr>
        <w:t>
      мұнда:</w:t>
      </w:r>
    </w:p>
    <w:bookmarkEnd w:id="980"/>
    <w:bookmarkStart w:name="z1169" w:id="981"/>
    <w:p>
      <w:pPr>
        <w:spacing w:after="0"/>
        <w:ind w:left="0"/>
        <w:jc w:val="both"/>
      </w:pPr>
      <w:r>
        <w:rPr>
          <w:rFonts w:ascii="Times New Roman"/>
          <w:b w:val="false"/>
          <w:i w:val="false"/>
          <w:color w:val="000000"/>
          <w:sz w:val="28"/>
        </w:rPr>
        <w:t>
      ТС – есептелген үш жылдық кезең ішінде төленген салықтарының сомасы;</w:t>
      </w:r>
    </w:p>
    <w:bookmarkEnd w:id="981"/>
    <w:bookmarkStart w:name="z1170" w:id="982"/>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bookmarkEnd w:id="982"/>
    <w:bookmarkStart w:name="z1171" w:id="983"/>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bookmarkEnd w:id="983"/>
    <w:bookmarkStart w:name="z1172" w:id="984"/>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bookmarkEnd w:id="984"/>
    <w:bookmarkStart w:name="z1173" w:id="985"/>
    <w:p>
      <w:pPr>
        <w:spacing w:after="0"/>
        <w:ind w:left="0"/>
        <w:jc w:val="both"/>
      </w:pPr>
      <w:r>
        <w:rPr>
          <w:rFonts w:ascii="Times New Roman"/>
          <w:b w:val="false"/>
          <w:i w:val="false"/>
          <w:color w:val="000000"/>
          <w:sz w:val="28"/>
        </w:rPr>
        <w:t>
      ЕТҚК = ЕТҚ / МСС x 100%,</w:t>
      </w:r>
    </w:p>
    <w:bookmarkEnd w:id="985"/>
    <w:bookmarkStart w:name="z1174" w:id="986"/>
    <w:p>
      <w:pPr>
        <w:spacing w:after="0"/>
        <w:ind w:left="0"/>
        <w:jc w:val="both"/>
      </w:pPr>
      <w:r>
        <w:rPr>
          <w:rFonts w:ascii="Times New Roman"/>
          <w:b w:val="false"/>
          <w:i w:val="false"/>
          <w:color w:val="000000"/>
          <w:sz w:val="28"/>
        </w:rPr>
        <w:t>
      мұнда:</w:t>
      </w:r>
    </w:p>
    <w:bookmarkEnd w:id="986"/>
    <w:bookmarkStart w:name="z1175" w:id="987"/>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жылдағы әлеуетті өнім берушінің еңбекақы төлеу қорының сомасы;</w:t>
      </w:r>
    </w:p>
    <w:bookmarkEnd w:id="987"/>
    <w:bookmarkStart w:name="z1176" w:id="988"/>
    <w:p>
      <w:pPr>
        <w:spacing w:after="0"/>
        <w:ind w:left="0"/>
        <w:jc w:val="both"/>
      </w:pPr>
      <w:r>
        <w:rPr>
          <w:rFonts w:ascii="Times New Roman"/>
          <w:b w:val="false"/>
          <w:i w:val="false"/>
          <w:color w:val="000000"/>
          <w:sz w:val="28"/>
        </w:rPr>
        <w:t>
      МСС – мемлекеттік сатып алу сомасы.</w:t>
      </w:r>
    </w:p>
    <w:bookmarkEnd w:id="988"/>
    <w:bookmarkStart w:name="z1177" w:id="989"/>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bookmarkEnd w:id="989"/>
    <w:bookmarkStart w:name="z1178" w:id="990"/>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bookmarkEnd w:id="990"/>
    <w:bookmarkStart w:name="z1179" w:id="991"/>
    <w:p>
      <w:pPr>
        <w:spacing w:after="0"/>
        <w:ind w:left="0"/>
        <w:jc w:val="both"/>
      </w:pPr>
      <w:r>
        <w:rPr>
          <w:rFonts w:ascii="Times New Roman"/>
          <w:b w:val="false"/>
          <w:i w:val="false"/>
          <w:color w:val="000000"/>
          <w:sz w:val="28"/>
        </w:rPr>
        <w:t>
      - тиісті қаржы жылына белгіленген айлық есептік көрсеткіштің мың еселенген мөлшерінен аспайды, осы формулаға 1-қосымшаға сәйкес есептеледі.</w:t>
      </w:r>
    </w:p>
    <w:bookmarkEnd w:id="991"/>
    <w:bookmarkStart w:name="z1180" w:id="992"/>
    <w:p>
      <w:pPr>
        <w:spacing w:after="0"/>
        <w:ind w:left="0"/>
        <w:jc w:val="both"/>
      </w:pPr>
      <w:r>
        <w:rPr>
          <w:rFonts w:ascii="Times New Roman"/>
          <w:b w:val="false"/>
          <w:i w:val="false"/>
          <w:color w:val="000000"/>
          <w:sz w:val="28"/>
        </w:rPr>
        <w:t>
      - тиісті қаржы жылына белгіленген айлық есептік көрсеткіштің мың еседен төрт мың есеге дейінгі мөлшері шегінде жасайды, осы формулаға 2-қосымшаға сәйкес есептеледі.</w:t>
      </w:r>
    </w:p>
    <w:bookmarkEnd w:id="992"/>
    <w:bookmarkStart w:name="z1181" w:id="993"/>
    <w:p>
      <w:pPr>
        <w:spacing w:after="0"/>
        <w:ind w:left="0"/>
        <w:jc w:val="both"/>
      </w:pPr>
      <w:r>
        <w:rPr>
          <w:rFonts w:ascii="Times New Roman"/>
          <w:b w:val="false"/>
          <w:i w:val="false"/>
          <w:color w:val="000000"/>
          <w:sz w:val="28"/>
        </w:rPr>
        <w:t>
      - тиісті қаржы жылына белгіленген айлық есептік көрсеткіштің төрт мың еселенген мөлшерінен сегіз мың еселенген мөлшеріне дейін құрайды, осы формулаға 3-қосымшаға сәйкес есептеледі.</w:t>
      </w:r>
    </w:p>
    <w:bookmarkEnd w:id="993"/>
    <w:bookmarkStart w:name="z1182" w:id="994"/>
    <w:p>
      <w:pPr>
        <w:spacing w:after="0"/>
        <w:ind w:left="0"/>
        <w:jc w:val="both"/>
      </w:pPr>
      <w:r>
        <w:rPr>
          <w:rFonts w:ascii="Times New Roman"/>
          <w:b w:val="false"/>
          <w:i w:val="false"/>
          <w:color w:val="000000"/>
          <w:sz w:val="28"/>
        </w:rPr>
        <w:t>
      - тиісті қаржы жылына белгіленген айлық есептік көрсеткіштің сегіз мың еселенген мөлшерінен он алты мың еселенген мөлшеріне дейін құрайды, осы формулаға 4-қосымшаға сәйкес есептеледі.</w:t>
      </w:r>
    </w:p>
    <w:bookmarkEnd w:id="994"/>
    <w:bookmarkStart w:name="z1183" w:id="995"/>
    <w:p>
      <w:pPr>
        <w:spacing w:after="0"/>
        <w:ind w:left="0"/>
        <w:jc w:val="both"/>
      </w:pPr>
      <w:r>
        <w:rPr>
          <w:rFonts w:ascii="Times New Roman"/>
          <w:b w:val="false"/>
          <w:i w:val="false"/>
          <w:color w:val="000000"/>
          <w:sz w:val="28"/>
        </w:rPr>
        <w:t>
      - тиісті қаржы жылына белгіленген айлық есептік көрсеткіштің он алты мың еселенген мөлшерінен отыз екі мың еселенген мөлшеріне дейін құрайды, осы формулаға 5-қосымшаға сәйкес есептеледі.</w:t>
      </w:r>
    </w:p>
    <w:bookmarkEnd w:id="995"/>
    <w:bookmarkStart w:name="z1184" w:id="996"/>
    <w:p>
      <w:pPr>
        <w:spacing w:after="0"/>
        <w:ind w:left="0"/>
        <w:jc w:val="both"/>
      </w:pPr>
      <w:r>
        <w:rPr>
          <w:rFonts w:ascii="Times New Roman"/>
          <w:b w:val="false"/>
          <w:i w:val="false"/>
          <w:color w:val="000000"/>
          <w:sz w:val="28"/>
        </w:rPr>
        <w:t>
      - тиісті қаржы жылына белгіленген айлық есептік көрсеткіштің отыз екі мың еселенген мөлшерінен асады, осы формулаға 6-қосымшаға сәйкес есептеледі.</w:t>
      </w:r>
    </w:p>
    <w:bookmarkEnd w:id="9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16-қосымша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13-қосымша</w:t>
            </w:r>
          </w:p>
        </w:tc>
      </w:tr>
    </w:tbl>
    <w:bookmarkStart w:name="z1192" w:id="997"/>
    <w:p>
      <w:pPr>
        <w:spacing w:after="0"/>
        <w:ind w:left="0"/>
        <w:jc w:val="both"/>
      </w:pPr>
      <w:r>
        <w:rPr>
          <w:rFonts w:ascii="Times New Roman"/>
          <w:b w:val="false"/>
          <w:i w:val="false"/>
          <w:color w:val="000000"/>
          <w:sz w:val="28"/>
        </w:rPr>
        <w:t>
      Объектілер құрылысының жобаларына ведомстводан тыс кешенді сараптама жөніндегі жұмыстарды мемлекеттік сатып алуға қатысатын әлеуетті өнім берушінің қаржылық орнықтылық көрсеткішін есептеу формуласы</w:t>
      </w:r>
    </w:p>
    <w:bookmarkEnd w:id="997"/>
    <w:bookmarkStart w:name="z1193" w:id="998"/>
    <w:p>
      <w:pPr>
        <w:spacing w:after="0"/>
        <w:ind w:left="0"/>
        <w:jc w:val="both"/>
      </w:pPr>
      <w:r>
        <w:rPr>
          <w:rFonts w:ascii="Times New Roman"/>
          <w:b w:val="false"/>
          <w:i w:val="false"/>
          <w:color w:val="000000"/>
          <w:sz w:val="28"/>
        </w:rPr>
        <w:t>
      ҚТК = КК + ТСК + ЕТҚК,</w:t>
      </w:r>
    </w:p>
    <w:bookmarkEnd w:id="998"/>
    <w:bookmarkStart w:name="z1194" w:id="999"/>
    <w:p>
      <w:pPr>
        <w:spacing w:after="0"/>
        <w:ind w:left="0"/>
        <w:jc w:val="both"/>
      </w:pPr>
      <w:r>
        <w:rPr>
          <w:rFonts w:ascii="Times New Roman"/>
          <w:b w:val="false"/>
          <w:i w:val="false"/>
          <w:color w:val="000000"/>
          <w:sz w:val="28"/>
        </w:rPr>
        <w:t>
      мұнда:</w:t>
      </w:r>
    </w:p>
    <w:bookmarkEnd w:id="999"/>
    <w:bookmarkStart w:name="z1195" w:id="1000"/>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bookmarkEnd w:id="1000"/>
    <w:bookmarkStart w:name="z1196" w:id="1001"/>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bookmarkEnd w:id="1001"/>
    <w:bookmarkStart w:name="z1197" w:id="1002"/>
    <w:p>
      <w:pPr>
        <w:spacing w:after="0"/>
        <w:ind w:left="0"/>
        <w:jc w:val="both"/>
      </w:pPr>
      <w:r>
        <w:rPr>
          <w:rFonts w:ascii="Times New Roman"/>
          <w:b w:val="false"/>
          <w:i w:val="false"/>
          <w:color w:val="000000"/>
          <w:sz w:val="28"/>
        </w:rPr>
        <w:t>
      КК = КС / МСС x 100%,</w:t>
      </w:r>
    </w:p>
    <w:bookmarkEnd w:id="1002"/>
    <w:bookmarkStart w:name="z1198" w:id="1003"/>
    <w:p>
      <w:pPr>
        <w:spacing w:after="0"/>
        <w:ind w:left="0"/>
        <w:jc w:val="both"/>
      </w:pPr>
      <w:r>
        <w:rPr>
          <w:rFonts w:ascii="Times New Roman"/>
          <w:b w:val="false"/>
          <w:i w:val="false"/>
          <w:color w:val="000000"/>
          <w:sz w:val="28"/>
        </w:rPr>
        <w:t>
      мұнда:</w:t>
      </w:r>
    </w:p>
    <w:bookmarkEnd w:id="1003"/>
    <w:bookmarkStart w:name="z1199" w:id="1004"/>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bookmarkEnd w:id="1004"/>
    <w:bookmarkStart w:name="z1200" w:id="1005"/>
    <w:p>
      <w:pPr>
        <w:spacing w:after="0"/>
        <w:ind w:left="0"/>
        <w:jc w:val="both"/>
      </w:pPr>
      <w:r>
        <w:rPr>
          <w:rFonts w:ascii="Times New Roman"/>
          <w:b w:val="false"/>
          <w:i w:val="false"/>
          <w:color w:val="000000"/>
          <w:sz w:val="28"/>
        </w:rPr>
        <w:t>
      МСС – мемлекеттік сатып алу (лоттың) сомасы.</w:t>
      </w:r>
    </w:p>
    <w:bookmarkEnd w:id="1005"/>
    <w:bookmarkStart w:name="z1201" w:id="1006"/>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bookmarkEnd w:id="1006"/>
    <w:bookmarkStart w:name="z1202" w:id="1007"/>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bookmarkEnd w:id="1007"/>
    <w:bookmarkStart w:name="z1203" w:id="1008"/>
    <w:p>
      <w:pPr>
        <w:spacing w:after="0"/>
        <w:ind w:left="0"/>
        <w:jc w:val="both"/>
      </w:pPr>
      <w:r>
        <w:rPr>
          <w:rFonts w:ascii="Times New Roman"/>
          <w:b w:val="false"/>
          <w:i w:val="false"/>
          <w:color w:val="000000"/>
          <w:sz w:val="28"/>
        </w:rPr>
        <w:t>
      ТСК = ТС / КС х 100%,</w:t>
      </w:r>
    </w:p>
    <w:bookmarkEnd w:id="1008"/>
    <w:bookmarkStart w:name="z1204" w:id="1009"/>
    <w:p>
      <w:pPr>
        <w:spacing w:after="0"/>
        <w:ind w:left="0"/>
        <w:jc w:val="both"/>
      </w:pPr>
      <w:r>
        <w:rPr>
          <w:rFonts w:ascii="Times New Roman"/>
          <w:b w:val="false"/>
          <w:i w:val="false"/>
          <w:color w:val="000000"/>
          <w:sz w:val="28"/>
        </w:rPr>
        <w:t>
      мұнда:</w:t>
      </w:r>
    </w:p>
    <w:bookmarkEnd w:id="1009"/>
    <w:bookmarkStart w:name="z1205" w:id="1010"/>
    <w:p>
      <w:pPr>
        <w:spacing w:after="0"/>
        <w:ind w:left="0"/>
        <w:jc w:val="both"/>
      </w:pPr>
      <w:r>
        <w:rPr>
          <w:rFonts w:ascii="Times New Roman"/>
          <w:b w:val="false"/>
          <w:i w:val="false"/>
          <w:color w:val="000000"/>
          <w:sz w:val="28"/>
        </w:rPr>
        <w:t>
      ТС – есептелетін үш жылдық кезең ішінде пайыздық қатынаста төленген салықтардың көрсеткіші, ол мынадай тәртіппен есептеледі;</w:t>
      </w:r>
    </w:p>
    <w:bookmarkEnd w:id="1010"/>
    <w:bookmarkStart w:name="z1206" w:id="1011"/>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bookmarkEnd w:id="1011"/>
    <w:bookmarkStart w:name="z1207" w:id="1012"/>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bookmarkEnd w:id="1012"/>
    <w:bookmarkStart w:name="z1208" w:id="1013"/>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bookmarkEnd w:id="1013"/>
    <w:bookmarkStart w:name="z1209" w:id="1014"/>
    <w:p>
      <w:pPr>
        <w:spacing w:after="0"/>
        <w:ind w:left="0"/>
        <w:jc w:val="both"/>
      </w:pPr>
      <w:r>
        <w:rPr>
          <w:rFonts w:ascii="Times New Roman"/>
          <w:b w:val="false"/>
          <w:i w:val="false"/>
          <w:color w:val="000000"/>
          <w:sz w:val="28"/>
        </w:rPr>
        <w:t>
      ЕТҚК = ЕТҚ / МСС x 100%,</w:t>
      </w:r>
    </w:p>
    <w:bookmarkEnd w:id="1014"/>
    <w:bookmarkStart w:name="z1210" w:id="1015"/>
    <w:p>
      <w:pPr>
        <w:spacing w:after="0"/>
        <w:ind w:left="0"/>
        <w:jc w:val="both"/>
      </w:pPr>
      <w:r>
        <w:rPr>
          <w:rFonts w:ascii="Times New Roman"/>
          <w:b w:val="false"/>
          <w:i w:val="false"/>
          <w:color w:val="000000"/>
          <w:sz w:val="28"/>
        </w:rPr>
        <w:t>
      мұнда:</w:t>
      </w:r>
    </w:p>
    <w:bookmarkEnd w:id="1015"/>
    <w:bookmarkStart w:name="z1211" w:id="1016"/>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жылдағы әлеуетті өнім берушінің еңбекақы төлеу қорының сомасы;</w:t>
      </w:r>
    </w:p>
    <w:bookmarkEnd w:id="1016"/>
    <w:bookmarkStart w:name="z1212" w:id="1017"/>
    <w:p>
      <w:pPr>
        <w:spacing w:after="0"/>
        <w:ind w:left="0"/>
        <w:jc w:val="both"/>
      </w:pPr>
      <w:r>
        <w:rPr>
          <w:rFonts w:ascii="Times New Roman"/>
          <w:b w:val="false"/>
          <w:i w:val="false"/>
          <w:color w:val="000000"/>
          <w:sz w:val="28"/>
        </w:rPr>
        <w:t>
      МСС – мемлекеттік сатып алу сомасы.</w:t>
      </w:r>
    </w:p>
    <w:bookmarkEnd w:id="1017"/>
    <w:bookmarkStart w:name="z1213" w:id="1018"/>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bookmarkEnd w:id="1018"/>
    <w:bookmarkStart w:name="z1214" w:id="1019"/>
    <w:p>
      <w:pPr>
        <w:spacing w:after="0"/>
        <w:ind w:left="0"/>
        <w:jc w:val="both"/>
      </w:pPr>
      <w:r>
        <w:rPr>
          <w:rFonts w:ascii="Times New Roman"/>
          <w:b w:val="false"/>
          <w:i w:val="false"/>
          <w:color w:val="000000"/>
          <w:sz w:val="28"/>
        </w:rPr>
        <w:t>
      Әлеуетті өнім берушінің қаржылық орнықтылығы көрсеткішінің есебі осы формулаға қосымшаға сәйкес есептеледі.</w:t>
      </w:r>
    </w:p>
    <w:bookmarkEnd w:id="10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17-қосымша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28-қосымша</w:t>
            </w:r>
          </w:p>
        </w:tc>
      </w:tr>
    </w:tbl>
    <w:bookmarkStart w:name="z1217" w:id="1020"/>
    <w:p>
      <w:pPr>
        <w:spacing w:after="0"/>
        <w:ind w:left="0"/>
        <w:jc w:val="both"/>
      </w:pPr>
      <w:r>
        <w:rPr>
          <w:rFonts w:ascii="Times New Roman"/>
          <w:b w:val="false"/>
          <w:i w:val="false"/>
          <w:color w:val="000000"/>
          <w:sz w:val="28"/>
        </w:rPr>
        <w:t>
      Мемлекеттік әлеуметтік тапсырыста көзделген қызметтерді мемлекеттік сатып алу қорытындылары туралы хаттама (сатып алу нөмірі) (әрбір лотқа жеке қалыптастырылады)</w:t>
      </w:r>
    </w:p>
    <w:bookmarkEnd w:id="1020"/>
    <w:bookmarkStart w:name="z1218" w:id="1021"/>
    <w:p>
      <w:pPr>
        <w:spacing w:after="0"/>
        <w:ind w:left="0"/>
        <w:jc w:val="both"/>
      </w:pPr>
      <w:r>
        <w:rPr>
          <w:rFonts w:ascii="Times New Roman"/>
          <w:b w:val="false"/>
          <w:i w:val="false"/>
          <w:color w:val="000000"/>
          <w:sz w:val="28"/>
        </w:rPr>
        <w:t>
      Күні мен уақыты</w:t>
      </w:r>
    </w:p>
    <w:bookmarkEnd w:id="1021"/>
    <w:bookmarkStart w:name="z1219" w:id="1022"/>
    <w:p>
      <w:pPr>
        <w:spacing w:after="0"/>
        <w:ind w:left="0"/>
        <w:jc w:val="both"/>
      </w:pPr>
      <w:r>
        <w:rPr>
          <w:rFonts w:ascii="Times New Roman"/>
          <w:b w:val="false"/>
          <w:i w:val="false"/>
          <w:color w:val="000000"/>
          <w:sz w:val="28"/>
        </w:rPr>
        <w:t>
      Тапсырыс беруші*_________________</w:t>
      </w:r>
    </w:p>
    <w:bookmarkEnd w:id="1022"/>
    <w:bookmarkStart w:name="z1220" w:id="1023"/>
    <w:p>
      <w:pPr>
        <w:spacing w:after="0"/>
        <w:ind w:left="0"/>
        <w:jc w:val="both"/>
      </w:pPr>
      <w:r>
        <w:rPr>
          <w:rFonts w:ascii="Times New Roman"/>
          <w:b w:val="false"/>
          <w:i w:val="false"/>
          <w:color w:val="000000"/>
          <w:sz w:val="28"/>
        </w:rPr>
        <w:t>
      Конкурстың № ____________________</w:t>
      </w:r>
    </w:p>
    <w:bookmarkEnd w:id="1023"/>
    <w:bookmarkStart w:name="z1221" w:id="1024"/>
    <w:p>
      <w:pPr>
        <w:spacing w:after="0"/>
        <w:ind w:left="0"/>
        <w:jc w:val="both"/>
      </w:pPr>
      <w:r>
        <w:rPr>
          <w:rFonts w:ascii="Times New Roman"/>
          <w:b w:val="false"/>
          <w:i w:val="false"/>
          <w:color w:val="000000"/>
          <w:sz w:val="28"/>
        </w:rPr>
        <w:t>
      Конкурстың атауы __________________</w:t>
      </w:r>
    </w:p>
    <w:bookmarkEnd w:id="1024"/>
    <w:bookmarkStart w:name="z1222" w:id="1025"/>
    <w:p>
      <w:pPr>
        <w:spacing w:after="0"/>
        <w:ind w:left="0"/>
        <w:jc w:val="both"/>
      </w:pPr>
      <w:r>
        <w:rPr>
          <w:rFonts w:ascii="Times New Roman"/>
          <w:b w:val="false"/>
          <w:i w:val="false"/>
          <w:color w:val="000000"/>
          <w:sz w:val="28"/>
        </w:rPr>
        <w:t>
      Ұйымдастырушының атауы __________</w:t>
      </w:r>
    </w:p>
    <w:bookmarkEnd w:id="1025"/>
    <w:bookmarkStart w:name="z1223" w:id="1026"/>
    <w:p>
      <w:pPr>
        <w:spacing w:after="0"/>
        <w:ind w:left="0"/>
        <w:jc w:val="both"/>
      </w:pPr>
      <w:r>
        <w:rPr>
          <w:rFonts w:ascii="Times New Roman"/>
          <w:b w:val="false"/>
          <w:i w:val="false"/>
          <w:color w:val="000000"/>
          <w:sz w:val="28"/>
        </w:rPr>
        <w:t>
      Ұйымдастырушының мекенжайы______</w:t>
      </w:r>
    </w:p>
    <w:bookmarkEnd w:id="1026"/>
    <w:bookmarkStart w:name="z1224" w:id="1027"/>
    <w:p>
      <w:pPr>
        <w:spacing w:after="0"/>
        <w:ind w:left="0"/>
        <w:jc w:val="both"/>
      </w:pPr>
      <w:r>
        <w:rPr>
          <w:rFonts w:ascii="Times New Roman"/>
          <w:b w:val="false"/>
          <w:i w:val="false"/>
          <w:color w:val="000000"/>
          <w:sz w:val="28"/>
        </w:rPr>
        <w:t>
      Конкурстық комиссияның құрамы:</w:t>
      </w:r>
    </w:p>
    <w:bookmarkEnd w:id="10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5" w:id="1028"/>
    <w:p>
      <w:pPr>
        <w:spacing w:after="0"/>
        <w:ind w:left="0"/>
        <w:jc w:val="both"/>
      </w:pPr>
      <w:r>
        <w:rPr>
          <w:rFonts w:ascii="Times New Roman"/>
          <w:b w:val="false"/>
          <w:i w:val="false"/>
          <w:color w:val="000000"/>
          <w:sz w:val="28"/>
        </w:rPr>
        <w:t>
      Жалпы сомасын көрсете отырып, сатып алынатын көрсетілетін қызметтер тізбесі _____</w:t>
      </w:r>
    </w:p>
    <w:bookmarkEnd w:id="10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Бірлігі үшін баға,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6" w:id="1029"/>
    <w:p>
      <w:pPr>
        <w:spacing w:after="0"/>
        <w:ind w:left="0"/>
        <w:jc w:val="both"/>
      </w:pPr>
      <w:r>
        <w:rPr>
          <w:rFonts w:ascii="Times New Roman"/>
          <w:b w:val="false"/>
          <w:i w:val="false"/>
          <w:color w:val="000000"/>
          <w:sz w:val="28"/>
        </w:rPr>
        <w:t>
      Лоттың № _______________________</w:t>
      </w:r>
    </w:p>
    <w:bookmarkEnd w:id="1029"/>
    <w:bookmarkStart w:name="z1227" w:id="1030"/>
    <w:p>
      <w:pPr>
        <w:spacing w:after="0"/>
        <w:ind w:left="0"/>
        <w:jc w:val="both"/>
      </w:pPr>
      <w:r>
        <w:rPr>
          <w:rFonts w:ascii="Times New Roman"/>
          <w:b w:val="false"/>
          <w:i w:val="false"/>
          <w:color w:val="000000"/>
          <w:sz w:val="28"/>
        </w:rPr>
        <w:t>
      Лоттың атауы __________________</w:t>
      </w:r>
    </w:p>
    <w:bookmarkEnd w:id="1030"/>
    <w:bookmarkStart w:name="z1228" w:id="1031"/>
    <w:p>
      <w:pPr>
        <w:spacing w:after="0"/>
        <w:ind w:left="0"/>
        <w:jc w:val="both"/>
      </w:pPr>
      <w:r>
        <w:rPr>
          <w:rFonts w:ascii="Times New Roman"/>
          <w:b w:val="false"/>
          <w:i w:val="false"/>
          <w:color w:val="000000"/>
          <w:sz w:val="28"/>
        </w:rPr>
        <w:t>
      Конкурсқа (лотқа) қатысуға ұсынылған өтінімдер туралы ақпарат: (хронология бойынша) (өтінімдер саны)</w:t>
      </w:r>
    </w:p>
    <w:bookmarkEnd w:id="10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9" w:id="1032"/>
    <w:p>
      <w:pPr>
        <w:spacing w:after="0"/>
        <w:ind w:left="0"/>
        <w:jc w:val="both"/>
      </w:pPr>
      <w:r>
        <w:rPr>
          <w:rFonts w:ascii="Times New Roman"/>
          <w:b w:val="false"/>
          <w:i w:val="false"/>
          <w:color w:val="000000"/>
          <w:sz w:val="28"/>
        </w:rPr>
        <w:t>
      Конкурстық комиссия мүшелерінің дауыс беру нәтижелері:</w:t>
      </w:r>
    </w:p>
    <w:bookmarkEnd w:id="10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 тізбесі), БСН (ЖСН)/ 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олардың сәйкес келмеуін растайтын мәліметтер мен құжаттарды көрсете отырып, бас тарту себептерін егжей-тегжей сипаттау</w:t>
            </w:r>
          </w:p>
        </w:tc>
      </w:tr>
    </w:tbl>
    <w:bookmarkStart w:name="z1230" w:id="1033"/>
    <w:p>
      <w:pPr>
        <w:spacing w:after="0"/>
        <w:ind w:left="0"/>
        <w:jc w:val="both"/>
      </w:pPr>
      <w:r>
        <w:rPr>
          <w:rFonts w:ascii="Times New Roman"/>
          <w:b w:val="false"/>
          <w:i w:val="false"/>
          <w:color w:val="000000"/>
          <w:sz w:val="28"/>
        </w:rPr>
        <w:t>
      Конкурсқа қатысуға бас тартылған өтінімдер: (өтінімдер саны)</w:t>
      </w:r>
    </w:p>
    <w:bookmarkEnd w:id="10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1" w:id="1034"/>
    <w:p>
      <w:pPr>
        <w:spacing w:after="0"/>
        <w:ind w:left="0"/>
        <w:jc w:val="both"/>
      </w:pPr>
      <w:r>
        <w:rPr>
          <w:rFonts w:ascii="Times New Roman"/>
          <w:b w:val="false"/>
          <w:i w:val="false"/>
          <w:color w:val="000000"/>
          <w:sz w:val="28"/>
        </w:rPr>
        <w:t>
      __________________________________</w:t>
      </w:r>
    </w:p>
    <w:bookmarkEnd w:id="1034"/>
    <w:bookmarkStart w:name="z1232" w:id="1035"/>
    <w:p>
      <w:pPr>
        <w:spacing w:after="0"/>
        <w:ind w:left="0"/>
        <w:jc w:val="both"/>
      </w:pPr>
      <w:r>
        <w:rPr>
          <w:rFonts w:ascii="Times New Roman"/>
          <w:b w:val="false"/>
          <w:i w:val="false"/>
          <w:color w:val="000000"/>
          <w:sz w:val="28"/>
        </w:rPr>
        <w:t>
      үш мәтіндік мәннен анықтамалық: (біліктілік талаптарына сәйкес келмеу, конкурстық құжаттама талаптарына сәйкес келмеу, "Мемлекеттік сатып алу туралы" Қазақстан Республикасы Заңының 7-бабының талаптарын бұзу)</w:t>
      </w:r>
    </w:p>
    <w:bookmarkEnd w:id="1035"/>
    <w:bookmarkStart w:name="z1233" w:id="1036"/>
    <w:p>
      <w:pPr>
        <w:spacing w:after="0"/>
        <w:ind w:left="0"/>
        <w:jc w:val="both"/>
      </w:pPr>
      <w:r>
        <w:rPr>
          <w:rFonts w:ascii="Times New Roman"/>
          <w:b w:val="false"/>
          <w:i w:val="false"/>
          <w:color w:val="000000"/>
          <w:sz w:val="28"/>
        </w:rPr>
        <w:t>
      Конкурсқа қатысуға мынадай өтінімдерге рұқсат етілген (өтінімдер саны):</w:t>
      </w:r>
    </w:p>
    <w:bookmarkEnd w:id="10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r>
    </w:tbl>
    <w:bookmarkStart w:name="z1234" w:id="1037"/>
    <w:p>
      <w:pPr>
        <w:spacing w:after="0"/>
        <w:ind w:left="0"/>
        <w:jc w:val="both"/>
      </w:pPr>
      <w:r>
        <w:rPr>
          <w:rFonts w:ascii="Times New Roman"/>
          <w:b w:val="false"/>
          <w:i w:val="false"/>
          <w:color w:val="000000"/>
          <w:sz w:val="28"/>
        </w:rPr>
        <w:t>
      Қағидалардың 460-тармағымен көзделген өлшемдердің салыстырмалы мәніне қолдану нәтижелері туралы ақпарат:</w:t>
      </w:r>
    </w:p>
    <w:bookmarkEnd w:id="10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Тапсырыс берушінің техникалық ерекшелігінің талаптарына сәйкестігі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5-бабында көзделген салалар сәйкестігі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w:t>
            </w:r>
          </w:p>
        </w:tc>
      </w:tr>
    </w:tbl>
    <w:bookmarkStart w:name="z1235" w:id="1038"/>
    <w:p>
      <w:pPr>
        <w:spacing w:after="0"/>
        <w:ind w:left="0"/>
        <w:jc w:val="both"/>
      </w:pPr>
      <w:r>
        <w:rPr>
          <w:rFonts w:ascii="Times New Roman"/>
          <w:b w:val="false"/>
          <w:i w:val="false"/>
          <w:color w:val="000000"/>
          <w:sz w:val="28"/>
        </w:rPr>
        <w:t>
      Кестенің жалғасы</w:t>
      </w:r>
    </w:p>
    <w:bookmarkEnd w:id="10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жергілікті бюджет қаражаты есебінен іске асырылған жағдайда – үкіметтік емес ұйымның тиісті өңірдегі жұмыс тәжірибесі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6" w:id="1039"/>
          <w:p>
            <w:pPr>
              <w:spacing w:after="20"/>
              <w:ind w:left="20"/>
              <w:jc w:val="both"/>
            </w:pPr>
            <w:r>
              <w:rPr>
                <w:rFonts w:ascii="Times New Roman"/>
                <w:b w:val="false"/>
                <w:i w:val="false"/>
                <w:color w:val="000000"/>
                <w:sz w:val="20"/>
              </w:rPr>
              <w:t>
Жалпы балл қорытындысы бойынша</w:t>
            </w:r>
          </w:p>
          <w:bookmarkEnd w:id="1039"/>
          <w:p>
            <w:pPr>
              <w:spacing w:after="20"/>
              <w:ind w:left="20"/>
              <w:jc w:val="both"/>
            </w:pPr>
            <w:r>
              <w:rPr>
                <w:rFonts w:ascii="Times New Roman"/>
                <w:b w:val="false"/>
                <w:i w:val="false"/>
                <w:color w:val="000000"/>
                <w:sz w:val="20"/>
              </w:rPr>
              <w:t>
шартты азайту мөлшері,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Шартты азайту мөлшер, %</w:t>
            </w:r>
          </w:p>
        </w:tc>
      </w:tr>
    </w:tbl>
    <w:bookmarkStart w:name="z1237" w:id="1040"/>
    <w:p>
      <w:pPr>
        <w:spacing w:after="0"/>
        <w:ind w:left="0"/>
        <w:jc w:val="both"/>
      </w:pPr>
      <w:r>
        <w:rPr>
          <w:rFonts w:ascii="Times New Roman"/>
          <w:b w:val="false"/>
          <w:i w:val="false"/>
          <w:color w:val="000000"/>
          <w:sz w:val="28"/>
        </w:rPr>
        <w:t>
      Қағидалардың 460-1-тармағымен көзделген өлшемдердің салыстырмалы мәніне қолдану нәтижелері туралы ақпарат:</w:t>
      </w:r>
    </w:p>
    <w:bookmarkEnd w:id="10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Тапсырыс берушінің техникалық ерекшелігінің талаптарына сәйкестігі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мәндерді, жоспарланған мәндерді және өлшеу құралын көрсетілген тиімділіктің негізгі көрсеткіштерінің болуы 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5-бабында көзделген салалар сәйкестігі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w:t>
            </w:r>
          </w:p>
        </w:tc>
      </w:tr>
    </w:tbl>
    <w:bookmarkStart w:name="z1238" w:id="1041"/>
    <w:p>
      <w:pPr>
        <w:spacing w:after="0"/>
        <w:ind w:left="0"/>
        <w:jc w:val="both"/>
      </w:pPr>
      <w:r>
        <w:rPr>
          <w:rFonts w:ascii="Times New Roman"/>
          <w:b w:val="false"/>
          <w:i w:val="false"/>
          <w:color w:val="000000"/>
          <w:sz w:val="28"/>
        </w:rPr>
        <w:t>
      Кестенің жалғасы</w:t>
      </w:r>
    </w:p>
    <w:bookmarkEnd w:id="10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жергілікті бюджет қаражаты есебінен іске асырылған жағдайда – үкіметтік емес ұйымның тиісті өңірдегі жұмыс тәжірибесі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 және (немесе) әлеуметтік бағдарламаны іске асыруға тартылатын мамандардың*** өтілі мен біліктілігі (Қазақстан Республикасы Қоғамдық даму министрінің 2018 жылғы 15 тамыздағы № 19 бұйрығымен бекітілген Мемлекеттік әлеуметтік тапсырыс стандарттарына (нормативтік құқықтық актілерді мемлекеттік тіркеу тізілімінде № 17314 болып тіркелген) сәйкес әлеуметтік жобаны және (немесе) әлеуметтік бағдарламаны іске асыруға тартылатын білікті мамандар туралы мәліметтер)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9" w:id="1042"/>
          <w:p>
            <w:pPr>
              <w:spacing w:after="20"/>
              <w:ind w:left="20"/>
              <w:jc w:val="both"/>
            </w:pPr>
            <w:r>
              <w:rPr>
                <w:rFonts w:ascii="Times New Roman"/>
                <w:b w:val="false"/>
                <w:i w:val="false"/>
                <w:color w:val="000000"/>
                <w:sz w:val="20"/>
              </w:rPr>
              <w:t>
Жалпы балл қорытындысы бойынша</w:t>
            </w:r>
          </w:p>
          <w:bookmarkEnd w:id="1042"/>
          <w:p>
            <w:pPr>
              <w:spacing w:after="20"/>
              <w:ind w:left="20"/>
              <w:jc w:val="both"/>
            </w:pPr>
            <w:r>
              <w:rPr>
                <w:rFonts w:ascii="Times New Roman"/>
                <w:b w:val="false"/>
                <w:i w:val="false"/>
                <w:color w:val="000000"/>
                <w:sz w:val="20"/>
              </w:rPr>
              <w:t>
шартты азайту мөлшері,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 ,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Шартты азайту мөлшер, %</w:t>
            </w:r>
          </w:p>
        </w:tc>
      </w:tr>
    </w:tbl>
    <w:bookmarkStart w:name="z1240" w:id="1043"/>
    <w:p>
      <w:pPr>
        <w:spacing w:after="0"/>
        <w:ind w:left="0"/>
        <w:jc w:val="both"/>
      </w:pPr>
      <w:r>
        <w:rPr>
          <w:rFonts w:ascii="Times New Roman"/>
          <w:b w:val="false"/>
          <w:i w:val="false"/>
          <w:color w:val="000000"/>
          <w:sz w:val="28"/>
        </w:rPr>
        <w:t>
      Конкурсқа қатысушылардың шартты бағаларының есебі:</w:t>
      </w:r>
    </w:p>
    <w:bookmarkEnd w:id="10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Шартты азайту мөлшер,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жеңілдікті есептегендегі баға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берген күні мен уақыты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1" w:id="1044"/>
    <w:p>
      <w:pPr>
        <w:spacing w:after="0"/>
        <w:ind w:left="0"/>
        <w:jc w:val="both"/>
      </w:pPr>
      <w:r>
        <w:rPr>
          <w:rFonts w:ascii="Times New Roman"/>
          <w:b w:val="false"/>
          <w:i w:val="false"/>
          <w:color w:val="000000"/>
          <w:sz w:val="28"/>
        </w:rPr>
        <w:t>
      Конкурстық комиссияның шешімі:</w:t>
      </w:r>
    </w:p>
    <w:bookmarkEnd w:id="1044"/>
    <w:bookmarkStart w:name="z1242" w:id="1045"/>
    <w:p>
      <w:pPr>
        <w:spacing w:after="0"/>
        <w:ind w:left="0"/>
        <w:jc w:val="both"/>
      </w:pPr>
      <w:r>
        <w:rPr>
          <w:rFonts w:ascii="Times New Roman"/>
          <w:b w:val="false"/>
          <w:i w:val="false"/>
          <w:color w:val="000000"/>
          <w:sz w:val="28"/>
        </w:rPr>
        <w:t>
      1. №___ лот бойынша жеңімпазды айқындау: (жеңімпаз әлеуетті өнім берушінің БСН/ЖСН атауы), екінші орын алған әлеуетті өнім беруші, (екінші орын алған әлеуетті өнім берушінің БСН/ЖСН атауы).</w:t>
      </w:r>
    </w:p>
    <w:bookmarkEnd w:id="1045"/>
    <w:bookmarkStart w:name="z1243" w:id="1046"/>
    <w:p>
      <w:pPr>
        <w:spacing w:after="0"/>
        <w:ind w:left="0"/>
        <w:jc w:val="both"/>
      </w:pPr>
      <w:r>
        <w:rPr>
          <w:rFonts w:ascii="Times New Roman"/>
          <w:b w:val="false"/>
          <w:i w:val="false"/>
          <w:color w:val="000000"/>
          <w:sz w:val="28"/>
        </w:rPr>
        <w:t>
      2. Тапсырыс беруші (тапсырыс берушінің атауы) "Мемлекеттік сатып алу туралы" Қазақстан Республикасының Заңында белгіленген мерзімде (жеңімпаз өнім берушінің БСН/ЖСН атауы)-мен мемлекеттік сатып алу туралы шарт жасасады.</w:t>
      </w:r>
    </w:p>
    <w:bookmarkEnd w:id="1046"/>
    <w:bookmarkStart w:name="z1244" w:id="1047"/>
    <w:p>
      <w:pPr>
        <w:spacing w:after="0"/>
        <w:ind w:left="0"/>
        <w:jc w:val="both"/>
      </w:pPr>
      <w:r>
        <w:rPr>
          <w:rFonts w:ascii="Times New Roman"/>
          <w:b w:val="false"/>
          <w:i w:val="false"/>
          <w:color w:val="000000"/>
          <w:sz w:val="28"/>
        </w:rPr>
        <w:t>
      Не:</w:t>
      </w:r>
    </w:p>
    <w:bookmarkEnd w:id="1047"/>
    <w:bookmarkStart w:name="z1245" w:id="1048"/>
    <w:p>
      <w:pPr>
        <w:spacing w:after="0"/>
        <w:ind w:left="0"/>
        <w:jc w:val="both"/>
      </w:pPr>
      <w:r>
        <w:rPr>
          <w:rFonts w:ascii="Times New Roman"/>
          <w:b w:val="false"/>
          <w:i w:val="false"/>
          <w:color w:val="000000"/>
          <w:sz w:val="28"/>
        </w:rPr>
        <w:t>
      "Мемлекеттік сатып алу (№___ лот бойынша сатып алудың атауы) _____________________ байланысты өтпеді деп танылсын *":</w:t>
      </w:r>
    </w:p>
    <w:bookmarkEnd w:id="1048"/>
    <w:bookmarkStart w:name="z1246" w:id="1049"/>
    <w:p>
      <w:pPr>
        <w:spacing w:after="0"/>
        <w:ind w:left="0"/>
        <w:jc w:val="both"/>
      </w:pPr>
      <w:r>
        <w:rPr>
          <w:rFonts w:ascii="Times New Roman"/>
          <w:b w:val="false"/>
          <w:i w:val="false"/>
          <w:color w:val="000000"/>
          <w:sz w:val="28"/>
        </w:rPr>
        <w:t>
      Ескертпе: *Мынадай мағыналардың біреуі: "берілген өтінімдердің болмауы", "конкурсқа бірде-бір әлеуетті өнім беруші жіберілмеген", "конкурсқа бір әлеуетті өнім беруші қатысуға жіберіледі".</w:t>
      </w:r>
    </w:p>
    <w:bookmarkEnd w:id="1049"/>
    <w:bookmarkStart w:name="z1247" w:id="1050"/>
    <w:p>
      <w:pPr>
        <w:spacing w:after="0"/>
        <w:ind w:left="0"/>
        <w:jc w:val="both"/>
      </w:pPr>
      <w:r>
        <w:rPr>
          <w:rFonts w:ascii="Times New Roman"/>
          <w:b w:val="false"/>
          <w:i w:val="false"/>
          <w:color w:val="000000"/>
          <w:sz w:val="28"/>
        </w:rPr>
        <w:t>
      Не:</w:t>
      </w:r>
    </w:p>
    <w:bookmarkEnd w:id="1050"/>
    <w:bookmarkStart w:name="z1248" w:id="1051"/>
    <w:p>
      <w:pPr>
        <w:spacing w:after="0"/>
        <w:ind w:left="0"/>
        <w:jc w:val="both"/>
      </w:pPr>
      <w:r>
        <w:rPr>
          <w:rFonts w:ascii="Times New Roman"/>
          <w:b w:val="false"/>
          <w:i w:val="false"/>
          <w:color w:val="000000"/>
          <w:sz w:val="28"/>
        </w:rPr>
        <w:t>
      Сатып алуды жою жүргізілді, оның негізі мынау болып табылады: Уәкілетті мемлекеттік органдардың актілері (нұсқама, хабарлама, ұсыным, шешім) № _________ ___.</w:t>
      </w:r>
    </w:p>
    <w:bookmarkEnd w:id="1051"/>
    <w:bookmarkStart w:name="z1249" w:id="1052"/>
    <w:p>
      <w:pPr>
        <w:spacing w:after="0"/>
        <w:ind w:left="0"/>
        <w:jc w:val="both"/>
      </w:pPr>
      <w:r>
        <w:rPr>
          <w:rFonts w:ascii="Times New Roman"/>
          <w:b w:val="false"/>
          <w:i w:val="false"/>
          <w:color w:val="000000"/>
          <w:sz w:val="28"/>
        </w:rPr>
        <w:t>
      Жою туралы шешім қабылдаған орган: (________________________).</w:t>
      </w:r>
    </w:p>
    <w:bookmarkEnd w:id="1052"/>
    <w:bookmarkStart w:name="z1250" w:id="1053"/>
    <w:p>
      <w:pPr>
        <w:spacing w:after="0"/>
        <w:ind w:left="0"/>
        <w:jc w:val="both"/>
      </w:pPr>
      <w:r>
        <w:rPr>
          <w:rFonts w:ascii="Times New Roman"/>
          <w:b w:val="false"/>
          <w:i w:val="false"/>
          <w:color w:val="000000"/>
          <w:sz w:val="28"/>
        </w:rPr>
        <w:t>
      Не:</w:t>
      </w:r>
    </w:p>
    <w:bookmarkEnd w:id="1053"/>
    <w:bookmarkStart w:name="z1251" w:id="1054"/>
    <w:p>
      <w:pPr>
        <w:spacing w:after="0"/>
        <w:ind w:left="0"/>
        <w:jc w:val="both"/>
      </w:pPr>
      <w:r>
        <w:rPr>
          <w:rFonts w:ascii="Times New Roman"/>
          <w:b w:val="false"/>
          <w:i w:val="false"/>
          <w:color w:val="000000"/>
          <w:sz w:val="28"/>
        </w:rPr>
        <w:t>
      "Мемлекеттік сатып алу туралы" Қазақстан Республикасы Заңының 6-бабы 10-тармағының __ тармақшасына сәйкес сатып алудан бас тарту жүргізілді.</w:t>
      </w:r>
    </w:p>
    <w:bookmarkEnd w:id="1054"/>
    <w:bookmarkStart w:name="z1252" w:id="1055"/>
    <w:p>
      <w:pPr>
        <w:spacing w:after="0"/>
        <w:ind w:left="0"/>
        <w:jc w:val="both"/>
      </w:pPr>
      <w:r>
        <w:rPr>
          <w:rFonts w:ascii="Times New Roman"/>
          <w:b w:val="false"/>
          <w:i w:val="false"/>
          <w:color w:val="000000"/>
          <w:sz w:val="28"/>
        </w:rPr>
        <w:t>
      Аббревиатураларды таратып жазу:</w:t>
      </w:r>
    </w:p>
    <w:bookmarkEnd w:id="1055"/>
    <w:bookmarkStart w:name="z1253" w:id="1056"/>
    <w:p>
      <w:pPr>
        <w:spacing w:after="0"/>
        <w:ind w:left="0"/>
        <w:jc w:val="both"/>
      </w:pPr>
      <w:r>
        <w:rPr>
          <w:rFonts w:ascii="Times New Roman"/>
          <w:b w:val="false"/>
          <w:i w:val="false"/>
          <w:color w:val="000000"/>
          <w:sz w:val="28"/>
        </w:rPr>
        <w:t>
      БСН – бизнес-сәйкестендіру нөмірі;</w:t>
      </w:r>
    </w:p>
    <w:bookmarkEnd w:id="1056"/>
    <w:bookmarkStart w:name="z1254" w:id="1057"/>
    <w:p>
      <w:pPr>
        <w:spacing w:after="0"/>
        <w:ind w:left="0"/>
        <w:jc w:val="both"/>
      </w:pPr>
      <w:r>
        <w:rPr>
          <w:rFonts w:ascii="Times New Roman"/>
          <w:b w:val="false"/>
          <w:i w:val="false"/>
          <w:color w:val="000000"/>
          <w:sz w:val="28"/>
        </w:rPr>
        <w:t>
      ЖСН – жеке сәйкестендіру нөмірі;</w:t>
      </w:r>
    </w:p>
    <w:bookmarkEnd w:id="1057"/>
    <w:bookmarkStart w:name="z1255" w:id="1058"/>
    <w:p>
      <w:pPr>
        <w:spacing w:after="0"/>
        <w:ind w:left="0"/>
        <w:jc w:val="both"/>
      </w:pPr>
      <w:r>
        <w:rPr>
          <w:rFonts w:ascii="Times New Roman"/>
          <w:b w:val="false"/>
          <w:i w:val="false"/>
          <w:color w:val="000000"/>
          <w:sz w:val="28"/>
        </w:rPr>
        <w:t>
      ССН – салық төлеушінің сәйкестендіру нөмірі;</w:t>
      </w:r>
    </w:p>
    <w:bookmarkEnd w:id="1058"/>
    <w:bookmarkStart w:name="z1256" w:id="1059"/>
    <w:p>
      <w:pPr>
        <w:spacing w:after="0"/>
        <w:ind w:left="0"/>
        <w:jc w:val="both"/>
      </w:pPr>
      <w:r>
        <w:rPr>
          <w:rFonts w:ascii="Times New Roman"/>
          <w:b w:val="false"/>
          <w:i w:val="false"/>
          <w:color w:val="000000"/>
          <w:sz w:val="28"/>
        </w:rPr>
        <w:t>
      ТЕН – төлеушіні есепке алу нөмірі;</w:t>
      </w:r>
    </w:p>
    <w:bookmarkEnd w:id="1059"/>
    <w:bookmarkStart w:name="z1257" w:id="1060"/>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bookmarkEnd w:id="10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18-қосымша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46-қосымша</w:t>
            </w:r>
          </w:p>
        </w:tc>
      </w:tr>
    </w:tbl>
    <w:bookmarkStart w:name="z1259" w:id="1061"/>
    <w:p>
      <w:pPr>
        <w:spacing w:after="0"/>
        <w:ind w:left="0"/>
        <w:jc w:val="both"/>
      </w:pPr>
      <w:r>
        <w:rPr>
          <w:rFonts w:ascii="Times New Roman"/>
          <w:b w:val="false"/>
          <w:i w:val="false"/>
          <w:color w:val="000000"/>
          <w:sz w:val="28"/>
        </w:rPr>
        <w:t>
      Тапсырыс берушінің атауы*______ЖСН/БСН*</w:t>
      </w:r>
    </w:p>
    <w:bookmarkEnd w:id="1061"/>
    <w:bookmarkStart w:name="z1260" w:id="1062"/>
    <w:p>
      <w:pPr>
        <w:spacing w:after="0"/>
        <w:ind w:left="0"/>
        <w:jc w:val="both"/>
      </w:pPr>
      <w:r>
        <w:rPr>
          <w:rFonts w:ascii="Times New Roman"/>
          <w:b w:val="false"/>
          <w:i w:val="false"/>
          <w:color w:val="000000"/>
          <w:sz w:val="28"/>
        </w:rPr>
        <w:t xml:space="preserve">
      </w:t>
      </w:r>
    </w:p>
    <w:bookmarkEnd w:id="1062"/>
    <w:p>
      <w:pPr>
        <w:spacing w:after="0"/>
        <w:ind w:left="0"/>
        <w:jc w:val="both"/>
      </w:pPr>
      <w:r>
        <w:drawing>
          <wp:inline distT="0" distB="0" distL="0" distR="0">
            <wp:extent cx="1549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494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1" w:id="1063"/>
    <w:p>
      <w:pPr>
        <w:spacing w:after="0"/>
        <w:ind w:left="0"/>
        <w:jc w:val="both"/>
      </w:pPr>
      <w:r>
        <w:rPr>
          <w:rFonts w:ascii="Times New Roman"/>
          <w:b w:val="false"/>
          <w:i w:val="false"/>
          <w:color w:val="000000"/>
          <w:sz w:val="28"/>
        </w:rPr>
        <w:t>
      Сенімхат 20___ жылғы "__" ____________ дейін жарамды***_____________________</w:t>
      </w:r>
    </w:p>
    <w:bookmarkEnd w:id="1063"/>
    <w:bookmarkStart w:name="z1262" w:id="1064"/>
    <w:p>
      <w:pPr>
        <w:spacing w:after="0"/>
        <w:ind w:left="0"/>
        <w:jc w:val="both"/>
      </w:pPr>
      <w:r>
        <w:rPr>
          <w:rFonts w:ascii="Times New Roman"/>
          <w:b w:val="false"/>
          <w:i w:val="false"/>
          <w:color w:val="000000"/>
          <w:sz w:val="28"/>
        </w:rPr>
        <w:t>
      алушының атауы, ЖСН/БСН және оның мекенжайы*____________________________</w:t>
      </w:r>
    </w:p>
    <w:bookmarkEnd w:id="1064"/>
    <w:bookmarkStart w:name="z1263" w:id="1065"/>
    <w:p>
      <w:pPr>
        <w:spacing w:after="0"/>
        <w:ind w:left="0"/>
        <w:jc w:val="both"/>
      </w:pPr>
      <w:r>
        <w:rPr>
          <w:rFonts w:ascii="Times New Roman"/>
          <w:b w:val="false"/>
          <w:i w:val="false"/>
          <w:color w:val="000000"/>
          <w:sz w:val="28"/>
        </w:rPr>
        <w:t>
      төлеушінің атауы, ЖСН/БСН және оның мекенжайы *_________№ ____________ ЖСК</w:t>
      </w:r>
    </w:p>
    <w:bookmarkEnd w:id="1065"/>
    <w:bookmarkStart w:name="z1264" w:id="1066"/>
    <w:p>
      <w:pPr>
        <w:spacing w:after="0"/>
        <w:ind w:left="0"/>
        <w:jc w:val="both"/>
      </w:pPr>
      <w:r>
        <w:rPr>
          <w:rFonts w:ascii="Times New Roman"/>
          <w:b w:val="false"/>
          <w:i w:val="false"/>
          <w:color w:val="000000"/>
          <w:sz w:val="28"/>
        </w:rPr>
        <w:t>
      мемлекеттік қазынашылық органының/банктің атауы*</w:t>
      </w:r>
    </w:p>
    <w:bookmarkEnd w:id="1066"/>
    <w:bookmarkStart w:name="z1265" w:id="1067"/>
    <w:p>
      <w:pPr>
        <w:spacing w:after="0"/>
        <w:ind w:left="0"/>
        <w:jc w:val="both"/>
      </w:pPr>
      <w:r>
        <w:rPr>
          <w:rFonts w:ascii="Times New Roman"/>
          <w:b w:val="false"/>
          <w:i w:val="false"/>
          <w:color w:val="000000"/>
          <w:sz w:val="28"/>
        </w:rPr>
        <w:t>
      №__ сенімхат*** (электрондық нысан)</w:t>
      </w:r>
    </w:p>
    <w:bookmarkEnd w:id="1067"/>
    <w:bookmarkStart w:name="z1266" w:id="1068"/>
    <w:p>
      <w:pPr>
        <w:spacing w:after="0"/>
        <w:ind w:left="0"/>
        <w:jc w:val="both"/>
      </w:pPr>
      <w:r>
        <w:rPr>
          <w:rFonts w:ascii="Times New Roman"/>
          <w:b w:val="false"/>
          <w:i w:val="false"/>
          <w:color w:val="000000"/>
          <w:sz w:val="28"/>
        </w:rPr>
        <w:t>
      Берілген күні 20___ жылғы "____" __________ *__________________ берілді***</w:t>
      </w:r>
    </w:p>
    <w:bookmarkEnd w:id="1068"/>
    <w:bookmarkStart w:name="z1267" w:id="1069"/>
    <w:p>
      <w:pPr>
        <w:spacing w:after="0"/>
        <w:ind w:left="0"/>
        <w:jc w:val="both"/>
      </w:pPr>
      <w:r>
        <w:rPr>
          <w:rFonts w:ascii="Times New Roman"/>
          <w:b w:val="false"/>
          <w:i w:val="false"/>
          <w:color w:val="000000"/>
          <w:sz w:val="28"/>
        </w:rPr>
        <w:t>
      лауазымы, тегі, аты, әкесінің аты</w:t>
      </w:r>
    </w:p>
    <w:bookmarkEnd w:id="1069"/>
    <w:bookmarkStart w:name="z1268" w:id="1070"/>
    <w:p>
      <w:pPr>
        <w:spacing w:after="0"/>
        <w:ind w:left="0"/>
        <w:jc w:val="both"/>
      </w:pPr>
      <w:r>
        <w:rPr>
          <w:rFonts w:ascii="Times New Roman"/>
          <w:b w:val="false"/>
          <w:i w:val="false"/>
          <w:color w:val="000000"/>
          <w:sz w:val="28"/>
        </w:rPr>
        <w:t>
      20_жылғы "_" Сериясы__№_____ жеке куәлік (төлқұжат)***______________________</w:t>
      </w:r>
    </w:p>
    <w:bookmarkEnd w:id="1070"/>
    <w:bookmarkStart w:name="z1269" w:id="1071"/>
    <w:p>
      <w:pPr>
        <w:spacing w:after="0"/>
        <w:ind w:left="0"/>
        <w:jc w:val="both"/>
      </w:pPr>
      <w:r>
        <w:rPr>
          <w:rFonts w:ascii="Times New Roman"/>
          <w:b w:val="false"/>
          <w:i w:val="false"/>
          <w:color w:val="000000"/>
          <w:sz w:val="28"/>
        </w:rPr>
        <w:t>
      жеке куәлікті (төлқұжатты) кім берді және қашан</w:t>
      </w:r>
    </w:p>
    <w:bookmarkEnd w:id="1071"/>
    <w:bookmarkStart w:name="z1270" w:id="1072"/>
    <w:p>
      <w:pPr>
        <w:spacing w:after="0"/>
        <w:ind w:left="0"/>
        <w:jc w:val="both"/>
      </w:pPr>
      <w:r>
        <w:rPr>
          <w:rFonts w:ascii="Times New Roman"/>
          <w:b w:val="false"/>
          <w:i w:val="false"/>
          <w:color w:val="000000"/>
          <w:sz w:val="28"/>
        </w:rPr>
        <w:t>
      №__________ шарт бойынша активтерді***</w:t>
      </w:r>
    </w:p>
    <w:bookmarkEnd w:id="1072"/>
    <w:bookmarkStart w:name="z1271" w:id="1073"/>
    <w:p>
      <w:pPr>
        <w:spacing w:after="0"/>
        <w:ind w:left="0"/>
        <w:jc w:val="both"/>
      </w:pPr>
      <w:r>
        <w:rPr>
          <w:rFonts w:ascii="Times New Roman"/>
          <w:b w:val="false"/>
          <w:i w:val="false"/>
          <w:color w:val="000000"/>
          <w:sz w:val="28"/>
        </w:rPr>
        <w:t>
      құжаттың атауы, нөмірі және күні***</w:t>
      </w:r>
    </w:p>
    <w:bookmarkEnd w:id="1073"/>
    <w:bookmarkStart w:name="z1272" w:id="1074"/>
    <w:p>
      <w:pPr>
        <w:spacing w:after="0"/>
        <w:ind w:left="0"/>
        <w:jc w:val="both"/>
      </w:pPr>
      <w:r>
        <w:rPr>
          <w:rFonts w:ascii="Times New Roman"/>
          <w:b w:val="false"/>
          <w:i w:val="false"/>
          <w:color w:val="000000"/>
          <w:sz w:val="28"/>
        </w:rPr>
        <w:t>
      _________________________________ алуға</w:t>
      </w:r>
    </w:p>
    <w:bookmarkEnd w:id="1074"/>
    <w:bookmarkStart w:name="z1273" w:id="1075"/>
    <w:p>
      <w:pPr>
        <w:spacing w:after="0"/>
        <w:ind w:left="0"/>
        <w:jc w:val="both"/>
      </w:pPr>
      <w:r>
        <w:rPr>
          <w:rFonts w:ascii="Times New Roman"/>
          <w:b w:val="false"/>
          <w:i w:val="false"/>
          <w:color w:val="000000"/>
          <w:sz w:val="28"/>
        </w:rPr>
        <w:t>
      жеткізушінің атауы*</w:t>
      </w:r>
    </w:p>
    <w:bookmarkEnd w:id="10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Ретімен нөмірі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(жазумен)***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4" w:id="1076"/>
    <w:p>
      <w:pPr>
        <w:spacing w:after="0"/>
        <w:ind w:left="0"/>
        <w:jc w:val="both"/>
      </w:pPr>
      <w:r>
        <w:rPr>
          <w:rFonts w:ascii="Times New Roman"/>
          <w:b w:val="false"/>
          <w:i w:val="false"/>
          <w:color w:val="000000"/>
          <w:sz w:val="28"/>
        </w:rPr>
        <w:t>
      Сенімхатты алған адамның қолын (ТАӘ)* _______________(ЭЦҚ)</w:t>
      </w:r>
    </w:p>
    <w:bookmarkEnd w:id="1076"/>
    <w:bookmarkStart w:name="z1275" w:id="1077"/>
    <w:p>
      <w:pPr>
        <w:spacing w:after="0"/>
        <w:ind w:left="0"/>
        <w:jc w:val="both"/>
      </w:pPr>
      <w:r>
        <w:rPr>
          <w:rFonts w:ascii="Times New Roman"/>
          <w:b w:val="false"/>
          <w:i w:val="false"/>
          <w:color w:val="000000"/>
          <w:sz w:val="28"/>
        </w:rPr>
        <w:t>
      растаймыз:</w:t>
      </w:r>
    </w:p>
    <w:bookmarkEnd w:id="10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6" w:id="1078"/>
          <w:p>
            <w:pPr>
              <w:spacing w:after="20"/>
              <w:ind w:left="20"/>
              <w:jc w:val="both"/>
            </w:pPr>
            <w:r>
              <w:rPr>
                <w:rFonts w:ascii="Times New Roman"/>
                <w:b w:val="false"/>
                <w:i w:val="false"/>
                <w:color w:val="000000"/>
                <w:sz w:val="20"/>
              </w:rPr>
              <w:t>
қолы (ЭЦҚ)</w:t>
            </w:r>
          </w:p>
          <w:bookmarkEnd w:id="1078"/>
          <w:p>
            <w:pPr>
              <w:spacing w:after="20"/>
              <w:ind w:left="20"/>
              <w:jc w:val="both"/>
            </w:pPr>
            <w:r>
              <w:rPr>
                <w:rFonts w:ascii="Times New Roman"/>
                <w:b w:val="false"/>
                <w:i w:val="false"/>
                <w:color w:val="000000"/>
                <w:sz w:val="20"/>
              </w:rPr>
              <w:t>
қолды таратып жазу*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7" w:id="1079"/>
          <w:p>
            <w:pPr>
              <w:spacing w:after="20"/>
              <w:ind w:left="20"/>
              <w:jc w:val="both"/>
            </w:pPr>
            <w:r>
              <w:rPr>
                <w:rFonts w:ascii="Times New Roman"/>
                <w:b w:val="false"/>
                <w:i w:val="false"/>
                <w:color w:val="000000"/>
                <w:sz w:val="20"/>
              </w:rPr>
              <w:t>
қолы (ЭЦҚ)</w:t>
            </w:r>
          </w:p>
          <w:bookmarkEnd w:id="1079"/>
          <w:p>
            <w:pPr>
              <w:spacing w:after="20"/>
              <w:ind w:left="20"/>
              <w:jc w:val="both"/>
            </w:pPr>
            <w:r>
              <w:rPr>
                <w:rFonts w:ascii="Times New Roman"/>
                <w:b w:val="false"/>
                <w:i w:val="false"/>
                <w:color w:val="000000"/>
                <w:sz w:val="20"/>
              </w:rPr>
              <w:t>
қолды таратып жазу*</w:t>
            </w:r>
          </w:p>
        </w:tc>
      </w:tr>
    </w:tbl>
    <w:bookmarkStart w:name="z1278" w:id="1080"/>
    <w:p>
      <w:pPr>
        <w:spacing w:after="0"/>
        <w:ind w:left="0"/>
        <w:jc w:val="both"/>
      </w:pPr>
      <w:r>
        <w:rPr>
          <w:rFonts w:ascii="Times New Roman"/>
          <w:b w:val="false"/>
          <w:i w:val="false"/>
          <w:color w:val="000000"/>
          <w:sz w:val="28"/>
        </w:rPr>
        <w:t>
      Ескертпе:</w:t>
      </w:r>
    </w:p>
    <w:bookmarkEnd w:id="1080"/>
    <w:bookmarkStart w:name="z1279" w:id="1081"/>
    <w:p>
      <w:pPr>
        <w:spacing w:after="0"/>
        <w:ind w:left="0"/>
        <w:jc w:val="both"/>
      </w:pPr>
      <w:r>
        <w:rPr>
          <w:rFonts w:ascii="Times New Roman"/>
          <w:b w:val="false"/>
          <w:i w:val="false"/>
          <w:color w:val="000000"/>
          <w:sz w:val="28"/>
        </w:rPr>
        <w:t>
      Сенімхаттың қолданылу мерзімін тиісті активтерді алу және әкету мерзіміне байланысты мемлекеттік сатып алу бойынша тапсырыс беруші болып табылатын мемлекеттік мекеме белгілейді, бірақ ол күнтізбелік он күннен аспайды.</w:t>
      </w:r>
    </w:p>
    <w:bookmarkEnd w:id="1081"/>
    <w:bookmarkStart w:name="z1280" w:id="1082"/>
    <w:p>
      <w:pPr>
        <w:spacing w:after="0"/>
        <w:ind w:left="0"/>
        <w:jc w:val="both"/>
      </w:pPr>
      <w:r>
        <w:rPr>
          <w:rFonts w:ascii="Times New Roman"/>
          <w:b w:val="false"/>
          <w:i w:val="false"/>
          <w:color w:val="000000"/>
          <w:sz w:val="28"/>
        </w:rPr>
        <w:t>
      * мемлекеттік сатып алу веб-порталы автоматты түрде толтырады;</w:t>
      </w:r>
    </w:p>
    <w:bookmarkEnd w:id="1082"/>
    <w:bookmarkStart w:name="z1281" w:id="1083"/>
    <w:p>
      <w:pPr>
        <w:spacing w:after="0"/>
        <w:ind w:left="0"/>
        <w:jc w:val="both"/>
      </w:pPr>
      <w:r>
        <w:rPr>
          <w:rFonts w:ascii="Times New Roman"/>
          <w:b w:val="false"/>
          <w:i w:val="false"/>
          <w:color w:val="000000"/>
          <w:sz w:val="28"/>
        </w:rPr>
        <w:t>
      *** тапсырыс беруші толтырады.</w:t>
      </w:r>
    </w:p>
    <w:bookmarkEnd w:id="1083"/>
    <w:bookmarkStart w:name="z1282" w:id="1084"/>
    <w:p>
      <w:pPr>
        <w:spacing w:after="0"/>
        <w:ind w:left="0"/>
        <w:jc w:val="both"/>
      </w:pPr>
      <w:r>
        <w:rPr>
          <w:rFonts w:ascii="Times New Roman"/>
          <w:b w:val="false"/>
          <w:i w:val="false"/>
          <w:color w:val="000000"/>
          <w:sz w:val="28"/>
        </w:rPr>
        <w:t>
      Аббревиатураларды таратып жазу:</w:t>
      </w:r>
    </w:p>
    <w:bookmarkEnd w:id="1084"/>
    <w:bookmarkStart w:name="z1283" w:id="1085"/>
    <w:p>
      <w:pPr>
        <w:spacing w:after="0"/>
        <w:ind w:left="0"/>
        <w:jc w:val="both"/>
      </w:pPr>
      <w:r>
        <w:rPr>
          <w:rFonts w:ascii="Times New Roman"/>
          <w:b w:val="false"/>
          <w:i w:val="false"/>
          <w:color w:val="000000"/>
          <w:sz w:val="28"/>
        </w:rPr>
        <w:t>
      БСН – бизнес-сәйкестендіру нөмірі;</w:t>
      </w:r>
    </w:p>
    <w:bookmarkEnd w:id="1085"/>
    <w:bookmarkStart w:name="z1284" w:id="1086"/>
    <w:p>
      <w:pPr>
        <w:spacing w:after="0"/>
        <w:ind w:left="0"/>
        <w:jc w:val="both"/>
      </w:pPr>
      <w:r>
        <w:rPr>
          <w:rFonts w:ascii="Times New Roman"/>
          <w:b w:val="false"/>
          <w:i w:val="false"/>
          <w:color w:val="000000"/>
          <w:sz w:val="28"/>
        </w:rPr>
        <w:t>
      ЖСН – жеке сәйкестендіру нөмірі;</w:t>
      </w:r>
    </w:p>
    <w:bookmarkEnd w:id="1086"/>
    <w:bookmarkStart w:name="z1285" w:id="1087"/>
    <w:p>
      <w:pPr>
        <w:spacing w:after="0"/>
        <w:ind w:left="0"/>
        <w:jc w:val="both"/>
      </w:pPr>
      <w:r>
        <w:rPr>
          <w:rFonts w:ascii="Times New Roman"/>
          <w:b w:val="false"/>
          <w:i w:val="false"/>
          <w:color w:val="000000"/>
          <w:sz w:val="28"/>
        </w:rPr>
        <w:t>
      ЖСК – жеке сәйкестендіру коды;</w:t>
      </w:r>
    </w:p>
    <w:bookmarkEnd w:id="1087"/>
    <w:bookmarkStart w:name="z1286" w:id="1088"/>
    <w:p>
      <w:pPr>
        <w:spacing w:after="0"/>
        <w:ind w:left="0"/>
        <w:jc w:val="both"/>
      </w:pPr>
      <w:r>
        <w:rPr>
          <w:rFonts w:ascii="Times New Roman"/>
          <w:b w:val="false"/>
          <w:i w:val="false"/>
          <w:color w:val="000000"/>
          <w:sz w:val="28"/>
        </w:rPr>
        <w:t xml:space="preserve">
      Т.А.Ә. – тегі, аты, әкесінің аты (егер ол жеке басты куәландыратын құжатта көрсетілсе); </w:t>
      </w:r>
    </w:p>
    <w:bookmarkEnd w:id="1088"/>
    <w:bookmarkStart w:name="z1287" w:id="1089"/>
    <w:p>
      <w:pPr>
        <w:spacing w:after="0"/>
        <w:ind w:left="0"/>
        <w:jc w:val="both"/>
      </w:pPr>
      <w:r>
        <w:rPr>
          <w:rFonts w:ascii="Times New Roman"/>
          <w:b w:val="false"/>
          <w:i w:val="false"/>
          <w:color w:val="000000"/>
          <w:sz w:val="28"/>
        </w:rPr>
        <w:t>
      ЭЦҚ – электрондық-цифрлық қолтаңба.</w:t>
      </w:r>
    </w:p>
    <w:bookmarkEnd w:id="10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19-қосымша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52-қосымшa</w:t>
            </w:r>
          </w:p>
        </w:tc>
      </w:tr>
    </w:tbl>
    <w:bookmarkStart w:name="z1293" w:id="1090"/>
    <w:p>
      <w:pPr>
        <w:spacing w:after="0"/>
        <w:ind w:left="0"/>
        <w:jc w:val="left"/>
      </w:pPr>
      <w:r>
        <w:rPr>
          <w:rFonts w:ascii="Times New Roman"/>
          <w:b/>
          <w:i w:val="false"/>
          <w:color w:val="000000"/>
        </w:rPr>
        <w:t xml:space="preserve"> Сатып алынатын Тауарлардағы ел ішіндегі құндылық туралы есеп</w:t>
      </w:r>
    </w:p>
    <w:bookmarkEnd w:id="10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Товардың(n)№</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орындау мақсатында өнім беруші сатып алған тауарлар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бағасы KZT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(CTi) KZT</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көшірмесіне сәйкес үлесі ЕІҚТ (Мi)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4" w:id="1091"/>
    <w:p>
      <w:pPr>
        <w:spacing w:after="0"/>
        <w:ind w:left="0"/>
        <w:jc w:val="both"/>
      </w:pPr>
      <w:r>
        <w:rPr>
          <w:rFonts w:ascii="Times New Roman"/>
          <w:b w:val="false"/>
          <w:i w:val="false"/>
          <w:color w:val="000000"/>
          <w:sz w:val="28"/>
        </w:rPr>
        <w:t>
      Қазақстан Республикасы Инвестициялар және даму министрінің 2018 жылғы 20 сәуірдегі № 260 бұйрығымен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 ішіндегі құндылықты есептеуінің бірыңғай әдістемесінің (бұдан әрі – Бірыңғай әдістеме) 5-тармағына сәйкес тауарларды жеткізуге арналған шартта ел ішіндегі құндылықты (ЕІҚТ) есептеу мынадай формула бойынша жүргізіледі:</w:t>
      </w:r>
    </w:p>
    <w:bookmarkEnd w:id="1091"/>
    <w:bookmarkStart w:name="z1295" w:id="1092"/>
    <w:p>
      <w:pPr>
        <w:spacing w:after="0"/>
        <w:ind w:left="0"/>
        <w:jc w:val="both"/>
      </w:pPr>
      <w:r>
        <w:rPr>
          <w:rFonts w:ascii="Times New Roman"/>
          <w:b w:val="false"/>
          <w:i w:val="false"/>
          <w:color w:val="000000"/>
          <w:sz w:val="28"/>
        </w:rPr>
        <w:t xml:space="preserve">
      </w:t>
      </w:r>
    </w:p>
    <w:bookmarkEnd w:id="1092"/>
    <w:p>
      <w:pPr>
        <w:spacing w:after="0"/>
        <w:ind w:left="0"/>
        <w:jc w:val="both"/>
      </w:pPr>
      <w:r>
        <w:drawing>
          <wp:inline distT="0" distB="0" distL="0" distR="0">
            <wp:extent cx="3365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3655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96" w:id="1093"/>
    <w:p>
      <w:pPr>
        <w:spacing w:after="0"/>
        <w:ind w:left="0"/>
        <w:jc w:val="both"/>
      </w:pPr>
      <w:r>
        <w:rPr>
          <w:rFonts w:ascii="Times New Roman"/>
          <w:b w:val="false"/>
          <w:i w:val="false"/>
          <w:color w:val="000000"/>
          <w:sz w:val="28"/>
        </w:rPr>
        <w:t>
      мұнда:</w:t>
      </w:r>
    </w:p>
    <w:bookmarkEnd w:id="1093"/>
    <w:bookmarkStart w:name="z1297" w:id="1094"/>
    <w:p>
      <w:pPr>
        <w:spacing w:after="0"/>
        <w:ind w:left="0"/>
        <w:jc w:val="both"/>
      </w:pPr>
      <w:r>
        <w:rPr>
          <w:rFonts w:ascii="Times New Roman"/>
          <w:b w:val="false"/>
          <w:i w:val="false"/>
          <w:color w:val="000000"/>
          <w:sz w:val="28"/>
        </w:rPr>
        <w:t>
      n – тауарларды жеткізуге арналған шартты орындау мақсатында өнім беруші жеткізетін тауарлар атауының жалпы саны;</w:t>
      </w:r>
    </w:p>
    <w:bookmarkEnd w:id="1094"/>
    <w:bookmarkStart w:name="z1298" w:id="1095"/>
    <w:p>
      <w:pPr>
        <w:spacing w:after="0"/>
        <w:ind w:left="0"/>
        <w:jc w:val="both"/>
      </w:pPr>
      <w:r>
        <w:rPr>
          <w:rFonts w:ascii="Times New Roman"/>
          <w:b w:val="false"/>
          <w:i w:val="false"/>
          <w:color w:val="000000"/>
          <w:sz w:val="28"/>
        </w:rPr>
        <w:t>
      i – тауарларды жеткізуге арналған шартты орындау мақсатында өнім беруші жеткізетін тауардың реттік нөмірі;</w:t>
      </w:r>
    </w:p>
    <w:bookmarkEnd w:id="1095"/>
    <w:bookmarkStart w:name="z1299" w:id="1096"/>
    <w:p>
      <w:pPr>
        <w:spacing w:after="0"/>
        <w:ind w:left="0"/>
        <w:jc w:val="both"/>
      </w:pPr>
      <w:r>
        <w:rPr>
          <w:rFonts w:ascii="Times New Roman"/>
          <w:b w:val="false"/>
          <w:i w:val="false"/>
          <w:color w:val="000000"/>
          <w:sz w:val="28"/>
        </w:rPr>
        <w:t>
      ТҚі – і-тауардың құны;</w:t>
      </w:r>
    </w:p>
    <w:bookmarkEnd w:id="1096"/>
    <w:bookmarkStart w:name="z1300" w:id="1097"/>
    <w:p>
      <w:pPr>
        <w:spacing w:after="0"/>
        <w:ind w:left="0"/>
        <w:jc w:val="both"/>
      </w:pPr>
      <w:r>
        <w:rPr>
          <w:rFonts w:ascii="Times New Roman"/>
          <w:b w:val="false"/>
          <w:i w:val="false"/>
          <w:color w:val="000000"/>
          <w:sz w:val="28"/>
        </w:rPr>
        <w:t xml:space="preserve">
      Жі –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ел ішіндегі құндылықтың үлесі (бұдан әрі – Қазақстандық тауар өндірушілердің тізілімінен үзінді көшірмесі);</w:t>
      </w:r>
    </w:p>
    <w:bookmarkEnd w:id="1097"/>
    <w:bookmarkStart w:name="z1301" w:id="1098"/>
    <w:p>
      <w:pPr>
        <w:spacing w:after="0"/>
        <w:ind w:left="0"/>
        <w:jc w:val="both"/>
      </w:pPr>
      <w:r>
        <w:rPr>
          <w:rFonts w:ascii="Times New Roman"/>
          <w:b w:val="false"/>
          <w:i w:val="false"/>
          <w:color w:val="000000"/>
          <w:sz w:val="28"/>
        </w:rPr>
        <w:t>
      Егер Бірыңғай әдістемесінің 10-тармағында өзгеше белгіленбесе, Қазақстандық тауар өндірушілердің тізілімінен үзінді көшірмесі болмаған жағдайда Жi=0;</w:t>
      </w:r>
    </w:p>
    <w:bookmarkEnd w:id="1098"/>
    <w:bookmarkStart w:name="z1302" w:id="1099"/>
    <w:p>
      <w:pPr>
        <w:spacing w:after="0"/>
        <w:ind w:left="0"/>
        <w:jc w:val="both"/>
      </w:pPr>
      <w:r>
        <w:rPr>
          <w:rFonts w:ascii="Times New Roman"/>
          <w:b w:val="false"/>
          <w:i w:val="false"/>
          <w:color w:val="000000"/>
          <w:sz w:val="28"/>
        </w:rPr>
        <w:t>
      S – шарттың жалпы құны.</w:t>
      </w:r>
    </w:p>
    <w:bookmarkEnd w:id="1099"/>
    <w:bookmarkStart w:name="z1303" w:id="1100"/>
    <w:p>
      <w:pPr>
        <w:spacing w:after="0"/>
        <w:ind w:left="0"/>
        <w:jc w:val="both"/>
      </w:pPr>
      <w:r>
        <w:rPr>
          <w:rFonts w:ascii="Times New Roman"/>
          <w:b w:val="false"/>
          <w:i w:val="false"/>
          <w:color w:val="000000"/>
          <w:sz w:val="28"/>
        </w:rPr>
        <w:t>
      Ел ішіндегі құндылықтың үлесі (%):</w:t>
      </w:r>
    </w:p>
    <w:bookmarkEnd w:id="1100"/>
    <w:bookmarkStart w:name="z1304" w:id="1101"/>
    <w:p>
      <w:pPr>
        <w:spacing w:after="0"/>
        <w:ind w:left="0"/>
        <w:jc w:val="both"/>
      </w:pPr>
      <w:r>
        <w:rPr>
          <w:rFonts w:ascii="Times New Roman"/>
          <w:b w:val="false"/>
          <w:i w:val="false"/>
          <w:color w:val="000000"/>
          <w:sz w:val="28"/>
        </w:rPr>
        <w:t>
      *ЕІҚТ = ___________</w:t>
      </w:r>
    </w:p>
    <w:bookmarkEnd w:id="1101"/>
    <w:bookmarkStart w:name="z1305" w:id="1102"/>
    <w:p>
      <w:pPr>
        <w:spacing w:after="0"/>
        <w:ind w:left="0"/>
        <w:jc w:val="both"/>
      </w:pPr>
      <w:r>
        <w:rPr>
          <w:rFonts w:ascii="Times New Roman"/>
          <w:b w:val="false"/>
          <w:i w:val="false"/>
          <w:color w:val="000000"/>
          <w:sz w:val="28"/>
        </w:rPr>
        <w:t>
      *шартта цифрлық форматта жүздік үлеске дейін (0,00) ел ішіндегі құндылықтың қорытынды үлесі көрсетіледі.</w:t>
      </w:r>
    </w:p>
    <w:bookmarkEnd w:id="1102"/>
    <w:bookmarkStart w:name="z1306" w:id="1103"/>
    <w:p>
      <w:pPr>
        <w:spacing w:after="0"/>
        <w:ind w:left="0"/>
        <w:jc w:val="both"/>
      </w:pPr>
      <w:r>
        <w:rPr>
          <w:rFonts w:ascii="Times New Roman"/>
          <w:b w:val="false"/>
          <w:i w:val="false"/>
          <w:color w:val="000000"/>
          <w:sz w:val="28"/>
        </w:rPr>
        <w:t>
      _____________________ М.О. ___________________________________</w:t>
      </w:r>
    </w:p>
    <w:bookmarkEnd w:id="1103"/>
    <w:bookmarkStart w:name="z1307" w:id="1104"/>
    <w:p>
      <w:pPr>
        <w:spacing w:after="0"/>
        <w:ind w:left="0"/>
        <w:jc w:val="both"/>
      </w:pPr>
      <w:r>
        <w:rPr>
          <w:rFonts w:ascii="Times New Roman"/>
          <w:b w:val="false"/>
          <w:i w:val="false"/>
          <w:color w:val="000000"/>
          <w:sz w:val="28"/>
        </w:rPr>
        <w:t>
      Басшының тегі, аты, әкесінің аты, қолы Орындаушының тегі, аты, әкесінің аты, байланыс телефоны.</w:t>
      </w:r>
    </w:p>
    <w:bookmarkEnd w:id="1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20-қосымша</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53-қосымшa</w:t>
            </w:r>
          </w:p>
        </w:tc>
      </w:tr>
    </w:tbl>
    <w:bookmarkStart w:name="z1313" w:id="1105"/>
    <w:p>
      <w:pPr>
        <w:spacing w:after="0"/>
        <w:ind w:left="0"/>
        <w:jc w:val="left"/>
      </w:pPr>
      <w:r>
        <w:rPr>
          <w:rFonts w:ascii="Times New Roman"/>
          <w:b/>
          <w:i w:val="false"/>
          <w:color w:val="000000"/>
        </w:rPr>
        <w:t xml:space="preserve"> Жұмыстар мен көрсетілетін қызметтердегі ел ішіндегі құндылық туралы есеп</w:t>
      </w:r>
    </w:p>
    <w:bookmarkEnd w:id="1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(m)№</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(ШҚj)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тауарлардың жиынтық құны (ТҚj)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қосалқы мердігерлік (бірлесіп орындау) шарттардың жиынтық сомасы (ШЖҚj)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j-шартты (Rj) орындайтын қазақстандық еңбек ақы төлеу қорының үлесі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Тауардың(n)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шартты орындау мақсатында сатып алған тауарлардың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бағасы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(ТҚі)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көшірмесіне сәйкес ЕІҚж/қ үлесі (Жі)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4" w:id="1106"/>
    <w:p>
      <w:pPr>
        <w:spacing w:after="0"/>
        <w:ind w:left="0"/>
        <w:jc w:val="both"/>
      </w:pPr>
      <w:r>
        <w:rPr>
          <w:rFonts w:ascii="Times New Roman"/>
          <w:b w:val="false"/>
          <w:i w:val="false"/>
          <w:color w:val="000000"/>
          <w:sz w:val="28"/>
        </w:rPr>
        <w:t>
      Қазақстан Республикасы Инвестициялар және даму министрінің 2018 жылғы 20 сәуірдегі № 260 бұйрығымен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 ішіндегі құндылықты есептеуінің бірыңғай әдістемесінің (бұдан әрі – Бірыңғай әдістеме) 6-тармағына сәйкес 2015 жылғы 1 қаңтардан бастап жасалған жер қойнауын пайдалануға арналған келісімшарттар немесе қолданыс мерзімі 2015 жылғы 1 қаңтардан кейін өзгертілген келісімшарттар шеңберінде сатып алынатын жұмыстарды орындауға (қызметтерді көрсетуге) арналған шарттағы келісімшарттар шеңберінде сатып алынатын жұмыстарды орындауға (қызметтерді көрсетуге) арналған шарттарды қоспағанда, жұмыстарды орындауға (қызметтерді көрсетуге) арналған шарттағы ел ішіндегі құндылықты есептеу (бұдан әрі - ЕІҚж/қ) мынадай формула бойынша жүргізіледі:</w:t>
      </w:r>
    </w:p>
    <w:bookmarkEnd w:id="1106"/>
    <w:bookmarkStart w:name="z1315" w:id="1107"/>
    <w:p>
      <w:pPr>
        <w:spacing w:after="0"/>
        <w:ind w:left="0"/>
        <w:jc w:val="both"/>
      </w:pPr>
      <w:r>
        <w:rPr>
          <w:rFonts w:ascii="Times New Roman"/>
          <w:b w:val="false"/>
          <w:i w:val="false"/>
          <w:color w:val="000000"/>
          <w:sz w:val="28"/>
        </w:rPr>
        <w:t xml:space="preserve">
      </w:t>
      </w:r>
    </w:p>
    <w:bookmarkEnd w:id="1107"/>
    <w:p>
      <w:pPr>
        <w:spacing w:after="0"/>
        <w:ind w:left="0"/>
        <w:jc w:val="both"/>
      </w:pPr>
      <w:r>
        <w:drawing>
          <wp:inline distT="0" distB="0" distL="0" distR="0">
            <wp:extent cx="71628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1628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6" w:id="1108"/>
    <w:p>
      <w:pPr>
        <w:spacing w:after="0"/>
        <w:ind w:left="0"/>
        <w:jc w:val="both"/>
      </w:pPr>
      <w:r>
        <w:rPr>
          <w:rFonts w:ascii="Times New Roman"/>
          <w:b w:val="false"/>
          <w:i w:val="false"/>
          <w:color w:val="000000"/>
          <w:sz w:val="28"/>
        </w:rPr>
        <w:t>
      мұнда:</w:t>
      </w:r>
    </w:p>
    <w:bookmarkEnd w:id="1108"/>
    <w:bookmarkStart w:name="z1317" w:id="1109"/>
    <w:p>
      <w:pPr>
        <w:spacing w:after="0"/>
        <w:ind w:left="0"/>
        <w:jc w:val="both"/>
      </w:pPr>
      <w:r>
        <w:rPr>
          <w:rFonts w:ascii="Times New Roman"/>
          <w:b w:val="false"/>
          <w:i w:val="false"/>
          <w:color w:val="000000"/>
          <w:sz w:val="28"/>
        </w:rPr>
        <w:t>
      m – тапсырыс беруші мен мердігер арасындағы шартты, өнім беруші мен қосалқы мердігер (бірлесіп орындаушы) арасындағы шарттарды қоса алғанда, жұмысты орындау (қызмет көрсету) мақсатында жасалған j-шарттардың жалпы саны;</w:t>
      </w:r>
    </w:p>
    <w:bookmarkEnd w:id="1109"/>
    <w:bookmarkStart w:name="z1318" w:id="1110"/>
    <w:p>
      <w:pPr>
        <w:spacing w:after="0"/>
        <w:ind w:left="0"/>
        <w:jc w:val="both"/>
      </w:pPr>
      <w:r>
        <w:rPr>
          <w:rFonts w:ascii="Times New Roman"/>
          <w:b w:val="false"/>
          <w:i w:val="false"/>
          <w:color w:val="000000"/>
          <w:sz w:val="28"/>
        </w:rPr>
        <w:t>
      j – жұмысты орындау (қызмет көрсету) мақсатында жасалған шарттың реттік нөмірі;</w:t>
      </w:r>
    </w:p>
    <w:bookmarkEnd w:id="1110"/>
    <w:bookmarkStart w:name="z1319" w:id="1111"/>
    <w:p>
      <w:pPr>
        <w:spacing w:after="0"/>
        <w:ind w:left="0"/>
        <w:jc w:val="both"/>
      </w:pPr>
      <w:r>
        <w:rPr>
          <w:rFonts w:ascii="Times New Roman"/>
          <w:b w:val="false"/>
          <w:i w:val="false"/>
          <w:color w:val="000000"/>
          <w:sz w:val="28"/>
        </w:rPr>
        <w:t>
      ШҚj – j-шартының құны;</w:t>
      </w:r>
    </w:p>
    <w:bookmarkEnd w:id="1111"/>
    <w:bookmarkStart w:name="z1320" w:id="1112"/>
    <w:p>
      <w:pPr>
        <w:spacing w:after="0"/>
        <w:ind w:left="0"/>
        <w:jc w:val="both"/>
      </w:pPr>
      <w:r>
        <w:rPr>
          <w:rFonts w:ascii="Times New Roman"/>
          <w:b w:val="false"/>
          <w:i w:val="false"/>
          <w:color w:val="000000"/>
          <w:sz w:val="28"/>
        </w:rPr>
        <w:t>
      ТҚj – j-шартын орындау мақсатында өнім беруші немесе қосалқы мердігер (бірлесіп орындаушы) сатып алған тауарлардың жиынтық құны;</w:t>
      </w:r>
    </w:p>
    <w:bookmarkEnd w:id="1112"/>
    <w:bookmarkStart w:name="z1321" w:id="1113"/>
    <w:p>
      <w:pPr>
        <w:spacing w:after="0"/>
        <w:ind w:left="0"/>
        <w:jc w:val="both"/>
      </w:pPr>
      <w:r>
        <w:rPr>
          <w:rFonts w:ascii="Times New Roman"/>
          <w:b w:val="false"/>
          <w:i w:val="false"/>
          <w:color w:val="000000"/>
          <w:sz w:val="28"/>
        </w:rPr>
        <w:t>
      ШЖҚj – j-шартын орындау мақсатында жасалған қосалқы мердігерлік (бірлесіп орындау) шарттардың жиынтық құны;</w:t>
      </w:r>
    </w:p>
    <w:bookmarkEnd w:id="1113"/>
    <w:bookmarkStart w:name="z1322" w:id="1114"/>
    <w:p>
      <w:pPr>
        <w:spacing w:after="0"/>
        <w:ind w:left="0"/>
        <w:jc w:val="both"/>
      </w:pPr>
      <w:r>
        <w:rPr>
          <w:rFonts w:ascii="Times New Roman"/>
          <w:b w:val="false"/>
          <w:i w:val="false"/>
          <w:color w:val="000000"/>
          <w:sz w:val="28"/>
        </w:rPr>
        <w:t>
      Rj – j-шартын орындайтын өнім берушінің немесе қосалқы мердігердің қызметкерлерге еңбекақы төлеудің жалпы қорындағы қазақстандық кадрларға еңбекақы төлеу қорының үлесі;</w:t>
      </w:r>
    </w:p>
    <w:bookmarkEnd w:id="1114"/>
    <w:bookmarkStart w:name="z1323" w:id="1115"/>
    <w:p>
      <w:pPr>
        <w:spacing w:after="0"/>
        <w:ind w:left="0"/>
        <w:jc w:val="both"/>
      </w:pPr>
      <w:r>
        <w:rPr>
          <w:rFonts w:ascii="Times New Roman"/>
          <w:b w:val="false"/>
          <w:i w:val="false"/>
          <w:color w:val="000000"/>
          <w:sz w:val="28"/>
        </w:rPr>
        <w:t>
      n – j-шартын орындау мақсатында өнім беруші және қосалқы мердігер (бірлесіп орындаушы) сатып алатын тауарлар атауының жалпы саны;</w:t>
      </w:r>
    </w:p>
    <w:bookmarkEnd w:id="1115"/>
    <w:bookmarkStart w:name="z1324" w:id="1116"/>
    <w:p>
      <w:pPr>
        <w:spacing w:after="0"/>
        <w:ind w:left="0"/>
        <w:jc w:val="both"/>
      </w:pPr>
      <w:r>
        <w:rPr>
          <w:rFonts w:ascii="Times New Roman"/>
          <w:b w:val="false"/>
          <w:i w:val="false"/>
          <w:color w:val="000000"/>
          <w:sz w:val="28"/>
        </w:rPr>
        <w:t>
      і – j-шартын орындау мақсатында өнім беруші немесе қосалқы мердігер (бірлесіп орындаушы) сатып алған тауардың реттік нөмірі;</w:t>
      </w:r>
    </w:p>
    <w:bookmarkEnd w:id="1116"/>
    <w:bookmarkStart w:name="z1325" w:id="1117"/>
    <w:p>
      <w:pPr>
        <w:spacing w:after="0"/>
        <w:ind w:left="0"/>
        <w:jc w:val="both"/>
      </w:pPr>
      <w:r>
        <w:rPr>
          <w:rFonts w:ascii="Times New Roman"/>
          <w:b w:val="false"/>
          <w:i w:val="false"/>
          <w:color w:val="000000"/>
          <w:sz w:val="28"/>
        </w:rPr>
        <w:t>
      ТҚі – i-тауардың құны;</w:t>
      </w:r>
    </w:p>
    <w:bookmarkEnd w:id="1117"/>
    <w:bookmarkStart w:name="z1326" w:id="1118"/>
    <w:p>
      <w:pPr>
        <w:spacing w:after="0"/>
        <w:ind w:left="0"/>
        <w:jc w:val="both"/>
      </w:pPr>
      <w:r>
        <w:rPr>
          <w:rFonts w:ascii="Times New Roman"/>
          <w:b w:val="false"/>
          <w:i w:val="false"/>
          <w:color w:val="000000"/>
          <w:sz w:val="28"/>
        </w:rPr>
        <w:t xml:space="preserve">
      Жі –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ел ішіндегі құндылықтың үлесі (бұдан әрі – Қазақстандық тауар өндірушілердің тізілімінен үзінді көшірмесі);</w:t>
      </w:r>
    </w:p>
    <w:bookmarkEnd w:id="1118"/>
    <w:bookmarkStart w:name="z1327" w:id="1119"/>
    <w:p>
      <w:pPr>
        <w:spacing w:after="0"/>
        <w:ind w:left="0"/>
        <w:jc w:val="both"/>
      </w:pPr>
      <w:r>
        <w:rPr>
          <w:rFonts w:ascii="Times New Roman"/>
          <w:b w:val="false"/>
          <w:i w:val="false"/>
          <w:color w:val="000000"/>
          <w:sz w:val="28"/>
        </w:rPr>
        <w:t>
      Егер Бірыңғай әдістемесінің 10-тармағында өзгеше белгіленбесе, Қазақстандық тауар өндірушілердің тізілімінен үзінді көшірмесі болмаған жағдайда Жi=0;</w:t>
      </w:r>
    </w:p>
    <w:bookmarkEnd w:id="1119"/>
    <w:bookmarkStart w:name="z1328" w:id="1120"/>
    <w:p>
      <w:pPr>
        <w:spacing w:after="0"/>
        <w:ind w:left="0"/>
        <w:jc w:val="both"/>
      </w:pPr>
      <w:r>
        <w:rPr>
          <w:rFonts w:ascii="Times New Roman"/>
          <w:b w:val="false"/>
          <w:i w:val="false"/>
          <w:color w:val="000000"/>
          <w:sz w:val="28"/>
        </w:rPr>
        <w:t>
      S – шарттың жалпы құны.</w:t>
      </w:r>
    </w:p>
    <w:bookmarkEnd w:id="1120"/>
    <w:bookmarkStart w:name="z1329" w:id="1121"/>
    <w:p>
      <w:pPr>
        <w:spacing w:after="0"/>
        <w:ind w:left="0"/>
        <w:jc w:val="both"/>
      </w:pPr>
      <w:r>
        <w:rPr>
          <w:rFonts w:ascii="Times New Roman"/>
          <w:b w:val="false"/>
          <w:i w:val="false"/>
          <w:color w:val="000000"/>
          <w:sz w:val="28"/>
        </w:rPr>
        <w:t>
      Rj – j-шартын орындайтын өнім берушінің немесе қосалқы мердігердің (бірлесіп орындаушының) қызметкерлерге еңбекақы төлеудің жалпы қорындағы қазақстандық кадрларға еңбекақы төлеу қорының үлесін есептеу Бірыңғай әдістеменің 7-тармағына сәйкес, мынадай формула бойынша жүргізіледі:</w:t>
      </w:r>
    </w:p>
    <w:bookmarkEnd w:id="1121"/>
    <w:bookmarkStart w:name="z1330" w:id="1122"/>
    <w:p>
      <w:pPr>
        <w:spacing w:after="0"/>
        <w:ind w:left="0"/>
        <w:jc w:val="both"/>
      </w:pPr>
      <w:r>
        <w:rPr>
          <w:rFonts w:ascii="Times New Roman"/>
          <w:b w:val="false"/>
          <w:i w:val="false"/>
          <w:color w:val="000000"/>
          <w:sz w:val="28"/>
        </w:rPr>
        <w:t>
      Rj = ҚРЕТҚ/ЕЖҚ</w:t>
      </w:r>
    </w:p>
    <w:bookmarkEnd w:id="1122"/>
    <w:bookmarkStart w:name="z1331" w:id="1123"/>
    <w:p>
      <w:pPr>
        <w:spacing w:after="0"/>
        <w:ind w:left="0"/>
        <w:jc w:val="both"/>
      </w:pPr>
      <w:r>
        <w:rPr>
          <w:rFonts w:ascii="Times New Roman"/>
          <w:b w:val="false"/>
          <w:i w:val="false"/>
          <w:color w:val="000000"/>
          <w:sz w:val="28"/>
        </w:rPr>
        <w:t>
      мұнда:</w:t>
      </w:r>
    </w:p>
    <w:bookmarkEnd w:id="1123"/>
    <w:bookmarkStart w:name="z1332" w:id="1124"/>
    <w:p>
      <w:pPr>
        <w:spacing w:after="0"/>
        <w:ind w:left="0"/>
        <w:jc w:val="both"/>
      </w:pPr>
      <w:r>
        <w:rPr>
          <w:rFonts w:ascii="Times New Roman"/>
          <w:b w:val="false"/>
          <w:i w:val="false"/>
          <w:color w:val="000000"/>
          <w:sz w:val="28"/>
        </w:rPr>
        <w:t>
      ҚРЕТҚ – j-шартының қолдану кезеңінде j-шартын орындайтын өнім берушінің немесе қосалқы мердігердің (бірлесіп орындаушының) қазақстандық кадрларының еңбекақысын төлеу қоры;</w:t>
      </w:r>
    </w:p>
    <w:bookmarkEnd w:id="1124"/>
    <w:bookmarkStart w:name="z1333" w:id="1125"/>
    <w:p>
      <w:pPr>
        <w:spacing w:after="0"/>
        <w:ind w:left="0"/>
        <w:jc w:val="both"/>
      </w:pPr>
      <w:r>
        <w:rPr>
          <w:rFonts w:ascii="Times New Roman"/>
          <w:b w:val="false"/>
          <w:i w:val="false"/>
          <w:color w:val="000000"/>
          <w:sz w:val="28"/>
        </w:rPr>
        <w:t>
      ЕЖҚ – j-шартының қолдану кезеңінде j-шартын орындайтын өнім берушінің немесе қосалқы мердігердің (бірлесіп орындаушының) жұмысшыларының еңбекақысын төлеудің жалпы қоры.</w:t>
      </w:r>
    </w:p>
    <w:bookmarkEnd w:id="1125"/>
    <w:bookmarkStart w:name="z1334" w:id="1126"/>
    <w:p>
      <w:pPr>
        <w:spacing w:after="0"/>
        <w:ind w:left="0"/>
        <w:jc w:val="both"/>
      </w:pPr>
      <w:r>
        <w:rPr>
          <w:rFonts w:ascii="Times New Roman"/>
          <w:b w:val="false"/>
          <w:i w:val="false"/>
          <w:color w:val="000000"/>
          <w:sz w:val="28"/>
        </w:rPr>
        <w:t>
      Заңды тұлғалардың филиалдары (өкілдіктері) өнім беруші немесе қосалқы мердігер (бірлесіп орындаушы) болып табылмайды.</w:t>
      </w:r>
    </w:p>
    <w:bookmarkEnd w:id="1126"/>
    <w:bookmarkStart w:name="z1335" w:id="1127"/>
    <w:p>
      <w:pPr>
        <w:spacing w:after="0"/>
        <w:ind w:left="0"/>
        <w:jc w:val="both"/>
      </w:pPr>
      <w:r>
        <w:rPr>
          <w:rFonts w:ascii="Times New Roman"/>
          <w:b w:val="false"/>
          <w:i w:val="false"/>
          <w:color w:val="000000"/>
          <w:sz w:val="28"/>
        </w:rPr>
        <w:t>
      Егер j-шартының тарапы заңды тұлғаның филиалы (өкілдігі) болған жағдайда, Rj коэффициентін есептеу кезінде мұндай заңды тұлғаның қызметкерлерінің жалпы саны көрсетіледі.</w:t>
      </w:r>
    </w:p>
    <w:bookmarkEnd w:id="1127"/>
    <w:bookmarkStart w:name="z1336" w:id="1128"/>
    <w:p>
      <w:pPr>
        <w:spacing w:after="0"/>
        <w:ind w:left="0"/>
        <w:jc w:val="both"/>
      </w:pPr>
      <w:r>
        <w:rPr>
          <w:rFonts w:ascii="Times New Roman"/>
          <w:b w:val="false"/>
          <w:i w:val="false"/>
          <w:color w:val="000000"/>
          <w:sz w:val="28"/>
        </w:rPr>
        <w:t>
      Шарттағы ел ішіндегі құндылықтың үлесі (%):</w:t>
      </w:r>
    </w:p>
    <w:bookmarkEnd w:id="1128"/>
    <w:bookmarkStart w:name="z1337" w:id="1129"/>
    <w:p>
      <w:pPr>
        <w:spacing w:after="0"/>
        <w:ind w:left="0"/>
        <w:jc w:val="both"/>
      </w:pPr>
      <w:r>
        <w:rPr>
          <w:rFonts w:ascii="Times New Roman"/>
          <w:b w:val="false"/>
          <w:i w:val="false"/>
          <w:color w:val="000000"/>
          <w:sz w:val="28"/>
        </w:rPr>
        <w:t>
      ____________________________ М.О.</w:t>
      </w:r>
    </w:p>
    <w:bookmarkEnd w:id="1129"/>
    <w:bookmarkStart w:name="z1338" w:id="1130"/>
    <w:p>
      <w:pPr>
        <w:spacing w:after="0"/>
        <w:ind w:left="0"/>
        <w:jc w:val="both"/>
      </w:pPr>
      <w:r>
        <w:rPr>
          <w:rFonts w:ascii="Times New Roman"/>
          <w:b w:val="false"/>
          <w:i w:val="false"/>
          <w:color w:val="000000"/>
          <w:sz w:val="28"/>
        </w:rPr>
        <w:t>
      Басшының тегі, аты, әкесінің аты, қолы</w:t>
      </w:r>
    </w:p>
    <w:bookmarkEnd w:id="1130"/>
    <w:bookmarkStart w:name="z1339" w:id="1131"/>
    <w:p>
      <w:pPr>
        <w:spacing w:after="0"/>
        <w:ind w:left="0"/>
        <w:jc w:val="both"/>
      </w:pPr>
      <w:r>
        <w:rPr>
          <w:rFonts w:ascii="Times New Roman"/>
          <w:b w:val="false"/>
          <w:i w:val="false"/>
          <w:color w:val="000000"/>
          <w:sz w:val="28"/>
        </w:rPr>
        <w:t>
      ** ЕІҚж/қ = __________</w:t>
      </w:r>
    </w:p>
    <w:bookmarkEnd w:id="1131"/>
    <w:bookmarkStart w:name="z1340" w:id="1132"/>
    <w:p>
      <w:pPr>
        <w:spacing w:after="0"/>
        <w:ind w:left="0"/>
        <w:jc w:val="both"/>
      </w:pPr>
      <w:r>
        <w:rPr>
          <w:rFonts w:ascii="Times New Roman"/>
          <w:b w:val="false"/>
          <w:i w:val="false"/>
          <w:color w:val="000000"/>
          <w:sz w:val="28"/>
        </w:rPr>
        <w:t>
      ** шартта цифрлық форматта жүздік үлеске дейін (0,00) ел ішіндегі құндылықтың қорытынды үлесі көрсетіледі</w:t>
      </w:r>
    </w:p>
    <w:bookmarkEnd w:id="1132"/>
    <w:bookmarkStart w:name="z1341" w:id="1133"/>
    <w:p>
      <w:pPr>
        <w:spacing w:after="0"/>
        <w:ind w:left="0"/>
        <w:jc w:val="both"/>
      </w:pPr>
      <w:r>
        <w:rPr>
          <w:rFonts w:ascii="Times New Roman"/>
          <w:b w:val="false"/>
          <w:i w:val="false"/>
          <w:color w:val="000000"/>
          <w:sz w:val="28"/>
        </w:rPr>
        <w:t>
      _______________________________________________________</w:t>
      </w:r>
    </w:p>
    <w:bookmarkEnd w:id="1133"/>
    <w:bookmarkStart w:name="z1342" w:id="1134"/>
    <w:p>
      <w:pPr>
        <w:spacing w:after="0"/>
        <w:ind w:left="0"/>
        <w:jc w:val="both"/>
      </w:pPr>
      <w:r>
        <w:rPr>
          <w:rFonts w:ascii="Times New Roman"/>
          <w:b w:val="false"/>
          <w:i w:val="false"/>
          <w:color w:val="000000"/>
          <w:sz w:val="28"/>
        </w:rPr>
        <w:t>
      Орындаушының тегі, аты, әкесінің аты, байланыс телефоны</w:t>
      </w:r>
    </w:p>
    <w:bookmarkEnd w:id="1134"/>
    <w:bookmarkStart w:name="z1343" w:id="1135"/>
    <w:p>
      <w:pPr>
        <w:spacing w:after="0"/>
        <w:ind w:left="0"/>
        <w:jc w:val="both"/>
      </w:pPr>
      <w:r>
        <w:rPr>
          <w:rFonts w:ascii="Times New Roman"/>
          <w:b w:val="false"/>
          <w:i w:val="false"/>
          <w:color w:val="000000"/>
          <w:sz w:val="28"/>
        </w:rPr>
        <w:t>
      ___________________________________</w:t>
      </w:r>
    </w:p>
    <w:bookmarkEnd w:id="1135"/>
    <w:bookmarkStart w:name="z1344" w:id="1136"/>
    <w:p>
      <w:pPr>
        <w:spacing w:after="0"/>
        <w:ind w:left="0"/>
        <w:jc w:val="both"/>
      </w:pPr>
      <w:r>
        <w:rPr>
          <w:rFonts w:ascii="Times New Roman"/>
          <w:b w:val="false"/>
          <w:i w:val="false"/>
          <w:color w:val="000000"/>
          <w:sz w:val="28"/>
        </w:rPr>
        <w:t>
      1 Бұл тармақ қолма-қол ақшаны бақылау шоттарындағы қаражат есебінен қаржыландырылатын мемлекеттік мекемелерінің сатып алуын қоспағанда, мемлекеттік мекемелер үшін көрсетіледі. Көрсеткіштер әрбір жылға әрбір ерекшелік бойынша жеке көрсетіледі.</w:t>
      </w:r>
    </w:p>
    <w:bookmarkEnd w:id="1136"/>
    <w:bookmarkStart w:name="z1345" w:id="1137"/>
    <w:p>
      <w:pPr>
        <w:spacing w:after="0"/>
        <w:ind w:left="0"/>
        <w:jc w:val="both"/>
      </w:pPr>
      <w:r>
        <w:rPr>
          <w:rFonts w:ascii="Times New Roman"/>
          <w:b w:val="false"/>
          <w:i w:val="false"/>
          <w:color w:val="000000"/>
          <w:sz w:val="28"/>
        </w:rPr>
        <w:t>
      2 Бұл абзац егер шарт бойынша аванс көзделсе көрсетіледі</w:t>
      </w:r>
    </w:p>
    <w:bookmarkEnd w:id="1137"/>
    <w:bookmarkStart w:name="z1346" w:id="1138"/>
    <w:p>
      <w:pPr>
        <w:spacing w:after="0"/>
        <w:ind w:left="0"/>
        <w:jc w:val="both"/>
      </w:pPr>
      <w:r>
        <w:rPr>
          <w:rFonts w:ascii="Times New Roman"/>
          <w:b w:val="false"/>
          <w:i w:val="false"/>
          <w:color w:val="000000"/>
          <w:sz w:val="28"/>
        </w:rPr>
        <w:t>
      3 Бұл абзац егер шарт бойынша аванс көзделмесе көрсетіледі</w:t>
      </w:r>
    </w:p>
    <w:bookmarkEnd w:id="1138"/>
    <w:bookmarkStart w:name="z1347" w:id="1139"/>
    <w:p>
      <w:pPr>
        <w:spacing w:after="0"/>
        <w:ind w:left="0"/>
        <w:jc w:val="both"/>
      </w:pPr>
      <w:r>
        <w:rPr>
          <w:rFonts w:ascii="Times New Roman"/>
          <w:b w:val="false"/>
          <w:i w:val="false"/>
          <w:color w:val="000000"/>
          <w:sz w:val="28"/>
        </w:rPr>
        <w:t>
      4 Бұл мәтін мыналарды:</w:t>
      </w:r>
    </w:p>
    <w:bookmarkEnd w:id="1139"/>
    <w:bookmarkStart w:name="z1348" w:id="1140"/>
    <w:p>
      <w:pPr>
        <w:spacing w:after="0"/>
        <w:ind w:left="0"/>
        <w:jc w:val="both"/>
      </w:pPr>
      <w:r>
        <w:rPr>
          <w:rFonts w:ascii="Times New Roman"/>
          <w:b w:val="false"/>
          <w:i w:val="false"/>
          <w:color w:val="000000"/>
          <w:sz w:val="28"/>
        </w:rPr>
        <w:t>
      1) құны тиісті қаржы жылына республикалық бюджет туралы заңда белгіленген айлық есептік көрсеткіштің бес жүз еселенген мөлшерінен аспайтын электрондық дүкен арқылы мемлекеттік сатып алуды;</w:t>
      </w:r>
    </w:p>
    <w:bookmarkEnd w:id="1140"/>
    <w:bookmarkStart w:name="z1349" w:id="1141"/>
    <w:p>
      <w:pPr>
        <w:spacing w:after="0"/>
        <w:ind w:left="0"/>
        <w:jc w:val="both"/>
      </w:pPr>
      <w:r>
        <w:rPr>
          <w:rFonts w:ascii="Times New Roman"/>
          <w:b w:val="false"/>
          <w:i w:val="false"/>
          <w:color w:val="000000"/>
          <w:sz w:val="28"/>
        </w:rPr>
        <w:t>
      2) Заңның 27-бабының 6-тармағында көзделген жағдайда кәсіпкерлік қызмет субъектілері болып табылмайтын өнім берушілерді;</w:t>
      </w:r>
    </w:p>
    <w:bookmarkEnd w:id="1141"/>
    <w:bookmarkStart w:name="z1350" w:id="1142"/>
    <w:p>
      <w:pPr>
        <w:spacing w:after="0"/>
        <w:ind w:left="0"/>
        <w:jc w:val="both"/>
      </w:pPr>
      <w:r>
        <w:rPr>
          <w:rFonts w:ascii="Times New Roman"/>
          <w:b w:val="false"/>
          <w:i w:val="false"/>
          <w:color w:val="000000"/>
          <w:sz w:val="28"/>
        </w:rPr>
        <w:t>
      3) қазынашылық сүйемелдеу шеңберіндегі шарттарды қоспағанда, сатып алудың барлық тәсілдері үшін шарттарды орындау кезінде көрсетіледі.</w:t>
      </w:r>
    </w:p>
    <w:bookmarkEnd w:id="1142"/>
    <w:bookmarkStart w:name="z1351" w:id="1143"/>
    <w:p>
      <w:pPr>
        <w:spacing w:after="0"/>
        <w:ind w:left="0"/>
        <w:jc w:val="both"/>
      </w:pPr>
      <w:r>
        <w:rPr>
          <w:rFonts w:ascii="Times New Roman"/>
          <w:b w:val="false"/>
          <w:i w:val="false"/>
          <w:color w:val="000000"/>
          <w:sz w:val="28"/>
        </w:rPr>
        <w:t>
      5 Осы мәтін Заңның 13-бабында көрсетілген жағдай болған кезде көрсетіледі.</w:t>
      </w:r>
    </w:p>
    <w:bookmarkEnd w:id="1143"/>
    <w:bookmarkStart w:name="z1352" w:id="1144"/>
    <w:p>
      <w:pPr>
        <w:spacing w:after="0"/>
        <w:ind w:left="0"/>
        <w:jc w:val="both"/>
      </w:pPr>
      <w:r>
        <w:rPr>
          <w:rFonts w:ascii="Times New Roman"/>
          <w:b w:val="false"/>
          <w:i w:val="false"/>
          <w:color w:val="000000"/>
          <w:sz w:val="28"/>
        </w:rPr>
        <w:t>
      6 Құрылыс, құрылыс-монтаждау жұмыстарын орындау бойынша "Мердігер" ретінде өнім берушіні таңдау кезінде орындалған жұмыстардың актісі 2-В нысаны бойынша көрсетіледі.</w:t>
      </w:r>
    </w:p>
    <w:bookmarkEnd w:id="1144"/>
    <w:bookmarkStart w:name="z1353" w:id="1145"/>
    <w:p>
      <w:pPr>
        <w:spacing w:after="0"/>
        <w:ind w:left="0"/>
        <w:jc w:val="both"/>
      </w:pPr>
      <w:r>
        <w:rPr>
          <w:rFonts w:ascii="Times New Roman"/>
          <w:b w:val="false"/>
          <w:i w:val="false"/>
          <w:color w:val="000000"/>
          <w:sz w:val="28"/>
        </w:rPr>
        <w:t>
      7 Осы тармақ баға ұсыныстарын сұрату тәсілінен басқа, сатып алудың барлық тәсілдері үшін көрсетіледі.</w:t>
      </w:r>
    </w:p>
    <w:bookmarkEnd w:id="1145"/>
    <w:bookmarkStart w:name="z1354" w:id="1146"/>
    <w:p>
      <w:pPr>
        <w:spacing w:after="0"/>
        <w:ind w:left="0"/>
        <w:jc w:val="both"/>
      </w:pPr>
      <w:r>
        <w:rPr>
          <w:rFonts w:ascii="Times New Roman"/>
          <w:b w:val="false"/>
          <w:i w:val="false"/>
          <w:color w:val="000000"/>
          <w:sz w:val="28"/>
        </w:rPr>
        <w:t>
      8 Осы абзац Заңның 16-бабы 3-тармағының 36) тармақшасы бойынша сатып алу жүргізілген жағдайда көрсетіледі.</w:t>
      </w:r>
    </w:p>
    <w:bookmarkEnd w:id="1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