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c87c" w14:textId="af8c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және басқа да су жануарларын интродукциялауды, реинтродукциялауды және будандастыруды жүргізуге рұқсат беру" мемлекеттік қызметін көрсету қағидаларын бекіту туралы" Қазақстан Республикасы Ауыл шаруашылығы министрінің 2025 жылғы 22 қазандағы № 385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4 мамырдағы № 172 бұйрығы. Қазақстан Республикасының Әділет министрлігінде 2026 жылғы 8 мамырда № 38691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"Балық және басқа да су жануарларын интродукциялауды, реинтродукциялауды және будандастыруды жүргізуге рұқсат беру" мемлекеттік қызметін көрсету қағидаларын бекіту туралы" Қазақстан Республикасы Ауыл шаруашылығы министрінің 2025 жылғы 22 қазандағы № 385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37197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"Балық және басқа да су жануарларын интродукциялауды, реинтродукциялауды және будандастыруды жүргізуге рұқсат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"Балық және басқа да су жануарларын интродукциялауды, реинтродукциялауды және будандастыруды жүргізуге рұқсат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"Балық және басқа да су жануарларын интродукциялауды, реинтродукциялауды және будандастыруды жүргізуге рұқсат беру" мемлекеттік қызметін (бұдан әрі – мемлекеттік көрсетілетін қызмет)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"2. Қағидаларда мынадай негізгі ұғымдар пайдаланылады:</w:t>
      </w:r>
    </w:p>
    <w:bookmarkEnd w:id="5"/>
    <w:bookmarkStart w:name="z13" w:id="6"/>
    <w:p>
      <w:pPr>
        <w:spacing w:after="0"/>
        <w:ind w:left="0"/>
        <w:jc w:val="both"/>
      </w:pPr>
      <w:r>
        <w:rPr>
          <w:rFonts w:ascii="Times New Roman"/>
          <w:b w:val="false"/>
          <w:i w:val="false"/>
          <w:color w:val="000000"/>
          <w:sz w:val="28"/>
        </w:rPr>
        <w:t>
      1) балық шаруашылығы саласындағы уәкілетті орган (бұдан әрі – уәкілетті орган) – балық ресурстарын және басқа да су жануарларын қорғау, өсімін молайту және пайдалану саласында басшылықты, сондай-ақ өз құзыреті шегінде салааралық үйлестіруді жүзеге асыратын орталық атқарушы орган;</w:t>
      </w:r>
    </w:p>
    <w:bookmarkEnd w:id="6"/>
    <w:bookmarkStart w:name="z14" w:id="7"/>
    <w:p>
      <w:pPr>
        <w:spacing w:after="0"/>
        <w:ind w:left="0"/>
        <w:jc w:val="both"/>
      </w:pPr>
      <w:r>
        <w:rPr>
          <w:rFonts w:ascii="Times New Roman"/>
          <w:b w:val="false"/>
          <w:i w:val="false"/>
          <w:color w:val="000000"/>
          <w:sz w:val="28"/>
        </w:rPr>
        <w:t>
      2) "цифрлық үкіметтің" веб-порталы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7"/>
    <w:bookmarkStart w:name="z15" w:id="8"/>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"6. Заңды тұлғаны мемлекеттiк тiркеу (қайта тiркеу) туралы анықтаманы, жеке басты куәландыратын құжаттар туралы, дара кәсіпкерді тіркеу не дара кәсіпкер ретінде қызметінің басталғаны туралы мәліметтерді көрсетілетін қызметті беруші "цифрлық үкіметтің" шлюзі арқылы тиісті мемлекеттік цифрлық жүйелерінен алады.</w:t>
      </w:r>
    </w:p>
    <w:bookmarkEnd w:id="9"/>
    <w:bookmarkStart w:name="z18" w:id="10"/>
    <w:p>
      <w:pPr>
        <w:spacing w:after="0"/>
        <w:ind w:left="0"/>
        <w:jc w:val="both"/>
      </w:pPr>
      <w:r>
        <w:rPr>
          <w:rFonts w:ascii="Times New Roman"/>
          <w:b w:val="false"/>
          <w:i w:val="false"/>
          <w:color w:val="000000"/>
          <w:sz w:val="28"/>
        </w:rPr>
        <w:t>
      Көрсетілетін қызметті алушыға жеке кабинетке мемлекеттік қызметті көрсету сұранымының қабылданғаны туралы мәртебе және мемлекеттік қызметті көрсету күні мен уақыты көрсетілген хабарлама жіберіледі.</w:t>
      </w:r>
    </w:p>
    <w:bookmarkEnd w:id="10"/>
    <w:bookmarkStart w:name="z19" w:id="11"/>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қызметті көрсету нәтижесін беру келесі жұмыс күні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"7. Көрсетілетін қызметті берушінің кеңсе қызметкері Тізбенің 8-тармағында көрсетілген құжаттарды "Е-лицензиялау" мемлекеттік дерекқоры" цифрлық жүйесінде (бұдан әрі – "Е-лицензиялау" МДҚ) қабылдауды, тіркеуді жүзеге асырады және оларды құжаттар қабылданған күні көрсетілетін қызметті берушіге не оны алмастыратын адамға тапсырады.</w:t>
      </w:r>
    </w:p>
    <w:bookmarkEnd w:id="12"/>
    <w:bookmarkStart w:name="z22" w:id="13"/>
    <w:p>
      <w:pPr>
        <w:spacing w:after="0"/>
        <w:ind w:left="0"/>
        <w:jc w:val="both"/>
      </w:pPr>
      <w:r>
        <w:rPr>
          <w:rFonts w:ascii="Times New Roman"/>
          <w:b w:val="false"/>
          <w:i w:val="false"/>
          <w:color w:val="000000"/>
          <w:sz w:val="28"/>
        </w:rPr>
        <w:t>
      Көрсетілетін қызметті берушінің жұмыскері құжаттар тіркелген сәттен бастап екі (2) жұмыс күні ішінде ұсынылған құжаттардың толықтығын тексереді.";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"9. Мемлекеттік қызметті көрсетуден бас тарту үшін негіздер болған кезде көрсетілетін қызметті алушыға Қағидалардың 7-тармағында көрсетілген мерзімде мемлекеттік қызметті көрсетуден уәжді бас тарту портал арқылы көрсетілетін қызметті алушының жеке кабинетіне Қағидаларға 5-қосымшаға сәйкес нысан бойынша көрсетілетін қызмет беруші басшысының ЭЦҚ-сы қол қойылған электрондық құжат нысанында жіберіледі.";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"11. Көрсетілетін қызметті беруші мемлекеттік қызметті көрсету сатысы туралы деректердің мемлекеттік қызметтер көрсету мониторингінің цифрлық жүйесіне енгізілуін қамтамасыз етеді.</w:t>
      </w:r>
    </w:p>
    <w:bookmarkEnd w:id="15"/>
    <w:bookmarkStart w:name="z27" w:id="16"/>
    <w:p>
      <w:pPr>
        <w:spacing w:after="0"/>
        <w:ind w:left="0"/>
        <w:jc w:val="both"/>
      </w:pPr>
      <w:r>
        <w:rPr>
          <w:rFonts w:ascii="Times New Roman"/>
          <w:b w:val="false"/>
          <w:i w:val="false"/>
          <w:color w:val="000000"/>
          <w:sz w:val="28"/>
        </w:rPr>
        <w:t>
      12. Цифрлық жүйеде іркіліс болған кезде, көрсетілетін қызметті беруші іркіліс анықталған сәттен бастап 2 (екі) сағат ішінде цифрлық инфрақұрылымға жауапты құрылымдық бөлімшенің жұмыскерін хабардар етеді.</w:t>
      </w:r>
    </w:p>
    <w:bookmarkEnd w:id="16"/>
    <w:bookmarkStart w:name="z28" w:id="17"/>
    <w:p>
      <w:pPr>
        <w:spacing w:after="0"/>
        <w:ind w:left="0"/>
        <w:jc w:val="both"/>
      </w:pPr>
      <w:r>
        <w:rPr>
          <w:rFonts w:ascii="Times New Roman"/>
          <w:b w:val="false"/>
          <w:i w:val="false"/>
          <w:color w:val="000000"/>
          <w:sz w:val="28"/>
        </w:rPr>
        <w:t>
      Цифрлық инфрақұрылымға жауапты жұмыскер техникалық проблема туралы хаттама жасайды және оған көрсетілетін қызметті беруші қол қояды.";</w:t>
      </w:r>
    </w:p>
    <w:bookmarkEnd w:id="17"/>
    <w:bookmarkStart w:name="z29" w:id="1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алып тасталсын.</w:t>
      </w:r>
    </w:p>
    <w:bookmarkStart w:name="z31" w:id="19"/>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19"/>
    <w:bookmarkStart w:name="z32"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33" w:id="2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21"/>
    <w:bookmarkStart w:name="z34"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2"/>
    <w:bookmarkStart w:name="z35" w:id="23"/>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енгізіледі және ресми жариялануы тиіс. </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37" w:id="24"/>
    <w:p>
      <w:pPr>
        <w:spacing w:after="0"/>
        <w:ind w:left="0"/>
        <w:jc w:val="both"/>
      </w:pPr>
      <w:r>
        <w:rPr>
          <w:rFonts w:ascii="Times New Roman"/>
          <w:b w:val="false"/>
          <w:i w:val="false"/>
          <w:color w:val="000000"/>
          <w:sz w:val="28"/>
        </w:rPr>
        <w:t>
       "КЕЛІСІЛДІ"</w:t>
      </w:r>
    </w:p>
    <w:bookmarkEnd w:id="24"/>
    <w:bookmarkStart w:name="z38" w:id="25"/>
    <w:p>
      <w:pPr>
        <w:spacing w:after="0"/>
        <w:ind w:left="0"/>
        <w:jc w:val="both"/>
      </w:pPr>
      <w:r>
        <w:rPr>
          <w:rFonts w:ascii="Times New Roman"/>
          <w:b w:val="false"/>
          <w:i w:val="false"/>
          <w:color w:val="000000"/>
          <w:sz w:val="28"/>
        </w:rPr>
        <w:t xml:space="preserve">
      Қазақстан Республикасы </w:t>
      </w:r>
    </w:p>
    <w:bookmarkEnd w:id="25"/>
    <w:bookmarkStart w:name="z39" w:id="26"/>
    <w:p>
      <w:pPr>
        <w:spacing w:after="0"/>
        <w:ind w:left="0"/>
        <w:jc w:val="both"/>
      </w:pPr>
      <w:r>
        <w:rPr>
          <w:rFonts w:ascii="Times New Roman"/>
          <w:b w:val="false"/>
          <w:i w:val="false"/>
          <w:color w:val="000000"/>
          <w:sz w:val="28"/>
        </w:rPr>
        <w:t xml:space="preserve">
      Жасанды интеллект және </w:t>
      </w:r>
    </w:p>
    <w:bookmarkEnd w:id="26"/>
    <w:bookmarkStart w:name="z40" w:id="27"/>
    <w:p>
      <w:pPr>
        <w:spacing w:after="0"/>
        <w:ind w:left="0"/>
        <w:jc w:val="both"/>
      </w:pPr>
      <w:r>
        <w:rPr>
          <w:rFonts w:ascii="Times New Roman"/>
          <w:b w:val="false"/>
          <w:i w:val="false"/>
          <w:color w:val="000000"/>
          <w:sz w:val="28"/>
        </w:rPr>
        <w:t>
      цифрлық даму министрлігі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4 мамырдағы</w:t>
            </w:r>
            <w:r>
              <w:br/>
            </w:r>
            <w:r>
              <w:rPr>
                <w:rFonts w:ascii="Times New Roman"/>
                <w:b w:val="false"/>
                <w:i w:val="false"/>
                <w:color w:val="000000"/>
                <w:sz w:val="20"/>
              </w:rPr>
              <w:t>№ 172 бұйрығына</w:t>
            </w:r>
            <w:r>
              <w:br/>
            </w:r>
            <w:r>
              <w:rPr>
                <w:rFonts w:ascii="Times New Roman"/>
                <w:b w:val="false"/>
                <w:i w:val="false"/>
                <w:color w:val="000000"/>
                <w:sz w:val="20"/>
              </w:rPr>
              <w:t>қосымша</w:t>
            </w:r>
            <w:r>
              <w:br/>
            </w:r>
            <w:r>
              <w:rPr>
                <w:rFonts w:ascii="Times New Roman"/>
                <w:b w:val="false"/>
                <w:i w:val="false"/>
                <w:color w:val="000000"/>
                <w:sz w:val="20"/>
              </w:rPr>
              <w:t>"Балық және басқа да</w:t>
            </w:r>
            <w:r>
              <w:br/>
            </w:r>
            <w:r>
              <w:rPr>
                <w:rFonts w:ascii="Times New Roman"/>
                <w:b w:val="false"/>
                <w:i w:val="false"/>
                <w:color w:val="000000"/>
                <w:sz w:val="20"/>
              </w:rPr>
              <w:t>су жануарларын</w:t>
            </w:r>
            <w:r>
              <w:br/>
            </w:r>
            <w:r>
              <w:rPr>
                <w:rFonts w:ascii="Times New Roman"/>
                <w:b w:val="false"/>
                <w:i w:val="false"/>
                <w:color w:val="000000"/>
                <w:sz w:val="20"/>
              </w:rPr>
              <w:t>интродукциялауды,</w:t>
            </w:r>
            <w:r>
              <w:br/>
            </w:r>
            <w:r>
              <w:rPr>
                <w:rFonts w:ascii="Times New Roman"/>
                <w:b w:val="false"/>
                <w:i w:val="false"/>
                <w:color w:val="000000"/>
                <w:sz w:val="20"/>
              </w:rPr>
              <w:t>реинтродукциялауды және</w:t>
            </w:r>
            <w:r>
              <w:br/>
            </w:r>
            <w:r>
              <w:rPr>
                <w:rFonts w:ascii="Times New Roman"/>
                <w:b w:val="false"/>
                <w:i w:val="false"/>
                <w:color w:val="000000"/>
                <w:sz w:val="20"/>
              </w:rPr>
              <w:t>будандастыруды жүргізуге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42" w:id="28"/>
    <w:p>
      <w:pPr>
        <w:spacing w:after="0"/>
        <w:ind w:left="0"/>
        <w:jc w:val="left"/>
      </w:pPr>
      <w:r>
        <w:rPr>
          <w:rFonts w:ascii="Times New Roman"/>
          <w:b/>
          <w:i w:val="false"/>
          <w:color w:val="000000"/>
        </w:rPr>
        <w:t xml:space="preserve"> "Балық және басқа да су жануарларын интродукциялауды, реинтродукциялауды және будандастыруды жүргізуге рұқсат беру" мемлекеттік қызметін көрсетуге қойылатын негізгі талаптардың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интродукциялауды, реинтродукциялауды және будандастыруды жүргізуге рұқсат беру"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саласындағы уәкілетті орган ведомствосының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жануарларды интродукциялауды, реинтродукциялауды және будандастыруды жүргізуге рұқсат беру не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Заңына сәйкес жексенбі және мереке күндерін қоспағанда, дүйсенбіден жұманы қоса алғанда сағат 12.30-дан 14.00-ге дейінгі түскі үзіліспен сағат 8.30-дан 18.00-ге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 тиісті көрсетілетін қызметті берушінің ресми интернет 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1) Қағидаларға 2-қосымшаға сәйкес нысан бойынша көрсетілетін қызметті алушының электрондық цифрлық қолтаңбасымен куәландырылған электрондық құжат нысанында балық және басқа да су жануарларын интродукциялауды, реинтродукциялауды және будандастыруды жүргізуге рұқсат беру туралы өтініш;</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 дүниесін пайдалануға арналған биологиялық негіздеменің электрондық көшірмесі.</w:t>
            </w:r>
          </w:p>
          <w:p>
            <w:pPr>
              <w:spacing w:after="20"/>
              <w:ind w:left="20"/>
              <w:jc w:val="both"/>
            </w:pPr>
            <w:r>
              <w:rPr>
                <w:rFonts w:ascii="Times New Roman"/>
                <w:b w:val="false"/>
                <w:i w:val="false"/>
                <w:color w:val="000000"/>
                <w:sz w:val="20"/>
              </w:rPr>
              <w:t>
Заңды тұлғаны мемлекеттiк тiркеу (қайта тiркеу) туралы анықтаманы, жеке басты куәландыратын құжат туралы, дара кәсіпкерді тіркеу не дара кәсіпкер ретінде қызметінің басталғаны туралы мәліметтерді көрсетілетін қызметті беруші "цифрлық үкіметтің"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көрсету үшін қажетті ұсынылған материалдар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порталдағы "жеке кабинеті" және бірыңғай байланыс-орталығы арқылы қашықтықтан қол жеткізу режимінде алу мүмкіндігі бар.</w:t>
            </w:r>
          </w:p>
          <w:bookmarkEnd w:id="32"/>
          <w:p>
            <w:pPr>
              <w:spacing w:after="20"/>
              <w:ind w:left="20"/>
              <w:jc w:val="both"/>
            </w:pPr>
            <w:r>
              <w:rPr>
                <w:rFonts w:ascii="Times New Roman"/>
                <w:b w:val="false"/>
                <w:i w:val="false"/>
                <w:color w:val="000000"/>
                <w:sz w:val="20"/>
              </w:rPr>
              <w:t>
Мемлекеттік қызметтерді көрсету мәселелері жөніндегі анықтамалық қызметтердің бірыңғай байланыс-орталығы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