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8f24" w14:textId="9438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4 мамырдағы № 173 бұйрығы. Қазақстан Республикасының Әділет министрлігінде 2026 жылғы 6 мамырда № 38680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11898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46-4)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Ветеринариялық құжаттарды беру қағидаларында және олардың бланкілеріне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"1. Осы Ветеринариялық құжаттарды беру қағидалары және олардың бланкілеріне қойылатын талаптар (бұдан әрі – Қағидалар) "Ветеринария туралы" Қазақстан Республикасы Заңының (бұдан әрі – Заң) 8-бабы </w:t>
      </w:r>
      <w:r>
        <w:rPr>
          <w:rFonts w:ascii="Times New Roman"/>
          <w:b w:val="false"/>
          <w:i w:val="false"/>
          <w:color w:val="000000"/>
          <w:sz w:val="28"/>
        </w:rPr>
        <w:t>46-4)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12-бабы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ветеринариялық құжаттарды беру тәртібіне және олардың бланкілеріне қойылатын талаптарды, сондай-ақ "Экспорттау кезінде орны ауыстырылатын (тасымалданатын) объектілерге ветеринариялық сертификат беру", "Мемлекеттік ветеринариялық-санитариялық бақылау және қадағалау объектілеріне ветеринариялық-санитариялық қорытынды беру" және "Ветеринариялық анықтамалар беру" мемлекеттік қызметтерін көрсету тәртібін айқындайды.";</w:t>
      </w:r>
    </w:p>
    <w:bookmarkEnd w:id="4"/>
    <w:bookmarkStart w:name="z14"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15" w:id="6"/>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xml:space="preserve">
      "9. Бірыңғай ветеринариялық (ветеринариялық-санитариялық) талаптардың 39-тарауында көрсетілген дайын сүт, май-тоң май және балық өнімдеріне ветеринариялық сертификат осы Қағидалардың 10-тармағына сәйкес нысан бойынша өтінім берілген күні ресімделеді."; </w:t>
      </w:r>
    </w:p>
    <w:bookmarkEnd w:id="7"/>
    <w:bookmarkStart w:name="z18" w:id="8"/>
    <w:p>
      <w:pPr>
        <w:spacing w:after="0"/>
        <w:ind w:left="0"/>
        <w:jc w:val="both"/>
      </w:pPr>
      <w:r>
        <w:rPr>
          <w:rFonts w:ascii="Times New Roman"/>
          <w:b w:val="false"/>
          <w:i w:val="false"/>
          <w:color w:val="000000"/>
          <w:sz w:val="28"/>
        </w:rPr>
        <w:t>
      мынадай мазмұндағы 10-1-тармақпен толықтырылсын:</w:t>
      </w:r>
    </w:p>
    <w:bookmarkEnd w:id="8"/>
    <w:bookmarkStart w:name="z19" w:id="9"/>
    <w:p>
      <w:pPr>
        <w:spacing w:after="0"/>
        <w:ind w:left="0"/>
        <w:jc w:val="both"/>
      </w:pPr>
      <w:r>
        <w:rPr>
          <w:rFonts w:ascii="Times New Roman"/>
          <w:b w:val="false"/>
          <w:i w:val="false"/>
          <w:color w:val="000000"/>
          <w:sz w:val="28"/>
        </w:rPr>
        <w:t>
      "10-1. Ветеринариялық сертификат межелі пунктке дейін жарамды және көрсетілетін қызметті алушы ол берілген күннен бастап 15 (он бес) жұмыс күні ішінде мемлекеттік ветеринариялық-санитариялық бақылауды және қадағалауды жүзеге асыру үшін мемлекеттік ветеринариялық-санитариялық бақылау бекетінің мемлекеттік ветеринариялық-санитариялық инспекторына ветеринариялық сертификат береді.</w:t>
      </w:r>
    </w:p>
    <w:bookmarkEnd w:id="9"/>
    <w:bookmarkStart w:name="z20" w:id="10"/>
    <w:p>
      <w:pPr>
        <w:spacing w:after="0"/>
        <w:ind w:left="0"/>
        <w:jc w:val="both"/>
      </w:pPr>
      <w:r>
        <w:rPr>
          <w:rFonts w:ascii="Times New Roman"/>
          <w:b w:val="false"/>
          <w:i w:val="false"/>
          <w:color w:val="000000"/>
          <w:sz w:val="28"/>
        </w:rPr>
        <w:t xml:space="preserve">
      Ветеринариялық сертификат осы тармақтың бірінші бөлігінде көрсетілген мерзім сақталмаған кезде және/немесе "Ветеринария туралы" Қазақстан Республикасы Заңының 12-2-бабы </w:t>
      </w:r>
      <w:r>
        <w:rPr>
          <w:rFonts w:ascii="Times New Roman"/>
          <w:b w:val="false"/>
          <w:i w:val="false"/>
          <w:color w:val="000000"/>
          <w:sz w:val="28"/>
        </w:rPr>
        <w:t>6-тармағына</w:t>
      </w:r>
      <w:r>
        <w:rPr>
          <w:rFonts w:ascii="Times New Roman"/>
          <w:b w:val="false"/>
          <w:i w:val="false"/>
          <w:color w:val="000000"/>
          <w:sz w:val="28"/>
        </w:rPr>
        <w:t xml:space="preserve"> сәйкес қолданылуын тоқтату үшін негіздер бойынша өзінің қолданылуын тоқтатады.";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xml:space="preserve">
      "13. Қазақстан Республикасы аумағынан үшінші елдерге (Еуразиялық экономикалық одаққа мүше болып табылмайтын мемлекеттерге) шығарылатын орны ауыстырылатын (тасымалданатын) объектіге ветеринариялық сертификат импорттаушы ел талаптарына сәйкес және Қазақстан Республикасы Ауыл шаруашылығы министрінің 2014 жылғы 9 желтоқсандағы № 16-04/647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10254 болып тіркелген)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қағидаларына сәйкес берілген тиісті аумақтағы эпизоотиялық жағдайды бағалауды ескере отырып, орны ауыстырылатын (тасымалданатын) объектілердің экспортына рұқсат болған кезде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"15. Қазақстан Республикасына басқа мемлекеттерден келетін орны ауыстырылатын (тасымалданатын) объектіге соңғы межелі пунктіне дейін экспорттаушы елдің "Кіргізуге рұқсат" деген мөртабан қойылған ветеринариялық сертификаты қолданылады.</w:t>
      </w:r>
    </w:p>
    <w:bookmarkEnd w:id="12"/>
    <w:bookmarkStart w:name="z25" w:id="13"/>
    <w:p>
      <w:pPr>
        <w:spacing w:after="0"/>
        <w:ind w:left="0"/>
        <w:jc w:val="both"/>
      </w:pPr>
      <w:r>
        <w:rPr>
          <w:rFonts w:ascii="Times New Roman"/>
          <w:b w:val="false"/>
          <w:i w:val="false"/>
          <w:color w:val="000000"/>
          <w:sz w:val="28"/>
        </w:rPr>
        <w:t>
      Үшінші елдерден (Еуразиялық экономикалық одаққа мүше болып табылмайтын мемлекеттер) әкелінетін орны ауыстырылатын (тасымалданатын) объектіге межелі (жеткізу) пунктте экспорттаушы елдің ветеринариялық сертификаты Бірыңғай ветеринариялық (ветеринариялық-санитариялық) талаптарға сәйкес Еуразиялық экономикалық одақтың ветеринариялық сертификатына қайта ресімделе отырып, мемлекеттік ветеринариялық-санитариялық бақылау және қадағалау жүргізіледі.</w:t>
      </w:r>
    </w:p>
    <w:bookmarkEnd w:id="13"/>
    <w:bookmarkStart w:name="z26" w:id="14"/>
    <w:p>
      <w:pPr>
        <w:spacing w:after="0"/>
        <w:ind w:left="0"/>
        <w:jc w:val="both"/>
      </w:pPr>
      <w:r>
        <w:rPr>
          <w:rFonts w:ascii="Times New Roman"/>
          <w:b w:val="false"/>
          <w:i w:val="false"/>
          <w:color w:val="000000"/>
          <w:sz w:val="28"/>
        </w:rPr>
        <w:t>
      Орны ауыстырылатын (тасымалданатын) объекті партиясы Еуразиялық экономикалық одаққа мүше мемлекеттерден межелі орынға келген кезде неғұрлым ұсақ партияларға бөлген жағдайда, жаңа алушылар үшін ветеринариялық сертификаттардың көшірмелері ресімделеді, оларға (парақтың сыртқы бетінде) мынадай деректер енгізіледі: орны ауыстырылатын (тасымалданатын) объектінің және жаңа көлік құралының Ветеринариялық (ветеринариялық-санитариялық) талаптарға сәйкестігі, көлік құралының нөмірі, оған тиеп-артылған орны ауыстырылатын (тасымалданатын) объектінің саны, орны ауыстырылатын (тасымалданатын) объектіні алушының атауы және орналасқан орны, қайта тиеу күні. Мәліметтер мемлекеттік ветеринариялық-санитариялық инспектордың қолымен және мөрімен куәландырылады. Ветеринариялық сертификаттың түпнұсқасы партияларды бөлуді жүргізген ұйымда сақталады.";</w:t>
      </w:r>
    </w:p>
    <w:bookmarkEnd w:id="14"/>
    <w:bookmarkStart w:name="z27" w:id="15"/>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5"/>
    <w:bookmarkStart w:name="z28" w:id="16"/>
    <w:p>
      <w:pPr>
        <w:spacing w:after="0"/>
        <w:ind w:left="0"/>
        <w:jc w:val="both"/>
      </w:pPr>
      <w:r>
        <w:rPr>
          <w:rFonts w:ascii="Times New Roman"/>
          <w:b w:val="false"/>
          <w:i w:val="false"/>
          <w:color w:val="000000"/>
          <w:sz w:val="28"/>
        </w:rPr>
        <w:t xml:space="preserve">
      "3) объектінің Ветеринариялық-санитариялық қағидаларға, Ветеринариялық (ветеринариялық-санитариялық) талаптарға, Еуразиялық экономикалық комиссия Алқасының 2018 жылғы 13 ақпандағы № 27 шешімімен бекітілген Ветеринариялық бақылауға (қадағалауға) жататын объектілерге қойылатын бірыңғай ветеринариялық (ветеринариялық-санитариялық) талаптарға, Еуразиялық экономикалық комиссия кеңесінің 2014 жылғы 9 қазандағы № 94 шешіммен бекітілген Ветеринариялық бақылауға (қадағалауға) жататын объектілерге бірлескен тексерулер жүргізудің және тауарлардың (өнімдердің) сынамаларын алудың бірыңғай тәртібі туралы ереженің талаптарына және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міндетін атқарушының 2015 жылғы 29 мамырдағы № 7-1/498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11837 болып тіркелген), "Жануарлардан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міндетін атқарушының 2015 жылғы 18 қыркүйектегі № 7-1/832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12208 болып тіркелген),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бекіту туралы" Қазақстан Республикасы Ауыл шаруашылығы министрінің міндетін атқарушының 2015 жылғы 23 қыркүйектегі № 7-1/848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12243 болып тіркелген) белгіленген талаптарға сәйкестігін тексереді.";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xml:space="preserve">
      "25. Мемлекеттік ветеринариялық-санитариялық инспектор 1 (бір)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объектінің осы Қағидалардың 24-тармағының 4) тармақшасында көрсетілген талаптарға сәйкестігі немесе сәйкес еместігі туралы ЭЦҚ-сы қойылған ветеринариялық-санитариялық қорытындыны (бұдан әрі – ветеринариялық-санитариялық қорытынды)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тартуды ресімдейді.</w:t>
      </w:r>
    </w:p>
    <w:bookmarkEnd w:id="17"/>
    <w:bookmarkStart w:name="z31" w:id="18"/>
    <w:p>
      <w:pPr>
        <w:spacing w:after="0"/>
        <w:ind w:left="0"/>
        <w:jc w:val="both"/>
      </w:pPr>
      <w:r>
        <w:rPr>
          <w:rFonts w:ascii="Times New Roman"/>
          <w:b w:val="false"/>
          <w:i w:val="false"/>
          <w:color w:val="000000"/>
          <w:sz w:val="28"/>
        </w:rPr>
        <w:t>
      Мемлекеттік қызметті көрсетуден уәжді бас тарту, ветеринариялық-санитариялық қорытындының дайын екендігі туралы хабарлама мемлекеттік қызметті көрсету нәтижесін алу күні мен орнын көрсете отырып, көрсетілетін қызметті алушының "жеке кабинетіне" мемлекеттік ветеринариялық-санитариялық инспектордың ЭЦҚ-сы қойылған электрондық құжат нысанында жолданады.</w:t>
      </w:r>
    </w:p>
    <w:bookmarkEnd w:id="18"/>
    <w:bookmarkStart w:name="z32" w:id="19"/>
    <w:p>
      <w:pPr>
        <w:spacing w:after="0"/>
        <w:ind w:left="0"/>
        <w:jc w:val="both"/>
      </w:pPr>
      <w:r>
        <w:rPr>
          <w:rFonts w:ascii="Times New Roman"/>
          <w:b w:val="false"/>
          <w:i w:val="false"/>
          <w:color w:val="000000"/>
          <w:sz w:val="28"/>
        </w:rPr>
        <w:t>
      Мемлекеттік ветеринариялық-санитариялық инспектор осы тармақтың бірінші бөлігінде көрсетілген мерзім ішінде дайындалған ветеринариялық-санитариялық қорытындыны аумақтық бөлімшенің кеңсесіне береді.</w:t>
      </w:r>
    </w:p>
    <w:bookmarkEnd w:id="19"/>
    <w:bookmarkStart w:name="z33" w:id="20"/>
    <w:p>
      <w:pPr>
        <w:spacing w:after="0"/>
        <w:ind w:left="0"/>
        <w:jc w:val="both"/>
      </w:pPr>
      <w:r>
        <w:rPr>
          <w:rFonts w:ascii="Times New Roman"/>
          <w:b w:val="false"/>
          <w:i w:val="false"/>
          <w:color w:val="000000"/>
          <w:sz w:val="28"/>
        </w:rPr>
        <w:t>
      Аумақтық бөлімшенің кеңсесі ветеринариялық-санитариялық қорытындыны тіркейді және көрсетілетін қызметті алушыға 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xml:space="preserve">
      "32. Балық ресурстарын және басқа да су жануарларын пайдалануға арналған рұқсат негізінде балық шаруашылығы су айдындарында және (немесе) учаскелерінде ауланған бес килограмнан асатын балық және басқа да су жануарларының орны ауыстырылған (тасымалданған) кезде "Жануарлар дүниесін қорғау, өсімін молайту және пайдалану туралы" Қазақстан Республикасы Заңының 1-бабы </w:t>
      </w:r>
      <w:r>
        <w:rPr>
          <w:rFonts w:ascii="Times New Roman"/>
          <w:b w:val="false"/>
          <w:i w:val="false"/>
          <w:color w:val="000000"/>
          <w:sz w:val="28"/>
        </w:rPr>
        <w:t>18) тармақшасына</w:t>
      </w:r>
      <w:r>
        <w:rPr>
          <w:rFonts w:ascii="Times New Roman"/>
          <w:b w:val="false"/>
          <w:i w:val="false"/>
          <w:color w:val="000000"/>
          <w:sz w:val="28"/>
        </w:rPr>
        <w:t xml:space="preserve"> сәйкес нысан бойынша қайдан ауланғаны туралы анықтама (бұдан әрі – қайдан ауланғаны туралы анықтама) қажет.</w:t>
      </w:r>
    </w:p>
    <w:bookmarkEnd w:id="21"/>
    <w:bookmarkStart w:name="z36" w:id="22"/>
    <w:p>
      <w:pPr>
        <w:spacing w:after="0"/>
        <w:ind w:left="0"/>
        <w:jc w:val="both"/>
      </w:pPr>
      <w:r>
        <w:rPr>
          <w:rFonts w:ascii="Times New Roman"/>
          <w:b w:val="false"/>
          <w:i w:val="false"/>
          <w:color w:val="000000"/>
          <w:sz w:val="28"/>
        </w:rPr>
        <w:t xml:space="preserve">
      Аквашаруашылық субъектілері өсірген балық және басқа да су жануарларының орнын ауыстыру (тасымалдау) кезінде аквашаруашылық саласындағы уәкілетті органның аумақтық бөлімшесінің Қазақстан Республикасы Ауыл шаруашылығы министрінің міндетін атқарушының 2025 жылғы 16 қыркүйектегі № 296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36882 болып тіркелген) бекітілген Аквашаруашылық субъектілерінің тізілімін жүргізу қағидаларының 4-тармағының екінші бөлігіне сәйкес берілген аквашаруашылық субъектілерінің тізіліміне енгізу туралы хабарламасының көшірмесі (бұдан әрі – аквашаруашылық саласындағы уәкілетті органның аумақтық бөлімшесінің аквашаруашылық субъектілерінің тізіліміне енгізу туралы хабарламасының көшірмесі), сондай-ақ ветеринариялық зертхана берген сараптама актісінің (сынақ хаттамасының) көшірмесі қажет.</w:t>
      </w:r>
    </w:p>
    <w:bookmarkEnd w:id="22"/>
    <w:bookmarkStart w:name="z37" w:id="23"/>
    <w:p>
      <w:pPr>
        <w:spacing w:after="0"/>
        <w:ind w:left="0"/>
        <w:jc w:val="both"/>
      </w:pPr>
      <w:r>
        <w:rPr>
          <w:rFonts w:ascii="Times New Roman"/>
          <w:b w:val="false"/>
          <w:i w:val="false"/>
          <w:color w:val="000000"/>
          <w:sz w:val="28"/>
        </w:rPr>
        <w:t>
      Еуразиялық экономикалық одаққа мүше мемлекеттерден және үшінші елдерден (Еуразиялық экономикалық одаққа мүше болып табылмайтын мемлекеттер) әкелінген ветеринариялық бақылау және қадағалау объектілерінің Қазақстан Республикасының аумағы бойынша орнын ауыстыру кезінде ветеринариялық-санитариялық бақылау және қадағалау объектісі әкелінген ветеринариялық құжаттың көшірмесі немесе ББАЖ АЖ-да ресімделген ветеринариялық құжат қажет.";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xml:space="preserve">
      "35. Ветеринариялық анықтама осы Қағидаларға </w:t>
      </w:r>
      <w:r>
        <w:rPr>
          <w:rFonts w:ascii="Times New Roman"/>
          <w:b w:val="false"/>
          <w:i w:val="false"/>
          <w:color w:val="000000"/>
          <w:sz w:val="28"/>
        </w:rPr>
        <w:t>13-қосымшаның</w:t>
      </w:r>
      <w:r>
        <w:rPr>
          <w:rFonts w:ascii="Times New Roman"/>
          <w:b w:val="false"/>
          <w:i w:val="false"/>
          <w:color w:val="000000"/>
          <w:sz w:val="28"/>
        </w:rPr>
        <w:t xml:space="preserve"> тиісті 1, 2, 2-1, 3-нысаны бойынша беріледі және көрсетілетін қызметті алушы жүгінген күні ресімделеді.</w:t>
      </w:r>
    </w:p>
    <w:bookmarkEnd w:id="24"/>
    <w:bookmarkStart w:name="z40" w:id="25"/>
    <w:p>
      <w:pPr>
        <w:spacing w:after="0"/>
        <w:ind w:left="0"/>
        <w:jc w:val="both"/>
      </w:pPr>
      <w:r>
        <w:rPr>
          <w:rFonts w:ascii="Times New Roman"/>
          <w:b w:val="false"/>
          <w:i w:val="false"/>
          <w:color w:val="000000"/>
          <w:sz w:val="28"/>
        </w:rPr>
        <w:t>
      Ветеринариялық анықтама Қазақстан Республикасының аумағында жарамды болады.</w:t>
      </w:r>
    </w:p>
    <w:bookmarkEnd w:id="25"/>
    <w:bookmarkStart w:name="z41" w:id="26"/>
    <w:p>
      <w:pPr>
        <w:spacing w:after="0"/>
        <w:ind w:left="0"/>
        <w:jc w:val="both"/>
      </w:pPr>
      <w:r>
        <w:rPr>
          <w:rFonts w:ascii="Times New Roman"/>
          <w:b w:val="false"/>
          <w:i w:val="false"/>
          <w:color w:val="000000"/>
          <w:sz w:val="28"/>
        </w:rPr>
        <w:t>
      Ветеринариялық-санитариялық сараптамадан өтпеген жануарлардан алынатын өнімге осы Қағидаларға 13-қосымшаға сәйкес 2-нысандағы ветеринариялық анықтама беріледі; ветеринариялық-санитариялық сараптамадан өткен жануарлардан алынатын өнімге осы Қағидаларға 13-қосымшаға сәйкес 2-1-нысандағы ветеринариялық анықтама беріледі.";</w:t>
      </w:r>
    </w:p>
    <w:bookmarkEnd w:id="26"/>
    <w:bookmarkStart w:name="z42" w:id="27"/>
    <w:p>
      <w:pPr>
        <w:spacing w:after="0"/>
        <w:ind w:left="0"/>
        <w:jc w:val="both"/>
      </w:pPr>
      <w:r>
        <w:rPr>
          <w:rFonts w:ascii="Times New Roman"/>
          <w:b w:val="false"/>
          <w:i w:val="false"/>
          <w:color w:val="000000"/>
          <w:sz w:val="28"/>
        </w:rPr>
        <w:t>
      мынадай мазмұндағы 35-1-тармақпен толықтырылсын:</w:t>
      </w:r>
    </w:p>
    <w:bookmarkEnd w:id="27"/>
    <w:bookmarkStart w:name="z43" w:id="28"/>
    <w:p>
      <w:pPr>
        <w:spacing w:after="0"/>
        <w:ind w:left="0"/>
        <w:jc w:val="both"/>
      </w:pPr>
      <w:r>
        <w:rPr>
          <w:rFonts w:ascii="Times New Roman"/>
          <w:b w:val="false"/>
          <w:i w:val="false"/>
          <w:color w:val="000000"/>
          <w:sz w:val="28"/>
        </w:rPr>
        <w:t>
      "35-1. Жеке немесе заңды тұлғаға цифрлық құжаттар сервисі арқылы (жөндеу жұмыстарын жүргізуге байланысты техникалық үзілістерді қоспағанда) ұсынылатын ветеринариялық анықтама қағаз жеткізгіште берілетін ветеринариялық анықтамаға тең.";</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"37. ББАЖ АЖ-ға:</w:t>
      </w:r>
    </w:p>
    <w:bookmarkEnd w:id="29"/>
    <w:bookmarkStart w:name="z46" w:id="30"/>
    <w:p>
      <w:pPr>
        <w:spacing w:after="0"/>
        <w:ind w:left="0"/>
        <w:jc w:val="both"/>
      </w:pPr>
      <w:r>
        <w:rPr>
          <w:rFonts w:ascii="Times New Roman"/>
          <w:b w:val="false"/>
          <w:i w:val="false"/>
          <w:color w:val="000000"/>
          <w:sz w:val="28"/>
        </w:rPr>
        <w:t>
      1) берілген ветеринариялық анықтамалар берілген күннен бастап бір тәуліктен аспайтын мерзім ішінде (жөндеу жұмыстарын жүргізуге байланысты техникалық үзілістерді қоспағанда) олар туралы;</w:t>
      </w:r>
    </w:p>
    <w:bookmarkEnd w:id="30"/>
    <w:bookmarkStart w:name="z47" w:id="31"/>
    <w:p>
      <w:pPr>
        <w:spacing w:after="0"/>
        <w:ind w:left="0"/>
        <w:jc w:val="both"/>
      </w:pPr>
      <w:r>
        <w:rPr>
          <w:rFonts w:ascii="Times New Roman"/>
          <w:b w:val="false"/>
          <w:i w:val="false"/>
          <w:color w:val="000000"/>
          <w:sz w:val="28"/>
        </w:rPr>
        <w:t xml:space="preserve">
      2) ветеринариялық анықтама берілген күннен бастап 15 (он бес) жұмыс күнінен аспайтын мерзім ішінде (жөндеу жұмыстарын жүргізуге байланысты техникалық үзілістерді қоспағанда) орны ауыстырылатын (тасымалданатын) объектінің межелі пунктке келуі туралы мәліметтер енгізіледі. </w:t>
      </w:r>
    </w:p>
    <w:bookmarkEnd w:id="31"/>
    <w:bookmarkStart w:name="z48" w:id="32"/>
    <w:p>
      <w:pPr>
        <w:spacing w:after="0"/>
        <w:ind w:left="0"/>
        <w:jc w:val="both"/>
      </w:pPr>
      <w:r>
        <w:rPr>
          <w:rFonts w:ascii="Times New Roman"/>
          <w:b w:val="false"/>
          <w:i w:val="false"/>
          <w:color w:val="000000"/>
          <w:sz w:val="28"/>
        </w:rPr>
        <w:t xml:space="preserve">
      Орны ауыстырылатын (тасымалданатын) объектінің межелі пунктке ББАЖ АЖ-ға келуі туралы мәліметтерді мынадай тұлғалар енгізеді: </w:t>
      </w:r>
    </w:p>
    <w:bookmarkEnd w:id="32"/>
    <w:bookmarkStart w:name="z49" w:id="33"/>
    <w:p>
      <w:pPr>
        <w:spacing w:after="0"/>
        <w:ind w:left="0"/>
        <w:jc w:val="both"/>
      </w:pPr>
      <w:r>
        <w:rPr>
          <w:rFonts w:ascii="Times New Roman"/>
          <w:b w:val="false"/>
          <w:i w:val="false"/>
          <w:color w:val="000000"/>
          <w:sz w:val="28"/>
        </w:rPr>
        <w:t>
      орны ауыстырылатын (тасымалданатын) жануар (жануарлар) осы объектіге келген кезде жануарларды өткізуді жүзеге асыратын сауда нарығының ветеринариялық дәрігері;</w:t>
      </w:r>
    </w:p>
    <w:bookmarkEnd w:id="33"/>
    <w:bookmarkStart w:name="z50" w:id="34"/>
    <w:p>
      <w:pPr>
        <w:spacing w:after="0"/>
        <w:ind w:left="0"/>
        <w:jc w:val="both"/>
      </w:pPr>
      <w:r>
        <w:rPr>
          <w:rFonts w:ascii="Times New Roman"/>
          <w:b w:val="false"/>
          <w:i w:val="false"/>
          <w:color w:val="000000"/>
          <w:sz w:val="28"/>
        </w:rPr>
        <w:t xml:space="preserve">
      орны ауыстырылатын (тасымалданатын) жануар (жануарлар) осы объектіге келген кезде сою пунктінің, сою алаңының (жануарлар сойылатын алаңның) ветеринариялық дәрігері; </w:t>
      </w:r>
    </w:p>
    <w:bookmarkEnd w:id="34"/>
    <w:bookmarkStart w:name="z51" w:id="35"/>
    <w:p>
      <w:pPr>
        <w:spacing w:after="0"/>
        <w:ind w:left="0"/>
        <w:jc w:val="both"/>
      </w:pPr>
      <w:r>
        <w:rPr>
          <w:rFonts w:ascii="Times New Roman"/>
          <w:b w:val="false"/>
          <w:i w:val="false"/>
          <w:color w:val="000000"/>
          <w:sz w:val="28"/>
        </w:rPr>
        <w:t xml:space="preserve">
      орны ауыстырылатын (тасымалданатын) объект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келген кезде жануарлардың, жануарлардан алынатын өнімдер мен шикізаттың ветеринариялық нормативтерге сәйкестігін айқындау жөніндегі өндірістік бақылау бөлімшесінің маманы; </w:t>
      </w:r>
    </w:p>
    <w:bookmarkEnd w:id="35"/>
    <w:bookmarkStart w:name="z52" w:id="36"/>
    <w:p>
      <w:pPr>
        <w:spacing w:after="0"/>
        <w:ind w:left="0"/>
        <w:jc w:val="both"/>
      </w:pPr>
      <w:r>
        <w:rPr>
          <w:rFonts w:ascii="Times New Roman"/>
          <w:b w:val="false"/>
          <w:i w:val="false"/>
          <w:color w:val="000000"/>
          <w:sz w:val="28"/>
        </w:rPr>
        <w:t>
      орны ауыстырылатын (тасымалданатын) объект ветеринариялық препараттарды, жемшөп пен жемшөп қоспаларын өндіру, сақтау және өткізу жөніндегі ұйымдарға келген кезде ветеринариялық препараттардың, жемшөп пен жемшөп қоспаларының ветеринариялық нормативтердің талаптарына сәйкестігін айқындау жөніндегі өндірістік бақылау бөлімшесінің маманы;</w:t>
      </w:r>
    </w:p>
    <w:bookmarkEnd w:id="36"/>
    <w:bookmarkStart w:name="z53" w:id="37"/>
    <w:p>
      <w:pPr>
        <w:spacing w:after="0"/>
        <w:ind w:left="0"/>
        <w:jc w:val="both"/>
      </w:pPr>
      <w:r>
        <w:rPr>
          <w:rFonts w:ascii="Times New Roman"/>
          <w:b w:val="false"/>
          <w:i w:val="false"/>
          <w:color w:val="000000"/>
          <w:sz w:val="28"/>
        </w:rPr>
        <w:t>
      орны ауыстырылатын (тасымалданатын) жануарлардан алынатын өнім мен шикізат осы объектіге келген кезде жануарлардан алынатын өнім мен шикізатты өткізуді жүзеге асыратын сауда нарығына бекітілген мемлекеттік ветеринариялық-санитариялық инспектор;</w:t>
      </w:r>
    </w:p>
    <w:bookmarkEnd w:id="37"/>
    <w:bookmarkStart w:name="z54" w:id="38"/>
    <w:p>
      <w:pPr>
        <w:spacing w:after="0"/>
        <w:ind w:left="0"/>
        <w:jc w:val="both"/>
      </w:pPr>
      <w:r>
        <w:rPr>
          <w:rFonts w:ascii="Times New Roman"/>
          <w:b w:val="false"/>
          <w:i w:val="false"/>
          <w:color w:val="000000"/>
          <w:sz w:val="28"/>
        </w:rPr>
        <w:t xml:space="preserve">
      орны ауыстырылатын (тасымалданатын) жануарлардан алынатын өнім мен шикізат осы объектіге келген кезде сауда объектісінде жануарлардан алынатын өнім мен шикізатты қабылдауға бекітілген, жануарлардан алынатын өнім мен шикізатты өткізуді жүзеге асыратын адам немесе оның иесі; </w:t>
      </w:r>
    </w:p>
    <w:bookmarkEnd w:id="38"/>
    <w:bookmarkStart w:name="z55" w:id="39"/>
    <w:p>
      <w:pPr>
        <w:spacing w:after="0"/>
        <w:ind w:left="0"/>
        <w:jc w:val="both"/>
      </w:pPr>
      <w:r>
        <w:rPr>
          <w:rFonts w:ascii="Times New Roman"/>
          <w:b w:val="false"/>
          <w:i w:val="false"/>
          <w:color w:val="000000"/>
          <w:sz w:val="28"/>
        </w:rPr>
        <w:t>
      орны ауыстырылатын (тасымалданатын) жануарлардан алынатын өнім мен шикізат осы объектіге келген кезде қоғамдық тамақтандыру объектілерінде жануарлардан алынатын өнім мен шикізатты қабылдауға бекітілген адам немесе оның иесі;</w:t>
      </w:r>
    </w:p>
    <w:bookmarkEnd w:id="39"/>
    <w:bookmarkStart w:name="z56" w:id="40"/>
    <w:p>
      <w:pPr>
        <w:spacing w:after="0"/>
        <w:ind w:left="0"/>
        <w:jc w:val="both"/>
      </w:pPr>
      <w:r>
        <w:rPr>
          <w:rFonts w:ascii="Times New Roman"/>
          <w:b w:val="false"/>
          <w:i w:val="false"/>
          <w:color w:val="000000"/>
          <w:sz w:val="28"/>
        </w:rPr>
        <w:t>
      орны ауыстырылатын (тасымалданатын) объект жеке қосалқы шаруашылықтарға келген кезде ветеринария саласындағы маман. Орны ауыстырылатын (тасымалданатын) объект жеке қосалқы шаруашылықтарға келген кезде орны ауыстырылатын (тасымалданатын) объект келіп түскен адамға мәліметтерді енгізуге жол беріледі.";</w:t>
      </w:r>
    </w:p>
    <w:bookmarkEnd w:id="40"/>
    <w:bookmarkStart w:name="z57" w:id="41"/>
    <w:p>
      <w:pPr>
        <w:spacing w:after="0"/>
        <w:ind w:left="0"/>
        <w:jc w:val="both"/>
      </w:pPr>
      <w:r>
        <w:rPr>
          <w:rFonts w:ascii="Times New Roman"/>
          <w:b w:val="false"/>
          <w:i w:val="false"/>
          <w:color w:val="000000"/>
          <w:sz w:val="28"/>
        </w:rPr>
        <w:t>
      мынадай мазмұндағы 38-1-тармақпен толықтырылсын:</w:t>
      </w:r>
    </w:p>
    <w:bookmarkEnd w:id="41"/>
    <w:bookmarkStart w:name="z58" w:id="42"/>
    <w:p>
      <w:pPr>
        <w:spacing w:after="0"/>
        <w:ind w:left="0"/>
        <w:jc w:val="both"/>
      </w:pPr>
      <w:r>
        <w:rPr>
          <w:rFonts w:ascii="Times New Roman"/>
          <w:b w:val="false"/>
          <w:i w:val="false"/>
          <w:color w:val="000000"/>
          <w:sz w:val="28"/>
        </w:rPr>
        <w:t xml:space="preserve">
      "38-1. Орны ауыстырылатын (тасымалданатын) объектінің межелі пунктке келуі туралы мәліметтер Қағидалардың 37-тармағының бірінші бөлігінде көрсетілген мерзімде ББАЖ АЖ-ға енгізілмеген жағдайда, және/немесе "Ветеринария туралы" Қазақстан Республикасы Заңының 12-2 бабы </w:t>
      </w:r>
      <w:r>
        <w:rPr>
          <w:rFonts w:ascii="Times New Roman"/>
          <w:b w:val="false"/>
          <w:i w:val="false"/>
          <w:color w:val="000000"/>
          <w:sz w:val="28"/>
        </w:rPr>
        <w:t>6-тармағына</w:t>
      </w:r>
      <w:r>
        <w:rPr>
          <w:rFonts w:ascii="Times New Roman"/>
          <w:b w:val="false"/>
          <w:i w:val="false"/>
          <w:color w:val="000000"/>
          <w:sz w:val="28"/>
        </w:rPr>
        <w:t xml:space="preserve"> сәйкес қолданылуын тоқтату үшін мынадай негіздер бойынша ветеринариялық анықтама өзінің қолданылуын тоқтатады.";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редацияда жазылсын:</w:t>
      </w:r>
    </w:p>
    <w:bookmarkStart w:name="z60" w:id="43"/>
    <w:p>
      <w:pPr>
        <w:spacing w:after="0"/>
        <w:ind w:left="0"/>
        <w:jc w:val="both"/>
      </w:pPr>
      <w:r>
        <w:rPr>
          <w:rFonts w:ascii="Times New Roman"/>
          <w:b w:val="false"/>
          <w:i w:val="false"/>
          <w:color w:val="000000"/>
          <w:sz w:val="28"/>
        </w:rPr>
        <w:t>
      "42. Мемлекеттік қызметті көрсету үшін қажетті мәліметтерді қамтитын ББАЖ АЖ істен шыққан жағдайда, мемлекеттік ветеринариялық-санитариялық инспекторлар немесе ветеринария саласындағы мамандар 1 (бір) жұмыс күні ішінде "цифрлық үкіметтің" операторын (бұдан әрі – оператор) хабардар етеді.</w:t>
      </w:r>
    </w:p>
    <w:bookmarkEnd w:id="43"/>
    <w:bookmarkStart w:name="z61" w:id="44"/>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оператор 1 (бір) жұмыс күні ішінде техникалық проблема туралы еркін нысанда хаттама жасайды және оған мемлекеттік ветеринариялық санитариялық инспекторлар немесе ветеринария саласындағы мамандар қол қояды.</w:t>
      </w:r>
    </w:p>
    <w:bookmarkEnd w:id="44"/>
    <w:bookmarkStart w:name="z62" w:id="45"/>
    <w:p>
      <w:pPr>
        <w:spacing w:after="0"/>
        <w:ind w:left="0"/>
        <w:jc w:val="both"/>
      </w:pPr>
      <w:r>
        <w:rPr>
          <w:rFonts w:ascii="Times New Roman"/>
          <w:b w:val="false"/>
          <w:i w:val="false"/>
          <w:color w:val="000000"/>
          <w:sz w:val="28"/>
        </w:rPr>
        <w:t xml:space="preserve">
      43. Мемлекеттік ветеринариялық санитариялық инспекторлар немесе ветеринария саласындағы мамандар Мемлекеттік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қызметтерді көрсету мониторингінің цифрлық жүйесіне мемлекеттік қызметті көрсету сатысы туралы деректердің енгізілуін қамтамасыз етеді.</w:t>
      </w:r>
    </w:p>
    <w:bookmarkEnd w:id="45"/>
    <w:bookmarkStart w:name="z63" w:id="46"/>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46"/>
    <w:bookmarkStart w:name="z64" w:id="47"/>
    <w:p>
      <w:pPr>
        <w:spacing w:after="0"/>
        <w:ind w:left="0"/>
        <w:jc w:val="both"/>
      </w:pPr>
      <w:r>
        <w:rPr>
          <w:rFonts w:ascii="Times New Roman"/>
          <w:b w:val="false"/>
          <w:i w:val="false"/>
          <w:color w:val="000000"/>
          <w:sz w:val="28"/>
        </w:rPr>
        <w:t>
      Портал мен цифрлық жүйелердің ақпараттық өзара іс-қимылы цифрлық заңнамаға сәйкес жүзеге асырылады.</w:t>
      </w:r>
    </w:p>
    <w:bookmarkEnd w:id="47"/>
    <w:bookmarkStart w:name="z65" w:id="48"/>
    <w:p>
      <w:pPr>
        <w:spacing w:after="0"/>
        <w:ind w:left="0"/>
        <w:jc w:val="both"/>
      </w:pPr>
      <w:r>
        <w:rPr>
          <w:rFonts w:ascii="Times New Roman"/>
          <w:b w:val="false"/>
          <w:i w:val="false"/>
          <w:color w:val="000000"/>
          <w:sz w:val="28"/>
        </w:rPr>
        <w:t>
      Қазақстан Республикасы Ауыл шаруашылығы министрлігі және көрсетілетін қызметті беруші осы Қағидалар бекітілген немесе өзгертілген күннен бастап 3 (үш) жұмыс күні ішінде мемлекеттік қызметті көрсету тәртібі туралы ақпаратты өзектендіреді және Бірыңғай байланыс орталығына жібереді.";</w:t>
      </w:r>
    </w:p>
    <w:bookmarkEnd w:id="48"/>
    <w:bookmarkStart w:name="z66" w:id="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9"/>
    <w:bookmarkStart w:name="z67" w:id="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0"/>
    <w:bookmarkStart w:name="z68" w:id="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1"/>
    <w:bookmarkStart w:name="z69" w:id="5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2"/>
    <w:bookmarkStart w:name="z70" w:id="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3"/>
    <w:bookmarkStart w:name="z71" w:id="5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54"/>
    <w:bookmarkStart w:name="z72" w:id="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55"/>
    <w:bookmarkStart w:name="z73" w:id="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56"/>
    <w:bookmarkStart w:name="z74" w:id="5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57"/>
    <w:bookmarkStart w:name="z75" w:id="5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58"/>
    <w:bookmarkStart w:name="z76"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59"/>
    <w:bookmarkStart w:name="z77" w:id="60"/>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60"/>
    <w:bookmarkStart w:name="z78" w:id="6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1"/>
    <w:bookmarkStart w:name="z79" w:id="6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2"/>
    <w:bookmarkStart w:name="z80" w:id="6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3"/>
    <w:bookmarkStart w:name="z81" w:id="64"/>
    <w:p>
      <w:pPr>
        <w:spacing w:after="0"/>
        <w:ind w:left="0"/>
        <w:jc w:val="both"/>
      </w:pPr>
      <w:r>
        <w:rPr>
          <w:rFonts w:ascii="Times New Roman"/>
          <w:b w:val="false"/>
          <w:i w:val="false"/>
          <w:color w:val="000000"/>
          <w:sz w:val="28"/>
        </w:rPr>
        <w:t xml:space="preserve">
      4. Осы бұйрық күнтізбелік он күн өткен соң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екінші, үшінші, бесінші, алтыншы абзацтарын қоспағанда, 2026 жылғы 12 шілдеден бастап қолданысқа енгізіледі және ресми жариялануға тиіс.</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83" w:id="65"/>
    <w:p>
      <w:pPr>
        <w:spacing w:after="0"/>
        <w:ind w:left="0"/>
        <w:jc w:val="both"/>
      </w:pPr>
      <w:r>
        <w:rPr>
          <w:rFonts w:ascii="Times New Roman"/>
          <w:b w:val="false"/>
          <w:i w:val="false"/>
          <w:color w:val="000000"/>
          <w:sz w:val="28"/>
        </w:rPr>
        <w:t>
      "КЕЛІСІЛДІ"</w:t>
      </w:r>
    </w:p>
    <w:bookmarkEnd w:id="65"/>
    <w:bookmarkStart w:name="z84" w:id="66"/>
    <w:p>
      <w:pPr>
        <w:spacing w:after="0"/>
        <w:ind w:left="0"/>
        <w:jc w:val="both"/>
      </w:pPr>
      <w:r>
        <w:rPr>
          <w:rFonts w:ascii="Times New Roman"/>
          <w:b w:val="false"/>
          <w:i w:val="false"/>
          <w:color w:val="000000"/>
          <w:sz w:val="28"/>
        </w:rPr>
        <w:t>
      Қазақстан Республикасы</w:t>
      </w:r>
    </w:p>
    <w:bookmarkEnd w:id="66"/>
    <w:bookmarkStart w:name="z85" w:id="67"/>
    <w:p>
      <w:pPr>
        <w:spacing w:after="0"/>
        <w:ind w:left="0"/>
        <w:jc w:val="both"/>
      </w:pPr>
      <w:r>
        <w:rPr>
          <w:rFonts w:ascii="Times New Roman"/>
          <w:b w:val="false"/>
          <w:i w:val="false"/>
          <w:color w:val="000000"/>
          <w:sz w:val="28"/>
        </w:rPr>
        <w:t xml:space="preserve">
      Жасанды интеллект және </w:t>
      </w:r>
    </w:p>
    <w:bookmarkEnd w:id="67"/>
    <w:bookmarkStart w:name="z86" w:id="68"/>
    <w:p>
      <w:pPr>
        <w:spacing w:after="0"/>
        <w:ind w:left="0"/>
        <w:jc w:val="both"/>
      </w:pPr>
      <w:r>
        <w:rPr>
          <w:rFonts w:ascii="Times New Roman"/>
          <w:b w:val="false"/>
          <w:i w:val="false"/>
          <w:color w:val="000000"/>
          <w:sz w:val="28"/>
        </w:rPr>
        <w:t>
      цифрлық даму министрлігі</w:t>
      </w:r>
    </w:p>
    <w:bookmarkEnd w:id="68"/>
    <w:bookmarkStart w:name="z87" w:id="69"/>
    <w:p>
      <w:pPr>
        <w:spacing w:after="0"/>
        <w:ind w:left="0"/>
        <w:jc w:val="both"/>
      </w:pPr>
      <w:r>
        <w:rPr>
          <w:rFonts w:ascii="Times New Roman"/>
          <w:b w:val="false"/>
          <w:i w:val="false"/>
          <w:color w:val="000000"/>
          <w:sz w:val="28"/>
        </w:rPr>
        <w:t>
      "КЕЛІСІЛДІ"</w:t>
      </w:r>
    </w:p>
    <w:bookmarkEnd w:id="69"/>
    <w:bookmarkStart w:name="z88" w:id="70"/>
    <w:p>
      <w:pPr>
        <w:spacing w:after="0"/>
        <w:ind w:left="0"/>
        <w:jc w:val="both"/>
      </w:pPr>
      <w:r>
        <w:rPr>
          <w:rFonts w:ascii="Times New Roman"/>
          <w:b w:val="false"/>
          <w:i w:val="false"/>
          <w:color w:val="000000"/>
          <w:sz w:val="28"/>
        </w:rPr>
        <w:t>
      Қазақстан Республикасы</w:t>
      </w:r>
    </w:p>
    <w:bookmarkEnd w:id="70"/>
    <w:bookmarkStart w:name="z89" w:id="71"/>
    <w:p>
      <w:pPr>
        <w:spacing w:after="0"/>
        <w:ind w:left="0"/>
        <w:jc w:val="both"/>
      </w:pPr>
      <w:r>
        <w:rPr>
          <w:rFonts w:ascii="Times New Roman"/>
          <w:b w:val="false"/>
          <w:i w:val="false"/>
          <w:color w:val="000000"/>
          <w:sz w:val="28"/>
        </w:rPr>
        <w:t>
      Ұлттық экономика министрлігі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4 мамырдағы</w:t>
            </w:r>
            <w:r>
              <w:br/>
            </w:r>
            <w:r>
              <w:rPr>
                <w:rFonts w:ascii="Times New Roman"/>
                <w:b w:val="false"/>
                <w:i w:val="false"/>
                <w:color w:val="000000"/>
                <w:sz w:val="20"/>
              </w:rPr>
              <w:t>№ 173 бұйрығына</w:t>
            </w:r>
            <w:r>
              <w:br/>
            </w:r>
            <w:r>
              <w:rPr>
                <w:rFonts w:ascii="Times New Roman"/>
                <w:b w:val="false"/>
                <w:i w:val="false"/>
                <w:color w:val="000000"/>
                <w:sz w:val="20"/>
              </w:rPr>
              <w:t>1-қосымша</w:t>
            </w:r>
            <w:r>
              <w:br/>
            </w:r>
            <w:r>
              <w:rPr>
                <w:rFonts w:ascii="Times New Roman"/>
                <w:b w:val="false"/>
                <w:i w:val="false"/>
                <w:color w:val="000000"/>
                <w:sz w:val="20"/>
              </w:rPr>
              <w:t>Ветеринариялық құжаттарды</w:t>
            </w:r>
            <w:r>
              <w:br/>
            </w:r>
            <w:r>
              <w:rPr>
                <w:rFonts w:ascii="Times New Roman"/>
                <w:b w:val="false"/>
                <w:i w:val="false"/>
                <w:color w:val="000000"/>
                <w:sz w:val="20"/>
              </w:rPr>
              <w:t>беру қағидаларына және</w:t>
            </w:r>
            <w:r>
              <w:br/>
            </w:r>
            <w:r>
              <w:rPr>
                <w:rFonts w:ascii="Times New Roman"/>
                <w:b w:val="false"/>
                <w:i w:val="false"/>
                <w:color w:val="000000"/>
                <w:sz w:val="20"/>
              </w:rPr>
              <w:t>олардың бланкілеріне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91" w:id="72"/>
    <w:p>
      <w:pPr>
        <w:spacing w:after="0"/>
        <w:ind w:left="0"/>
        <w:jc w:val="left"/>
      </w:pPr>
      <w:r>
        <w:rPr>
          <w:rFonts w:ascii="Times New Roman"/>
          <w:b/>
          <w:i w:val="false"/>
          <w:color w:val="000000"/>
        </w:rPr>
        <w:t xml:space="preserve"> "Экспорттау кезінде орны ауыстырылатын (тасымалданатын) объектілерге ветеринариялық сертификат беру" мемлекеттік қызметін көрсетуге қойылатын негізгі талаптардың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Экспорттау кезінде орны ауыстырылатын (тасымалданатын) объектілерге ветеринариялық сертификат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ауданның, облыстық маңызы бар қаланың Бас мемлекеттік ветеринариялық-санитариялық инспекторы және оның орынбасарлары; Астана, Алматы және Шымкент қалаларының, ауданның, облыстық маңызы бар қаланың Бас мемлекеттік ветеринариялық-санитариялық инспекторы және оның орынбасары бекіткен тізім негізінде мемлекеттік ветеринариялық-санитариялық инспекторлар (бұдан әрі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3"/>
          <w:p>
            <w:pPr>
              <w:spacing w:after="20"/>
              <w:ind w:left="20"/>
              <w:jc w:val="both"/>
            </w:pPr>
            <w:r>
              <w:rPr>
                <w:rFonts w:ascii="Times New Roman"/>
                <w:b w:val="false"/>
                <w:i w:val="false"/>
                <w:color w:val="000000"/>
                <w:sz w:val="20"/>
              </w:rPr>
              <w:t>
1) Қазақстан Республикасы Ауыл шаруашылығы министрлігі Ветеринариялық бақылау және қадағалау комитетінің Астана, Алматы және Шымкент қалаларының, аудандар мен облыстық маңызы бар қалалардың аумақтық инспекцияларының кеңселері;</w:t>
            </w:r>
          </w:p>
          <w:bookmarkEnd w:id="73"/>
          <w:p>
            <w:pPr>
              <w:spacing w:after="20"/>
              <w:ind w:left="20"/>
              <w:jc w:val="both"/>
            </w:pPr>
            <w:r>
              <w:rPr>
                <w:rFonts w:ascii="Times New Roman"/>
                <w:b w:val="false"/>
                <w:i w:val="false"/>
                <w:color w:val="000000"/>
                <w:sz w:val="20"/>
              </w:rPr>
              <w:t>
2)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4"/>
          <w:p>
            <w:pPr>
              <w:spacing w:after="20"/>
              <w:ind w:left="20"/>
              <w:jc w:val="both"/>
            </w:pPr>
            <w:r>
              <w:rPr>
                <w:rFonts w:ascii="Times New Roman"/>
                <w:b w:val="false"/>
                <w:i w:val="false"/>
                <w:color w:val="000000"/>
                <w:sz w:val="20"/>
              </w:rPr>
              <w:t>
2 (екі) жұмыс күні ішінде.</w:t>
            </w:r>
          </w:p>
          <w:bookmarkEnd w:id="74"/>
          <w:p>
            <w:pPr>
              <w:spacing w:after="20"/>
              <w:ind w:left="20"/>
              <w:jc w:val="both"/>
            </w:pPr>
            <w:r>
              <w:rPr>
                <w:rFonts w:ascii="Times New Roman"/>
                <w:b w:val="false"/>
                <w:i w:val="false"/>
                <w:color w:val="000000"/>
                <w:sz w:val="20"/>
              </w:rPr>
              <w:t>
Дайын сүт, май-тоң май және балық өнімдеріне ветеринариялық сертификат беру кезінде - жүгінген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туралы" Қазақстан Республикасы Заңының 35-бабы 2-тармағының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жеке және заңды тұлғаларға (бұдан әрі – көрсетілетін қызметті алушылар) ақылы (ветеринариялық сертификат бланкісі үшін). Көрсетілетін қызметті алушы екінші деңгейдегі банктер немесе банк операцияларының жекелеген түрлерін жүзеге асыратын ұйымдар, сондай-ақ "цифрлық үкіметтің" төлем шлюзі (бұдан әрі – ЭҮТШ) арқылы қолма-қол ақшасыз нысан түрінде Қазақстан Республикасы Ауыл шаруашылығы министрлігінің www.gov.kz интернет-ресурсында орналастырылған бланкінің құнын төлейді.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жұмыс уақыты аяқталғаннан кейін, Қазақстан Республикасы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Жұмыс уақытының белгіленген ұзақтығынан тыс өтінішті қабылдау және мемлекеттік қызметті көрсету нәтижесін беруді көрсетілетін қызметті беруші жұмыс уақытының графигіне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6"/>
          <w:p>
            <w:pPr>
              <w:spacing w:after="20"/>
              <w:ind w:left="20"/>
              <w:jc w:val="both"/>
            </w:pPr>
            <w:r>
              <w:rPr>
                <w:rFonts w:ascii="Times New Roman"/>
                <w:b w:val="false"/>
                <w:i w:val="false"/>
                <w:color w:val="000000"/>
                <w:sz w:val="20"/>
              </w:rPr>
              <w:t>
көрсетілетін қызметті берушіге:</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министрінің 2015 жылғы 21 мамырдағы № 7-1/453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қағидаларына және олардың бланкілеріне қойылатын талаптарға (бұдан әрі – Қағидалар) 2-қосымшаға сәйкес нысан бойынша экспорттау кезінде орны ауыстырылатын (тасымалданатын) объектілерге ветеринариялық сертификат беруге арналған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не цифрлық құжаттар сервисінен электрондық құжат және көрсетілетін қызметті алушы өкілінің өкілеттігін растайтын құжат (құжаттарды көрсетілетін қызметті алушының өкілі тапсырған кезде)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жануарлардан алынатын өнімдерді, шикізатты, азықтарды ("Кеден одағында ветеринариялық-санитариялық шараларды қолдану туралы" Еуразиялық экономикалық одақ комиссиясының 2010 жылғы 18 маусымдағы № 317 шешімімен бекітілген Ветеринариялық бақылауға (қадағалауға) жататын тауарлардың бірыңғай тізбесінде "*" символымен белгіленген өнімдерді қоспағанда) тасымалдау кезінде – сараптама актісінің (сынақ хаттамасының)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актісі (сынақ хаттамасы) берілген сәттен бастап 1 (бір) ай ішінде оны жануарларды өсіруді, жануарларды, жануарлардан алынатын өнімдер мен шикізатты дайындауды (союды), сақтауды, өңдеуді және өткізуді жүзеге асыратын өндіріс объектісінен салқындатылған етті, салқындатылған тағамдық балық өнімдерін, тағамдық жұмыртқаны әкету (экспорттау) үшін пайдалануға мынадай жағдайларда жол беріледі: өндіріс объектісі бекіткен және тиісті әкімшілік-аумақтық бірліктің ветеринария саласындағы уәкілетті органы ведомствосының аумақтық бөлімшесімен келісілген Өнімді мониторингтік зерттеу жоспарының (бұдан әрі – Мониторинг жоспары)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жоспары шеңберінде зерттелетін өнімнің сараптама актісі (сынақ хаттамасы) берілген сәттен бастап 1 (бір) ай ішінде оны пайдалану кезеңінде зерттелетін қауіпсіздік көрсеткіштері бойынша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иттер мен мысықтардың орнын ауыстыру (тасымалдау) кезінде – ветеринариялық паспорт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Еуразиялық экономикалық одаққа мүше мемлекеттерге немесе үшінші елдерге (Еуразиялық экономикалық одақ мүшелері болып табылмайтын мемлекеттер) әкету мақсатында республиканың бір әкімшілік-аумақтық бірлігінен республиканың басқа әкімшілік-аумақтық бірлігіне орны ауыстырылған (тасымалданған) объектілердің орнын ауыстырған (тасымалдаған) кезде және/немесе республиканың бір әкімшілік-аумақтық бірлігі шегінде орны ауыстырылатын (тасымалданатын) объектінің иесі ауысқанда – ветеринариялық анықтама көшірмесі (агроөнеркәсіптік кешен салаларын басқарудың бірыңғай автоматтандырылған "e-Agriculture" ақпараттық жүйесінде (бұдан әрі – ББАЖ АЖ)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Балық ресурстарын және басқа су жануарларын пайдалануға арналған рұқсаттың негізінде балық шаруашылығы су айдындарында және (немесе) учаскелерінде 5 (бес) килограмнан артық ауланған балық және басқа да су жануарларын тасымалдау кезінде "Балықтың қайдан ауланғаны туралы анықтама нысанын бекіту туралы" Қазақстан Республикасы Премьер-Министрінің орынбасары – Қазақстан Республикасы Ауыл шаруашылығы министрінің 2016 жылғы 8 шілдедегі № 304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14117 болып тіркелген) бекітілген нысан бойынша орны ауыстырылатын (тасымалданатын) көлемге балықтың қайдан ауланғаны туралы анықтама (бұдан әрі – балықтың қайдан ауланғаны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Аквашаруашылық субъектілері көбейткен және (немесе) күтіп-баққан, өсірген аквашаруашылық объектілерінің (тірі, жаңа ауланған, салқындатылған, мұздатылған балықтар, су моллюскалары және шаянтәрізділер) орнын ауыстыру (тасымалдау) кезінде Қазақстан Республикасы Ауыл шаруашылығы министрінің міндетін атқарушының 2025 жылғы 16 қыркүйектегі № 296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36882 болып тіркелген) бекітілген Аквашаруашылық субъектілерінің тізілімін жүргізу қағидалары негізінде аквашаруашылық субъектілерінің тізіліміне енгізілгені туралы мәліметтер (бұдан әрі – аквашаруашылық саласындағы уәкілетті органның аумақтық бөлімшесінің аквашаруашылық субъектілерінің тізіліміне енгізілгені туралы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ветеринариялық сертификат бланкісі үшін ақы төленгенін растайтын құжаттың көшірмесі;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экспорттау кезінде орны ауыстырылатын (тасымалданатын) объектілерге ветеринариялық сертификат беругеге арналған өтініш; 2) жануарлардан алынатын өнім мен шикізатты тасымалдау кезінде – сараптама актісінің (сынақ хаттамасының)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актісі (Сынақ хаттамасы)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объектісінен салқындатылған етті, салқындатылған тағамдық балық өнімдерін, тағамдық жұмыртқаларды әкету (экспорттау) үшін берген кезден бастап 1 (бір) ай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объектісі бекіткен және тиісті әкімшілік – аумақтық бірліктің ветеринария саласындағы уәкілетті орган ведомствосының аумақтық бөлімшесі келіскен Өнімді мониторингтік зерттеу жоспарының (бұдан әрі - Мониторинг жоспары)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 актісі (сынақ хаттамасы) берілген сәттен бастап 1 (бір) ай ішінде оны пайдалану кезеңінде Зерттелетін қауіпсіздік көрсеткіштері бойынша мониторинг жоспары шеңберінде зерттелетін өнім сәйкес болған кезде оны пайдалануға жол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иттер мен мысықтардың орнын ауыстыру (тасымалдау) кезінде – ветеринариялық паспорттың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Еуразиялық экономикалық одаққа мүше мемлекеттерге немесе үшінші елдерге (Еуразиялық экономикалық одақ мүшелері болып табылмайтын мемлекеттер) әкету мақсатында республиканың бір әкімшілік-аумақтық бірлігінен республиканың басқа әкімшілік-аумақтық бірлігіне орны ауыстырылған (тасымалданған) объектілердің орнын ауыстырған (тасымалдаған) кезде және/немесе республиканың бір әкімшілік-аумақтық бірлігі шегінде орны ауыстырылатын (тасымалданатын) объектінің иесі ауысқанда – ветеринариялық анықтаманың электрондық көшірмесі (ББАЖ АЖ-да болмаған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балық ресурстарын және басқа су жануарларын пайдалануға арналған рұқсаттың негізінде балық шаруашылығы су айдындарында және (немесе) учаскелерінде бес килограмнан артық ауланған балық және басқа да су жануарларының тасымалдау кезінде орнын ауыстыру (тасымалдау) кезінде - орны ауыстырылатын (тасымалданатын) көлемге балықтың қайдан ауланғаны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аквашаруашылық субъектілері өсірген балық және басқа да су жануарларының орнын ауыстыру (тасымалдау) кезінде - аквашаруашылық саласындағы уәкілетті органның аумақтық бөлімшесінің аквашаруашылық субъектілерінің тізіліміне енгізілгені туралы мәліметтері;</w:t>
            </w:r>
          </w:p>
          <w:p>
            <w:pPr>
              <w:spacing w:after="20"/>
              <w:ind w:left="20"/>
              <w:jc w:val="both"/>
            </w:pPr>
            <w:r>
              <w:rPr>
                <w:rFonts w:ascii="Times New Roman"/>
                <w:b w:val="false"/>
                <w:i w:val="false"/>
                <w:color w:val="000000"/>
                <w:sz w:val="20"/>
              </w:rPr>
              <w:t>
7) ЭҮТШ арқылы төленген жағдайларды қоспағанда, ветеринариялық сертификат бланкісі үшін ақы төленгенін растайтын құжаттың электрондық көшірмесі. Заңды тұлғаны тіркеу (қайта тіркеу) туралы анықтама, жеке басын куәландыратын құжат, дара кәсіпкерді тіркеу туралы хабарлама не дара кәсіпкер ретінде қызметінің басталғаны туралы хабарлама, ауыл шаруашылығы жануарының ветеринариялық паспорты туралы, асыл тұқымдық куәлік немесе оған балама құжат туралы, балықтың қайдан ауланғаны туралы, орны ауыстырылатын (тасымалданатын) объектілерді тиісті аумақтағы эпизоотиялық жағдайды ескере отырып экспорттауға рұқсат беру туралы, ветеринариялық анықтама, аквашаруашылық субъектілерінің тізіліміне енгізілгені туралы мәліметтерді көрсетілетін қызметті беруші "цифрлық үкіметтің" шлюзі арқылы мемлекеттік цифрлық жүйелерден не цифрлық құжаттар сервисінен электрондық құжат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7"/>
          <w:p>
            <w:pPr>
              <w:spacing w:after="20"/>
              <w:ind w:left="20"/>
              <w:jc w:val="both"/>
            </w:pPr>
            <w:r>
              <w:rPr>
                <w:rFonts w:ascii="Times New Roman"/>
                <w:b w:val="false"/>
                <w:i w:val="false"/>
                <w:color w:val="000000"/>
                <w:sz w:val="20"/>
              </w:rPr>
              <w:t>
1) жануарлардың аса қауіпті және жұқпалы аурулары бойынша мемлекеттік ветеринариялық-санитариялық бақылау мен қадағалау объектісінің шығу (болу), жүру (бағыты) және (немесе) келу (межелі пункт) орнының эпизоотиялық ахуалының нашарлауы;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ветеринариялық-санитариялық бақылау мен қадағалау объектісінің қауіпсіздігі мониторингінің нәтижелері бойынша жануарлар саулығы мен адам денсаулығының қауіпсіздігіне төнетін қатердің расталуы;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ветеринариялық-санитариялық бақылау мен қадағалау нәтижелері бойынша жануарлар саулығы мен адам денсаулығының қауіпсіздігіне қатер төндіретін, Қазақстан Республикасының ветеринария саласындағы заңнамасы талаптарын бұзушылықтың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ветеринариялық сертификатты алу үшін көрсетілетін қызметті алушы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және (немесе) ұсынылған құжаттардың, орны ауыстырылатын (тасымалданатын) объектілердің, көлік құралдарының, деректердің және мемлекеттік қызмет көрсету үшін қажетті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ветеринариялық сертификат алуға байланысты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8"/>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бар және мемлекеттік қызметті көрсету мәртебесі туралы ақпаратты "жеке кабинеті" арқылы қашықтықтан қол жеткізу режимінде алу мүмкіндігі бар.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www.gov.kz интернет-ресурсында орналастырылған.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 сөзді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Ветеринариялық құжаттарды</w:t>
            </w:r>
            <w:r>
              <w:br/>
            </w:r>
            <w:r>
              <w:rPr>
                <w:rFonts w:ascii="Times New Roman"/>
                <w:b w:val="false"/>
                <w:i w:val="false"/>
                <w:color w:val="000000"/>
                <w:sz w:val="20"/>
              </w:rPr>
              <w:t>беру қағидаларына және</w:t>
            </w:r>
            <w:r>
              <w:br/>
            </w:r>
            <w:r>
              <w:rPr>
                <w:rFonts w:ascii="Times New Roman"/>
                <w:b w:val="false"/>
                <w:i w:val="false"/>
                <w:color w:val="000000"/>
                <w:sz w:val="20"/>
              </w:rPr>
              <w:t>олардың бланкілеріне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6" w:id="79"/>
    <w:p>
      <w:pPr>
        <w:spacing w:after="0"/>
        <w:ind w:left="0"/>
        <w:jc w:val="both"/>
      </w:pPr>
      <w:r>
        <w:rPr>
          <w:rFonts w:ascii="Times New Roman"/>
          <w:b w:val="false"/>
          <w:i w:val="false"/>
          <w:color w:val="000000"/>
          <w:sz w:val="28"/>
        </w:rPr>
        <w:t>
      Кімге_______________________________________________________________</w:t>
      </w:r>
    </w:p>
    <w:bookmarkEnd w:id="79"/>
    <w:bookmarkStart w:name="z127" w:id="80"/>
    <w:p>
      <w:pPr>
        <w:spacing w:after="0"/>
        <w:ind w:left="0"/>
        <w:jc w:val="both"/>
      </w:pPr>
      <w:r>
        <w:rPr>
          <w:rFonts w:ascii="Times New Roman"/>
          <w:b w:val="false"/>
          <w:i w:val="false"/>
          <w:color w:val="000000"/>
          <w:sz w:val="28"/>
        </w:rPr>
        <w:t>
      (ветеринария саласындағы уәкілетті орган ведомствосының аумақтық бөлімшенің</w:t>
      </w:r>
    </w:p>
    <w:bookmarkEnd w:id="80"/>
    <w:bookmarkStart w:name="z128" w:id="81"/>
    <w:p>
      <w:pPr>
        <w:spacing w:after="0"/>
        <w:ind w:left="0"/>
        <w:jc w:val="both"/>
      </w:pPr>
      <w:r>
        <w:rPr>
          <w:rFonts w:ascii="Times New Roman"/>
          <w:b w:val="false"/>
          <w:i w:val="false"/>
          <w:color w:val="000000"/>
          <w:sz w:val="28"/>
        </w:rPr>
        <w:t>
      атауы) кімнен______________________________________________________________</w:t>
      </w:r>
    </w:p>
    <w:bookmarkEnd w:id="81"/>
    <w:bookmarkStart w:name="z129" w:id="82"/>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w:t>
      </w:r>
    </w:p>
    <w:bookmarkEnd w:id="82"/>
    <w:bookmarkStart w:name="z130" w:id="83"/>
    <w:p>
      <w:pPr>
        <w:spacing w:after="0"/>
        <w:ind w:left="0"/>
        <w:jc w:val="both"/>
      </w:pPr>
      <w:r>
        <w:rPr>
          <w:rFonts w:ascii="Times New Roman"/>
          <w:b w:val="false"/>
          <w:i w:val="false"/>
          <w:color w:val="000000"/>
          <w:sz w:val="28"/>
        </w:rPr>
        <w:t>
      /заңды тұлғаның атауы, бизнес-сәйкестендіру нөмірі)</w:t>
      </w:r>
    </w:p>
    <w:bookmarkEnd w:id="83"/>
    <w:bookmarkStart w:name="z131" w:id="84"/>
    <w:p>
      <w:pPr>
        <w:spacing w:after="0"/>
        <w:ind w:left="0"/>
        <w:jc w:val="both"/>
      </w:pPr>
      <w:r>
        <w:rPr>
          <w:rFonts w:ascii="Times New Roman"/>
          <w:b w:val="false"/>
          <w:i w:val="false"/>
          <w:color w:val="000000"/>
          <w:sz w:val="28"/>
        </w:rPr>
        <w:t>
      Мекенжайы__________________________________</w:t>
      </w:r>
    </w:p>
    <w:bookmarkEnd w:id="84"/>
    <w:bookmarkStart w:name="z132" w:id="85"/>
    <w:p>
      <w:pPr>
        <w:spacing w:after="0"/>
        <w:ind w:left="0"/>
        <w:jc w:val="both"/>
      </w:pPr>
      <w:r>
        <w:rPr>
          <w:rFonts w:ascii="Times New Roman"/>
          <w:b w:val="false"/>
          <w:i w:val="false"/>
          <w:color w:val="000000"/>
          <w:sz w:val="28"/>
        </w:rPr>
        <w:t>
      Өтініш нөмірі ___________________________________________</w:t>
      </w:r>
    </w:p>
    <w:bookmarkEnd w:id="85"/>
    <w:bookmarkStart w:name="z133" w:id="86"/>
    <w:p>
      <w:pPr>
        <w:spacing w:after="0"/>
        <w:ind w:left="0"/>
        <w:jc w:val="left"/>
      </w:pPr>
      <w:r>
        <w:rPr>
          <w:rFonts w:ascii="Times New Roman"/>
          <w:b/>
          <w:i w:val="false"/>
          <w:color w:val="000000"/>
        </w:rPr>
        <w:t xml:space="preserve"> Экспорттау кезінде орны ауыстырылатын (тасымалданатын) объектілерге ветеринариялық сертификат беруге арналған өтініш</w:t>
      </w:r>
    </w:p>
    <w:bookmarkEnd w:id="86"/>
    <w:bookmarkStart w:name="z134" w:id="87"/>
    <w:p>
      <w:pPr>
        <w:spacing w:after="0"/>
        <w:ind w:left="0"/>
        <w:jc w:val="both"/>
      </w:pPr>
      <w:r>
        <w:rPr>
          <w:rFonts w:ascii="Times New Roman"/>
          <w:b w:val="false"/>
          <w:i w:val="false"/>
          <w:color w:val="000000"/>
          <w:sz w:val="28"/>
        </w:rPr>
        <w:t>
      __________________________________________________________________________</w:t>
      </w:r>
    </w:p>
    <w:bookmarkEnd w:id="87"/>
    <w:bookmarkStart w:name="z135" w:id="88"/>
    <w:p>
      <w:pPr>
        <w:spacing w:after="0"/>
        <w:ind w:left="0"/>
        <w:jc w:val="both"/>
      </w:pPr>
      <w:r>
        <w:rPr>
          <w:rFonts w:ascii="Times New Roman"/>
          <w:b w:val="false"/>
          <w:i w:val="false"/>
          <w:color w:val="000000"/>
          <w:sz w:val="28"/>
        </w:rPr>
        <w:t>
      (өндіріс объектісінің атауы, қызмет түрі) __________________________________</w:t>
      </w:r>
    </w:p>
    <w:bookmarkEnd w:id="88"/>
    <w:bookmarkStart w:name="z136" w:id="89"/>
    <w:p>
      <w:pPr>
        <w:spacing w:after="0"/>
        <w:ind w:left="0"/>
        <w:jc w:val="both"/>
      </w:pPr>
      <w:r>
        <w:rPr>
          <w:rFonts w:ascii="Times New Roman"/>
          <w:b w:val="false"/>
          <w:i w:val="false"/>
          <w:color w:val="000000"/>
          <w:sz w:val="28"/>
        </w:rPr>
        <w:t>
      ветеринариялық сертификат беруіңізді сұраймын.</w:t>
      </w:r>
    </w:p>
    <w:bookmarkEnd w:id="89"/>
    <w:bookmarkStart w:name="z137" w:id="90"/>
    <w:p>
      <w:pPr>
        <w:spacing w:after="0"/>
        <w:ind w:left="0"/>
        <w:jc w:val="both"/>
      </w:pPr>
      <w:r>
        <w:rPr>
          <w:rFonts w:ascii="Times New Roman"/>
          <w:b w:val="false"/>
          <w:i w:val="false"/>
          <w:color w:val="000000"/>
          <w:sz w:val="28"/>
        </w:rPr>
        <w:t>
      Жануардың (балық, ара, қосмекенділер, жәндіктерден басқа), жануарлардан алынатын</w:t>
      </w:r>
    </w:p>
    <w:bookmarkEnd w:id="90"/>
    <w:bookmarkStart w:name="z138" w:id="91"/>
    <w:p>
      <w:pPr>
        <w:spacing w:after="0"/>
        <w:ind w:left="0"/>
        <w:jc w:val="both"/>
      </w:pPr>
      <w:r>
        <w:rPr>
          <w:rFonts w:ascii="Times New Roman"/>
          <w:b w:val="false"/>
          <w:i w:val="false"/>
          <w:color w:val="000000"/>
          <w:sz w:val="28"/>
        </w:rPr>
        <w:t>
      өнім мен шикізаттың орнын ауыстырған кезде – жануардың жеке нөмірі,</w:t>
      </w:r>
    </w:p>
    <w:bookmarkEnd w:id="91"/>
    <w:bookmarkStart w:name="z139" w:id="92"/>
    <w:p>
      <w:pPr>
        <w:spacing w:after="0"/>
        <w:ind w:left="0"/>
        <w:jc w:val="both"/>
      </w:pPr>
      <w:r>
        <w:rPr>
          <w:rFonts w:ascii="Times New Roman"/>
          <w:b w:val="false"/>
          <w:i w:val="false"/>
          <w:color w:val="000000"/>
          <w:sz w:val="28"/>
        </w:rPr>
        <w:t>
      ветеринариялық паспорттың нөмірі ___________________________________________</w:t>
      </w:r>
    </w:p>
    <w:bookmarkEnd w:id="92"/>
    <w:bookmarkStart w:name="z140" w:id="93"/>
    <w:p>
      <w:pPr>
        <w:spacing w:after="0"/>
        <w:ind w:left="0"/>
        <w:jc w:val="both"/>
      </w:pPr>
      <w:r>
        <w:rPr>
          <w:rFonts w:ascii="Times New Roman"/>
          <w:b w:val="false"/>
          <w:i w:val="false"/>
          <w:color w:val="000000"/>
          <w:sz w:val="28"/>
        </w:rPr>
        <w:t>
      _____________________________________________________</w:t>
      </w:r>
    </w:p>
    <w:bookmarkEnd w:id="93"/>
    <w:bookmarkStart w:name="z141" w:id="94"/>
    <w:p>
      <w:pPr>
        <w:spacing w:after="0"/>
        <w:ind w:left="0"/>
        <w:jc w:val="both"/>
      </w:pPr>
      <w:r>
        <w:rPr>
          <w:rFonts w:ascii="Times New Roman"/>
          <w:b w:val="false"/>
          <w:i w:val="false"/>
          <w:color w:val="000000"/>
          <w:sz w:val="28"/>
        </w:rPr>
        <w:t>
      Асыл тұқымды жануарлардың орнын ауыстыру (тасымалдау) кезінде әр жануар басына</w:t>
      </w:r>
    </w:p>
    <w:bookmarkEnd w:id="94"/>
    <w:bookmarkStart w:name="z142" w:id="95"/>
    <w:p>
      <w:pPr>
        <w:spacing w:after="0"/>
        <w:ind w:left="0"/>
        <w:jc w:val="both"/>
      </w:pPr>
      <w:r>
        <w:rPr>
          <w:rFonts w:ascii="Times New Roman"/>
          <w:b w:val="false"/>
          <w:i w:val="false"/>
          <w:color w:val="000000"/>
          <w:sz w:val="28"/>
        </w:rPr>
        <w:t>
      және асыл тұқымдық өнімге (материалға) қосымша – асыл тұқымдық куәлік немесе</w:t>
      </w:r>
    </w:p>
    <w:bookmarkEnd w:id="95"/>
    <w:bookmarkStart w:name="z143" w:id="96"/>
    <w:p>
      <w:pPr>
        <w:spacing w:after="0"/>
        <w:ind w:left="0"/>
        <w:jc w:val="both"/>
      </w:pPr>
      <w:r>
        <w:rPr>
          <w:rFonts w:ascii="Times New Roman"/>
          <w:b w:val="false"/>
          <w:i w:val="false"/>
          <w:color w:val="000000"/>
          <w:sz w:val="28"/>
        </w:rPr>
        <w:t>
      оған балама құжаттың нөмірі және күні _______________________________</w:t>
      </w:r>
    </w:p>
    <w:bookmarkEnd w:id="96"/>
    <w:bookmarkStart w:name="z144" w:id="97"/>
    <w:p>
      <w:pPr>
        <w:spacing w:after="0"/>
        <w:ind w:left="0"/>
        <w:jc w:val="both"/>
      </w:pPr>
      <w:r>
        <w:rPr>
          <w:rFonts w:ascii="Times New Roman"/>
          <w:b w:val="false"/>
          <w:i w:val="false"/>
          <w:color w:val="000000"/>
          <w:sz w:val="28"/>
        </w:rPr>
        <w:t>
      ________________________________________________________________________</w:t>
      </w:r>
    </w:p>
    <w:bookmarkEnd w:id="97"/>
    <w:bookmarkStart w:name="z145" w:id="98"/>
    <w:p>
      <w:pPr>
        <w:spacing w:after="0"/>
        <w:ind w:left="0"/>
        <w:jc w:val="both"/>
      </w:pPr>
      <w:r>
        <w:rPr>
          <w:rFonts w:ascii="Times New Roman"/>
          <w:b w:val="false"/>
          <w:i w:val="false"/>
          <w:color w:val="000000"/>
          <w:sz w:val="28"/>
        </w:rPr>
        <w:t>
      Балық ресурстарын және басқа су жануарларын пайдалануға арналған рұқсаттың</w:t>
      </w:r>
    </w:p>
    <w:bookmarkEnd w:id="98"/>
    <w:bookmarkStart w:name="z146" w:id="99"/>
    <w:p>
      <w:pPr>
        <w:spacing w:after="0"/>
        <w:ind w:left="0"/>
        <w:jc w:val="both"/>
      </w:pPr>
      <w:r>
        <w:rPr>
          <w:rFonts w:ascii="Times New Roman"/>
          <w:b w:val="false"/>
          <w:i w:val="false"/>
          <w:color w:val="000000"/>
          <w:sz w:val="28"/>
        </w:rPr>
        <w:t>
      негізінде балық шаруашылығы су айдындарында және (немесе) учаскелерінде бес</w:t>
      </w:r>
    </w:p>
    <w:bookmarkEnd w:id="99"/>
    <w:bookmarkStart w:name="z147" w:id="100"/>
    <w:p>
      <w:pPr>
        <w:spacing w:after="0"/>
        <w:ind w:left="0"/>
        <w:jc w:val="both"/>
      </w:pPr>
      <w:r>
        <w:rPr>
          <w:rFonts w:ascii="Times New Roman"/>
          <w:b w:val="false"/>
          <w:i w:val="false"/>
          <w:color w:val="000000"/>
          <w:sz w:val="28"/>
        </w:rPr>
        <w:t>
      килограмнан артық ауланған балық және басқа да су жануарларының орнын ауыстыру</w:t>
      </w:r>
    </w:p>
    <w:bookmarkEnd w:id="100"/>
    <w:bookmarkStart w:name="z148" w:id="101"/>
    <w:p>
      <w:pPr>
        <w:spacing w:after="0"/>
        <w:ind w:left="0"/>
        <w:jc w:val="both"/>
      </w:pPr>
      <w:r>
        <w:rPr>
          <w:rFonts w:ascii="Times New Roman"/>
          <w:b w:val="false"/>
          <w:i w:val="false"/>
          <w:color w:val="000000"/>
          <w:sz w:val="28"/>
        </w:rPr>
        <w:t>
      (тасымалдау) кезінде - орны ауыстырылатын (тасымалданатын) ____________________</w:t>
      </w:r>
    </w:p>
    <w:bookmarkEnd w:id="101"/>
    <w:bookmarkStart w:name="z149" w:id="102"/>
    <w:p>
      <w:pPr>
        <w:spacing w:after="0"/>
        <w:ind w:left="0"/>
        <w:jc w:val="both"/>
      </w:pPr>
      <w:r>
        <w:rPr>
          <w:rFonts w:ascii="Times New Roman"/>
          <w:b w:val="false"/>
          <w:i w:val="false"/>
          <w:color w:val="000000"/>
          <w:sz w:val="28"/>
        </w:rPr>
        <w:t>
      көлемге балықтың қайдан ауланғаны туралы анықтама;</w:t>
      </w:r>
    </w:p>
    <w:bookmarkEnd w:id="102"/>
    <w:bookmarkStart w:name="z150" w:id="103"/>
    <w:p>
      <w:pPr>
        <w:spacing w:after="0"/>
        <w:ind w:left="0"/>
        <w:jc w:val="both"/>
      </w:pPr>
      <w:r>
        <w:rPr>
          <w:rFonts w:ascii="Times New Roman"/>
          <w:b w:val="false"/>
          <w:i w:val="false"/>
          <w:color w:val="000000"/>
          <w:sz w:val="28"/>
        </w:rPr>
        <w:t>
      ____________________________________________________________________</w:t>
      </w:r>
    </w:p>
    <w:bookmarkEnd w:id="103"/>
    <w:bookmarkStart w:name="z151" w:id="104"/>
    <w:p>
      <w:pPr>
        <w:spacing w:after="0"/>
        <w:ind w:left="0"/>
        <w:jc w:val="both"/>
      </w:pPr>
      <w:r>
        <w:rPr>
          <w:rFonts w:ascii="Times New Roman"/>
          <w:b w:val="false"/>
          <w:i w:val="false"/>
          <w:color w:val="000000"/>
          <w:sz w:val="28"/>
        </w:rPr>
        <w:t>
      Өндірістік объектінің мекенжайы _______________________________________</w:t>
      </w:r>
    </w:p>
    <w:bookmarkEnd w:id="104"/>
    <w:bookmarkStart w:name="z152" w:id="105"/>
    <w:p>
      <w:pPr>
        <w:spacing w:after="0"/>
        <w:ind w:left="0"/>
        <w:jc w:val="both"/>
      </w:pPr>
      <w:r>
        <w:rPr>
          <w:rFonts w:ascii="Times New Roman"/>
          <w:b w:val="false"/>
          <w:i w:val="false"/>
          <w:color w:val="000000"/>
          <w:sz w:val="28"/>
        </w:rPr>
        <w:t>
      Өндіріс объектісін есепке алу нөмірі______________________________________</w:t>
      </w:r>
    </w:p>
    <w:bookmarkEnd w:id="105"/>
    <w:bookmarkStart w:name="z153" w:id="106"/>
    <w:p>
      <w:pPr>
        <w:spacing w:after="0"/>
        <w:ind w:left="0"/>
        <w:jc w:val="both"/>
      </w:pPr>
      <w:r>
        <w:rPr>
          <w:rFonts w:ascii="Times New Roman"/>
          <w:b w:val="false"/>
          <w:i w:val="false"/>
          <w:color w:val="000000"/>
          <w:sz w:val="28"/>
        </w:rPr>
        <w:t>
      Орны ауыстырылатын (тасымалданатын) объектінің атауы_______________________</w:t>
      </w:r>
    </w:p>
    <w:bookmarkEnd w:id="106"/>
    <w:bookmarkStart w:name="z154" w:id="107"/>
    <w:p>
      <w:pPr>
        <w:spacing w:after="0"/>
        <w:ind w:left="0"/>
        <w:jc w:val="both"/>
      </w:pPr>
      <w:r>
        <w:rPr>
          <w:rFonts w:ascii="Times New Roman"/>
          <w:b w:val="false"/>
          <w:i w:val="false"/>
          <w:color w:val="000000"/>
          <w:sz w:val="28"/>
        </w:rPr>
        <w:t>
      Орны ауыстырылатын (тасымалданатын) объектінің саны, өлшем бірлігі</w:t>
      </w:r>
    </w:p>
    <w:bookmarkEnd w:id="107"/>
    <w:bookmarkStart w:name="z155" w:id="108"/>
    <w:p>
      <w:pPr>
        <w:spacing w:after="0"/>
        <w:ind w:left="0"/>
        <w:jc w:val="both"/>
      </w:pPr>
      <w:r>
        <w:rPr>
          <w:rFonts w:ascii="Times New Roman"/>
          <w:b w:val="false"/>
          <w:i w:val="false"/>
          <w:color w:val="000000"/>
          <w:sz w:val="28"/>
        </w:rPr>
        <w:t>
      ___________________________________________________________________</w:t>
      </w:r>
    </w:p>
    <w:bookmarkEnd w:id="108"/>
    <w:bookmarkStart w:name="z156" w:id="109"/>
    <w:p>
      <w:pPr>
        <w:spacing w:after="0"/>
        <w:ind w:left="0"/>
        <w:jc w:val="both"/>
      </w:pPr>
      <w:r>
        <w:rPr>
          <w:rFonts w:ascii="Times New Roman"/>
          <w:b w:val="false"/>
          <w:i w:val="false"/>
          <w:color w:val="000000"/>
          <w:sz w:val="28"/>
        </w:rPr>
        <w:t>
      ___________________________________________________________________</w:t>
      </w:r>
    </w:p>
    <w:bookmarkEnd w:id="109"/>
    <w:bookmarkStart w:name="z157" w:id="110"/>
    <w:p>
      <w:pPr>
        <w:spacing w:after="0"/>
        <w:ind w:left="0"/>
        <w:jc w:val="both"/>
      </w:pPr>
      <w:r>
        <w:rPr>
          <w:rFonts w:ascii="Times New Roman"/>
          <w:b w:val="false"/>
          <w:i w:val="false"/>
          <w:color w:val="000000"/>
          <w:sz w:val="28"/>
        </w:rPr>
        <w:t>
      Орны ауыстырылатын (тасымалданатын) объектіні экспорттаушы мемлекет</w:t>
      </w:r>
    </w:p>
    <w:bookmarkEnd w:id="110"/>
    <w:bookmarkStart w:name="z158" w:id="111"/>
    <w:p>
      <w:pPr>
        <w:spacing w:after="0"/>
        <w:ind w:left="0"/>
        <w:jc w:val="both"/>
      </w:pPr>
      <w:r>
        <w:rPr>
          <w:rFonts w:ascii="Times New Roman"/>
          <w:b w:val="false"/>
          <w:i w:val="false"/>
          <w:color w:val="000000"/>
          <w:sz w:val="28"/>
        </w:rPr>
        <w:t>
      және межелі орны____________________________________________________</w:t>
      </w:r>
    </w:p>
    <w:bookmarkEnd w:id="111"/>
    <w:bookmarkStart w:name="z159" w:id="112"/>
    <w:p>
      <w:pPr>
        <w:spacing w:after="0"/>
        <w:ind w:left="0"/>
        <w:jc w:val="both"/>
      </w:pPr>
      <w:r>
        <w:rPr>
          <w:rFonts w:ascii="Times New Roman"/>
          <w:b w:val="false"/>
          <w:i w:val="false"/>
          <w:color w:val="000000"/>
          <w:sz w:val="28"/>
        </w:rPr>
        <w:t>
      ____________________________________________________________________</w:t>
      </w:r>
    </w:p>
    <w:bookmarkEnd w:id="112"/>
    <w:bookmarkStart w:name="z160" w:id="113"/>
    <w:p>
      <w:pPr>
        <w:spacing w:after="0"/>
        <w:ind w:left="0"/>
        <w:jc w:val="both"/>
      </w:pPr>
      <w:r>
        <w:rPr>
          <w:rFonts w:ascii="Times New Roman"/>
          <w:b w:val="false"/>
          <w:i w:val="false"/>
          <w:color w:val="000000"/>
          <w:sz w:val="28"/>
        </w:rPr>
        <w:t>
      Орны ауыстырылатын (тасымалданатын) объектіні экспорттауда қолдану болжанатын</w:t>
      </w:r>
    </w:p>
    <w:bookmarkEnd w:id="113"/>
    <w:bookmarkStart w:name="z161" w:id="114"/>
    <w:p>
      <w:pPr>
        <w:spacing w:after="0"/>
        <w:ind w:left="0"/>
        <w:jc w:val="both"/>
      </w:pPr>
      <w:r>
        <w:rPr>
          <w:rFonts w:ascii="Times New Roman"/>
          <w:b w:val="false"/>
          <w:i w:val="false"/>
          <w:color w:val="000000"/>
          <w:sz w:val="28"/>
        </w:rPr>
        <w:t>
      көлік түрі____________________________________________________________</w:t>
      </w:r>
    </w:p>
    <w:bookmarkEnd w:id="114"/>
    <w:bookmarkStart w:name="z162"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63" w:id="116"/>
    <w:p>
      <w:pPr>
        <w:spacing w:after="0"/>
        <w:ind w:left="0"/>
        <w:jc w:val="both"/>
      </w:pPr>
      <w:r>
        <w:rPr>
          <w:rFonts w:ascii="Times New Roman"/>
          <w:b w:val="false"/>
          <w:i w:val="false"/>
          <w:color w:val="000000"/>
          <w:sz w:val="28"/>
        </w:rPr>
        <w:t>
      Орны ауыстырылатын (тасымалданатын) объектіні алып өту болжанатын мемлекеттік</w:t>
      </w:r>
    </w:p>
    <w:bookmarkEnd w:id="116"/>
    <w:bookmarkStart w:name="z164" w:id="117"/>
    <w:p>
      <w:pPr>
        <w:spacing w:after="0"/>
        <w:ind w:left="0"/>
        <w:jc w:val="both"/>
      </w:pPr>
      <w:r>
        <w:rPr>
          <w:rFonts w:ascii="Times New Roman"/>
          <w:b w:val="false"/>
          <w:i w:val="false"/>
          <w:color w:val="000000"/>
          <w:sz w:val="28"/>
        </w:rPr>
        <w:t>
      шекарадағы өткізу пункттері көрсетілген орны ауыстырылатын (тасымалданатын)</w:t>
      </w:r>
    </w:p>
    <w:bookmarkEnd w:id="117"/>
    <w:bookmarkStart w:name="z165" w:id="118"/>
    <w:p>
      <w:pPr>
        <w:spacing w:after="0"/>
        <w:ind w:left="0"/>
        <w:jc w:val="both"/>
      </w:pPr>
      <w:r>
        <w:rPr>
          <w:rFonts w:ascii="Times New Roman"/>
          <w:b w:val="false"/>
          <w:i w:val="false"/>
          <w:color w:val="000000"/>
          <w:sz w:val="28"/>
        </w:rPr>
        <w:t>
      объектінің жол жүру бағдары _________________________________________________</w:t>
      </w:r>
    </w:p>
    <w:bookmarkEnd w:id="118"/>
    <w:bookmarkStart w:name="z166" w:id="119"/>
    <w:p>
      <w:pPr>
        <w:spacing w:after="0"/>
        <w:ind w:left="0"/>
        <w:jc w:val="both"/>
      </w:pPr>
      <w:r>
        <w:rPr>
          <w:rFonts w:ascii="Times New Roman"/>
          <w:b w:val="false"/>
          <w:i w:val="false"/>
          <w:color w:val="000000"/>
          <w:sz w:val="28"/>
        </w:rPr>
        <w:t>
      ____________________________________________________________________</w:t>
      </w:r>
    </w:p>
    <w:bookmarkEnd w:id="119"/>
    <w:bookmarkStart w:name="z167" w:id="120"/>
    <w:p>
      <w:pPr>
        <w:spacing w:after="0"/>
        <w:ind w:left="0"/>
        <w:jc w:val="both"/>
      </w:pPr>
      <w:r>
        <w:rPr>
          <w:rFonts w:ascii="Times New Roman"/>
          <w:b w:val="false"/>
          <w:i w:val="false"/>
          <w:color w:val="000000"/>
          <w:sz w:val="28"/>
        </w:rPr>
        <w:t>
      Экспорттау мақсаты (тірі жануарлар үшін – көбейту және күтіп бағу, сату, етке сою;</w:t>
      </w:r>
    </w:p>
    <w:bookmarkEnd w:id="120"/>
    <w:bookmarkStart w:name="z168" w:id="121"/>
    <w:p>
      <w:pPr>
        <w:spacing w:after="0"/>
        <w:ind w:left="0"/>
        <w:jc w:val="both"/>
      </w:pPr>
      <w:r>
        <w:rPr>
          <w:rFonts w:ascii="Times New Roman"/>
          <w:b w:val="false"/>
          <w:i w:val="false"/>
          <w:color w:val="000000"/>
          <w:sz w:val="28"/>
        </w:rPr>
        <w:t>
      өнім және шикізат үшін – өткізу, өңдеу; азық және азықтық қоспалар үшін – олар</w:t>
      </w:r>
    </w:p>
    <w:bookmarkEnd w:id="121"/>
    <w:bookmarkStart w:name="z169" w:id="122"/>
    <w:p>
      <w:pPr>
        <w:spacing w:after="0"/>
        <w:ind w:left="0"/>
        <w:jc w:val="both"/>
      </w:pPr>
      <w:r>
        <w:rPr>
          <w:rFonts w:ascii="Times New Roman"/>
          <w:b w:val="false"/>
          <w:i w:val="false"/>
          <w:color w:val="000000"/>
          <w:sz w:val="28"/>
        </w:rPr>
        <w:t>
      арналған жануарлар түрі) __________________________________________________</w:t>
      </w:r>
    </w:p>
    <w:bookmarkEnd w:id="122"/>
    <w:bookmarkStart w:name="z170" w:id="123"/>
    <w:p>
      <w:pPr>
        <w:spacing w:after="0"/>
        <w:ind w:left="0"/>
        <w:jc w:val="both"/>
      </w:pPr>
      <w:r>
        <w:rPr>
          <w:rFonts w:ascii="Times New Roman"/>
          <w:b w:val="false"/>
          <w:i w:val="false"/>
          <w:color w:val="000000"/>
          <w:sz w:val="28"/>
        </w:rPr>
        <w:t>
      ________________________________________________________________________</w:t>
      </w:r>
    </w:p>
    <w:bookmarkEnd w:id="123"/>
    <w:bookmarkStart w:name="z171" w:id="124"/>
    <w:p>
      <w:pPr>
        <w:spacing w:after="0"/>
        <w:ind w:left="0"/>
        <w:jc w:val="both"/>
      </w:pPr>
      <w:r>
        <w:rPr>
          <w:rFonts w:ascii="Times New Roman"/>
          <w:b w:val="false"/>
          <w:i w:val="false"/>
          <w:color w:val="000000"/>
          <w:sz w:val="28"/>
        </w:rPr>
        <w:t>
      Экспортқа рұқсат нөмірі, күні________________________________________</w:t>
      </w:r>
    </w:p>
    <w:bookmarkEnd w:id="124"/>
    <w:bookmarkStart w:name="z172" w:id="125"/>
    <w:p>
      <w:pPr>
        <w:spacing w:after="0"/>
        <w:ind w:left="0"/>
        <w:jc w:val="both"/>
      </w:pPr>
      <w:r>
        <w:rPr>
          <w:rFonts w:ascii="Times New Roman"/>
          <w:b w:val="false"/>
          <w:i w:val="false"/>
          <w:color w:val="000000"/>
          <w:sz w:val="28"/>
        </w:rPr>
        <w:t>
      Мынадай құжаттарды қоса беріп отырмын_____________________________</w:t>
      </w:r>
    </w:p>
    <w:bookmarkEnd w:id="125"/>
    <w:bookmarkStart w:name="z173" w:id="126"/>
    <w:p>
      <w:pPr>
        <w:spacing w:after="0"/>
        <w:ind w:left="0"/>
        <w:jc w:val="both"/>
      </w:pPr>
      <w:r>
        <w:rPr>
          <w:rFonts w:ascii="Times New Roman"/>
          <w:b w:val="false"/>
          <w:i w:val="false"/>
          <w:color w:val="000000"/>
          <w:sz w:val="28"/>
        </w:rPr>
        <w:t>
      Байланыс телефоны ________________________________________________</w:t>
      </w:r>
    </w:p>
    <w:bookmarkEnd w:id="126"/>
    <w:bookmarkStart w:name="z174" w:id="127"/>
    <w:p>
      <w:pPr>
        <w:spacing w:after="0"/>
        <w:ind w:left="0"/>
        <w:jc w:val="both"/>
      </w:pPr>
      <w:r>
        <w:rPr>
          <w:rFonts w:ascii="Times New Roman"/>
          <w:b w:val="false"/>
          <w:i w:val="false"/>
          <w:color w:val="000000"/>
          <w:sz w:val="28"/>
        </w:rPr>
        <w:t>
      Электрондық мекенжайы____________________________________________</w:t>
      </w:r>
    </w:p>
    <w:bookmarkEnd w:id="127"/>
    <w:bookmarkStart w:name="z175" w:id="128"/>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w:t>
      </w:r>
    </w:p>
    <w:bookmarkEnd w:id="128"/>
    <w:bookmarkStart w:name="z176" w:id="129"/>
    <w:p>
      <w:pPr>
        <w:spacing w:after="0"/>
        <w:ind w:left="0"/>
        <w:jc w:val="both"/>
      </w:pPr>
      <w:r>
        <w:rPr>
          <w:rFonts w:ascii="Times New Roman"/>
          <w:b w:val="false"/>
          <w:i w:val="false"/>
          <w:color w:val="000000"/>
          <w:sz w:val="28"/>
        </w:rPr>
        <w:t>
      заңдарына сәйкес дұрыс емес мәліметтер ұсынғаным үшін жауапкершілік туралы</w:t>
      </w:r>
    </w:p>
    <w:bookmarkEnd w:id="129"/>
    <w:bookmarkStart w:name="z177" w:id="130"/>
    <w:p>
      <w:pPr>
        <w:spacing w:after="0"/>
        <w:ind w:left="0"/>
        <w:jc w:val="both"/>
      </w:pPr>
      <w:r>
        <w:rPr>
          <w:rFonts w:ascii="Times New Roman"/>
          <w:b w:val="false"/>
          <w:i w:val="false"/>
          <w:color w:val="000000"/>
          <w:sz w:val="28"/>
        </w:rPr>
        <w:t>
      хабардармын және заңмен қорғалатын құпияны құрайтын мәліметтерді пайдалануға,</w:t>
      </w:r>
    </w:p>
    <w:bookmarkEnd w:id="130"/>
    <w:bookmarkStart w:name="z178" w:id="131"/>
    <w:p>
      <w:pPr>
        <w:spacing w:after="0"/>
        <w:ind w:left="0"/>
        <w:jc w:val="both"/>
      </w:pPr>
      <w:r>
        <w:rPr>
          <w:rFonts w:ascii="Times New Roman"/>
          <w:b w:val="false"/>
          <w:i w:val="false"/>
          <w:color w:val="000000"/>
          <w:sz w:val="28"/>
        </w:rPr>
        <w:t>
      сондай-ақ дербес деректерді жинауға, өңдеуге, сақтауға, түсіруге және пайдалануға</w:t>
      </w:r>
    </w:p>
    <w:bookmarkEnd w:id="131"/>
    <w:bookmarkStart w:name="z179" w:id="132"/>
    <w:p>
      <w:pPr>
        <w:spacing w:after="0"/>
        <w:ind w:left="0"/>
        <w:jc w:val="both"/>
      </w:pPr>
      <w:r>
        <w:rPr>
          <w:rFonts w:ascii="Times New Roman"/>
          <w:b w:val="false"/>
          <w:i w:val="false"/>
          <w:color w:val="000000"/>
          <w:sz w:val="28"/>
        </w:rPr>
        <w:t>
      келісім беремін.</w:t>
      </w:r>
    </w:p>
    <w:bookmarkEnd w:id="132"/>
    <w:bookmarkStart w:name="z180" w:id="133"/>
    <w:p>
      <w:pPr>
        <w:spacing w:after="0"/>
        <w:ind w:left="0"/>
        <w:jc w:val="both"/>
      </w:pPr>
      <w:r>
        <w:rPr>
          <w:rFonts w:ascii="Times New Roman"/>
          <w:b w:val="false"/>
          <w:i w:val="false"/>
          <w:color w:val="000000"/>
          <w:sz w:val="28"/>
        </w:rPr>
        <w:t>
      Көрсетілетін қызмет алушы немесе оның өкілі____________________________</w:t>
      </w:r>
    </w:p>
    <w:bookmarkEnd w:id="133"/>
    <w:bookmarkStart w:name="z181" w:id="134"/>
    <w:p>
      <w:pPr>
        <w:spacing w:after="0"/>
        <w:ind w:left="0"/>
        <w:jc w:val="both"/>
      </w:pPr>
      <w:r>
        <w:rPr>
          <w:rFonts w:ascii="Times New Roman"/>
          <w:b w:val="false"/>
          <w:i w:val="false"/>
          <w:color w:val="000000"/>
          <w:sz w:val="28"/>
        </w:rPr>
        <w:t>
      ____________________________________________________________________</w:t>
      </w:r>
    </w:p>
    <w:bookmarkEnd w:id="134"/>
    <w:bookmarkStart w:name="z182" w:id="135"/>
    <w:p>
      <w:pPr>
        <w:spacing w:after="0"/>
        <w:ind w:left="0"/>
        <w:jc w:val="both"/>
      </w:pPr>
      <w:r>
        <w:rPr>
          <w:rFonts w:ascii="Times New Roman"/>
          <w:b w:val="false"/>
          <w:i w:val="false"/>
          <w:color w:val="000000"/>
          <w:sz w:val="28"/>
        </w:rPr>
        <w:t>
      (өтініш берушінің аты, әкесінің аты (бар болса), тегі, қолы)</w:t>
      </w:r>
    </w:p>
    <w:bookmarkEnd w:id="135"/>
    <w:bookmarkStart w:name="z183" w:id="136"/>
    <w:p>
      <w:pPr>
        <w:spacing w:after="0"/>
        <w:ind w:left="0"/>
        <w:jc w:val="both"/>
      </w:pPr>
      <w:r>
        <w:rPr>
          <w:rFonts w:ascii="Times New Roman"/>
          <w:b w:val="false"/>
          <w:i w:val="false"/>
          <w:color w:val="000000"/>
          <w:sz w:val="28"/>
        </w:rPr>
        <w:t>
      Күні: 20___жылғы "____"________</w:t>
      </w:r>
    </w:p>
    <w:bookmarkEnd w:id="136"/>
    <w:bookmarkStart w:name="z184" w:id="137"/>
    <w:p>
      <w:pPr>
        <w:spacing w:after="0"/>
        <w:ind w:left="0"/>
        <w:jc w:val="both"/>
      </w:pPr>
      <w:r>
        <w:rPr>
          <w:rFonts w:ascii="Times New Roman"/>
          <w:b w:val="false"/>
          <w:i w:val="false"/>
          <w:color w:val="000000"/>
          <w:sz w:val="28"/>
        </w:rPr>
        <w:t xml:space="preserve">
      Ескертпе: </w:t>
      </w:r>
    </w:p>
    <w:bookmarkEnd w:id="137"/>
    <w:bookmarkStart w:name="z185" w:id="138"/>
    <w:p>
      <w:pPr>
        <w:spacing w:after="0"/>
        <w:ind w:left="0"/>
        <w:jc w:val="both"/>
      </w:pPr>
      <w:r>
        <w:rPr>
          <w:rFonts w:ascii="Times New Roman"/>
          <w:b w:val="false"/>
          <w:i w:val="false"/>
          <w:color w:val="000000"/>
          <w:sz w:val="28"/>
        </w:rPr>
        <w:t>
      Ветеринариялық сертификат межелі пунктке дейін жарамды және көрсетілетін қызметті алушы оны берген күннен бастап 15 (он бес) жұмыс күні ішінде мемлекеттік ветеринариялық-санитариялық бақылауды және қадағалауды жүзеге асыру үшін мемлекеттік ветеринариялық-санитариялық бақылау бекетінің мемлекеттік ветеринариялық-санитариялық инспекторына ветеринариялық сертификат береді.</w:t>
      </w:r>
    </w:p>
    <w:bookmarkEnd w:id="138"/>
    <w:bookmarkStart w:name="z186" w:id="139"/>
    <w:p>
      <w:pPr>
        <w:spacing w:after="0"/>
        <w:ind w:left="0"/>
        <w:jc w:val="both"/>
      </w:pPr>
      <w:r>
        <w:rPr>
          <w:rFonts w:ascii="Times New Roman"/>
          <w:b w:val="false"/>
          <w:i w:val="false"/>
          <w:color w:val="000000"/>
          <w:sz w:val="28"/>
        </w:rPr>
        <w:t xml:space="preserve">
      Ветеринариялық сертификат осы ескертпенің бірінші бөлігінде көрсетілген мерзім сақталмаған кезде және/немесе "Ветеринария туралы" Қазақстан Республикасы Заңының 12-2-бабының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қолданылуын тоқтату үшін негіздер бойынша өзінің қолданылуын тоқтатады.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Ветеринариялық құжаттарды</w:t>
            </w:r>
            <w:r>
              <w:br/>
            </w:r>
            <w:r>
              <w:rPr>
                <w:rFonts w:ascii="Times New Roman"/>
                <w:b w:val="false"/>
                <w:i w:val="false"/>
                <w:color w:val="000000"/>
                <w:sz w:val="20"/>
              </w:rPr>
              <w:t>беру қағидаларына және</w:t>
            </w:r>
            <w:r>
              <w:br/>
            </w:r>
            <w:r>
              <w:rPr>
                <w:rFonts w:ascii="Times New Roman"/>
                <w:b w:val="false"/>
                <w:i w:val="false"/>
                <w:color w:val="000000"/>
                <w:sz w:val="20"/>
              </w:rPr>
              <w:t>олардың бланкілеріне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5-қосымша</w:t>
            </w:r>
          </w:p>
        </w:tc>
      </w:tr>
    </w:tbl>
    <w:bookmarkStart w:name="z188" w:id="140"/>
    <w:p>
      <w:pPr>
        <w:spacing w:after="0"/>
        <w:ind w:left="0"/>
        <w:jc w:val="left"/>
      </w:pPr>
      <w:r>
        <w:rPr>
          <w:rFonts w:ascii="Times New Roman"/>
          <w:b/>
          <w:i w:val="false"/>
          <w:color w:val="000000"/>
        </w:rPr>
        <w:t xml:space="preserve"> Ветеринариялық сертификат берілетін орны ауыстырылатын (тасымалданатын) объектілердің тізбесі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нысан</w:t>
            </w:r>
          </w:p>
        </w:tc>
      </w:tr>
    </w:tbl>
    <w:bookmarkStart w:name="z190" w:id="141"/>
    <w:p>
      <w:pPr>
        <w:spacing w:after="0"/>
        <w:ind w:left="0"/>
        <w:jc w:val="both"/>
      </w:pPr>
      <w:r>
        <w:rPr>
          <w:rFonts w:ascii="Times New Roman"/>
          <w:b w:val="false"/>
          <w:i w:val="false"/>
          <w:color w:val="000000"/>
          <w:sz w:val="28"/>
        </w:rPr>
        <w:t>
      1. Жануарлардың барлық түрі (ауыл шаруашылығы, үй, жабайы, хайуанаттар паркі, теңіз, кәсіпшілік терісі бағалы аңдар, цирктегі, зертханалық және тағы басқа жануарлар).</w:t>
      </w:r>
    </w:p>
    <w:bookmarkEnd w:id="141"/>
    <w:bookmarkStart w:name="z191" w:id="142"/>
    <w:p>
      <w:pPr>
        <w:spacing w:after="0"/>
        <w:ind w:left="0"/>
        <w:jc w:val="both"/>
      </w:pPr>
      <w:r>
        <w:rPr>
          <w:rFonts w:ascii="Times New Roman"/>
          <w:b w:val="false"/>
          <w:i w:val="false"/>
          <w:color w:val="000000"/>
          <w:sz w:val="28"/>
        </w:rPr>
        <w:t>
      2. Құстардың барлық түрі (үй құстары, жабайы, әсемдік).</w:t>
      </w:r>
    </w:p>
    <w:bookmarkEnd w:id="142"/>
    <w:bookmarkStart w:name="z192" w:id="143"/>
    <w:p>
      <w:pPr>
        <w:spacing w:after="0"/>
        <w:ind w:left="0"/>
        <w:jc w:val="both"/>
      </w:pPr>
      <w:r>
        <w:rPr>
          <w:rFonts w:ascii="Times New Roman"/>
          <w:b w:val="false"/>
          <w:i w:val="false"/>
          <w:color w:val="000000"/>
          <w:sz w:val="28"/>
        </w:rPr>
        <w:t>
      3. Аралар, тарқатуға жарамды жібек құртының пілләлары.</w:t>
      </w:r>
    </w:p>
    <w:bookmarkEnd w:id="143"/>
    <w:bookmarkStart w:name="z193" w:id="144"/>
    <w:p>
      <w:pPr>
        <w:spacing w:after="0"/>
        <w:ind w:left="0"/>
        <w:jc w:val="both"/>
      </w:pPr>
      <w:r>
        <w:rPr>
          <w:rFonts w:ascii="Times New Roman"/>
          <w:b w:val="false"/>
          <w:i w:val="false"/>
          <w:color w:val="000000"/>
          <w:sz w:val="28"/>
        </w:rPr>
        <w:t>
      4. Әсемдік жәндіктер, қос мекенділер, бауырымен жорғалаушылар және рептилдер.</w:t>
      </w:r>
    </w:p>
    <w:bookmarkEnd w:id="144"/>
    <w:bookmarkStart w:name="z194" w:id="145"/>
    <w:p>
      <w:pPr>
        <w:spacing w:after="0"/>
        <w:ind w:left="0"/>
        <w:jc w:val="both"/>
      </w:pPr>
      <w:r>
        <w:rPr>
          <w:rFonts w:ascii="Times New Roman"/>
          <w:b w:val="false"/>
          <w:i w:val="false"/>
          <w:color w:val="000000"/>
          <w:sz w:val="28"/>
        </w:rPr>
        <w:t>
      5. Балықтар (оның ішінде әсемдік), құрбақалар, шаяндар, теңіз омыртқасыздары және басқа гидробионттар, ұстауға және өсіруге арналған шарап ұлулары, басқа да су жануарлар;</w:t>
      </w:r>
    </w:p>
    <w:bookmarkEnd w:id="145"/>
    <w:bookmarkStart w:name="z195" w:id="146"/>
    <w:p>
      <w:pPr>
        <w:spacing w:after="0"/>
        <w:ind w:left="0"/>
        <w:jc w:val="both"/>
      </w:pPr>
      <w:r>
        <w:rPr>
          <w:rFonts w:ascii="Times New Roman"/>
          <w:b w:val="false"/>
          <w:i w:val="false"/>
          <w:color w:val="000000"/>
          <w:sz w:val="28"/>
        </w:rPr>
        <w:t>
      6. Ұрықтандырылған уылдырық, эмбриондар, зиготалар, жануарлардың ұрықтары.</w:t>
      </w:r>
    </w:p>
    <w:bookmarkEnd w:id="146"/>
    <w:bookmarkStart w:name="z196" w:id="147"/>
    <w:p>
      <w:pPr>
        <w:spacing w:after="0"/>
        <w:ind w:left="0"/>
        <w:jc w:val="both"/>
      </w:pPr>
      <w:r>
        <w:rPr>
          <w:rFonts w:ascii="Times New Roman"/>
          <w:b w:val="false"/>
          <w:i w:val="false"/>
          <w:color w:val="000000"/>
          <w:sz w:val="28"/>
        </w:rPr>
        <w:t>
      7. Инкубациялық жұмыртқа.</w:t>
      </w:r>
    </w:p>
    <w:bookmarkEnd w:id="147"/>
    <w:bookmarkStart w:name="z197" w:id="148"/>
    <w:p>
      <w:pPr>
        <w:spacing w:after="0"/>
        <w:ind w:left="0"/>
        <w:jc w:val="both"/>
      </w:pPr>
      <w:r>
        <w:rPr>
          <w:rFonts w:ascii="Times New Roman"/>
          <w:b w:val="false"/>
          <w:i w:val="false"/>
          <w:color w:val="000000"/>
          <w:sz w:val="28"/>
        </w:rPr>
        <w:t>
      8. Балықтарға арналған тірі азықтар (оның ішінде гамарус, салин артемиясы).</w:t>
      </w:r>
    </w:p>
    <w:bookmarkEnd w:id="148"/>
    <w:bookmarkStart w:name="z198" w:id="149"/>
    <w:p>
      <w:pPr>
        <w:spacing w:after="0"/>
        <w:ind w:left="0"/>
        <w:jc w:val="left"/>
      </w:pPr>
      <w:r>
        <w:rPr>
          <w:rFonts w:ascii="Times New Roman"/>
          <w:b/>
          <w:i w:val="false"/>
          <w:color w:val="000000"/>
        </w:rPr>
        <w:t xml:space="preserve"> Ветеринариялық сертификат берілетін орны ауыстырылатын (тасымалданатын) объектілердің тізбесі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нысан</w:t>
            </w:r>
          </w:p>
        </w:tc>
      </w:tr>
    </w:tbl>
    <w:bookmarkStart w:name="z200" w:id="150"/>
    <w:p>
      <w:pPr>
        <w:spacing w:after="0"/>
        <w:ind w:left="0"/>
        <w:jc w:val="both"/>
      </w:pPr>
      <w:r>
        <w:rPr>
          <w:rFonts w:ascii="Times New Roman"/>
          <w:b w:val="false"/>
          <w:i w:val="false"/>
          <w:color w:val="000000"/>
          <w:sz w:val="28"/>
        </w:rPr>
        <w:t>
      1. Тағамға пайдалануға рұқсат берілген үй жануарларынан, жабайы және теңіз жануарларынан және құстардан алынған тұтас ет, тұтас еттің жартысы, төрттен бір бөлігі, блоктары және оның өңделген өнімдері (жартылай фабрикаттар).</w:t>
      </w:r>
    </w:p>
    <w:bookmarkEnd w:id="150"/>
    <w:bookmarkStart w:name="z201" w:id="151"/>
    <w:p>
      <w:pPr>
        <w:spacing w:after="0"/>
        <w:ind w:left="0"/>
        <w:jc w:val="both"/>
      </w:pPr>
      <w:r>
        <w:rPr>
          <w:rFonts w:ascii="Times New Roman"/>
          <w:b w:val="false"/>
          <w:i w:val="false"/>
          <w:color w:val="000000"/>
          <w:sz w:val="28"/>
        </w:rPr>
        <w:t>
      2. Сойылған жануарлардың субөнімдері, шпик, қорытылмаған және қорытылған майлар, кептірілген және консервіленген қан және басқа да азық-түліктік мақсаттағы өнімдері.</w:t>
      </w:r>
    </w:p>
    <w:bookmarkEnd w:id="151"/>
    <w:bookmarkStart w:name="z202" w:id="152"/>
    <w:p>
      <w:pPr>
        <w:spacing w:after="0"/>
        <w:ind w:left="0"/>
        <w:jc w:val="both"/>
      </w:pPr>
      <w:r>
        <w:rPr>
          <w:rFonts w:ascii="Times New Roman"/>
          <w:b w:val="false"/>
          <w:i w:val="false"/>
          <w:color w:val="000000"/>
          <w:sz w:val="28"/>
        </w:rPr>
        <w:t>
      3. Шикілей ысталған, қақталған, тұздалған, пісірілген, пісіріліп-ысталған, жартылай ысталған ет өнімдері.</w:t>
      </w:r>
    </w:p>
    <w:bookmarkEnd w:id="152"/>
    <w:bookmarkStart w:name="z203" w:id="153"/>
    <w:p>
      <w:pPr>
        <w:spacing w:after="0"/>
        <w:ind w:left="0"/>
        <w:jc w:val="both"/>
      </w:pPr>
      <w:r>
        <w:rPr>
          <w:rFonts w:ascii="Times New Roman"/>
          <w:b w:val="false"/>
          <w:i w:val="false"/>
          <w:color w:val="000000"/>
          <w:sz w:val="28"/>
        </w:rPr>
        <w:t>
      4. Тағамдық альбумин, іркілдек, казеин.</w:t>
      </w:r>
    </w:p>
    <w:bookmarkEnd w:id="153"/>
    <w:bookmarkStart w:name="z204" w:id="154"/>
    <w:p>
      <w:pPr>
        <w:spacing w:after="0"/>
        <w:ind w:left="0"/>
        <w:jc w:val="both"/>
      </w:pPr>
      <w:r>
        <w:rPr>
          <w:rFonts w:ascii="Times New Roman"/>
          <w:b w:val="false"/>
          <w:i w:val="false"/>
          <w:color w:val="000000"/>
          <w:sz w:val="28"/>
        </w:rPr>
        <w:t>
      5. Сүт және сүт өнімдері.</w:t>
      </w:r>
    </w:p>
    <w:bookmarkEnd w:id="154"/>
    <w:bookmarkStart w:name="z205" w:id="155"/>
    <w:p>
      <w:pPr>
        <w:spacing w:after="0"/>
        <w:ind w:left="0"/>
        <w:jc w:val="both"/>
      </w:pPr>
      <w:r>
        <w:rPr>
          <w:rFonts w:ascii="Times New Roman"/>
          <w:b w:val="false"/>
          <w:i w:val="false"/>
          <w:color w:val="000000"/>
          <w:sz w:val="28"/>
        </w:rPr>
        <w:t>
      6. Ет, балық, сүт консервілері.</w:t>
      </w:r>
    </w:p>
    <w:bookmarkEnd w:id="155"/>
    <w:bookmarkStart w:name="z206" w:id="156"/>
    <w:p>
      <w:pPr>
        <w:spacing w:after="0"/>
        <w:ind w:left="0"/>
        <w:jc w:val="both"/>
      </w:pPr>
      <w:r>
        <w:rPr>
          <w:rFonts w:ascii="Times New Roman"/>
          <w:b w:val="false"/>
          <w:i w:val="false"/>
          <w:color w:val="000000"/>
          <w:sz w:val="28"/>
        </w:rPr>
        <w:t>
      7. Ара балы.</w:t>
      </w:r>
    </w:p>
    <w:bookmarkEnd w:id="156"/>
    <w:bookmarkStart w:name="z207" w:id="157"/>
    <w:p>
      <w:pPr>
        <w:spacing w:after="0"/>
        <w:ind w:left="0"/>
        <w:jc w:val="both"/>
      </w:pPr>
      <w:r>
        <w:rPr>
          <w:rFonts w:ascii="Times New Roman"/>
          <w:b w:val="false"/>
          <w:i w:val="false"/>
          <w:color w:val="000000"/>
          <w:sz w:val="28"/>
        </w:rPr>
        <w:t>
      8. Балық, шаян тәріздестер, басқа да гидробионттар және тағамдық мақсаттарға арналған олардың өңделген өнімдері.</w:t>
      </w:r>
    </w:p>
    <w:bookmarkEnd w:id="157"/>
    <w:bookmarkStart w:name="z208" w:id="158"/>
    <w:p>
      <w:pPr>
        <w:spacing w:after="0"/>
        <w:ind w:left="0"/>
        <w:jc w:val="both"/>
      </w:pPr>
      <w:r>
        <w:rPr>
          <w:rFonts w:ascii="Times New Roman"/>
          <w:b w:val="false"/>
          <w:i w:val="false"/>
          <w:color w:val="000000"/>
          <w:sz w:val="28"/>
        </w:rPr>
        <w:t>
      9. Тауарлық құс жұмыртқасы, жұмыртқа ұнтағы және жұмыртқа меланжы.</w:t>
      </w:r>
    </w:p>
    <w:bookmarkEnd w:id="158"/>
    <w:bookmarkStart w:name="z209" w:id="159"/>
    <w:p>
      <w:pPr>
        <w:spacing w:after="0"/>
        <w:ind w:left="0"/>
        <w:jc w:val="left"/>
      </w:pPr>
      <w:r>
        <w:rPr>
          <w:rFonts w:ascii="Times New Roman"/>
          <w:b/>
          <w:i w:val="false"/>
          <w:color w:val="000000"/>
        </w:rPr>
        <w:t xml:space="preserve"> Ветеринариялық сертификат берілетін орны ауыстырылатын (тасымалданатын) объектілердің тізбесі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нысан</w:t>
            </w:r>
          </w:p>
        </w:tc>
      </w:tr>
    </w:tbl>
    <w:bookmarkStart w:name="z211" w:id="160"/>
    <w:p>
      <w:pPr>
        <w:spacing w:after="0"/>
        <w:ind w:left="0"/>
        <w:jc w:val="both"/>
      </w:pPr>
      <w:r>
        <w:rPr>
          <w:rFonts w:ascii="Times New Roman"/>
          <w:b w:val="false"/>
          <w:i w:val="false"/>
          <w:color w:val="000000"/>
          <w:sz w:val="28"/>
        </w:rPr>
        <w:t>
      1. Эндокриндік шикізат.</w:t>
      </w:r>
    </w:p>
    <w:bookmarkEnd w:id="160"/>
    <w:bookmarkStart w:name="z212" w:id="161"/>
    <w:p>
      <w:pPr>
        <w:spacing w:after="0"/>
        <w:ind w:left="0"/>
        <w:jc w:val="both"/>
      </w:pPr>
      <w:r>
        <w:rPr>
          <w:rFonts w:ascii="Times New Roman"/>
          <w:b w:val="false"/>
          <w:i w:val="false"/>
          <w:color w:val="000000"/>
          <w:sz w:val="28"/>
        </w:rPr>
        <w:t>
      2. Ішек шикізаты.</w:t>
      </w:r>
    </w:p>
    <w:bookmarkEnd w:id="161"/>
    <w:bookmarkStart w:name="z213" w:id="162"/>
    <w:p>
      <w:pPr>
        <w:spacing w:after="0"/>
        <w:ind w:left="0"/>
        <w:jc w:val="both"/>
      </w:pPr>
      <w:r>
        <w:rPr>
          <w:rFonts w:ascii="Times New Roman"/>
          <w:b w:val="false"/>
          <w:i w:val="false"/>
          <w:color w:val="000000"/>
          <w:sz w:val="28"/>
        </w:rPr>
        <w:t>
      3. Тағамға жатпайтын субөнімдер.</w:t>
      </w:r>
    </w:p>
    <w:bookmarkEnd w:id="162"/>
    <w:bookmarkStart w:name="z214" w:id="163"/>
    <w:p>
      <w:pPr>
        <w:spacing w:after="0"/>
        <w:ind w:left="0"/>
        <w:jc w:val="both"/>
      </w:pPr>
      <w:r>
        <w:rPr>
          <w:rFonts w:ascii="Times New Roman"/>
          <w:b w:val="false"/>
          <w:i w:val="false"/>
          <w:color w:val="000000"/>
          <w:sz w:val="28"/>
        </w:rPr>
        <w:t>
      4. Өңделмеген мүйіз-тұяқ шикізаттары, оның ішінде сүйектер.</w:t>
      </w:r>
    </w:p>
    <w:bookmarkEnd w:id="163"/>
    <w:bookmarkStart w:name="z215" w:id="164"/>
    <w:p>
      <w:pPr>
        <w:spacing w:after="0"/>
        <w:ind w:left="0"/>
        <w:jc w:val="both"/>
      </w:pPr>
      <w:r>
        <w:rPr>
          <w:rFonts w:ascii="Times New Roman"/>
          <w:b w:val="false"/>
          <w:i w:val="false"/>
          <w:color w:val="000000"/>
          <w:sz w:val="28"/>
        </w:rPr>
        <w:t>
      5. Былғары және бағалы аң-тері шикізаттары.</w:t>
      </w:r>
    </w:p>
    <w:bookmarkEnd w:id="164"/>
    <w:bookmarkStart w:name="z216" w:id="165"/>
    <w:p>
      <w:pPr>
        <w:spacing w:after="0"/>
        <w:ind w:left="0"/>
        <w:jc w:val="both"/>
      </w:pPr>
      <w:r>
        <w:rPr>
          <w:rFonts w:ascii="Times New Roman"/>
          <w:b w:val="false"/>
          <w:i w:val="false"/>
          <w:color w:val="000000"/>
          <w:sz w:val="28"/>
        </w:rPr>
        <w:t>
      6. Қыл (түк, жүн, түбіт, қауырсын, таранды жүн, түлеу).</w:t>
      </w:r>
    </w:p>
    <w:bookmarkEnd w:id="165"/>
    <w:bookmarkStart w:name="z217" w:id="166"/>
    <w:p>
      <w:pPr>
        <w:spacing w:after="0"/>
        <w:ind w:left="0"/>
        <w:jc w:val="both"/>
      </w:pPr>
      <w:r>
        <w:rPr>
          <w:rFonts w:ascii="Times New Roman"/>
          <w:b w:val="false"/>
          <w:i w:val="false"/>
          <w:color w:val="000000"/>
          <w:sz w:val="28"/>
        </w:rPr>
        <w:t>
      7. Тері шикізатының ішкі қабаты және кесінділері.</w:t>
      </w:r>
    </w:p>
    <w:bookmarkEnd w:id="166"/>
    <w:bookmarkStart w:name="z218" w:id="167"/>
    <w:p>
      <w:pPr>
        <w:spacing w:after="0"/>
        <w:ind w:left="0"/>
        <w:jc w:val="both"/>
      </w:pPr>
      <w:r>
        <w:rPr>
          <w:rFonts w:ascii="Times New Roman"/>
          <w:b w:val="false"/>
          <w:i w:val="false"/>
          <w:color w:val="000000"/>
          <w:sz w:val="28"/>
        </w:rPr>
        <w:t>
      8. Техникалық альбумин, казеин және іркілдек.</w:t>
      </w:r>
    </w:p>
    <w:bookmarkEnd w:id="167"/>
    <w:bookmarkStart w:name="z219" w:id="168"/>
    <w:p>
      <w:pPr>
        <w:spacing w:after="0"/>
        <w:ind w:left="0"/>
        <w:jc w:val="both"/>
      </w:pPr>
      <w:r>
        <w:rPr>
          <w:rFonts w:ascii="Times New Roman"/>
          <w:b w:val="false"/>
          <w:i w:val="false"/>
          <w:color w:val="000000"/>
          <w:sz w:val="28"/>
        </w:rPr>
        <w:t>
      9. Өт.</w:t>
      </w:r>
    </w:p>
    <w:bookmarkEnd w:id="168"/>
    <w:bookmarkStart w:name="z220" w:id="169"/>
    <w:p>
      <w:pPr>
        <w:spacing w:after="0"/>
        <w:ind w:left="0"/>
        <w:jc w:val="both"/>
      </w:pPr>
      <w:r>
        <w:rPr>
          <w:rFonts w:ascii="Times New Roman"/>
          <w:b w:val="false"/>
          <w:i w:val="false"/>
          <w:color w:val="000000"/>
          <w:sz w:val="28"/>
        </w:rPr>
        <w:t>
      10. Балауыз, желімтік, балауыз қалдығы, бал ара сүті, араның уы.</w:t>
      </w:r>
    </w:p>
    <w:bookmarkEnd w:id="169"/>
    <w:bookmarkStart w:name="z221" w:id="170"/>
    <w:p>
      <w:pPr>
        <w:spacing w:after="0"/>
        <w:ind w:left="0"/>
        <w:jc w:val="both"/>
      </w:pPr>
      <w:r>
        <w:rPr>
          <w:rFonts w:ascii="Times New Roman"/>
          <w:b w:val="false"/>
          <w:i w:val="false"/>
          <w:color w:val="000000"/>
          <w:sz w:val="28"/>
        </w:rPr>
        <w:t>
      11. Жыланның уы.</w:t>
      </w:r>
    </w:p>
    <w:bookmarkEnd w:id="170"/>
    <w:bookmarkStart w:name="z222" w:id="171"/>
    <w:p>
      <w:pPr>
        <w:spacing w:after="0"/>
        <w:ind w:left="0"/>
        <w:jc w:val="both"/>
      </w:pPr>
      <w:r>
        <w:rPr>
          <w:rFonts w:ascii="Times New Roman"/>
          <w:b w:val="false"/>
          <w:i w:val="false"/>
          <w:color w:val="000000"/>
          <w:sz w:val="28"/>
        </w:rPr>
        <w:t>
      12. Биологиялық өнеркәсіпке арналған шикізат.</w:t>
      </w:r>
    </w:p>
    <w:bookmarkEnd w:id="171"/>
    <w:bookmarkStart w:name="z223" w:id="172"/>
    <w:p>
      <w:pPr>
        <w:spacing w:after="0"/>
        <w:ind w:left="0"/>
        <w:jc w:val="both"/>
      </w:pPr>
      <w:r>
        <w:rPr>
          <w:rFonts w:ascii="Times New Roman"/>
          <w:b w:val="false"/>
          <w:i w:val="false"/>
          <w:color w:val="000000"/>
          <w:sz w:val="28"/>
        </w:rPr>
        <w:t>
      13. Аңшылық олжа.</w:t>
      </w:r>
    </w:p>
    <w:bookmarkEnd w:id="172"/>
    <w:bookmarkStart w:name="z224" w:id="173"/>
    <w:p>
      <w:pPr>
        <w:spacing w:after="0"/>
        <w:ind w:left="0"/>
        <w:jc w:val="both"/>
      </w:pPr>
      <w:r>
        <w:rPr>
          <w:rFonts w:ascii="Times New Roman"/>
          <w:b w:val="false"/>
          <w:i w:val="false"/>
          <w:color w:val="000000"/>
          <w:sz w:val="28"/>
        </w:rPr>
        <w:t>
      14. Нақпішіндер, мұражайлық препараттар, коллекциялар және зоология, анатомия, палеонтология бойынша коллекциялық заттар.</w:t>
      </w:r>
    </w:p>
    <w:bookmarkEnd w:id="173"/>
    <w:bookmarkStart w:name="z225" w:id="174"/>
    <w:p>
      <w:pPr>
        <w:spacing w:after="0"/>
        <w:ind w:left="0"/>
        <w:jc w:val="both"/>
      </w:pPr>
      <w:r>
        <w:rPr>
          <w:rFonts w:ascii="Times New Roman"/>
          <w:b w:val="false"/>
          <w:i w:val="false"/>
          <w:color w:val="000000"/>
          <w:sz w:val="28"/>
        </w:rPr>
        <w:t>
      15. Жануарлардан алынған азықтар.</w:t>
      </w:r>
    </w:p>
    <w:bookmarkEnd w:id="174"/>
    <w:bookmarkStart w:name="z226" w:id="175"/>
    <w:p>
      <w:pPr>
        <w:spacing w:after="0"/>
        <w:ind w:left="0"/>
        <w:jc w:val="both"/>
      </w:pPr>
      <w:r>
        <w:rPr>
          <w:rFonts w:ascii="Times New Roman"/>
          <w:b w:val="false"/>
          <w:i w:val="false"/>
          <w:color w:val="000000"/>
          <w:sz w:val="28"/>
        </w:rPr>
        <w:t>
      16. Премикстер, азықтық қоспалар.</w:t>
      </w:r>
    </w:p>
    <w:bookmarkEnd w:id="175"/>
    <w:bookmarkStart w:name="z227" w:id="176"/>
    <w:p>
      <w:pPr>
        <w:spacing w:after="0"/>
        <w:ind w:left="0"/>
        <w:jc w:val="both"/>
      </w:pPr>
      <w:r>
        <w:rPr>
          <w:rFonts w:ascii="Times New Roman"/>
          <w:b w:val="false"/>
          <w:i w:val="false"/>
          <w:color w:val="000000"/>
          <w:sz w:val="28"/>
        </w:rPr>
        <w:t>
      17. Азыққа арналған микробиологиялық синтез өнімдері.</w:t>
      </w:r>
    </w:p>
    <w:bookmarkEnd w:id="176"/>
    <w:bookmarkStart w:name="z228" w:id="177"/>
    <w:p>
      <w:pPr>
        <w:spacing w:after="0"/>
        <w:ind w:left="0"/>
        <w:jc w:val="both"/>
      </w:pPr>
      <w:r>
        <w:rPr>
          <w:rFonts w:ascii="Times New Roman"/>
          <w:b w:val="false"/>
          <w:i w:val="false"/>
          <w:color w:val="000000"/>
          <w:sz w:val="28"/>
        </w:rPr>
        <w:t>
      18. Кеден одағы субъектілерінен тыс жерлерге шығарған кездегі немесе сатып алушының немесе транзиттің (елдің) аумағындағы мемлекеттік ветеринариялық қызметтің талабы бойынша әкелінген басқа азықтар, оның ішінде өсімдіктерден алынған және үй жануарларына арналған азықтар.</w:t>
      </w:r>
    </w:p>
    <w:bookmarkEnd w:id="177"/>
    <w:bookmarkStart w:name="z229" w:id="178"/>
    <w:p>
      <w:pPr>
        <w:spacing w:after="0"/>
        <w:ind w:left="0"/>
        <w:jc w:val="both"/>
      </w:pPr>
      <w:r>
        <w:rPr>
          <w:rFonts w:ascii="Times New Roman"/>
          <w:b w:val="false"/>
          <w:i w:val="false"/>
          <w:color w:val="000000"/>
          <w:sz w:val="28"/>
        </w:rPr>
        <w:t>
      19. Көң (құс саңғырығы).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rPr>
                <w:rFonts w:ascii="Times New Roman"/>
                <w:b w:val="false"/>
                <w:i w:val="false"/>
                <w:color w:val="000000"/>
                <w:sz w:val="20"/>
              </w:rPr>
              <w:t>Ветеринариялық құжаттарды</w:t>
            </w:r>
            <w:r>
              <w:br/>
            </w:r>
            <w:r>
              <w:rPr>
                <w:rFonts w:ascii="Times New Roman"/>
                <w:b w:val="false"/>
                <w:i w:val="false"/>
                <w:color w:val="000000"/>
                <w:sz w:val="20"/>
              </w:rPr>
              <w:t>беру қағидаларына және</w:t>
            </w:r>
            <w:r>
              <w:br/>
            </w:r>
            <w:r>
              <w:rPr>
                <w:rFonts w:ascii="Times New Roman"/>
                <w:b w:val="false"/>
                <w:i w:val="false"/>
                <w:color w:val="000000"/>
                <w:sz w:val="20"/>
              </w:rPr>
              <w:t>олардың бланкілеріне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6-қосымша</w:t>
            </w:r>
            <w:r>
              <w:br/>
            </w:r>
            <w:r>
              <w:rPr>
                <w:rFonts w:ascii="Times New Roman"/>
                <w:b w:val="false"/>
                <w:i w:val="false"/>
                <w:color w:val="000000"/>
                <w:sz w:val="20"/>
              </w:rPr>
              <w:t>Нысан/Форма</w:t>
            </w:r>
          </w:p>
        </w:tc>
      </w:tr>
    </w:tbl>
    <w:bookmarkStart w:name="z231" w:id="179"/>
    <w:p>
      <w:pPr>
        <w:spacing w:after="0"/>
        <w:ind w:left="0"/>
        <w:jc w:val="both"/>
      </w:pPr>
      <w:r>
        <w:rPr>
          <w:rFonts w:ascii="Times New Roman"/>
          <w:b w:val="false"/>
          <w:i w:val="false"/>
          <w:color w:val="000000"/>
          <w:sz w:val="28"/>
        </w:rPr>
        <w:t xml:space="preserve">
      Ветеринария саласындағы мемлекеттік уәкілетті орган ведомствосының рұқсаты № ___________ 20 ___ жылғы "___" __________ </w:t>
      </w:r>
    </w:p>
    <w:bookmarkEnd w:id="179"/>
    <w:bookmarkStart w:name="z232" w:id="180"/>
    <w:p>
      <w:pPr>
        <w:spacing w:after="0"/>
        <w:ind w:left="0"/>
        <w:jc w:val="both"/>
      </w:pPr>
      <w:r>
        <w:rPr>
          <w:rFonts w:ascii="Times New Roman"/>
          <w:b w:val="false"/>
          <w:i w:val="false"/>
          <w:color w:val="000000"/>
          <w:sz w:val="28"/>
        </w:rPr>
        <w:t xml:space="preserve">
      Разрешение № ________ ведомства уполномоченного государственного органа в области ветеринарии от "____" _______ 20_ года </w:t>
      </w:r>
    </w:p>
    <w:bookmarkEnd w:id="180"/>
    <w:bookmarkStart w:name="z233" w:id="181"/>
    <w:p>
      <w:pPr>
        <w:spacing w:after="0"/>
        <w:ind w:left="0"/>
        <w:jc w:val="left"/>
      </w:pPr>
      <w:r>
        <w:rPr>
          <w:rFonts w:ascii="Times New Roman"/>
          <w:b/>
          <w:i w:val="false"/>
          <w:color w:val="000000"/>
        </w:rPr>
        <w:t xml:space="preserve"> ВЕТЕРИНАРИЯЛЫҚ СЕРТИФИКАТТЫҢ ТҮБІРТЕГІ № ___ КОРЕШОК ВЕТЕРИНАРНОГО СЕРТИФИКАТА</w:t>
      </w:r>
    </w:p>
    <w:bookmarkEnd w:id="181"/>
    <w:bookmarkStart w:name="z234" w:id="182"/>
    <w:p>
      <w:pPr>
        <w:spacing w:after="0"/>
        <w:ind w:left="0"/>
        <w:jc w:val="both"/>
      </w:pPr>
      <w:r>
        <w:rPr>
          <w:rFonts w:ascii="Times New Roman"/>
          <w:b w:val="false"/>
          <w:i w:val="false"/>
          <w:color w:val="000000"/>
          <w:sz w:val="28"/>
        </w:rPr>
        <w:t>
      Ветеринариялық сертификат / Ветеринарный сертификат _____ жылы /год "___"</w:t>
      </w:r>
    </w:p>
    <w:bookmarkEnd w:id="182"/>
    <w:bookmarkStart w:name="z235" w:id="183"/>
    <w:p>
      <w:pPr>
        <w:spacing w:after="0"/>
        <w:ind w:left="0"/>
        <w:jc w:val="both"/>
      </w:pPr>
      <w:r>
        <w:rPr>
          <w:rFonts w:ascii="Times New Roman"/>
          <w:b w:val="false"/>
          <w:i w:val="false"/>
          <w:color w:val="000000"/>
          <w:sz w:val="28"/>
        </w:rPr>
        <w:t>
      облысы / область _____ ауданында берілді / в районе выдано_______________</w:t>
      </w:r>
    </w:p>
    <w:bookmarkEnd w:id="183"/>
    <w:bookmarkStart w:name="z236" w:id="184"/>
    <w:p>
      <w:pPr>
        <w:spacing w:after="0"/>
        <w:ind w:left="0"/>
        <w:jc w:val="both"/>
      </w:pPr>
      <w:r>
        <w:rPr>
          <w:rFonts w:ascii="Times New Roman"/>
          <w:b w:val="false"/>
          <w:i w:val="false"/>
          <w:color w:val="000000"/>
          <w:sz w:val="28"/>
        </w:rPr>
        <w:t>
      ____________________________________________________________________</w:t>
      </w:r>
    </w:p>
    <w:bookmarkEnd w:id="184"/>
    <w:bookmarkStart w:name="z237" w:id="185"/>
    <w:p>
      <w:pPr>
        <w:spacing w:after="0"/>
        <w:ind w:left="0"/>
        <w:jc w:val="both"/>
      </w:pPr>
      <w:r>
        <w:rPr>
          <w:rFonts w:ascii="Times New Roman"/>
          <w:b w:val="false"/>
          <w:i w:val="false"/>
          <w:color w:val="000000"/>
          <w:sz w:val="28"/>
        </w:rPr>
        <w:t>
      Жеке/заңды тұлғаның фамилиясы, аты, әкесінің аты (бар болса) /фамилия, имя,</w:t>
      </w:r>
    </w:p>
    <w:bookmarkEnd w:id="185"/>
    <w:bookmarkStart w:name="z238" w:id="186"/>
    <w:p>
      <w:pPr>
        <w:spacing w:after="0"/>
        <w:ind w:left="0"/>
        <w:jc w:val="both"/>
      </w:pPr>
      <w:r>
        <w:rPr>
          <w:rFonts w:ascii="Times New Roman"/>
          <w:b w:val="false"/>
          <w:i w:val="false"/>
          <w:color w:val="000000"/>
          <w:sz w:val="28"/>
        </w:rPr>
        <w:t>
      отчество (при его наличии) физического/юридического лица</w:t>
      </w:r>
    </w:p>
    <w:bookmarkEnd w:id="186"/>
    <w:bookmarkStart w:name="z239" w:id="187"/>
    <w:p>
      <w:pPr>
        <w:spacing w:after="0"/>
        <w:ind w:left="0"/>
        <w:jc w:val="both"/>
      </w:pPr>
      <w:r>
        <w:rPr>
          <w:rFonts w:ascii="Times New Roman"/>
          <w:b w:val="false"/>
          <w:i w:val="false"/>
          <w:color w:val="000000"/>
          <w:sz w:val="28"/>
        </w:rPr>
        <w:t>
      ____________________________________________________________________</w:t>
      </w:r>
    </w:p>
    <w:bookmarkEnd w:id="187"/>
    <w:bookmarkStart w:name="z240" w:id="188"/>
    <w:p>
      <w:pPr>
        <w:spacing w:after="0"/>
        <w:ind w:left="0"/>
        <w:jc w:val="both"/>
      </w:pPr>
      <w:r>
        <w:rPr>
          <w:rFonts w:ascii="Times New Roman"/>
          <w:b w:val="false"/>
          <w:i w:val="false"/>
          <w:color w:val="000000"/>
          <w:sz w:val="28"/>
        </w:rPr>
        <w:t>
      ____________________________________________________________________</w:t>
      </w:r>
    </w:p>
    <w:bookmarkEnd w:id="188"/>
    <w:bookmarkStart w:name="z241" w:id="189"/>
    <w:p>
      <w:pPr>
        <w:spacing w:after="0"/>
        <w:ind w:left="0"/>
        <w:jc w:val="both"/>
      </w:pPr>
      <w:r>
        <w:rPr>
          <w:rFonts w:ascii="Times New Roman"/>
          <w:b w:val="false"/>
          <w:i w:val="false"/>
          <w:color w:val="000000"/>
          <w:sz w:val="28"/>
        </w:rPr>
        <w:t>
      Объектінің атауы, мекенжайы, есептік нөмірі, жануардың жеке нөмірі/</w:t>
      </w:r>
    </w:p>
    <w:bookmarkEnd w:id="189"/>
    <w:bookmarkStart w:name="z242" w:id="190"/>
    <w:p>
      <w:pPr>
        <w:spacing w:after="0"/>
        <w:ind w:left="0"/>
        <w:jc w:val="both"/>
      </w:pPr>
      <w:r>
        <w:rPr>
          <w:rFonts w:ascii="Times New Roman"/>
          <w:b w:val="false"/>
          <w:i w:val="false"/>
          <w:color w:val="000000"/>
          <w:sz w:val="28"/>
        </w:rPr>
        <w:t>
      Наименование, адрес, учетный номер объекта, индивидуальный номер животного</w:t>
      </w:r>
    </w:p>
    <w:bookmarkEnd w:id="190"/>
    <w:bookmarkStart w:name="z243" w:id="191"/>
    <w:p>
      <w:pPr>
        <w:spacing w:after="0"/>
        <w:ind w:left="0"/>
        <w:jc w:val="both"/>
      </w:pPr>
      <w:r>
        <w:rPr>
          <w:rFonts w:ascii="Times New Roman"/>
          <w:b w:val="false"/>
          <w:i w:val="false"/>
          <w:color w:val="000000"/>
          <w:sz w:val="28"/>
        </w:rPr>
        <w:t>
      ______________________________________________________________________</w:t>
      </w:r>
    </w:p>
    <w:bookmarkEnd w:id="191"/>
    <w:bookmarkStart w:name="z244" w:id="192"/>
    <w:p>
      <w:pPr>
        <w:spacing w:after="0"/>
        <w:ind w:left="0"/>
        <w:jc w:val="both"/>
      </w:pPr>
      <w:r>
        <w:rPr>
          <w:rFonts w:ascii="Times New Roman"/>
          <w:b w:val="false"/>
          <w:i w:val="false"/>
          <w:color w:val="000000"/>
          <w:sz w:val="28"/>
        </w:rPr>
        <w:t>
      ______________________________________________________________________</w:t>
      </w:r>
    </w:p>
    <w:bookmarkEnd w:id="192"/>
    <w:bookmarkStart w:name="z245" w:id="193"/>
    <w:p>
      <w:pPr>
        <w:spacing w:after="0"/>
        <w:ind w:left="0"/>
        <w:jc w:val="both"/>
      </w:pPr>
      <w:r>
        <w:rPr>
          <w:rFonts w:ascii="Times New Roman"/>
          <w:b w:val="false"/>
          <w:i w:val="false"/>
          <w:color w:val="000000"/>
          <w:sz w:val="28"/>
        </w:rPr>
        <w:t>
      ______________________________________________________________________</w:t>
      </w:r>
    </w:p>
    <w:bookmarkEnd w:id="193"/>
    <w:bookmarkStart w:name="z246" w:id="194"/>
    <w:p>
      <w:pPr>
        <w:spacing w:after="0"/>
        <w:ind w:left="0"/>
        <w:jc w:val="both"/>
      </w:pPr>
      <w:r>
        <w:rPr>
          <w:rFonts w:ascii="Times New Roman"/>
          <w:b w:val="false"/>
          <w:i w:val="false"/>
          <w:color w:val="000000"/>
          <w:sz w:val="28"/>
        </w:rPr>
        <w:t>
      Жеке сәйкестендiру нөмiрi (жеке тұлғалар үшін)/индивидуальный идентификационный</w:t>
      </w:r>
    </w:p>
    <w:bookmarkEnd w:id="194"/>
    <w:bookmarkStart w:name="z247" w:id="195"/>
    <w:p>
      <w:pPr>
        <w:spacing w:after="0"/>
        <w:ind w:left="0"/>
        <w:jc w:val="both"/>
      </w:pPr>
      <w:r>
        <w:rPr>
          <w:rFonts w:ascii="Times New Roman"/>
          <w:b w:val="false"/>
          <w:i w:val="false"/>
          <w:color w:val="000000"/>
          <w:sz w:val="28"/>
        </w:rPr>
        <w:t>
      номер (для физических лиц) ______________________________________________</w:t>
      </w:r>
    </w:p>
    <w:bookmarkEnd w:id="195"/>
    <w:bookmarkStart w:name="z248" w:id="196"/>
    <w:p>
      <w:pPr>
        <w:spacing w:after="0"/>
        <w:ind w:left="0"/>
        <w:jc w:val="both"/>
      </w:pPr>
      <w:r>
        <w:rPr>
          <w:rFonts w:ascii="Times New Roman"/>
          <w:b w:val="false"/>
          <w:i w:val="false"/>
          <w:color w:val="000000"/>
          <w:sz w:val="28"/>
        </w:rPr>
        <w:t>
      _______________________________________________________________________</w:t>
      </w:r>
    </w:p>
    <w:bookmarkEnd w:id="196"/>
    <w:bookmarkStart w:name="z249" w:id="197"/>
    <w:p>
      <w:pPr>
        <w:spacing w:after="0"/>
        <w:ind w:left="0"/>
        <w:jc w:val="both"/>
      </w:pPr>
      <w:r>
        <w:rPr>
          <w:rFonts w:ascii="Times New Roman"/>
          <w:b w:val="false"/>
          <w:i w:val="false"/>
          <w:color w:val="000000"/>
          <w:sz w:val="28"/>
        </w:rPr>
        <w:t>
      Бизнес-сәйкестендiру нөмiрi (заңды тұлғалар үшін)/бизнес- идентификационный номер</w:t>
      </w:r>
    </w:p>
    <w:bookmarkEnd w:id="197"/>
    <w:bookmarkStart w:name="z250" w:id="198"/>
    <w:p>
      <w:pPr>
        <w:spacing w:after="0"/>
        <w:ind w:left="0"/>
        <w:jc w:val="both"/>
      </w:pPr>
      <w:r>
        <w:rPr>
          <w:rFonts w:ascii="Times New Roman"/>
          <w:b w:val="false"/>
          <w:i w:val="false"/>
          <w:color w:val="000000"/>
          <w:sz w:val="28"/>
        </w:rPr>
        <w:t>
      (для юридических лиц) ___________________________________________________</w:t>
      </w:r>
    </w:p>
    <w:bookmarkEnd w:id="198"/>
    <w:bookmarkStart w:name="z251" w:id="199"/>
    <w:p>
      <w:pPr>
        <w:spacing w:after="0"/>
        <w:ind w:left="0"/>
        <w:jc w:val="both"/>
      </w:pPr>
      <w:r>
        <w:rPr>
          <w:rFonts w:ascii="Times New Roman"/>
          <w:b w:val="false"/>
          <w:i w:val="false"/>
          <w:color w:val="000000"/>
          <w:sz w:val="28"/>
        </w:rPr>
        <w:t>
      _______________________________________________________________________</w:t>
      </w:r>
    </w:p>
    <w:bookmarkEnd w:id="199"/>
    <w:bookmarkStart w:name="z252" w:id="200"/>
    <w:p>
      <w:pPr>
        <w:spacing w:after="0"/>
        <w:ind w:left="0"/>
        <w:jc w:val="both"/>
      </w:pPr>
      <w:r>
        <w:rPr>
          <w:rFonts w:ascii="Times New Roman"/>
          <w:b w:val="false"/>
          <w:i w:val="false"/>
          <w:color w:val="000000"/>
          <w:sz w:val="28"/>
        </w:rPr>
        <w:t>
      мемлекеттік ветеринариялық-санитариялық инспектор, фамилиясы, аты, әкесінің аты</w:t>
      </w:r>
    </w:p>
    <w:bookmarkEnd w:id="200"/>
    <w:bookmarkStart w:name="z253" w:id="201"/>
    <w:p>
      <w:pPr>
        <w:spacing w:after="0"/>
        <w:ind w:left="0"/>
        <w:jc w:val="both"/>
      </w:pPr>
      <w:r>
        <w:rPr>
          <w:rFonts w:ascii="Times New Roman"/>
          <w:b w:val="false"/>
          <w:i w:val="false"/>
          <w:color w:val="000000"/>
          <w:sz w:val="28"/>
        </w:rPr>
        <w:t>
      (бар болса), қолы / государственный ветеринарно-санитарный инспектор, фамилия,</w:t>
      </w:r>
    </w:p>
    <w:bookmarkEnd w:id="201"/>
    <w:bookmarkStart w:name="z254" w:id="202"/>
    <w:p>
      <w:pPr>
        <w:spacing w:after="0"/>
        <w:ind w:left="0"/>
        <w:jc w:val="both"/>
      </w:pPr>
      <w:r>
        <w:rPr>
          <w:rFonts w:ascii="Times New Roman"/>
          <w:b w:val="false"/>
          <w:i w:val="false"/>
          <w:color w:val="000000"/>
          <w:sz w:val="28"/>
        </w:rPr>
        <w:t>
      имя, отчество (при его наличии), подпись "___" __________ 20 __ жылы/год</w:t>
      </w:r>
    </w:p>
    <w:bookmarkEnd w:id="202"/>
    <w:bookmarkStart w:name="z255" w:id="203"/>
    <w:p>
      <w:pPr>
        <w:spacing w:after="0"/>
        <w:ind w:left="0"/>
        <w:jc w:val="both"/>
      </w:pPr>
      <w:r>
        <w:rPr>
          <w:rFonts w:ascii="Times New Roman"/>
          <w:b w:val="false"/>
          <w:i w:val="false"/>
          <w:color w:val="000000"/>
          <w:sz w:val="28"/>
        </w:rPr>
        <w:t>
      ------------------------------------------------------------------------------</w:t>
      </w:r>
    </w:p>
    <w:bookmarkEnd w:id="203"/>
    <w:bookmarkStart w:name="z256" w:id="204"/>
    <w:p>
      <w:pPr>
        <w:spacing w:after="0"/>
        <w:ind w:left="0"/>
        <w:jc w:val="both"/>
      </w:pPr>
      <w:r>
        <w:rPr>
          <w:rFonts w:ascii="Times New Roman"/>
          <w:b w:val="false"/>
          <w:i w:val="false"/>
          <w:color w:val="000000"/>
          <w:sz w:val="28"/>
        </w:rPr>
        <w:t>
      қию сызығы / линия отреза</w:t>
      </w:r>
    </w:p>
    <w:bookmarkEnd w:id="204"/>
    <w:bookmarkStart w:name="z257" w:id="205"/>
    <w:p>
      <w:pPr>
        <w:spacing w:after="0"/>
        <w:ind w:left="0"/>
        <w:jc w:val="both"/>
      </w:pPr>
      <w:r>
        <w:rPr>
          <w:rFonts w:ascii="Times New Roman"/>
          <w:b w:val="false"/>
          <w:i w:val="false"/>
          <w:color w:val="000000"/>
          <w:sz w:val="28"/>
        </w:rPr>
        <w:t xml:space="preserve">
      Қазақстан Республикасы </w:t>
      </w:r>
    </w:p>
    <w:bookmarkEnd w:id="205"/>
    <w:bookmarkStart w:name="z258" w:id="206"/>
    <w:p>
      <w:pPr>
        <w:spacing w:after="0"/>
        <w:ind w:left="0"/>
        <w:jc w:val="both"/>
      </w:pPr>
      <w:r>
        <w:rPr>
          <w:rFonts w:ascii="Times New Roman"/>
          <w:b w:val="false"/>
          <w:i w:val="false"/>
          <w:color w:val="000000"/>
          <w:sz w:val="28"/>
        </w:rPr>
        <w:t xml:space="preserve">
      Республика Казахстан </w:t>
      </w:r>
    </w:p>
    <w:bookmarkEnd w:id="206"/>
    <w:bookmarkStart w:name="z259" w:id="207"/>
    <w:p>
      <w:pPr>
        <w:spacing w:after="0"/>
        <w:ind w:left="0"/>
        <w:jc w:val="both"/>
      </w:pPr>
      <w:r>
        <w:rPr>
          <w:rFonts w:ascii="Times New Roman"/>
          <w:b w:val="false"/>
          <w:i w:val="false"/>
          <w:color w:val="000000"/>
          <w:sz w:val="28"/>
        </w:rPr>
        <w:t xml:space="preserve">
      Republic of Kazakhstan </w:t>
      </w:r>
    </w:p>
    <w:bookmarkEnd w:id="207"/>
    <w:bookmarkStart w:name="z260" w:id="208"/>
    <w:p>
      <w:pPr>
        <w:spacing w:after="0"/>
        <w:ind w:left="0"/>
        <w:jc w:val="both"/>
      </w:pPr>
      <w:r>
        <w:rPr>
          <w:rFonts w:ascii="Times New Roman"/>
          <w:b w:val="false"/>
          <w:i w:val="false"/>
          <w:color w:val="000000"/>
          <w:sz w:val="28"/>
        </w:rPr>
        <w:t xml:space="preserve">
      Ауыл шаруашылығы министрлігі </w:t>
      </w:r>
    </w:p>
    <w:bookmarkEnd w:id="208"/>
    <w:bookmarkStart w:name="z261" w:id="209"/>
    <w:p>
      <w:pPr>
        <w:spacing w:after="0"/>
        <w:ind w:left="0"/>
        <w:jc w:val="both"/>
      </w:pPr>
      <w:r>
        <w:rPr>
          <w:rFonts w:ascii="Times New Roman"/>
          <w:b w:val="false"/>
          <w:i w:val="false"/>
          <w:color w:val="000000"/>
          <w:sz w:val="28"/>
        </w:rPr>
        <w:t xml:space="preserve">
      Министерство сельского хозяйства </w:t>
      </w:r>
    </w:p>
    <w:bookmarkEnd w:id="209"/>
    <w:bookmarkStart w:name="z262" w:id="210"/>
    <w:p>
      <w:pPr>
        <w:spacing w:after="0"/>
        <w:ind w:left="0"/>
        <w:jc w:val="both"/>
      </w:pPr>
      <w:r>
        <w:rPr>
          <w:rFonts w:ascii="Times New Roman"/>
          <w:b w:val="false"/>
          <w:i w:val="false"/>
          <w:color w:val="000000"/>
          <w:sz w:val="28"/>
        </w:rPr>
        <w:t xml:space="preserve">
      Ministry of Agriculture </w:t>
      </w:r>
    </w:p>
    <w:bookmarkEnd w:id="210"/>
    <w:bookmarkStart w:name="z263" w:id="211"/>
    <w:p>
      <w:pPr>
        <w:spacing w:after="0"/>
        <w:ind w:left="0"/>
        <w:jc w:val="both"/>
      </w:pPr>
      <w:r>
        <w:rPr>
          <w:rFonts w:ascii="Times New Roman"/>
          <w:b w:val="false"/>
          <w:i w:val="false"/>
          <w:color w:val="000000"/>
          <w:sz w:val="28"/>
        </w:rPr>
        <w:t xml:space="preserve">
      Ведомствоның аумақтық бөлімшелері </w:t>
      </w:r>
    </w:p>
    <w:bookmarkEnd w:id="211"/>
    <w:bookmarkStart w:name="z264" w:id="212"/>
    <w:p>
      <w:pPr>
        <w:spacing w:after="0"/>
        <w:ind w:left="0"/>
        <w:jc w:val="both"/>
      </w:pPr>
      <w:r>
        <w:rPr>
          <w:rFonts w:ascii="Times New Roman"/>
          <w:b w:val="false"/>
          <w:i w:val="false"/>
          <w:color w:val="000000"/>
          <w:sz w:val="28"/>
        </w:rPr>
        <w:t xml:space="preserve">
      Территориальные подразделения ведомства </w:t>
      </w:r>
    </w:p>
    <w:bookmarkEnd w:id="212"/>
    <w:bookmarkStart w:name="z265" w:id="213"/>
    <w:p>
      <w:pPr>
        <w:spacing w:after="0"/>
        <w:ind w:left="0"/>
        <w:jc w:val="both"/>
      </w:pPr>
      <w:r>
        <w:rPr>
          <w:rFonts w:ascii="Times New Roman"/>
          <w:b w:val="false"/>
          <w:i w:val="false"/>
          <w:color w:val="000000"/>
          <w:sz w:val="28"/>
        </w:rPr>
        <w:t xml:space="preserve">
      Territorial Office of the Authorized body’s sub-division </w:t>
      </w:r>
    </w:p>
    <w:bookmarkEnd w:id="213"/>
    <w:bookmarkStart w:name="z266" w:id="214"/>
    <w:p>
      <w:pPr>
        <w:spacing w:after="0"/>
        <w:ind w:left="0"/>
        <w:jc w:val="both"/>
      </w:pPr>
      <w:r>
        <w:rPr>
          <w:rFonts w:ascii="Times New Roman"/>
          <w:b w:val="false"/>
          <w:i w:val="false"/>
          <w:color w:val="000000"/>
          <w:sz w:val="28"/>
        </w:rPr>
        <w:t>
      № 1 Нысан/</w:t>
      </w:r>
    </w:p>
    <w:bookmarkEnd w:id="214"/>
    <w:bookmarkStart w:name="z267" w:id="215"/>
    <w:p>
      <w:pPr>
        <w:spacing w:after="0"/>
        <w:ind w:left="0"/>
        <w:jc w:val="both"/>
      </w:pPr>
      <w:r>
        <w:rPr>
          <w:rFonts w:ascii="Times New Roman"/>
          <w:b w:val="false"/>
          <w:i w:val="false"/>
          <w:color w:val="000000"/>
          <w:sz w:val="28"/>
        </w:rPr>
        <w:t>
      Форма № 1/</w:t>
      </w:r>
    </w:p>
    <w:bookmarkEnd w:id="215"/>
    <w:bookmarkStart w:name="z268" w:id="216"/>
    <w:p>
      <w:pPr>
        <w:spacing w:after="0"/>
        <w:ind w:left="0"/>
        <w:jc w:val="both"/>
      </w:pPr>
      <w:r>
        <w:rPr>
          <w:rFonts w:ascii="Times New Roman"/>
          <w:b w:val="false"/>
          <w:i w:val="false"/>
          <w:color w:val="000000"/>
          <w:sz w:val="28"/>
        </w:rPr>
        <w:t xml:space="preserve">
      Form № 1 </w:t>
      </w:r>
    </w:p>
    <w:bookmarkEnd w:id="216"/>
    <w:bookmarkStart w:name="z269" w:id="217"/>
    <w:p>
      <w:pPr>
        <w:spacing w:after="0"/>
        <w:ind w:left="0"/>
        <w:jc w:val="both"/>
      </w:pPr>
      <w:r>
        <w:rPr>
          <w:rFonts w:ascii="Times New Roman"/>
          <w:b w:val="false"/>
          <w:i w:val="false"/>
          <w:color w:val="000000"/>
          <w:sz w:val="28"/>
        </w:rPr>
        <w:t xml:space="preserve">
      осы ветеринариялық сертификатты берген, мемлекеттік ветеринариялық-санитариялық инспекторы қызмет атқаратын мемлекеттік органның атауы / </w:t>
      </w:r>
    </w:p>
    <w:bookmarkEnd w:id="217"/>
    <w:bookmarkStart w:name="z270" w:id="218"/>
    <w:p>
      <w:pPr>
        <w:spacing w:after="0"/>
        <w:ind w:left="0"/>
        <w:jc w:val="both"/>
      </w:pPr>
      <w:r>
        <w:rPr>
          <w:rFonts w:ascii="Times New Roman"/>
          <w:b w:val="false"/>
          <w:i w:val="false"/>
          <w:color w:val="000000"/>
          <w:sz w:val="28"/>
        </w:rPr>
        <w:t xml:space="preserve">
      наименование государственного органа на службе, которого состоит государственный ветеринарно-санитарный инспектор, выдавший настоящий ветеринарный сертификат / </w:t>
      </w:r>
    </w:p>
    <w:bookmarkEnd w:id="218"/>
    <w:bookmarkStart w:name="z271" w:id="219"/>
    <w:p>
      <w:pPr>
        <w:spacing w:after="0"/>
        <w:ind w:left="0"/>
        <w:jc w:val="both"/>
      </w:pPr>
      <w:r>
        <w:rPr>
          <w:rFonts w:ascii="Times New Roman"/>
          <w:b w:val="false"/>
          <w:i w:val="false"/>
          <w:color w:val="000000"/>
          <w:sz w:val="28"/>
        </w:rPr>
        <w:t>
      Name of public authority whose State veterinary inspector had issued this Veterinary Certificate</w:t>
      </w:r>
    </w:p>
    <w:bookmarkEnd w:id="219"/>
    <w:bookmarkStart w:name="z272" w:id="220"/>
    <w:p>
      <w:pPr>
        <w:spacing w:after="0"/>
        <w:ind w:left="0"/>
        <w:jc w:val="left"/>
      </w:pPr>
      <w:r>
        <w:rPr>
          <w:rFonts w:ascii="Times New Roman"/>
          <w:b/>
          <w:i w:val="false"/>
          <w:color w:val="000000"/>
        </w:rPr>
        <w:t xml:space="preserve"> ВЕТЕРИНАРИЯЛЫҚ СЕРТИФИКАТ/ВЕТЕРИНАРНЫЙ СЕРТИФИКАТ/VETERINARY CERTIFICATE № 00-00-00</w:t>
      </w:r>
    </w:p>
    <w:bookmarkEnd w:id="220"/>
    <w:bookmarkStart w:name="z273" w:id="221"/>
    <w:p>
      <w:pPr>
        <w:spacing w:after="0"/>
        <w:ind w:left="0"/>
        <w:jc w:val="both"/>
      </w:pPr>
      <w:r>
        <w:rPr>
          <w:rFonts w:ascii="Times New Roman"/>
          <w:b w:val="false"/>
          <w:i w:val="false"/>
          <w:color w:val="000000"/>
          <w:sz w:val="28"/>
        </w:rPr>
        <w:t>
      Орны ауыстырылатын (тасымалданатын) объектінің иесіне берілді /</w:t>
      </w:r>
    </w:p>
    <w:bookmarkEnd w:id="221"/>
    <w:bookmarkStart w:name="z274" w:id="222"/>
    <w:p>
      <w:pPr>
        <w:spacing w:after="0"/>
        <w:ind w:left="0"/>
        <w:jc w:val="both"/>
      </w:pPr>
      <w:r>
        <w:rPr>
          <w:rFonts w:ascii="Times New Roman"/>
          <w:b w:val="false"/>
          <w:i w:val="false"/>
          <w:color w:val="000000"/>
          <w:sz w:val="28"/>
        </w:rPr>
        <w:t>
      Выдан владельцу перемещаемого (перевозимого) объекта/ issued to the owner of the</w:t>
      </w:r>
    </w:p>
    <w:bookmarkEnd w:id="222"/>
    <w:bookmarkStart w:name="z275" w:id="223"/>
    <w:p>
      <w:pPr>
        <w:spacing w:after="0"/>
        <w:ind w:left="0"/>
        <w:jc w:val="both"/>
      </w:pPr>
      <w:r>
        <w:rPr>
          <w:rFonts w:ascii="Times New Roman"/>
          <w:b w:val="false"/>
          <w:i w:val="false"/>
          <w:color w:val="000000"/>
          <w:sz w:val="28"/>
        </w:rPr>
        <w:t>
      moveable (transported) object (product) ___________________________________</w:t>
      </w:r>
    </w:p>
    <w:bookmarkEnd w:id="223"/>
    <w:bookmarkStart w:name="z276" w:id="224"/>
    <w:p>
      <w:pPr>
        <w:spacing w:after="0"/>
        <w:ind w:left="0"/>
        <w:jc w:val="both"/>
      </w:pPr>
      <w:r>
        <w:rPr>
          <w:rFonts w:ascii="Times New Roman"/>
          <w:b w:val="false"/>
          <w:i w:val="false"/>
          <w:color w:val="000000"/>
          <w:sz w:val="28"/>
        </w:rPr>
        <w:t>
      _____________________________________________________________________</w:t>
      </w:r>
    </w:p>
    <w:bookmarkEnd w:id="224"/>
    <w:bookmarkStart w:name="z277" w:id="225"/>
    <w:p>
      <w:pPr>
        <w:spacing w:after="0"/>
        <w:ind w:left="0"/>
        <w:jc w:val="both"/>
      </w:pPr>
      <w:r>
        <w:rPr>
          <w:rFonts w:ascii="Times New Roman"/>
          <w:b w:val="false"/>
          <w:i w:val="false"/>
          <w:color w:val="000000"/>
          <w:sz w:val="28"/>
        </w:rPr>
        <w:t>
      (фамилиясы, аты, әкесінің аты (бар болса) / фамилия, имя, отчество (при его</w:t>
      </w:r>
    </w:p>
    <w:bookmarkEnd w:id="225"/>
    <w:bookmarkStart w:name="z278" w:id="226"/>
    <w:p>
      <w:pPr>
        <w:spacing w:after="0"/>
        <w:ind w:left="0"/>
        <w:jc w:val="both"/>
      </w:pPr>
      <w:r>
        <w:rPr>
          <w:rFonts w:ascii="Times New Roman"/>
          <w:b w:val="false"/>
          <w:i w:val="false"/>
          <w:color w:val="000000"/>
          <w:sz w:val="28"/>
        </w:rPr>
        <w:t>
      наличии)/title, name) жеке сәйкестендiру нөмiрi (жеке тұлғалар үшін)/индивидуальный</w:t>
      </w:r>
    </w:p>
    <w:bookmarkEnd w:id="226"/>
    <w:bookmarkStart w:name="z279" w:id="227"/>
    <w:p>
      <w:pPr>
        <w:spacing w:after="0"/>
        <w:ind w:left="0"/>
        <w:jc w:val="both"/>
      </w:pPr>
      <w:r>
        <w:rPr>
          <w:rFonts w:ascii="Times New Roman"/>
          <w:b w:val="false"/>
          <w:i w:val="false"/>
          <w:color w:val="000000"/>
          <w:sz w:val="28"/>
        </w:rPr>
        <w:t>
      идентификационный номер (для физических лиц)/Personal Tax Reference Number for the</w:t>
      </w:r>
    </w:p>
    <w:bookmarkEnd w:id="227"/>
    <w:bookmarkStart w:name="z280" w:id="228"/>
    <w:p>
      <w:pPr>
        <w:spacing w:after="0"/>
        <w:ind w:left="0"/>
        <w:jc w:val="both"/>
      </w:pPr>
      <w:r>
        <w:rPr>
          <w:rFonts w:ascii="Times New Roman"/>
          <w:b w:val="false"/>
          <w:i w:val="false"/>
          <w:color w:val="000000"/>
          <w:sz w:val="28"/>
        </w:rPr>
        <w:t>
      natural person ___________________________________________________________</w:t>
      </w:r>
    </w:p>
    <w:bookmarkEnd w:id="228"/>
    <w:bookmarkStart w:name="z281" w:id="229"/>
    <w:p>
      <w:pPr>
        <w:spacing w:after="0"/>
        <w:ind w:left="0"/>
        <w:jc w:val="both"/>
      </w:pPr>
      <w:r>
        <w:rPr>
          <w:rFonts w:ascii="Times New Roman"/>
          <w:b w:val="false"/>
          <w:i w:val="false"/>
          <w:color w:val="000000"/>
          <w:sz w:val="28"/>
        </w:rPr>
        <w:t>
      бизнес-сәйкестендiру нөмiрi (заңды тұлғалар үшін)/бизнес- идентификационный номер</w:t>
      </w:r>
    </w:p>
    <w:bookmarkEnd w:id="229"/>
    <w:bookmarkStart w:name="z282" w:id="230"/>
    <w:p>
      <w:pPr>
        <w:spacing w:after="0"/>
        <w:ind w:left="0"/>
        <w:jc w:val="both"/>
      </w:pPr>
      <w:r>
        <w:rPr>
          <w:rFonts w:ascii="Times New Roman"/>
          <w:b w:val="false"/>
          <w:i w:val="false"/>
          <w:color w:val="000000"/>
          <w:sz w:val="28"/>
        </w:rPr>
        <w:t>
      (для юридических лиц / Business Identification Number for legal persons</w:t>
      </w:r>
    </w:p>
    <w:bookmarkEnd w:id="230"/>
    <w:bookmarkStart w:name="z283" w:id="231"/>
    <w:p>
      <w:pPr>
        <w:spacing w:after="0"/>
        <w:ind w:left="0"/>
        <w:jc w:val="both"/>
      </w:pPr>
      <w:r>
        <w:rPr>
          <w:rFonts w:ascii="Times New Roman"/>
          <w:b w:val="false"/>
          <w:i w:val="false"/>
          <w:color w:val="000000"/>
          <w:sz w:val="28"/>
        </w:rPr>
        <w:t>
      __________________________________________________________________</w:t>
      </w:r>
    </w:p>
    <w:bookmarkEnd w:id="231"/>
    <w:bookmarkStart w:name="z284" w:id="232"/>
    <w:p>
      <w:pPr>
        <w:spacing w:after="0"/>
        <w:ind w:left="0"/>
        <w:jc w:val="both"/>
      </w:pPr>
      <w:r>
        <w:rPr>
          <w:rFonts w:ascii="Times New Roman"/>
          <w:b w:val="false"/>
          <w:i w:val="false"/>
          <w:color w:val="000000"/>
          <w:sz w:val="28"/>
        </w:rPr>
        <w:t>
      Жануарлардың саны / количество животных / Number of animals_____________</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түрі/Вид животных / Origin of the animals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/Пол/Sex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тұқымы / Порода / Breed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3"/>
          <w:p>
            <w:pPr>
              <w:spacing w:after="20"/>
              <w:ind w:left="20"/>
              <w:jc w:val="both"/>
            </w:pPr>
            <w:r>
              <w:rPr>
                <w:rFonts w:ascii="Times New Roman"/>
                <w:b w:val="false"/>
                <w:i w:val="false"/>
                <w:color w:val="000000"/>
                <w:sz w:val="20"/>
              </w:rPr>
              <w:t>
Жасы/</w:t>
            </w:r>
          </w:p>
          <w:bookmarkEnd w:id="233"/>
          <w:p>
            <w:pPr>
              <w:spacing w:after="20"/>
              <w:ind w:left="20"/>
              <w:jc w:val="both"/>
            </w:pPr>
            <w:r>
              <w:rPr>
                <w:rFonts w:ascii="Times New Roman"/>
                <w:b w:val="false"/>
                <w:i w:val="false"/>
                <w:color w:val="000000"/>
                <w:sz w:val="20"/>
              </w:rPr>
              <w:t>
Возраст /Age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таңбасы, аты, салмағы / Индивидуальный номер, тавро, кличка, вес / Individual number, brand, name, weight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34"/>
    <w:p>
      <w:pPr>
        <w:spacing w:after="0"/>
        <w:ind w:left="0"/>
        <w:jc w:val="both"/>
      </w:pPr>
      <w:r>
        <w:rPr>
          <w:rFonts w:ascii="Times New Roman"/>
          <w:b w:val="false"/>
          <w:i w:val="false"/>
          <w:color w:val="000000"/>
          <w:sz w:val="28"/>
        </w:rPr>
        <w:t>
      Тасымалдау кезінде жануардың саны 5 бастан асса, олардың тізімі жасалады, ол тізімге мемлекеттік ветеринариялық-санитариялық инспектор қол қояды және ол осы сертификаттың ажырамас бөлігі болып табылады / При перевозке более 5 голов составляют список животных, который подписывается государственным ветеринарно-санитарным инспектором и является неотъемлемой частью данного сертификата / When transporting more than 5 animals they must be listed and then the list signed by the veterinary - sanitary inspector. Аралары бар бал ара ұясы (бал ара ұясы), бал ара пакеттері (ұясымен, ұясыз), аналық бал аралар / Улей с пчелами (пчелиная семья), пчелопакеты (сотовые, безсотовые), пчелиные матки / The hives with bees, bee family, bee parcels (honeycombed and non- honeycombed), bee queens etc.</w:t>
      </w:r>
    </w:p>
    <w:bookmarkEnd w:id="234"/>
    <w:bookmarkStart w:name="z287" w:id="235"/>
    <w:p>
      <w:pPr>
        <w:spacing w:after="0"/>
        <w:ind w:left="0"/>
        <w:jc w:val="both"/>
      </w:pPr>
      <w:r>
        <w:rPr>
          <w:rFonts w:ascii="Times New Roman"/>
          <w:b w:val="false"/>
          <w:i w:val="false"/>
          <w:color w:val="000000"/>
          <w:sz w:val="28"/>
        </w:rPr>
        <w:t>
      1. Жануарлардың шығу тегі / Происхождение животных /Origin of the animals</w:t>
      </w:r>
    </w:p>
    <w:bookmarkEnd w:id="235"/>
    <w:bookmarkStart w:name="z288" w:id="236"/>
    <w:p>
      <w:pPr>
        <w:spacing w:after="0"/>
        <w:ind w:left="0"/>
        <w:jc w:val="both"/>
      </w:pPr>
      <w:r>
        <w:rPr>
          <w:rFonts w:ascii="Times New Roman"/>
          <w:b w:val="false"/>
          <w:i w:val="false"/>
          <w:color w:val="000000"/>
          <w:sz w:val="28"/>
        </w:rPr>
        <w:t>
      Объектінің атауы, мекен-жайы, есептік нөмірі / Наименование, адрес, учетный номер</w:t>
      </w:r>
    </w:p>
    <w:bookmarkEnd w:id="236"/>
    <w:bookmarkStart w:name="z289" w:id="237"/>
    <w:p>
      <w:pPr>
        <w:spacing w:after="0"/>
        <w:ind w:left="0"/>
        <w:jc w:val="both"/>
      </w:pPr>
      <w:r>
        <w:rPr>
          <w:rFonts w:ascii="Times New Roman"/>
          <w:b w:val="false"/>
          <w:i w:val="false"/>
          <w:color w:val="000000"/>
          <w:sz w:val="28"/>
        </w:rPr>
        <w:t>
      объекта/Name, adders and account number</w:t>
      </w:r>
    </w:p>
    <w:bookmarkEnd w:id="237"/>
    <w:bookmarkStart w:name="z290" w:id="238"/>
    <w:p>
      <w:pPr>
        <w:spacing w:after="0"/>
        <w:ind w:left="0"/>
        <w:jc w:val="both"/>
      </w:pPr>
      <w:r>
        <w:rPr>
          <w:rFonts w:ascii="Times New Roman"/>
          <w:b w:val="false"/>
          <w:i w:val="false"/>
          <w:color w:val="000000"/>
          <w:sz w:val="28"/>
        </w:rPr>
        <w:t>
      __________________________________________________________________________</w:t>
      </w:r>
    </w:p>
    <w:bookmarkEnd w:id="238"/>
    <w:bookmarkStart w:name="z291" w:id="239"/>
    <w:p>
      <w:pPr>
        <w:spacing w:after="0"/>
        <w:ind w:left="0"/>
        <w:jc w:val="both"/>
      </w:pPr>
      <w:r>
        <w:rPr>
          <w:rFonts w:ascii="Times New Roman"/>
          <w:b w:val="false"/>
          <w:i w:val="false"/>
          <w:color w:val="000000"/>
          <w:sz w:val="28"/>
        </w:rPr>
        <w:t>
      __________________________________________________________________________</w:t>
      </w:r>
    </w:p>
    <w:bookmarkEnd w:id="239"/>
    <w:bookmarkStart w:name="z292" w:id="240"/>
    <w:p>
      <w:pPr>
        <w:spacing w:after="0"/>
        <w:ind w:left="0"/>
        <w:jc w:val="both"/>
      </w:pPr>
      <w:r>
        <w:rPr>
          <w:rFonts w:ascii="Times New Roman"/>
          <w:b w:val="false"/>
          <w:i w:val="false"/>
          <w:color w:val="000000"/>
          <w:sz w:val="28"/>
        </w:rPr>
        <w:t>
      Жануардың шыққан жері (туған немесе сатып алынған жері – мемлекет, облыс, аудан)</w:t>
      </w:r>
    </w:p>
    <w:bookmarkEnd w:id="240"/>
    <w:bookmarkStart w:name="z293" w:id="241"/>
    <w:p>
      <w:pPr>
        <w:spacing w:after="0"/>
        <w:ind w:left="0"/>
        <w:jc w:val="both"/>
      </w:pPr>
      <w:r>
        <w:rPr>
          <w:rFonts w:ascii="Times New Roman"/>
          <w:b w:val="false"/>
          <w:i w:val="false"/>
          <w:color w:val="000000"/>
          <w:sz w:val="28"/>
        </w:rPr>
        <w:t>
      / Место происхождения животных (месторождения или приобретения животных –</w:t>
      </w:r>
    </w:p>
    <w:bookmarkEnd w:id="241"/>
    <w:bookmarkStart w:name="z294" w:id="242"/>
    <w:p>
      <w:pPr>
        <w:spacing w:after="0"/>
        <w:ind w:left="0"/>
        <w:jc w:val="both"/>
      </w:pPr>
      <w:r>
        <w:rPr>
          <w:rFonts w:ascii="Times New Roman"/>
          <w:b w:val="false"/>
          <w:i w:val="false"/>
          <w:color w:val="000000"/>
          <w:sz w:val="28"/>
        </w:rPr>
        <w:t>
      страна, область, район) / Place of the animals origin (place of birth or procurement</w:t>
      </w:r>
    </w:p>
    <w:bookmarkEnd w:id="242"/>
    <w:bookmarkStart w:name="z295" w:id="243"/>
    <w:p>
      <w:pPr>
        <w:spacing w:after="0"/>
        <w:ind w:left="0"/>
        <w:jc w:val="both"/>
      </w:pPr>
      <w:r>
        <w:rPr>
          <w:rFonts w:ascii="Times New Roman"/>
          <w:b w:val="false"/>
          <w:i w:val="false"/>
          <w:color w:val="000000"/>
          <w:sz w:val="28"/>
        </w:rPr>
        <w:t>
      (acquirement) of the animals: country, regions, district)</w:t>
      </w:r>
    </w:p>
    <w:bookmarkEnd w:id="243"/>
    <w:bookmarkStart w:name="z296" w:id="244"/>
    <w:p>
      <w:pPr>
        <w:spacing w:after="0"/>
        <w:ind w:left="0"/>
        <w:jc w:val="both"/>
      </w:pPr>
      <w:r>
        <w:rPr>
          <w:rFonts w:ascii="Times New Roman"/>
          <w:b w:val="false"/>
          <w:i w:val="false"/>
          <w:color w:val="000000"/>
          <w:sz w:val="28"/>
        </w:rPr>
        <w:t>
      __________________________________________________________________________</w:t>
      </w:r>
    </w:p>
    <w:bookmarkEnd w:id="244"/>
    <w:bookmarkStart w:name="z297" w:id="245"/>
    <w:p>
      <w:pPr>
        <w:spacing w:after="0"/>
        <w:ind w:left="0"/>
        <w:jc w:val="both"/>
      </w:pPr>
      <w:r>
        <w:rPr>
          <w:rFonts w:ascii="Times New Roman"/>
          <w:b w:val="false"/>
          <w:i w:val="false"/>
          <w:color w:val="000000"/>
          <w:sz w:val="28"/>
        </w:rPr>
        <w:t>
      __________________________________________________________________________</w:t>
      </w:r>
    </w:p>
    <w:bookmarkEnd w:id="245"/>
    <w:bookmarkStart w:name="z298" w:id="246"/>
    <w:p>
      <w:pPr>
        <w:spacing w:after="0"/>
        <w:ind w:left="0"/>
        <w:jc w:val="both"/>
      </w:pPr>
      <w:r>
        <w:rPr>
          <w:rFonts w:ascii="Times New Roman"/>
          <w:b w:val="false"/>
          <w:i w:val="false"/>
          <w:color w:val="000000"/>
          <w:sz w:val="28"/>
        </w:rPr>
        <w:t>
      Жануарлардың Қазақстан Республикасында болған мерзімі / Животные находились в</w:t>
      </w:r>
    </w:p>
    <w:bookmarkEnd w:id="246"/>
    <w:bookmarkStart w:name="z299" w:id="247"/>
    <w:p>
      <w:pPr>
        <w:spacing w:after="0"/>
        <w:ind w:left="0"/>
        <w:jc w:val="both"/>
      </w:pPr>
      <w:r>
        <w:rPr>
          <w:rFonts w:ascii="Times New Roman"/>
          <w:b w:val="false"/>
          <w:i w:val="false"/>
          <w:color w:val="000000"/>
          <w:sz w:val="28"/>
        </w:rPr>
        <w:t>
      Республике Казахстан / Animals have been kept in the Republic of Kazakhstan</w:t>
      </w:r>
    </w:p>
    <w:bookmarkEnd w:id="247"/>
    <w:bookmarkStart w:name="z300" w:id="248"/>
    <w:p>
      <w:pPr>
        <w:spacing w:after="0"/>
        <w:ind w:left="0"/>
        <w:jc w:val="both"/>
      </w:pPr>
      <w:r>
        <w:rPr>
          <w:rFonts w:ascii="Times New Roman"/>
          <w:b w:val="false"/>
          <w:i w:val="false"/>
          <w:color w:val="000000"/>
          <w:sz w:val="28"/>
        </w:rPr>
        <w:t>
      __________________________________________________________________________</w:t>
      </w:r>
    </w:p>
    <w:bookmarkEnd w:id="248"/>
    <w:bookmarkStart w:name="z301" w:id="249"/>
    <w:p>
      <w:pPr>
        <w:spacing w:after="0"/>
        <w:ind w:left="0"/>
        <w:jc w:val="both"/>
      </w:pPr>
      <w:r>
        <w:rPr>
          <w:rFonts w:ascii="Times New Roman"/>
          <w:b w:val="false"/>
          <w:i w:val="false"/>
          <w:color w:val="000000"/>
          <w:sz w:val="28"/>
        </w:rPr>
        <w:t>
      __________________________________________________________________________</w:t>
      </w:r>
    </w:p>
    <w:bookmarkEnd w:id="249"/>
    <w:bookmarkStart w:name="z302" w:id="250"/>
    <w:p>
      <w:pPr>
        <w:spacing w:after="0"/>
        <w:ind w:left="0"/>
        <w:jc w:val="both"/>
      </w:pPr>
      <w:r>
        <w:rPr>
          <w:rFonts w:ascii="Times New Roman"/>
          <w:b w:val="false"/>
          <w:i w:val="false"/>
          <w:color w:val="000000"/>
          <w:sz w:val="28"/>
        </w:rPr>
        <w:t>
      туған күнінен, немесе 6 айдан кем емес мерзімде/с рождения или не менее 6</w:t>
      </w:r>
    </w:p>
    <w:bookmarkEnd w:id="250"/>
    <w:bookmarkStart w:name="z303" w:id="251"/>
    <w:p>
      <w:pPr>
        <w:spacing w:after="0"/>
        <w:ind w:left="0"/>
        <w:jc w:val="both"/>
      </w:pPr>
      <w:r>
        <w:rPr>
          <w:rFonts w:ascii="Times New Roman"/>
          <w:b w:val="false"/>
          <w:i w:val="false"/>
          <w:color w:val="000000"/>
          <w:sz w:val="28"/>
        </w:rPr>
        <w:t xml:space="preserve">
      месяцев/since birth or aged at least 6 months </w:t>
      </w:r>
    </w:p>
    <w:bookmarkEnd w:id="251"/>
    <w:bookmarkStart w:name="z304" w:id="252"/>
    <w:p>
      <w:pPr>
        <w:spacing w:after="0"/>
        <w:ind w:left="0"/>
        <w:jc w:val="both"/>
      </w:pPr>
      <w:r>
        <w:rPr>
          <w:rFonts w:ascii="Times New Roman"/>
          <w:b w:val="false"/>
          <w:i w:val="false"/>
          <w:color w:val="000000"/>
          <w:sz w:val="28"/>
        </w:rPr>
        <w:t>
      Жабайы жануарлар мен хайуанаттардың ауланған жерін көрсету керек / Для диких</w:t>
      </w:r>
    </w:p>
    <w:bookmarkEnd w:id="252"/>
    <w:bookmarkStart w:name="z305" w:id="253"/>
    <w:p>
      <w:pPr>
        <w:spacing w:after="0"/>
        <w:ind w:left="0"/>
        <w:jc w:val="both"/>
      </w:pPr>
      <w:r>
        <w:rPr>
          <w:rFonts w:ascii="Times New Roman"/>
          <w:b w:val="false"/>
          <w:i w:val="false"/>
          <w:color w:val="000000"/>
          <w:sz w:val="28"/>
        </w:rPr>
        <w:t>
      животных указать место отлова / For wild animals please indicate the place of capture</w:t>
      </w:r>
    </w:p>
    <w:bookmarkEnd w:id="253"/>
    <w:bookmarkStart w:name="z306" w:id="254"/>
    <w:p>
      <w:pPr>
        <w:spacing w:after="0"/>
        <w:ind w:left="0"/>
        <w:jc w:val="both"/>
      </w:pPr>
      <w:r>
        <w:rPr>
          <w:rFonts w:ascii="Times New Roman"/>
          <w:b w:val="false"/>
          <w:i w:val="false"/>
          <w:color w:val="000000"/>
          <w:sz w:val="28"/>
        </w:rPr>
        <w:t>
      ________________________________________________________________________</w:t>
      </w:r>
    </w:p>
    <w:bookmarkEnd w:id="254"/>
    <w:bookmarkStart w:name="z307" w:id="255"/>
    <w:p>
      <w:pPr>
        <w:spacing w:after="0"/>
        <w:ind w:left="0"/>
        <w:jc w:val="both"/>
      </w:pPr>
      <w:r>
        <w:rPr>
          <w:rFonts w:ascii="Times New Roman"/>
          <w:b w:val="false"/>
          <w:i w:val="false"/>
          <w:color w:val="000000"/>
          <w:sz w:val="28"/>
        </w:rPr>
        <w:t>
      Карантинде болған жері / Место карантинирования / Place of quarantine</w:t>
      </w:r>
    </w:p>
    <w:bookmarkEnd w:id="255"/>
    <w:bookmarkStart w:name="z308" w:id="256"/>
    <w:p>
      <w:pPr>
        <w:spacing w:after="0"/>
        <w:ind w:left="0"/>
        <w:jc w:val="both"/>
      </w:pPr>
      <w:r>
        <w:rPr>
          <w:rFonts w:ascii="Times New Roman"/>
          <w:b w:val="false"/>
          <w:i w:val="false"/>
          <w:color w:val="000000"/>
          <w:sz w:val="28"/>
        </w:rPr>
        <w:t>
      _________________________________________________________________________</w:t>
      </w:r>
    </w:p>
    <w:bookmarkEnd w:id="256"/>
    <w:bookmarkStart w:name="z309" w:id="257"/>
    <w:p>
      <w:pPr>
        <w:spacing w:after="0"/>
        <w:ind w:left="0"/>
        <w:jc w:val="both"/>
      </w:pPr>
      <w:r>
        <w:rPr>
          <w:rFonts w:ascii="Times New Roman"/>
          <w:b w:val="false"/>
          <w:i w:val="false"/>
          <w:color w:val="000000"/>
          <w:sz w:val="28"/>
        </w:rPr>
        <w:t>
      2. Жануарларды тасымалдау бағыты / Направление животных / Information on animals</w:t>
      </w:r>
    </w:p>
    <w:bookmarkEnd w:id="257"/>
    <w:bookmarkStart w:name="z310" w:id="258"/>
    <w:p>
      <w:pPr>
        <w:spacing w:after="0"/>
        <w:ind w:left="0"/>
        <w:jc w:val="both"/>
      </w:pPr>
      <w:r>
        <w:rPr>
          <w:rFonts w:ascii="Times New Roman"/>
          <w:b w:val="false"/>
          <w:i w:val="false"/>
          <w:color w:val="000000"/>
          <w:sz w:val="28"/>
        </w:rPr>
        <w:t xml:space="preserve">
      shipment itinerary </w:t>
      </w:r>
    </w:p>
    <w:bookmarkEnd w:id="258"/>
    <w:bookmarkStart w:name="z311" w:id="259"/>
    <w:p>
      <w:pPr>
        <w:spacing w:after="0"/>
        <w:ind w:left="0"/>
        <w:jc w:val="both"/>
      </w:pPr>
      <w:r>
        <w:rPr>
          <w:rFonts w:ascii="Times New Roman"/>
          <w:b w:val="false"/>
          <w:i w:val="false"/>
          <w:color w:val="000000"/>
          <w:sz w:val="28"/>
        </w:rPr>
        <w:t>
      Ел, межелі пункті / Страна, пункт назначения / Country of destination and location of</w:t>
      </w:r>
    </w:p>
    <w:bookmarkEnd w:id="259"/>
    <w:bookmarkStart w:name="z312" w:id="260"/>
    <w:p>
      <w:pPr>
        <w:spacing w:after="0"/>
        <w:ind w:left="0"/>
        <w:jc w:val="both"/>
      </w:pPr>
      <w:r>
        <w:rPr>
          <w:rFonts w:ascii="Times New Roman"/>
          <w:b w:val="false"/>
          <w:i w:val="false"/>
          <w:color w:val="000000"/>
          <w:sz w:val="28"/>
        </w:rPr>
        <w:t>
      delivery point _______________________________</w:t>
      </w:r>
    </w:p>
    <w:bookmarkEnd w:id="260"/>
    <w:bookmarkStart w:name="z313" w:id="261"/>
    <w:p>
      <w:pPr>
        <w:spacing w:after="0"/>
        <w:ind w:left="0"/>
        <w:jc w:val="both"/>
      </w:pPr>
      <w:r>
        <w:rPr>
          <w:rFonts w:ascii="Times New Roman"/>
          <w:b w:val="false"/>
          <w:i w:val="false"/>
          <w:color w:val="000000"/>
          <w:sz w:val="28"/>
        </w:rPr>
        <w:t>
      транзит елі (дер) / страна транзита/сountry of transit________________________</w:t>
      </w:r>
    </w:p>
    <w:bookmarkEnd w:id="261"/>
    <w:bookmarkStart w:name="z314" w:id="262"/>
    <w:p>
      <w:pPr>
        <w:spacing w:after="0"/>
        <w:ind w:left="0"/>
        <w:jc w:val="both"/>
      </w:pPr>
      <w:r>
        <w:rPr>
          <w:rFonts w:ascii="Times New Roman"/>
          <w:b w:val="false"/>
          <w:i w:val="false"/>
          <w:color w:val="000000"/>
          <w:sz w:val="28"/>
        </w:rPr>
        <w:t>
      шекараны кесіп өтетін пункт / пункт пересечения границы / рoint of crossing the border</w:t>
      </w:r>
    </w:p>
    <w:bookmarkEnd w:id="262"/>
    <w:bookmarkStart w:name="z315" w:id="263"/>
    <w:p>
      <w:pPr>
        <w:spacing w:after="0"/>
        <w:ind w:left="0"/>
        <w:jc w:val="both"/>
      </w:pPr>
      <w:r>
        <w:rPr>
          <w:rFonts w:ascii="Times New Roman"/>
          <w:b w:val="false"/>
          <w:i w:val="false"/>
          <w:color w:val="000000"/>
          <w:sz w:val="28"/>
        </w:rPr>
        <w:t>
      Қабылдаушы елдің атауы және мекенжайы / Наименование и адрес получателя / Name</w:t>
      </w:r>
    </w:p>
    <w:bookmarkEnd w:id="263"/>
    <w:bookmarkStart w:name="z316" w:id="264"/>
    <w:p>
      <w:pPr>
        <w:spacing w:after="0"/>
        <w:ind w:left="0"/>
        <w:jc w:val="both"/>
      </w:pPr>
      <w:r>
        <w:rPr>
          <w:rFonts w:ascii="Times New Roman"/>
          <w:b w:val="false"/>
          <w:i w:val="false"/>
          <w:color w:val="000000"/>
          <w:sz w:val="28"/>
        </w:rPr>
        <w:t>
      and address of the consignee_______________________</w:t>
      </w:r>
    </w:p>
    <w:bookmarkEnd w:id="264"/>
    <w:bookmarkStart w:name="z317" w:id="265"/>
    <w:p>
      <w:pPr>
        <w:spacing w:after="0"/>
        <w:ind w:left="0"/>
        <w:jc w:val="both"/>
      </w:pPr>
      <w:r>
        <w:rPr>
          <w:rFonts w:ascii="Times New Roman"/>
          <w:b w:val="false"/>
          <w:i w:val="false"/>
          <w:color w:val="000000"/>
          <w:sz w:val="28"/>
        </w:rPr>
        <w:t>
      Көлік / Транспорт / Means of transport___________________________________</w:t>
      </w:r>
    </w:p>
    <w:bookmarkEnd w:id="265"/>
    <w:bookmarkStart w:name="z318" w:id="266"/>
    <w:p>
      <w:pPr>
        <w:spacing w:after="0"/>
        <w:ind w:left="0"/>
        <w:jc w:val="both"/>
      </w:pPr>
      <w:r>
        <w:rPr>
          <w:rFonts w:ascii="Times New Roman"/>
          <w:b w:val="false"/>
          <w:i w:val="false"/>
          <w:color w:val="000000"/>
          <w:sz w:val="28"/>
        </w:rPr>
        <w:t xml:space="preserve">
      вагонның, автокөліктің №, әуе ұшағының, кеменің рейсін көрсету керек/указать № вагона, автомашины, рейс самолета, судна / specify the number of the wagon, truck, flight-number, name of the ship </w:t>
      </w:r>
    </w:p>
    <w:bookmarkEnd w:id="266"/>
    <w:bookmarkStart w:name="z319" w:id="267"/>
    <w:p>
      <w:pPr>
        <w:spacing w:after="0"/>
        <w:ind w:left="0"/>
        <w:jc w:val="both"/>
      </w:pPr>
      <w:r>
        <w:rPr>
          <w:rFonts w:ascii="Times New Roman"/>
          <w:b w:val="false"/>
          <w:i w:val="false"/>
          <w:color w:val="000000"/>
          <w:sz w:val="28"/>
        </w:rPr>
        <w:t>
      3. Мен, Бас мемлекеттік ветеринариялық-санитариялық инспектор (орынбасары), мемлекеттік ветеринариялық-санитариялық инспектор (керектісінің астын сызу қажет), жоғарыда көрсетілген жануарлар ______ күнсайынғы клиникалық қараумен күндізгі карантинде болғанын, басқа жануарлармен араласпағанын, сертификат берілер күні тексерілгенін және жұқпалы аурулардың клиникалық белгілері болмағанын растаймын / Я, Главный государственный ветеринарно-санитарный инспектор (заместитель); государственный ветеринарно-санитарный инспектор (нужное подчеркнуть), удостоверяю, что вышеуказанные животные прошли _____ дневное карантинирование с ежедневным клиническим осмотром, не имели контакта с другими животными, обследованы в день выдачи сертификата и не имеют клинических признаков инфекционных болезней / I, the undersigned Chief (Deputy) State Veterinary-Sanitary Inspector/ the undersigned State Veterinary-Sanitary Inspector (underline as necessary), thereby certify that above-mentionеd animals were placed under quarantine for ______ days with daily clinical examination, and they had no contacts with the other animals and examined on the day of issuance the certificate and showed no clinical symptoms of the infectious diseases.</w:t>
      </w:r>
    </w:p>
    <w:bookmarkEnd w:id="267"/>
    <w:bookmarkStart w:name="z320" w:id="268"/>
    <w:p>
      <w:pPr>
        <w:spacing w:after="0"/>
        <w:ind w:left="0"/>
        <w:jc w:val="both"/>
      </w:pPr>
      <w:r>
        <w:rPr>
          <w:rFonts w:ascii="Times New Roman"/>
          <w:b w:val="false"/>
          <w:i w:val="false"/>
          <w:color w:val="000000"/>
          <w:sz w:val="28"/>
        </w:rPr>
        <w:t>
      Көлік құралдары Қазақстан Республикасында қабылданған әдістермен және құралдармен тазаланған және дезинфекцияланған/Транспортные средства очищены и продезинфицированы принятыми в Республике Казахстан методами и средствами / Means of transport have been cleaned and disinfected by the methods and the means adopted in the Republic of Kazakhstan.</w:t>
      </w:r>
    </w:p>
    <w:bookmarkEnd w:id="268"/>
    <w:bookmarkStart w:name="z321" w:id="269"/>
    <w:p>
      <w:pPr>
        <w:spacing w:after="0"/>
        <w:ind w:left="0"/>
        <w:jc w:val="both"/>
      </w:pPr>
      <w:r>
        <w:rPr>
          <w:rFonts w:ascii="Times New Roman"/>
          <w:b w:val="false"/>
          <w:i w:val="false"/>
          <w:color w:val="000000"/>
          <w:sz w:val="28"/>
        </w:rPr>
        <w:t>
      Жануардың шыққан жерінде мына індеттер тіркелінбеген/Животные выходят из местности, где не регистрировались/The animals originate from the locality free from:</w:t>
      </w:r>
    </w:p>
    <w:bookmarkEnd w:id="269"/>
    <w:bookmarkStart w:name="z322" w:id="270"/>
    <w:p>
      <w:pPr>
        <w:spacing w:after="0"/>
        <w:ind w:left="0"/>
        <w:jc w:val="both"/>
      </w:pPr>
      <w:r>
        <w:rPr>
          <w:rFonts w:ascii="Times New Roman"/>
          <w:b w:val="false"/>
          <w:i w:val="false"/>
          <w:color w:val="000000"/>
          <w:sz w:val="28"/>
        </w:rPr>
        <w:t>
      ____ соңғы _____ в течение последних / during the last _______</w:t>
      </w:r>
    </w:p>
    <w:bookmarkEnd w:id="270"/>
    <w:bookmarkStart w:name="z323" w:id="271"/>
    <w:p>
      <w:pPr>
        <w:spacing w:after="0"/>
        <w:ind w:left="0"/>
        <w:jc w:val="both"/>
      </w:pPr>
      <w:r>
        <w:rPr>
          <w:rFonts w:ascii="Times New Roman"/>
          <w:b w:val="false"/>
          <w:i w:val="false"/>
          <w:color w:val="000000"/>
          <w:sz w:val="28"/>
        </w:rPr>
        <w:t>
      _____ соңғы _____ в течение последних / during the last _______</w:t>
      </w:r>
    </w:p>
    <w:bookmarkEnd w:id="271"/>
    <w:bookmarkStart w:name="z324" w:id="272"/>
    <w:p>
      <w:pPr>
        <w:spacing w:after="0"/>
        <w:ind w:left="0"/>
        <w:jc w:val="both"/>
      </w:pPr>
      <w:r>
        <w:rPr>
          <w:rFonts w:ascii="Times New Roman"/>
          <w:b w:val="false"/>
          <w:i w:val="false"/>
          <w:color w:val="000000"/>
          <w:sz w:val="28"/>
        </w:rPr>
        <w:t>
      ____ соңғы _____ в течение последних / during the last _______</w:t>
      </w:r>
    </w:p>
    <w:bookmarkEnd w:id="272"/>
    <w:bookmarkStart w:name="z325" w:id="273"/>
    <w:p>
      <w:pPr>
        <w:spacing w:after="0"/>
        <w:ind w:left="0"/>
        <w:jc w:val="both"/>
      </w:pPr>
      <w:r>
        <w:rPr>
          <w:rFonts w:ascii="Times New Roman"/>
          <w:b w:val="false"/>
          <w:i w:val="false"/>
          <w:color w:val="000000"/>
          <w:sz w:val="28"/>
        </w:rPr>
        <w:t>
      Жануарлар ___ күндізгі карантин кезеңінде, мемлекеттік зертханаларда, Қазақстан Республикасының шегінен тыс жерлерге экспортталған кезінде аккредиттелген сынақ зертханаларының (орталықтардың) тізіліміне енгізілген аккредиттелген зертханаларда жұқпалы ауруларға теріс нәтижемен тексеріледі:/ Животные в период _____ дневного карантинирования исследовались в государственной ветеринарной лаборатории, при экспорте за пределы Республики Казахстан в аккредитованных лабораториях, включенных в Реестр аккредитованных испытательных лабораторий (центров), с отрицательным результатом на:/during ______ quarantine days animals have been examined in the State Veterinary Laboratory and when exported out of the Republic of Kazakhstan they were subjected to examination at the accredited (listed as accredited) laboratories (test centers) and came out with negative results:</w:t>
      </w:r>
    </w:p>
    <w:bookmarkEnd w:id="273"/>
    <w:bookmarkStart w:name="z326" w:id="274"/>
    <w:p>
      <w:pPr>
        <w:spacing w:after="0"/>
        <w:ind w:left="0"/>
        <w:jc w:val="both"/>
      </w:pPr>
      <w:r>
        <w:rPr>
          <w:rFonts w:ascii="Times New Roman"/>
          <w:b w:val="false"/>
          <w:i w:val="false"/>
          <w:color w:val="000000"/>
          <w:sz w:val="28"/>
        </w:rPr>
        <w:t>
      _________________________ "___" _____________ жылы/год/ year</w:t>
      </w:r>
    </w:p>
    <w:bookmarkEnd w:id="274"/>
    <w:bookmarkStart w:name="z327" w:id="275"/>
    <w:p>
      <w:pPr>
        <w:spacing w:after="0"/>
        <w:ind w:left="0"/>
        <w:jc w:val="both"/>
      </w:pPr>
      <w:r>
        <w:rPr>
          <w:rFonts w:ascii="Times New Roman"/>
          <w:b w:val="false"/>
          <w:i w:val="false"/>
          <w:color w:val="000000"/>
          <w:sz w:val="28"/>
        </w:rPr>
        <w:t>
      _________________________ "___" _____________ жылы/год/ year</w:t>
      </w:r>
    </w:p>
    <w:bookmarkEnd w:id="275"/>
    <w:bookmarkStart w:name="z328" w:id="276"/>
    <w:p>
      <w:pPr>
        <w:spacing w:after="0"/>
        <w:ind w:left="0"/>
        <w:jc w:val="both"/>
      </w:pPr>
      <w:r>
        <w:rPr>
          <w:rFonts w:ascii="Times New Roman"/>
          <w:b w:val="false"/>
          <w:i w:val="false"/>
          <w:color w:val="000000"/>
          <w:sz w:val="28"/>
        </w:rPr>
        <w:t>
      Жұқпалы ауруларға қарсы вакцина егілді:/Проведена вакцинация против:/ Animals were vaccinated against:</w:t>
      </w:r>
    </w:p>
    <w:bookmarkEnd w:id="276"/>
    <w:bookmarkStart w:name="z329" w:id="277"/>
    <w:p>
      <w:pPr>
        <w:spacing w:after="0"/>
        <w:ind w:left="0"/>
        <w:jc w:val="both"/>
      </w:pPr>
      <w:r>
        <w:rPr>
          <w:rFonts w:ascii="Times New Roman"/>
          <w:b w:val="false"/>
          <w:i w:val="false"/>
          <w:color w:val="000000"/>
          <w:sz w:val="28"/>
        </w:rPr>
        <w:t>
      _________________________ "___" _____________ жылы/год/ year</w:t>
      </w:r>
    </w:p>
    <w:bookmarkEnd w:id="277"/>
    <w:bookmarkStart w:name="z330" w:id="278"/>
    <w:p>
      <w:pPr>
        <w:spacing w:after="0"/>
        <w:ind w:left="0"/>
        <w:jc w:val="both"/>
      </w:pPr>
      <w:r>
        <w:rPr>
          <w:rFonts w:ascii="Times New Roman"/>
          <w:b w:val="false"/>
          <w:i w:val="false"/>
          <w:color w:val="000000"/>
          <w:sz w:val="28"/>
        </w:rPr>
        <w:t>
      _________________________ "___" _____________ жылы/год/ year</w:t>
      </w:r>
    </w:p>
    <w:bookmarkEnd w:id="278"/>
    <w:bookmarkStart w:name="z331" w:id="279"/>
    <w:p>
      <w:pPr>
        <w:spacing w:after="0"/>
        <w:ind w:left="0"/>
        <w:jc w:val="both"/>
      </w:pPr>
      <w:r>
        <w:rPr>
          <w:rFonts w:ascii="Times New Roman"/>
          <w:b w:val="false"/>
          <w:i w:val="false"/>
          <w:color w:val="000000"/>
          <w:sz w:val="28"/>
        </w:rPr>
        <w:t>
      _________________________ "___" _____________ жылы/год/ year</w:t>
      </w:r>
    </w:p>
    <w:bookmarkEnd w:id="279"/>
    <w:bookmarkStart w:name="z332" w:id="280"/>
    <w:p>
      <w:pPr>
        <w:spacing w:after="0"/>
        <w:ind w:left="0"/>
        <w:jc w:val="both"/>
      </w:pPr>
      <w:r>
        <w:rPr>
          <w:rFonts w:ascii="Times New Roman"/>
          <w:b w:val="false"/>
          <w:i w:val="false"/>
          <w:color w:val="000000"/>
          <w:sz w:val="28"/>
        </w:rPr>
        <w:t>
      Паразиттерге қарсы өңделген жануарлар: / Животные обработаны против паразитов: / Animals were treated against parasites:</w:t>
      </w:r>
    </w:p>
    <w:bookmarkEnd w:id="280"/>
    <w:bookmarkStart w:name="z333" w:id="281"/>
    <w:p>
      <w:pPr>
        <w:spacing w:after="0"/>
        <w:ind w:left="0"/>
        <w:jc w:val="both"/>
      </w:pPr>
      <w:r>
        <w:rPr>
          <w:rFonts w:ascii="Times New Roman"/>
          <w:b w:val="false"/>
          <w:i w:val="false"/>
          <w:color w:val="000000"/>
          <w:sz w:val="28"/>
        </w:rPr>
        <w:t>
      _________________________ "___" _____________жылы/год/ year</w:t>
      </w:r>
    </w:p>
    <w:bookmarkEnd w:id="281"/>
    <w:bookmarkStart w:name="z334" w:id="282"/>
    <w:p>
      <w:pPr>
        <w:spacing w:after="0"/>
        <w:ind w:left="0"/>
        <w:jc w:val="both"/>
      </w:pPr>
      <w:r>
        <w:rPr>
          <w:rFonts w:ascii="Times New Roman"/>
          <w:b w:val="false"/>
          <w:i w:val="false"/>
          <w:color w:val="000000"/>
          <w:sz w:val="28"/>
        </w:rPr>
        <w:t>
      _________________________ "___" _____________жылы/год/ year</w:t>
      </w:r>
    </w:p>
    <w:bookmarkEnd w:id="282"/>
    <w:bookmarkStart w:name="z335" w:id="283"/>
    <w:p>
      <w:pPr>
        <w:spacing w:after="0"/>
        <w:ind w:left="0"/>
        <w:jc w:val="both"/>
      </w:pPr>
      <w:r>
        <w:rPr>
          <w:rFonts w:ascii="Times New Roman"/>
          <w:b w:val="false"/>
          <w:i w:val="false"/>
          <w:color w:val="000000"/>
          <w:sz w:val="28"/>
        </w:rPr>
        <w:t>
      Жемшөптер және басқа ілеспе жүктер тікелей экспорттаушы-шаруашылықтан алынған және жұқпалы аурулардың қоздырғыштарымен залалданбаған / Корма и другие сопровождающие объект происходят непосредственно из хозяйства-экспортера и не контаминированы возбудителями инфекционных болезней / The fodder (feed) and other accompanying items are originated from the exporter’s premises and not contaminated with pathogenetic organisms.</w:t>
      </w:r>
    </w:p>
    <w:bookmarkEnd w:id="283"/>
    <w:bookmarkStart w:name="z336" w:id="284"/>
    <w:p>
      <w:pPr>
        <w:spacing w:after="0"/>
        <w:ind w:left="0"/>
        <w:jc w:val="both"/>
      </w:pPr>
      <w:r>
        <w:rPr>
          <w:rFonts w:ascii="Times New Roman"/>
          <w:b w:val="false"/>
          <w:i w:val="false"/>
          <w:color w:val="000000"/>
          <w:sz w:val="28"/>
        </w:rPr>
        <w:t>
      Құжат толтырылды / Составлено / Certificate has been drawn up __ жылы/год / year "___" ________</w:t>
      </w:r>
    </w:p>
    <w:bookmarkEnd w:id="284"/>
    <w:bookmarkStart w:name="z337" w:id="285"/>
    <w:p>
      <w:pPr>
        <w:spacing w:after="0"/>
        <w:ind w:left="0"/>
        <w:jc w:val="both"/>
      </w:pPr>
      <w:r>
        <w:rPr>
          <w:rFonts w:ascii="Times New Roman"/>
          <w:b w:val="false"/>
          <w:i w:val="false"/>
          <w:color w:val="000000"/>
          <w:sz w:val="28"/>
        </w:rPr>
        <w:t>
      Мөртабан орны / Место штампа / The place for the stamp_______________</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мемлекеттік ветеринариялық-санитариялық инспекторы (орынбасары) мемлекеттік ветеринариялық-санитариялық инспекторы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государственный ветеринарно-санитарный инспектор (заместитель) Государственный ветеринарно-санитарный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Chief (Deputy) State Veterinary-Sanitary Inspector/State Veterinary-Sanitary Inspector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аты-жөні / должность, фамилия / title,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w:t>
            </w:r>
          </w:p>
        </w:tc>
      </w:tr>
    </w:tbl>
    <w:bookmarkStart w:name="z338" w:id="286"/>
    <w:p>
      <w:pPr>
        <w:spacing w:after="0"/>
        <w:ind w:left="0"/>
        <w:jc w:val="both"/>
      </w:pPr>
      <w:r>
        <w:rPr>
          <w:rFonts w:ascii="Times New Roman"/>
          <w:b w:val="false"/>
          <w:i w:val="false"/>
          <w:color w:val="000000"/>
          <w:sz w:val="28"/>
        </w:rPr>
        <w:t xml:space="preserve">
      Ветеринария саласындағы мемлекеттік уәкілетті орган ведомствосының, экспорт берілген рұқсаты / Разрешение ведомства уполномоченного органа в области ветеринарии на экспорт / Export / Permit is issued by competent authority in the field of veterinary _____________________________________________ </w:t>
      </w:r>
    </w:p>
    <w:bookmarkEnd w:id="286"/>
    <w:bookmarkStart w:name="z339" w:id="287"/>
    <w:p>
      <w:pPr>
        <w:spacing w:after="0"/>
        <w:ind w:left="0"/>
        <w:jc w:val="both"/>
      </w:pPr>
      <w:r>
        <w:rPr>
          <w:rFonts w:ascii="Times New Roman"/>
          <w:b w:val="false"/>
          <w:i w:val="false"/>
          <w:color w:val="000000"/>
          <w:sz w:val="28"/>
        </w:rPr>
        <w:t>
      нөмірі, айы, күні / номер, дата / number, month, day, date _____________________</w:t>
      </w:r>
    </w:p>
    <w:bookmarkEnd w:id="287"/>
    <w:bookmarkStart w:name="z340" w:id="288"/>
    <w:p>
      <w:pPr>
        <w:spacing w:after="0"/>
        <w:ind w:left="0"/>
        <w:jc w:val="both"/>
      </w:pPr>
      <w:r>
        <w:rPr>
          <w:rFonts w:ascii="Times New Roman"/>
          <w:b w:val="false"/>
          <w:i w:val="false"/>
          <w:color w:val="000000"/>
          <w:sz w:val="28"/>
        </w:rPr>
        <w:t>
      ____________________________________________________________________</w:t>
      </w:r>
    </w:p>
    <w:bookmarkEnd w:id="288"/>
    <w:bookmarkStart w:name="z341"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2273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733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290"/>
    <w:p>
      <w:pPr>
        <w:spacing w:after="0"/>
        <w:ind w:left="0"/>
        <w:jc w:val="both"/>
      </w:pPr>
      <w:r>
        <w:rPr>
          <w:rFonts w:ascii="Times New Roman"/>
          <w:b w:val="false"/>
          <w:i w:val="false"/>
          <w:color w:val="000000"/>
          <w:sz w:val="28"/>
        </w:rPr>
        <w:t xml:space="preserve">
      Ветеринария саласындағы мемлекеттік уәкілетті орган ведомствосының рұқсаты № ___________20 ___ жылғы "___" ____ </w:t>
      </w:r>
    </w:p>
    <w:bookmarkEnd w:id="290"/>
    <w:bookmarkStart w:name="z343" w:id="291"/>
    <w:p>
      <w:pPr>
        <w:spacing w:after="0"/>
        <w:ind w:left="0"/>
        <w:jc w:val="both"/>
      </w:pPr>
      <w:r>
        <w:rPr>
          <w:rFonts w:ascii="Times New Roman"/>
          <w:b w:val="false"/>
          <w:i w:val="false"/>
          <w:color w:val="000000"/>
          <w:sz w:val="28"/>
        </w:rPr>
        <w:t xml:space="preserve">
      Разрешение № ________ ведомства уполномоченного государственного органа в области ветеринарии от "___" _______ 20 _ года </w:t>
      </w:r>
    </w:p>
    <w:bookmarkEnd w:id="291"/>
    <w:bookmarkStart w:name="z344" w:id="292"/>
    <w:p>
      <w:pPr>
        <w:spacing w:after="0"/>
        <w:ind w:left="0"/>
        <w:jc w:val="left"/>
      </w:pPr>
      <w:r>
        <w:rPr>
          <w:rFonts w:ascii="Times New Roman"/>
          <w:b/>
          <w:i w:val="false"/>
          <w:color w:val="000000"/>
        </w:rPr>
        <w:t xml:space="preserve"> ВЕТЕРИНАРИЯЛЫҚ СЕРТИФИКАТТЫҢ ТҮБІРТЕГІ № ___ КОРЕШОК ВЕТЕРИНАРНОГО СЕРТИФИКАТА</w:t>
      </w:r>
    </w:p>
    <w:bookmarkEnd w:id="292"/>
    <w:bookmarkStart w:name="z345" w:id="293"/>
    <w:p>
      <w:pPr>
        <w:spacing w:after="0"/>
        <w:ind w:left="0"/>
        <w:jc w:val="both"/>
      </w:pPr>
      <w:r>
        <w:rPr>
          <w:rFonts w:ascii="Times New Roman"/>
          <w:b w:val="false"/>
          <w:i w:val="false"/>
          <w:color w:val="000000"/>
          <w:sz w:val="28"/>
        </w:rPr>
        <w:t>
      Ветеринариялық сертификат / Ветеринарный сертификат ______ жылы / год "___"</w:t>
      </w:r>
    </w:p>
    <w:bookmarkEnd w:id="293"/>
    <w:bookmarkStart w:name="z346" w:id="294"/>
    <w:p>
      <w:pPr>
        <w:spacing w:after="0"/>
        <w:ind w:left="0"/>
        <w:jc w:val="both"/>
      </w:pPr>
      <w:r>
        <w:rPr>
          <w:rFonts w:ascii="Times New Roman"/>
          <w:b w:val="false"/>
          <w:i w:val="false"/>
          <w:color w:val="000000"/>
          <w:sz w:val="28"/>
        </w:rPr>
        <w:t>
      ________ ________ облысы / область _____ ауданында берілді / в районе выдано</w:t>
      </w:r>
    </w:p>
    <w:bookmarkEnd w:id="294"/>
    <w:bookmarkStart w:name="z347" w:id="295"/>
    <w:p>
      <w:pPr>
        <w:spacing w:after="0"/>
        <w:ind w:left="0"/>
        <w:jc w:val="both"/>
      </w:pPr>
      <w:r>
        <w:rPr>
          <w:rFonts w:ascii="Times New Roman"/>
          <w:b w:val="false"/>
          <w:i w:val="false"/>
          <w:color w:val="000000"/>
          <w:sz w:val="28"/>
        </w:rPr>
        <w:t>
      Жеке / заңды тұлғаның тегі, аты, әкесінің аты (бар болса) / фамилия, имя, отчество</w:t>
      </w:r>
    </w:p>
    <w:bookmarkEnd w:id="295"/>
    <w:bookmarkStart w:name="z348" w:id="296"/>
    <w:p>
      <w:pPr>
        <w:spacing w:after="0"/>
        <w:ind w:left="0"/>
        <w:jc w:val="both"/>
      </w:pPr>
      <w:r>
        <w:rPr>
          <w:rFonts w:ascii="Times New Roman"/>
          <w:b w:val="false"/>
          <w:i w:val="false"/>
          <w:color w:val="000000"/>
          <w:sz w:val="28"/>
        </w:rPr>
        <w:t>
      (при его наличии) физического/юридического лица</w:t>
      </w:r>
    </w:p>
    <w:bookmarkEnd w:id="296"/>
    <w:bookmarkStart w:name="z349" w:id="297"/>
    <w:p>
      <w:pPr>
        <w:spacing w:after="0"/>
        <w:ind w:left="0"/>
        <w:jc w:val="both"/>
      </w:pPr>
      <w:r>
        <w:rPr>
          <w:rFonts w:ascii="Times New Roman"/>
          <w:b w:val="false"/>
          <w:i w:val="false"/>
          <w:color w:val="000000"/>
          <w:sz w:val="28"/>
        </w:rPr>
        <w:t>
      ____________________________________________________________________</w:t>
      </w:r>
    </w:p>
    <w:bookmarkEnd w:id="297"/>
    <w:bookmarkStart w:name="z350" w:id="298"/>
    <w:p>
      <w:pPr>
        <w:spacing w:after="0"/>
        <w:ind w:left="0"/>
        <w:jc w:val="both"/>
      </w:pPr>
      <w:r>
        <w:rPr>
          <w:rFonts w:ascii="Times New Roman"/>
          <w:b w:val="false"/>
          <w:i w:val="false"/>
          <w:color w:val="000000"/>
          <w:sz w:val="28"/>
        </w:rPr>
        <w:t>
      Объектінің атауы, мекенжайы, есептік нөмірі, жануардың жеке нөмірі</w:t>
      </w:r>
    </w:p>
    <w:bookmarkEnd w:id="298"/>
    <w:bookmarkStart w:name="z351" w:id="299"/>
    <w:p>
      <w:pPr>
        <w:spacing w:after="0"/>
        <w:ind w:left="0"/>
        <w:jc w:val="both"/>
      </w:pPr>
      <w:r>
        <w:rPr>
          <w:rFonts w:ascii="Times New Roman"/>
          <w:b w:val="false"/>
          <w:i w:val="false"/>
          <w:color w:val="000000"/>
          <w:sz w:val="28"/>
        </w:rPr>
        <w:t>
      /Наименование, адрес, учетный номер объекта, индивидуальный номер животного</w:t>
      </w:r>
    </w:p>
    <w:bookmarkEnd w:id="299"/>
    <w:bookmarkStart w:name="z352" w:id="300"/>
    <w:p>
      <w:pPr>
        <w:spacing w:after="0"/>
        <w:ind w:left="0"/>
        <w:jc w:val="both"/>
      </w:pPr>
      <w:r>
        <w:rPr>
          <w:rFonts w:ascii="Times New Roman"/>
          <w:b w:val="false"/>
          <w:i w:val="false"/>
          <w:color w:val="000000"/>
          <w:sz w:val="28"/>
        </w:rPr>
        <w:t>
      ___________________________________________________________________</w:t>
      </w:r>
    </w:p>
    <w:bookmarkEnd w:id="300"/>
    <w:bookmarkStart w:name="z353" w:id="301"/>
    <w:p>
      <w:pPr>
        <w:spacing w:after="0"/>
        <w:ind w:left="0"/>
        <w:jc w:val="both"/>
      </w:pPr>
      <w:r>
        <w:rPr>
          <w:rFonts w:ascii="Times New Roman"/>
          <w:b w:val="false"/>
          <w:i w:val="false"/>
          <w:color w:val="000000"/>
          <w:sz w:val="28"/>
        </w:rPr>
        <w:t>
      ____________________________________________________________________</w:t>
      </w:r>
    </w:p>
    <w:bookmarkEnd w:id="301"/>
    <w:bookmarkStart w:name="z354" w:id="302"/>
    <w:p>
      <w:pPr>
        <w:spacing w:after="0"/>
        <w:ind w:left="0"/>
        <w:jc w:val="both"/>
      </w:pPr>
      <w:r>
        <w:rPr>
          <w:rFonts w:ascii="Times New Roman"/>
          <w:b w:val="false"/>
          <w:i w:val="false"/>
          <w:color w:val="000000"/>
          <w:sz w:val="28"/>
        </w:rPr>
        <w:t>
      мемлекеттік ветеринариялық-санитариялық инспектордың тегі, аты, әкесінің</w:t>
      </w:r>
    </w:p>
    <w:bookmarkEnd w:id="302"/>
    <w:bookmarkStart w:name="z355" w:id="303"/>
    <w:p>
      <w:pPr>
        <w:spacing w:after="0"/>
        <w:ind w:left="0"/>
        <w:jc w:val="both"/>
      </w:pPr>
      <w:r>
        <w:rPr>
          <w:rFonts w:ascii="Times New Roman"/>
          <w:b w:val="false"/>
          <w:i w:val="false"/>
          <w:color w:val="000000"/>
          <w:sz w:val="28"/>
        </w:rPr>
        <w:t>
      ____________________________________________________________________</w:t>
      </w:r>
    </w:p>
    <w:bookmarkEnd w:id="303"/>
    <w:bookmarkStart w:name="z356" w:id="304"/>
    <w:p>
      <w:pPr>
        <w:spacing w:after="0"/>
        <w:ind w:left="0"/>
        <w:jc w:val="both"/>
      </w:pPr>
      <w:r>
        <w:rPr>
          <w:rFonts w:ascii="Times New Roman"/>
          <w:b w:val="false"/>
          <w:i w:val="false"/>
          <w:color w:val="000000"/>
          <w:sz w:val="28"/>
        </w:rPr>
        <w:t>
      аты (бар болса), қолы / фамилия, имя, отчество (при его наличии) государственного</w:t>
      </w:r>
    </w:p>
    <w:bookmarkEnd w:id="304"/>
    <w:bookmarkStart w:name="z357" w:id="305"/>
    <w:p>
      <w:pPr>
        <w:spacing w:after="0"/>
        <w:ind w:left="0"/>
        <w:jc w:val="both"/>
      </w:pPr>
      <w:r>
        <w:rPr>
          <w:rFonts w:ascii="Times New Roman"/>
          <w:b w:val="false"/>
          <w:i w:val="false"/>
          <w:color w:val="000000"/>
          <w:sz w:val="28"/>
        </w:rPr>
        <w:t>
      ветеринарно-санитарного инспектора, подпись "___" __________ 20__ жылы/год</w:t>
      </w:r>
    </w:p>
    <w:bookmarkEnd w:id="305"/>
    <w:bookmarkStart w:name="z358" w:id="306"/>
    <w:p>
      <w:pPr>
        <w:spacing w:after="0"/>
        <w:ind w:left="0"/>
        <w:jc w:val="both"/>
      </w:pPr>
      <w:r>
        <w:rPr>
          <w:rFonts w:ascii="Times New Roman"/>
          <w:b w:val="false"/>
          <w:i w:val="false"/>
          <w:color w:val="000000"/>
          <w:sz w:val="28"/>
        </w:rPr>
        <w:t>
      -------------------------------------------------------------------</w:t>
      </w:r>
    </w:p>
    <w:bookmarkEnd w:id="306"/>
    <w:bookmarkStart w:name="z359" w:id="307"/>
    <w:p>
      <w:pPr>
        <w:spacing w:after="0"/>
        <w:ind w:left="0"/>
        <w:jc w:val="both"/>
      </w:pPr>
      <w:r>
        <w:rPr>
          <w:rFonts w:ascii="Times New Roman"/>
          <w:b w:val="false"/>
          <w:i w:val="false"/>
          <w:color w:val="000000"/>
          <w:sz w:val="28"/>
        </w:rPr>
        <w:t>
      қию сызығы / линия отреза</w:t>
      </w:r>
    </w:p>
    <w:bookmarkEnd w:id="307"/>
    <w:bookmarkStart w:name="z360" w:id="308"/>
    <w:p>
      <w:pPr>
        <w:spacing w:after="0"/>
        <w:ind w:left="0"/>
        <w:jc w:val="both"/>
      </w:pPr>
      <w:r>
        <w:rPr>
          <w:rFonts w:ascii="Times New Roman"/>
          <w:b w:val="false"/>
          <w:i w:val="false"/>
          <w:color w:val="000000"/>
          <w:sz w:val="28"/>
        </w:rPr>
        <w:t>
      Қазақстан Республикасы</w:t>
      </w:r>
    </w:p>
    <w:bookmarkEnd w:id="308"/>
    <w:bookmarkStart w:name="z361" w:id="309"/>
    <w:p>
      <w:pPr>
        <w:spacing w:after="0"/>
        <w:ind w:left="0"/>
        <w:jc w:val="both"/>
      </w:pPr>
      <w:r>
        <w:rPr>
          <w:rFonts w:ascii="Times New Roman"/>
          <w:b w:val="false"/>
          <w:i w:val="false"/>
          <w:color w:val="000000"/>
          <w:sz w:val="28"/>
        </w:rPr>
        <w:t>
      Республика Казахстан</w:t>
      </w:r>
    </w:p>
    <w:bookmarkEnd w:id="309"/>
    <w:bookmarkStart w:name="z362" w:id="310"/>
    <w:p>
      <w:pPr>
        <w:spacing w:after="0"/>
        <w:ind w:left="0"/>
        <w:jc w:val="both"/>
      </w:pPr>
      <w:r>
        <w:rPr>
          <w:rFonts w:ascii="Times New Roman"/>
          <w:b w:val="false"/>
          <w:i w:val="false"/>
          <w:color w:val="000000"/>
          <w:sz w:val="28"/>
        </w:rPr>
        <w:t>
      Republic of Kazakhstan</w:t>
      </w:r>
    </w:p>
    <w:bookmarkEnd w:id="310"/>
    <w:bookmarkStart w:name="z363" w:id="311"/>
    <w:p>
      <w:pPr>
        <w:spacing w:after="0"/>
        <w:ind w:left="0"/>
        <w:jc w:val="both"/>
      </w:pPr>
      <w:r>
        <w:rPr>
          <w:rFonts w:ascii="Times New Roman"/>
          <w:b w:val="false"/>
          <w:i w:val="false"/>
          <w:color w:val="000000"/>
          <w:sz w:val="28"/>
        </w:rPr>
        <w:t>
      Ауыл шаруашылығы министрлігі</w:t>
      </w:r>
    </w:p>
    <w:bookmarkEnd w:id="311"/>
    <w:bookmarkStart w:name="z364" w:id="312"/>
    <w:p>
      <w:pPr>
        <w:spacing w:after="0"/>
        <w:ind w:left="0"/>
        <w:jc w:val="both"/>
      </w:pPr>
      <w:r>
        <w:rPr>
          <w:rFonts w:ascii="Times New Roman"/>
          <w:b w:val="false"/>
          <w:i w:val="false"/>
          <w:color w:val="000000"/>
          <w:sz w:val="28"/>
        </w:rPr>
        <w:t>
      Министерство сельского хозяйства</w:t>
      </w:r>
    </w:p>
    <w:bookmarkEnd w:id="312"/>
    <w:bookmarkStart w:name="z365" w:id="313"/>
    <w:p>
      <w:pPr>
        <w:spacing w:after="0"/>
        <w:ind w:left="0"/>
        <w:jc w:val="both"/>
      </w:pPr>
      <w:r>
        <w:rPr>
          <w:rFonts w:ascii="Times New Roman"/>
          <w:b w:val="false"/>
          <w:i w:val="false"/>
          <w:color w:val="000000"/>
          <w:sz w:val="28"/>
        </w:rPr>
        <w:t xml:space="preserve">
      Ministry of Agriculture </w:t>
      </w:r>
    </w:p>
    <w:bookmarkEnd w:id="313"/>
    <w:bookmarkStart w:name="z366" w:id="314"/>
    <w:p>
      <w:pPr>
        <w:spacing w:after="0"/>
        <w:ind w:left="0"/>
        <w:jc w:val="both"/>
      </w:pPr>
      <w:r>
        <w:rPr>
          <w:rFonts w:ascii="Times New Roman"/>
          <w:b w:val="false"/>
          <w:i w:val="false"/>
          <w:color w:val="000000"/>
          <w:sz w:val="28"/>
        </w:rPr>
        <w:t>
      Ведомствоның аумақтық бөлімшелері</w:t>
      </w:r>
    </w:p>
    <w:bookmarkEnd w:id="314"/>
    <w:bookmarkStart w:name="z367" w:id="315"/>
    <w:p>
      <w:pPr>
        <w:spacing w:after="0"/>
        <w:ind w:left="0"/>
        <w:jc w:val="both"/>
      </w:pPr>
      <w:r>
        <w:rPr>
          <w:rFonts w:ascii="Times New Roman"/>
          <w:b w:val="false"/>
          <w:i w:val="false"/>
          <w:color w:val="000000"/>
          <w:sz w:val="28"/>
        </w:rPr>
        <w:t>
      Территориальные подразделения ведомства</w:t>
      </w:r>
    </w:p>
    <w:bookmarkEnd w:id="315"/>
    <w:bookmarkStart w:name="z368" w:id="316"/>
    <w:p>
      <w:pPr>
        <w:spacing w:after="0"/>
        <w:ind w:left="0"/>
        <w:jc w:val="both"/>
      </w:pPr>
      <w:r>
        <w:rPr>
          <w:rFonts w:ascii="Times New Roman"/>
          <w:b w:val="false"/>
          <w:i w:val="false"/>
          <w:color w:val="000000"/>
          <w:sz w:val="28"/>
        </w:rPr>
        <w:t xml:space="preserve">
      Territorial Office of </w:t>
      </w:r>
    </w:p>
    <w:bookmarkEnd w:id="316"/>
    <w:bookmarkStart w:name="z369" w:id="317"/>
    <w:p>
      <w:pPr>
        <w:spacing w:after="0"/>
        <w:ind w:left="0"/>
        <w:jc w:val="both"/>
      </w:pPr>
      <w:r>
        <w:rPr>
          <w:rFonts w:ascii="Times New Roman"/>
          <w:b w:val="false"/>
          <w:i w:val="false"/>
          <w:color w:val="000000"/>
          <w:sz w:val="28"/>
        </w:rPr>
        <w:t xml:space="preserve">
      the Authorized body’s sub-division </w:t>
      </w:r>
    </w:p>
    <w:bookmarkEnd w:id="317"/>
    <w:bookmarkStart w:name="z370" w:id="318"/>
    <w:p>
      <w:pPr>
        <w:spacing w:after="0"/>
        <w:ind w:left="0"/>
        <w:jc w:val="both"/>
      </w:pPr>
      <w:r>
        <w:rPr>
          <w:rFonts w:ascii="Times New Roman"/>
          <w:b w:val="false"/>
          <w:i w:val="false"/>
          <w:color w:val="000000"/>
          <w:sz w:val="28"/>
        </w:rPr>
        <w:t>
      2 нысан</w:t>
      </w:r>
    </w:p>
    <w:bookmarkEnd w:id="318"/>
    <w:bookmarkStart w:name="z371" w:id="319"/>
    <w:p>
      <w:pPr>
        <w:spacing w:after="0"/>
        <w:ind w:left="0"/>
        <w:jc w:val="both"/>
      </w:pPr>
      <w:r>
        <w:rPr>
          <w:rFonts w:ascii="Times New Roman"/>
          <w:b w:val="false"/>
          <w:i w:val="false"/>
          <w:color w:val="000000"/>
          <w:sz w:val="28"/>
        </w:rPr>
        <w:t>
      Форма № 2</w:t>
      </w:r>
    </w:p>
    <w:bookmarkEnd w:id="319"/>
    <w:bookmarkStart w:name="z372" w:id="320"/>
    <w:p>
      <w:pPr>
        <w:spacing w:after="0"/>
        <w:ind w:left="0"/>
        <w:jc w:val="both"/>
      </w:pPr>
      <w:r>
        <w:rPr>
          <w:rFonts w:ascii="Times New Roman"/>
          <w:b w:val="false"/>
          <w:i w:val="false"/>
          <w:color w:val="000000"/>
          <w:sz w:val="28"/>
        </w:rPr>
        <w:t>
      Form № 2</w:t>
      </w:r>
    </w:p>
    <w:bookmarkEnd w:id="320"/>
    <w:bookmarkStart w:name="z373" w:id="321"/>
    <w:p>
      <w:pPr>
        <w:spacing w:after="0"/>
        <w:ind w:left="0"/>
        <w:jc w:val="both"/>
      </w:pPr>
      <w:r>
        <w:rPr>
          <w:rFonts w:ascii="Times New Roman"/>
          <w:b w:val="false"/>
          <w:i w:val="false"/>
          <w:color w:val="000000"/>
          <w:sz w:val="28"/>
        </w:rPr>
        <w:t xml:space="preserve">
      осы ветеринариялық сертификатты берген, мемлекеттік ветеринариялық-санитариялық инспектор қызмет атқаратын мемлекеттік органның атауы / наименование государственного органа на службе, которого состоит государственный ветеринарно-санитарный инспектор, выдавший настоящий ветеринарный сертификат / </w:t>
      </w:r>
    </w:p>
    <w:bookmarkEnd w:id="321"/>
    <w:bookmarkStart w:name="z374" w:id="322"/>
    <w:p>
      <w:pPr>
        <w:spacing w:after="0"/>
        <w:ind w:left="0"/>
        <w:jc w:val="both"/>
      </w:pPr>
      <w:r>
        <w:rPr>
          <w:rFonts w:ascii="Times New Roman"/>
          <w:b w:val="false"/>
          <w:i w:val="false"/>
          <w:color w:val="000000"/>
          <w:sz w:val="28"/>
        </w:rPr>
        <w:t xml:space="preserve">
      Name of public authority whose State veterinary inspector had issued this Veterinary Certificate </w:t>
      </w:r>
    </w:p>
    <w:bookmarkEnd w:id="322"/>
    <w:bookmarkStart w:name="z375" w:id="323"/>
    <w:p>
      <w:pPr>
        <w:spacing w:after="0"/>
        <w:ind w:left="0"/>
        <w:jc w:val="left"/>
      </w:pPr>
      <w:r>
        <w:rPr>
          <w:rFonts w:ascii="Times New Roman"/>
          <w:b/>
          <w:i w:val="false"/>
          <w:color w:val="000000"/>
        </w:rPr>
        <w:t xml:space="preserve"> ВЕТЕРИНАРИЯЛЫҚ СЕРТИФИКАТ / ВЕТЕРИНАРНЫЙ СЕРТИФИКАТ / VETERINARY CERTIFICATE № 00-00-00</w:t>
      </w:r>
    </w:p>
    <w:bookmarkEnd w:id="323"/>
    <w:bookmarkStart w:name="z376" w:id="324"/>
    <w:p>
      <w:pPr>
        <w:spacing w:after="0"/>
        <w:ind w:left="0"/>
        <w:jc w:val="both"/>
      </w:pPr>
      <w:r>
        <w:rPr>
          <w:rFonts w:ascii="Times New Roman"/>
          <w:b w:val="false"/>
          <w:i w:val="false"/>
          <w:color w:val="000000"/>
          <w:sz w:val="28"/>
        </w:rPr>
        <w:t xml:space="preserve">
      Орны ауыстырылатын (тасымалданатын) объектінің иесіне берілді / Выдан владельцу перемещаемого (перевозимого) объекта / issued to the owner of the moveable (transported) object (item) ____________________________________________________________________ __________________________________________________________________________________________ (фамилиясы, аты, әкесінің аты (бар болса) / фамилия, имя, отчество (при его наличии) / title, name) </w:t>
      </w:r>
    </w:p>
    <w:bookmarkEnd w:id="324"/>
    <w:bookmarkStart w:name="z377" w:id="325"/>
    <w:p>
      <w:pPr>
        <w:spacing w:after="0"/>
        <w:ind w:left="0"/>
        <w:jc w:val="both"/>
      </w:pPr>
      <w:r>
        <w:rPr>
          <w:rFonts w:ascii="Times New Roman"/>
          <w:b w:val="false"/>
          <w:i w:val="false"/>
          <w:color w:val="000000"/>
          <w:sz w:val="28"/>
        </w:rPr>
        <w:t>
      Жеке сәйкестендiру нөмiрi (жеке тұлғалар үшін) /индивидуальный идентификационный номер (для физических лиц) / Personal Tax Reference Number for the natural persons _______________________________</w:t>
      </w:r>
    </w:p>
    <w:bookmarkEnd w:id="325"/>
    <w:bookmarkStart w:name="z378" w:id="326"/>
    <w:p>
      <w:pPr>
        <w:spacing w:after="0"/>
        <w:ind w:left="0"/>
        <w:jc w:val="both"/>
      </w:pPr>
      <w:r>
        <w:rPr>
          <w:rFonts w:ascii="Times New Roman"/>
          <w:b w:val="false"/>
          <w:i w:val="false"/>
          <w:color w:val="000000"/>
          <w:sz w:val="28"/>
        </w:rPr>
        <w:t>
      Бизнес-сәйкестендiру нөмiрi (заңды тұлғалар үшін) / бизнес- идентификационный номер (для юридических лиц) / Business Identification Number for legal persons ________________________________</w:t>
      </w:r>
    </w:p>
    <w:bookmarkEnd w:id="326"/>
    <w:bookmarkStart w:name="z379" w:id="327"/>
    <w:p>
      <w:pPr>
        <w:spacing w:after="0"/>
        <w:ind w:left="0"/>
        <w:jc w:val="both"/>
      </w:pPr>
      <w:r>
        <w:rPr>
          <w:rFonts w:ascii="Times New Roman"/>
          <w:b w:val="false"/>
          <w:i w:val="false"/>
          <w:color w:val="000000"/>
          <w:sz w:val="28"/>
        </w:rPr>
        <w:t>
      Өнімнің атауы / Наименование продукции / Name of product__________________</w:t>
      </w:r>
    </w:p>
    <w:bookmarkEnd w:id="327"/>
    <w:bookmarkStart w:name="z380" w:id="328"/>
    <w:p>
      <w:pPr>
        <w:spacing w:after="0"/>
        <w:ind w:left="0"/>
        <w:jc w:val="both"/>
      </w:pPr>
      <w:r>
        <w:rPr>
          <w:rFonts w:ascii="Times New Roman"/>
          <w:b w:val="false"/>
          <w:i w:val="false"/>
          <w:color w:val="000000"/>
          <w:sz w:val="28"/>
        </w:rPr>
        <w:t>
      Орын саны / Число мест / Number of package______________________________</w:t>
      </w:r>
    </w:p>
    <w:bookmarkEnd w:id="328"/>
    <w:bookmarkStart w:name="z381" w:id="329"/>
    <w:p>
      <w:pPr>
        <w:spacing w:after="0"/>
        <w:ind w:left="0"/>
        <w:jc w:val="both"/>
      </w:pPr>
      <w:r>
        <w:rPr>
          <w:rFonts w:ascii="Times New Roman"/>
          <w:b w:val="false"/>
          <w:i w:val="false"/>
          <w:color w:val="000000"/>
          <w:sz w:val="28"/>
        </w:rPr>
        <w:t>
      Салмағы / Вес нетто / Net weight _______________________________________</w:t>
      </w:r>
    </w:p>
    <w:bookmarkEnd w:id="329"/>
    <w:bookmarkStart w:name="z382" w:id="330"/>
    <w:p>
      <w:pPr>
        <w:spacing w:after="0"/>
        <w:ind w:left="0"/>
        <w:jc w:val="both"/>
      </w:pPr>
      <w:r>
        <w:rPr>
          <w:rFonts w:ascii="Times New Roman"/>
          <w:b w:val="false"/>
          <w:i w:val="false"/>
          <w:color w:val="000000"/>
          <w:sz w:val="28"/>
        </w:rPr>
        <w:t>
      Орама / Упаковка / Type of package ______________________________________</w:t>
      </w:r>
    </w:p>
    <w:bookmarkEnd w:id="330"/>
    <w:bookmarkStart w:name="z383" w:id="331"/>
    <w:p>
      <w:pPr>
        <w:spacing w:after="0"/>
        <w:ind w:left="0"/>
        <w:jc w:val="both"/>
      </w:pPr>
      <w:r>
        <w:rPr>
          <w:rFonts w:ascii="Times New Roman"/>
          <w:b w:val="false"/>
          <w:i w:val="false"/>
          <w:color w:val="000000"/>
          <w:sz w:val="28"/>
        </w:rPr>
        <w:t>
      Таңбалау / Маркировка / Identification marks ______________________________</w:t>
      </w:r>
    </w:p>
    <w:bookmarkEnd w:id="331"/>
    <w:bookmarkStart w:name="z384" w:id="332"/>
    <w:p>
      <w:pPr>
        <w:spacing w:after="0"/>
        <w:ind w:left="0"/>
        <w:jc w:val="both"/>
      </w:pPr>
      <w:r>
        <w:rPr>
          <w:rFonts w:ascii="Times New Roman"/>
          <w:b w:val="false"/>
          <w:i w:val="false"/>
          <w:color w:val="000000"/>
          <w:sz w:val="28"/>
        </w:rPr>
        <w:t>
      1. Өнімнің шығу тегі /Происхождение продукта/Origin of the product</w:t>
      </w:r>
    </w:p>
    <w:bookmarkEnd w:id="332"/>
    <w:bookmarkStart w:name="z385" w:id="333"/>
    <w:p>
      <w:pPr>
        <w:spacing w:after="0"/>
        <w:ind w:left="0"/>
        <w:jc w:val="both"/>
      </w:pPr>
      <w:r>
        <w:rPr>
          <w:rFonts w:ascii="Times New Roman"/>
          <w:b w:val="false"/>
          <w:i w:val="false"/>
          <w:color w:val="000000"/>
          <w:sz w:val="28"/>
        </w:rPr>
        <w:t>
      Орны ауыстырылатын (тасымалданатын) объектінің атауы және мекен жайы / Наименование и адрес перемещаемого (перевозимого) объекта / Name аnd address of the moveable (transported) object (item) ________________________________ ____________________________________________________________________</w:t>
      </w:r>
    </w:p>
    <w:bookmarkEnd w:id="333"/>
    <w:bookmarkStart w:name="z386" w:id="334"/>
    <w:p>
      <w:pPr>
        <w:spacing w:after="0"/>
        <w:ind w:left="0"/>
        <w:jc w:val="both"/>
      </w:pPr>
      <w:r>
        <w:rPr>
          <w:rFonts w:ascii="Times New Roman"/>
          <w:b w:val="false"/>
          <w:i w:val="false"/>
          <w:color w:val="000000"/>
          <w:sz w:val="28"/>
        </w:rPr>
        <w:t>
      Жануарлардың жеке нөмірі /индивидуальный номер животного/ animal’s individual</w:t>
      </w:r>
    </w:p>
    <w:bookmarkEnd w:id="334"/>
    <w:bookmarkStart w:name="z387" w:id="335"/>
    <w:p>
      <w:pPr>
        <w:spacing w:after="0"/>
        <w:ind w:left="0"/>
        <w:jc w:val="both"/>
      </w:pPr>
      <w:r>
        <w:rPr>
          <w:rFonts w:ascii="Times New Roman"/>
          <w:b w:val="false"/>
          <w:i w:val="false"/>
          <w:color w:val="000000"/>
          <w:sz w:val="28"/>
        </w:rPr>
        <w:t>
      number______________________________________________________</w:t>
      </w:r>
    </w:p>
    <w:bookmarkEnd w:id="335"/>
    <w:bookmarkStart w:name="z388" w:id="336"/>
    <w:p>
      <w:pPr>
        <w:spacing w:after="0"/>
        <w:ind w:left="0"/>
        <w:jc w:val="both"/>
      </w:pPr>
      <w:r>
        <w:rPr>
          <w:rFonts w:ascii="Times New Roman"/>
          <w:b w:val="false"/>
          <w:i w:val="false"/>
          <w:color w:val="000000"/>
          <w:sz w:val="28"/>
        </w:rPr>
        <w:t>
      Өндірістік объектілердің есептік нөмірі/учетный номер объекта производства/ account</w:t>
      </w:r>
    </w:p>
    <w:bookmarkEnd w:id="336"/>
    <w:bookmarkStart w:name="z389" w:id="337"/>
    <w:p>
      <w:pPr>
        <w:spacing w:after="0"/>
        <w:ind w:left="0"/>
        <w:jc w:val="both"/>
      </w:pPr>
      <w:r>
        <w:rPr>
          <w:rFonts w:ascii="Times New Roman"/>
          <w:b w:val="false"/>
          <w:i w:val="false"/>
          <w:color w:val="000000"/>
          <w:sz w:val="28"/>
        </w:rPr>
        <w:t>
      number of the production facility (object) ____________________________</w:t>
      </w:r>
    </w:p>
    <w:bookmarkEnd w:id="337"/>
    <w:bookmarkStart w:name="z390" w:id="338"/>
    <w:p>
      <w:pPr>
        <w:spacing w:after="0"/>
        <w:ind w:left="0"/>
        <w:jc w:val="both"/>
      </w:pPr>
      <w:r>
        <w:rPr>
          <w:rFonts w:ascii="Times New Roman"/>
          <w:b w:val="false"/>
          <w:i w:val="false"/>
          <w:color w:val="000000"/>
          <w:sz w:val="28"/>
        </w:rPr>
        <w:t>
      2. Өнімді тасымалдаубағыты/Направление продукции/Destination of the product</w:t>
      </w:r>
    </w:p>
    <w:bookmarkEnd w:id="338"/>
    <w:bookmarkStart w:name="z391" w:id="339"/>
    <w:p>
      <w:pPr>
        <w:spacing w:after="0"/>
        <w:ind w:left="0"/>
        <w:jc w:val="both"/>
      </w:pPr>
      <w:r>
        <w:rPr>
          <w:rFonts w:ascii="Times New Roman"/>
          <w:b w:val="false"/>
          <w:i w:val="false"/>
          <w:color w:val="000000"/>
          <w:sz w:val="28"/>
        </w:rPr>
        <w:t>
      Ел, межелі пункті /Страна, пункт назначения /Country of destination and point of delivery</w:t>
      </w:r>
    </w:p>
    <w:bookmarkEnd w:id="339"/>
    <w:bookmarkStart w:name="z392" w:id="340"/>
    <w:p>
      <w:pPr>
        <w:spacing w:after="0"/>
        <w:ind w:left="0"/>
        <w:jc w:val="both"/>
      </w:pPr>
      <w:r>
        <w:rPr>
          <w:rFonts w:ascii="Times New Roman"/>
          <w:b w:val="false"/>
          <w:i w:val="false"/>
          <w:color w:val="000000"/>
          <w:sz w:val="28"/>
        </w:rPr>
        <w:t>
      ____________________________________________________________________</w:t>
      </w:r>
    </w:p>
    <w:bookmarkEnd w:id="340"/>
    <w:bookmarkStart w:name="z393" w:id="341"/>
    <w:p>
      <w:pPr>
        <w:spacing w:after="0"/>
        <w:ind w:left="0"/>
        <w:jc w:val="both"/>
      </w:pPr>
      <w:r>
        <w:rPr>
          <w:rFonts w:ascii="Times New Roman"/>
          <w:b w:val="false"/>
          <w:i w:val="false"/>
          <w:color w:val="000000"/>
          <w:sz w:val="28"/>
        </w:rPr>
        <w:t>
      Транзит елдері / Страны транзита / Country of transit ______________________</w:t>
      </w:r>
    </w:p>
    <w:bookmarkEnd w:id="341"/>
    <w:bookmarkStart w:name="z394" w:id="342"/>
    <w:p>
      <w:pPr>
        <w:spacing w:after="0"/>
        <w:ind w:left="0"/>
        <w:jc w:val="both"/>
      </w:pPr>
      <w:r>
        <w:rPr>
          <w:rFonts w:ascii="Times New Roman"/>
          <w:b w:val="false"/>
          <w:i w:val="false"/>
          <w:color w:val="000000"/>
          <w:sz w:val="28"/>
        </w:rPr>
        <w:t>
      Шекараны кесіп өтетін пункт / Пункт пересечения границы / Point of crossing the border</w:t>
      </w:r>
    </w:p>
    <w:bookmarkEnd w:id="342"/>
    <w:bookmarkStart w:name="z395" w:id="343"/>
    <w:p>
      <w:pPr>
        <w:spacing w:after="0"/>
        <w:ind w:left="0"/>
        <w:jc w:val="both"/>
      </w:pPr>
      <w:r>
        <w:rPr>
          <w:rFonts w:ascii="Times New Roman"/>
          <w:b w:val="false"/>
          <w:i w:val="false"/>
          <w:color w:val="000000"/>
          <w:sz w:val="28"/>
        </w:rPr>
        <w:t>
      _________________________________________________________________________</w:t>
      </w:r>
    </w:p>
    <w:bookmarkEnd w:id="343"/>
    <w:bookmarkStart w:name="z396" w:id="344"/>
    <w:p>
      <w:pPr>
        <w:spacing w:after="0"/>
        <w:ind w:left="0"/>
        <w:jc w:val="both"/>
      </w:pPr>
      <w:r>
        <w:rPr>
          <w:rFonts w:ascii="Times New Roman"/>
          <w:b w:val="false"/>
          <w:i w:val="false"/>
          <w:color w:val="000000"/>
          <w:sz w:val="28"/>
        </w:rPr>
        <w:t>
      Объектінің жүру маршруты / Маршрут следования объекта/ itinerary of travel of the</w:t>
      </w:r>
    </w:p>
    <w:bookmarkEnd w:id="344"/>
    <w:bookmarkStart w:name="z397" w:id="345"/>
    <w:p>
      <w:pPr>
        <w:spacing w:after="0"/>
        <w:ind w:left="0"/>
        <w:jc w:val="both"/>
      </w:pPr>
      <w:r>
        <w:rPr>
          <w:rFonts w:ascii="Times New Roman"/>
          <w:b w:val="false"/>
          <w:i w:val="false"/>
          <w:color w:val="000000"/>
          <w:sz w:val="28"/>
        </w:rPr>
        <w:t>
      object (item) ____________________________________________________________</w:t>
      </w:r>
    </w:p>
    <w:bookmarkEnd w:id="345"/>
    <w:bookmarkStart w:name="z398" w:id="346"/>
    <w:p>
      <w:pPr>
        <w:spacing w:after="0"/>
        <w:ind w:left="0"/>
        <w:jc w:val="both"/>
      </w:pPr>
      <w:r>
        <w:rPr>
          <w:rFonts w:ascii="Times New Roman"/>
          <w:b w:val="false"/>
          <w:i w:val="false"/>
          <w:color w:val="000000"/>
          <w:sz w:val="28"/>
        </w:rPr>
        <w:t>
      Қабылдаушының атауы және мекен-жайы / Наименование и адрес получателя / Name</w:t>
      </w:r>
    </w:p>
    <w:bookmarkEnd w:id="346"/>
    <w:bookmarkStart w:name="z399" w:id="347"/>
    <w:p>
      <w:pPr>
        <w:spacing w:after="0"/>
        <w:ind w:left="0"/>
        <w:jc w:val="both"/>
      </w:pPr>
      <w:r>
        <w:rPr>
          <w:rFonts w:ascii="Times New Roman"/>
          <w:b w:val="false"/>
          <w:i w:val="false"/>
          <w:color w:val="000000"/>
          <w:sz w:val="28"/>
        </w:rPr>
        <w:t>
      and address of the consignee________________________________________</w:t>
      </w:r>
    </w:p>
    <w:bookmarkEnd w:id="347"/>
    <w:bookmarkStart w:name="z400" w:id="348"/>
    <w:p>
      <w:pPr>
        <w:spacing w:after="0"/>
        <w:ind w:left="0"/>
        <w:jc w:val="both"/>
      </w:pPr>
      <w:r>
        <w:rPr>
          <w:rFonts w:ascii="Times New Roman"/>
          <w:b w:val="false"/>
          <w:i w:val="false"/>
          <w:color w:val="000000"/>
          <w:sz w:val="28"/>
        </w:rPr>
        <w:t>
      Көлік / Транспорт / Means of transport ___________________________________</w:t>
      </w:r>
    </w:p>
    <w:bookmarkEnd w:id="348"/>
    <w:bookmarkStart w:name="z401" w:id="349"/>
    <w:p>
      <w:pPr>
        <w:spacing w:after="0"/>
        <w:ind w:left="0"/>
        <w:jc w:val="both"/>
      </w:pPr>
      <w:r>
        <w:rPr>
          <w:rFonts w:ascii="Times New Roman"/>
          <w:b w:val="false"/>
          <w:i w:val="false"/>
          <w:color w:val="000000"/>
          <w:sz w:val="28"/>
        </w:rPr>
        <w:t>
      вагонның, автокөліктің №, әуе ұшағының, кеменің рейсін көрсету керек / указать</w:t>
      </w:r>
    </w:p>
    <w:bookmarkEnd w:id="349"/>
    <w:bookmarkStart w:name="z402" w:id="350"/>
    <w:p>
      <w:pPr>
        <w:spacing w:after="0"/>
        <w:ind w:left="0"/>
        <w:jc w:val="both"/>
      </w:pPr>
      <w:r>
        <w:rPr>
          <w:rFonts w:ascii="Times New Roman"/>
          <w:b w:val="false"/>
          <w:i w:val="false"/>
          <w:color w:val="000000"/>
          <w:sz w:val="28"/>
        </w:rPr>
        <w:t>
      № вагона, автомашины, рейс самолета, судна / specify the number of the wagon, truck,</w:t>
      </w:r>
    </w:p>
    <w:bookmarkEnd w:id="350"/>
    <w:bookmarkStart w:name="z403" w:id="351"/>
    <w:p>
      <w:pPr>
        <w:spacing w:after="0"/>
        <w:ind w:left="0"/>
        <w:jc w:val="both"/>
      </w:pPr>
      <w:r>
        <w:rPr>
          <w:rFonts w:ascii="Times New Roman"/>
          <w:b w:val="false"/>
          <w:i w:val="false"/>
          <w:color w:val="000000"/>
          <w:sz w:val="28"/>
        </w:rPr>
        <w:t>
      flight-number, name of the ship Тасымалдау жағдайы / Условия транспортировки /</w:t>
      </w:r>
    </w:p>
    <w:bookmarkEnd w:id="351"/>
    <w:bookmarkStart w:name="z404" w:id="352"/>
    <w:p>
      <w:pPr>
        <w:spacing w:after="0"/>
        <w:ind w:left="0"/>
        <w:jc w:val="both"/>
      </w:pPr>
      <w:r>
        <w:rPr>
          <w:rFonts w:ascii="Times New Roman"/>
          <w:b w:val="false"/>
          <w:i w:val="false"/>
          <w:color w:val="000000"/>
          <w:sz w:val="28"/>
        </w:rPr>
        <w:t>
      Conditions of transportation _________________________________________________</w:t>
      </w:r>
    </w:p>
    <w:bookmarkEnd w:id="352"/>
    <w:bookmarkStart w:name="z405" w:id="353"/>
    <w:p>
      <w:pPr>
        <w:spacing w:after="0"/>
        <w:ind w:left="0"/>
        <w:jc w:val="both"/>
      </w:pPr>
      <w:r>
        <w:rPr>
          <w:rFonts w:ascii="Times New Roman"/>
          <w:b w:val="false"/>
          <w:i w:val="false"/>
          <w:color w:val="000000"/>
          <w:sz w:val="28"/>
        </w:rPr>
        <w:t>
      Орын ауыстыру мақсаты (өткізу, сою, сақтау, өңдеу, өсіру)</w:t>
      </w:r>
    </w:p>
    <w:bookmarkEnd w:id="353"/>
    <w:bookmarkStart w:name="z406" w:id="354"/>
    <w:p>
      <w:pPr>
        <w:spacing w:after="0"/>
        <w:ind w:left="0"/>
        <w:jc w:val="both"/>
      </w:pPr>
      <w:r>
        <w:rPr>
          <w:rFonts w:ascii="Times New Roman"/>
          <w:b w:val="false"/>
          <w:i w:val="false"/>
          <w:color w:val="000000"/>
          <w:sz w:val="28"/>
        </w:rPr>
        <w:t>
      /Цель перемещения (реализация, убой, хранение, переработка, разведение)/</w:t>
      </w:r>
    </w:p>
    <w:bookmarkEnd w:id="354"/>
    <w:bookmarkStart w:name="z407" w:id="355"/>
    <w:p>
      <w:pPr>
        <w:spacing w:after="0"/>
        <w:ind w:left="0"/>
        <w:jc w:val="both"/>
      </w:pPr>
      <w:r>
        <w:rPr>
          <w:rFonts w:ascii="Times New Roman"/>
          <w:b w:val="false"/>
          <w:i w:val="false"/>
          <w:color w:val="000000"/>
          <w:sz w:val="28"/>
        </w:rPr>
        <w:t>
      Purpose for transportation (sale, slaughtering, storage, processing, breeding)</w:t>
      </w:r>
    </w:p>
    <w:bookmarkEnd w:id="355"/>
    <w:bookmarkStart w:name="z408" w:id="356"/>
    <w:p>
      <w:pPr>
        <w:spacing w:after="0"/>
        <w:ind w:left="0"/>
        <w:jc w:val="both"/>
      </w:pPr>
      <w:r>
        <w:rPr>
          <w:rFonts w:ascii="Times New Roman"/>
          <w:b w:val="false"/>
          <w:i w:val="false"/>
          <w:color w:val="000000"/>
          <w:sz w:val="28"/>
        </w:rPr>
        <w:t>
      __________________________________________________________________________</w:t>
      </w:r>
    </w:p>
    <w:bookmarkEnd w:id="356"/>
    <w:bookmarkStart w:name="z409" w:id="357"/>
    <w:p>
      <w:pPr>
        <w:spacing w:after="0"/>
        <w:ind w:left="0"/>
        <w:jc w:val="both"/>
      </w:pPr>
      <w:r>
        <w:rPr>
          <w:rFonts w:ascii="Times New Roman"/>
          <w:b w:val="false"/>
          <w:i w:val="false"/>
          <w:color w:val="000000"/>
          <w:sz w:val="28"/>
        </w:rPr>
        <w:t xml:space="preserve">
      3. Мен, төменде қол қоюшы Қазақстан Республикасының Бас мемлекеттік ветеринариялық-санитариялық инспекторы (орынбасары), мемлекеттік ветеринариялық-санитариялық инспекторы (керектісінің астын сызу қажет), қарауға берілген жануарлардан алынатын өнімдердің; / </w:t>
      </w:r>
    </w:p>
    <w:bookmarkEnd w:id="357"/>
    <w:bookmarkStart w:name="z410" w:id="358"/>
    <w:p>
      <w:pPr>
        <w:spacing w:after="0"/>
        <w:ind w:left="0"/>
        <w:jc w:val="both"/>
      </w:pPr>
      <w:r>
        <w:rPr>
          <w:rFonts w:ascii="Times New Roman"/>
          <w:b w:val="false"/>
          <w:i w:val="false"/>
          <w:color w:val="000000"/>
          <w:sz w:val="28"/>
        </w:rPr>
        <w:t xml:space="preserve">
      Я, нижеподписавшийся Главный государственный ветеринарно-санитарный инспектор (заместитель) Республики Казахстан; государственный ветеринарно-санитарный инспектор (нужное подчеркнуть), удостоверяю, что предъявленные к осмотру продукция животного происхождения; / </w:t>
      </w:r>
    </w:p>
    <w:bookmarkEnd w:id="358"/>
    <w:bookmarkStart w:name="z411" w:id="359"/>
    <w:p>
      <w:pPr>
        <w:spacing w:after="0"/>
        <w:ind w:left="0"/>
        <w:jc w:val="both"/>
      </w:pPr>
      <w:r>
        <w:rPr>
          <w:rFonts w:ascii="Times New Roman"/>
          <w:b w:val="false"/>
          <w:i w:val="false"/>
          <w:color w:val="000000"/>
          <w:sz w:val="28"/>
        </w:rPr>
        <w:t>
      I, the undersigned Chief (Deputy) State Veterinary- Sanitary Inspector of the Republic of Kazakhstan the undersigned State Veterinary- Sanitary Inspector of the Republic of Kazakhstan (underline as necessary) thereby certify that the products of animal origin presented for examination;</w:t>
      </w:r>
    </w:p>
    <w:bookmarkEnd w:id="359"/>
    <w:bookmarkStart w:name="z412" w:id="360"/>
    <w:p>
      <w:pPr>
        <w:spacing w:after="0"/>
        <w:ind w:left="0"/>
        <w:jc w:val="both"/>
      </w:pPr>
      <w:r>
        <w:rPr>
          <w:rFonts w:ascii="Times New Roman"/>
          <w:b w:val="false"/>
          <w:i w:val="false"/>
          <w:color w:val="000000"/>
          <w:sz w:val="28"/>
        </w:rPr>
        <w:t>
      дені сау жануарларды союдан алынғанын / получены от убоя здоровых животных / derive from healthy animals;</w:t>
      </w:r>
    </w:p>
    <w:bookmarkEnd w:id="360"/>
    <w:bookmarkStart w:name="z413" w:id="361"/>
    <w:p>
      <w:pPr>
        <w:spacing w:after="0"/>
        <w:ind w:left="0"/>
        <w:jc w:val="both"/>
      </w:pPr>
      <w:r>
        <w:rPr>
          <w:rFonts w:ascii="Times New Roman"/>
          <w:b w:val="false"/>
          <w:i w:val="false"/>
          <w:color w:val="000000"/>
          <w:sz w:val="28"/>
        </w:rPr>
        <w:t>
      ветеринариялық - санитариялық сараптамадан толық өткізілгенін сараптама актісінің № (сынақ туралы хаттамалар немесе есептер) / подвергнуты ветеринарно-санитарной экспертизе в полном объеме № акта экспертизы (протокола испытании) / went through the veterinary-sanitary experts’ examination to the fullest extent and are supported with the Act No of experts’ examination (protocol or test report);</w:t>
      </w:r>
    </w:p>
    <w:bookmarkEnd w:id="361"/>
    <w:bookmarkStart w:name="z414" w:id="362"/>
    <w:p>
      <w:pPr>
        <w:spacing w:after="0"/>
        <w:ind w:left="0"/>
        <w:jc w:val="both"/>
      </w:pPr>
      <w:r>
        <w:rPr>
          <w:rFonts w:ascii="Times New Roman"/>
          <w:b w:val="false"/>
          <w:i w:val="false"/>
          <w:color w:val="000000"/>
          <w:sz w:val="28"/>
        </w:rPr>
        <w:t>
       тағамға пайдалануға жарамды деп танылғанын / признаны пригодными для употребления в пищу / recognized as fit for consumption;</w:t>
      </w:r>
    </w:p>
    <w:bookmarkEnd w:id="362"/>
    <w:bookmarkStart w:name="z415" w:id="363"/>
    <w:p>
      <w:pPr>
        <w:spacing w:after="0"/>
        <w:ind w:left="0"/>
        <w:jc w:val="both"/>
      </w:pPr>
      <w:r>
        <w:rPr>
          <w:rFonts w:ascii="Times New Roman"/>
          <w:b w:val="false"/>
          <w:i w:val="false"/>
          <w:color w:val="000000"/>
          <w:sz w:val="28"/>
        </w:rPr>
        <w:t>
       - Қазақстан Республикасының ветеринариялық талаптарына жауап беретін, мемлекеттік ветеринариялық-санитариялық инспекциясының тұрақты бақылауында және қадағалауында болатын кәсіпорындарында, Қазақстан Республикасының шегінен тыс жерлерге экспорттау кезінде, Кеден одағы кәсіпорындарының тізіліміне енгізілген кәсіпорындарында өндірілгенін / произведены на предприятиях, находящихся под постоянным контролем и надзором государственной ветеринарно-санитарной инспекции, отвечающих ветеринарным требованиям Республики Казахстан, при экспорте за пределы Республики Казахстан из предприятий, включенных в Реестр предприятий Таможенного союза / produced at the enterprises subject to the permanent control and supervision by the State Veterinary-Sanitary Inspection Service and the products meet the veterinary requirements of the Republic of Kazakhstan, and for the purposes of export out of the Republic of Kazakhstan the products originate from establishments included in the list of the Customs Union;</w:t>
      </w:r>
    </w:p>
    <w:bookmarkEnd w:id="363"/>
    <w:bookmarkStart w:name="z416" w:id="364"/>
    <w:p>
      <w:pPr>
        <w:spacing w:after="0"/>
        <w:ind w:left="0"/>
        <w:jc w:val="both"/>
      </w:pPr>
      <w:r>
        <w:rPr>
          <w:rFonts w:ascii="Times New Roman"/>
          <w:b w:val="false"/>
          <w:i w:val="false"/>
          <w:color w:val="000000"/>
          <w:sz w:val="28"/>
        </w:rPr>
        <w:t>
       жануарлардың жұқпалы, аса қауіпті және карантиндік аурулары бойынша қолайлы жерлерінен шыққанын растаймын / выходят из местности, благополучной по заразным, особо опасным и карантинным болезням животных/ originate from sites/locations/areas that are favourable in terms of the contagious and highly infectious animal diseases which are subject to addressing by quaranteen imposing;</w:t>
      </w:r>
    </w:p>
    <w:bookmarkEnd w:id="364"/>
    <w:bookmarkStart w:name="z417" w:id="365"/>
    <w:p>
      <w:pPr>
        <w:spacing w:after="0"/>
        <w:ind w:left="0"/>
        <w:jc w:val="both"/>
      </w:pPr>
      <w:r>
        <w:rPr>
          <w:rFonts w:ascii="Times New Roman"/>
          <w:b w:val="false"/>
          <w:i w:val="false"/>
          <w:color w:val="000000"/>
          <w:sz w:val="28"/>
        </w:rPr>
        <w:t>
      Экспортқа жөнелту кезінде импорттаушы-елдердің талаптарына сәйкес шаруашылықтың және жергілікті мекеннің қолайлығы және олардың қолайлылық мерзімі көрсетіледі (соңғы ______ айлар ішіндегі жылы, айы, соңдай-ақ) / При отправке на экспорт указывают благополучие хозяйства и местности согласно требованиям страны-импортера и срок их благополучия (мес., лет в течение последних ________ месяцев, а также) / for the export purposes please indicate the degree (extent) of the establishments’ favourable conditions and the duration (moths, years, last momths) of the said favourable conditions ____________________________________________________________________</w:t>
      </w:r>
    </w:p>
    <w:bookmarkEnd w:id="365"/>
    <w:bookmarkStart w:name="z418" w:id="366"/>
    <w:p>
      <w:pPr>
        <w:spacing w:after="0"/>
        <w:ind w:left="0"/>
        <w:jc w:val="both"/>
      </w:pPr>
      <w:r>
        <w:rPr>
          <w:rFonts w:ascii="Times New Roman"/>
          <w:b w:val="false"/>
          <w:i w:val="false"/>
          <w:color w:val="000000"/>
          <w:sz w:val="28"/>
        </w:rPr>
        <w:t>
      Импорттаушы-елдердің талаптары бойынша өнімдерге қосымша ветеринариялық зертханалық зерттеулер жүргізілген (ветеринариялық (ветеринариялық-санитарлық) қағидаларға, микробиологиялық, физикалық-химиялық, химиялық-токсикологиялық және радиологиялық көрсеткіштердің талаптарына және нормаларына сәйкес) / По требованию стрaны-импортера продукция подвергнута дополнительным ветеринарным лабораторным исследованиям (соответствие ветеринарным (ветеринарно-санитарным) правилам, требованиям и нормам микробиологическим, физико-химическим, химико-токсикологическим и радиологическим показателям) / on demand of the importing country the products have been subjected to additional laboratory analysis (for compliance with microbiological and physical – chemical-toxicological and radiological parameters)_________________ _______________________________</w:t>
      </w:r>
    </w:p>
    <w:bookmarkEnd w:id="366"/>
    <w:bookmarkStart w:name="z419" w:id="367"/>
    <w:p>
      <w:pPr>
        <w:spacing w:after="0"/>
        <w:ind w:left="0"/>
        <w:jc w:val="both"/>
      </w:pPr>
      <w:r>
        <w:rPr>
          <w:rFonts w:ascii="Times New Roman"/>
          <w:b w:val="false"/>
          <w:i w:val="false"/>
          <w:color w:val="000000"/>
          <w:sz w:val="28"/>
        </w:rPr>
        <w:t>
      (зертхананың атауы, сараптама актісінің № (сынақтар туралы хаттамалар немесе есептер) / (наименование лаборатории, № акта экспертизы (протокола испытании) / (name of laboratory and number of the Act of experts’ examination (protocol or test report); _________________________________________________</w:t>
      </w:r>
    </w:p>
    <w:bookmarkEnd w:id="367"/>
    <w:bookmarkStart w:name="z420" w:id="368"/>
    <w:p>
      <w:pPr>
        <w:spacing w:after="0"/>
        <w:ind w:left="0"/>
        <w:jc w:val="both"/>
      </w:pPr>
      <w:r>
        <w:rPr>
          <w:rFonts w:ascii="Times New Roman"/>
          <w:b w:val="false"/>
          <w:i w:val="false"/>
          <w:color w:val="000000"/>
          <w:sz w:val="28"/>
        </w:rPr>
        <w:t>
      Қазақстан Республикасының шегінен тыс жерлерге экспорттау кезіндегі, аккредиттелген сынақ зертханалардың (орталықтардың) тізіліміне енгізілген, аккредиттелген зертханаларда жүргізілген сараптама актісінің № (сынақтар туралы хаттамалар немесе есептер)/ При экспорте за пределы Республики Казахстан № акта экспертизы (протокола испытаний), проведенных в аккредитованных лабораториях, включенных в Реестр аккредитованных испытательных лабораторий (центров)/ for the products exported out of the Republic of Kazakhstan please indicate the number of the Act of experts’examination (protocol or test report conducted at the accredited laboratories that were included in the list of the accredited test laboratories (research centers);</w:t>
      </w:r>
    </w:p>
    <w:bookmarkEnd w:id="368"/>
    <w:bookmarkStart w:name="z421" w:id="369"/>
    <w:p>
      <w:pPr>
        <w:spacing w:after="0"/>
        <w:ind w:left="0"/>
        <w:jc w:val="both"/>
      </w:pPr>
      <w:r>
        <w:rPr>
          <w:rFonts w:ascii="Times New Roman"/>
          <w:b w:val="false"/>
          <w:i w:val="false"/>
          <w:color w:val="000000"/>
          <w:sz w:val="28"/>
        </w:rPr>
        <w:t>
      Көлік құралдары Қазақстан Республикасында қабылданған әдістермен және құралдармен тазаланған және дезинфекцияланған / Транспортные средства очищены и продезинфицированы методами и средствами, в соответствии с правилами, принятыми в стране-экспортере/ Vehicles have cleaned and have disinfected by methods and means in accordance with the rules adopted in the exporter country.</w:t>
      </w:r>
    </w:p>
    <w:bookmarkEnd w:id="369"/>
    <w:bookmarkStart w:name="z422" w:id="370"/>
    <w:p>
      <w:pPr>
        <w:spacing w:after="0"/>
        <w:ind w:left="0"/>
        <w:jc w:val="both"/>
      </w:pPr>
      <w:r>
        <w:rPr>
          <w:rFonts w:ascii="Times New Roman"/>
          <w:b w:val="false"/>
          <w:i w:val="false"/>
          <w:color w:val="000000"/>
          <w:sz w:val="28"/>
        </w:rPr>
        <w:t>
      Құжат толтырылды / Составлено / Made on __ жылы/ год/ year ____ "___"</w:t>
      </w:r>
    </w:p>
    <w:bookmarkEnd w:id="370"/>
    <w:bookmarkStart w:name="z423" w:id="371"/>
    <w:p>
      <w:pPr>
        <w:spacing w:after="0"/>
        <w:ind w:left="0"/>
        <w:jc w:val="both"/>
      </w:pPr>
      <w:r>
        <w:rPr>
          <w:rFonts w:ascii="Times New Roman"/>
          <w:b w:val="false"/>
          <w:i w:val="false"/>
          <w:color w:val="000000"/>
          <w:sz w:val="28"/>
        </w:rPr>
        <w:t>
      Кедендік одақтың кедендік шекарасына сай келетін Қазақстан Республикасы Мемлекеттік шекарасының өткізу пункттеріндегі мөр орны/ Место штампа в пунктах пропуска Государственной границы Республики Казахстан, совпадающей с Таможенной границей Евразийского экономического союза / The place of the stamp at the checkpoints of the State border of the Republic of Kazakhstan coinciding with the customs border of the Eurasian Economic Union</w:t>
      </w:r>
    </w:p>
    <w:bookmarkEnd w:id="371"/>
    <w:bookmarkStart w:name="z424" w:id="372"/>
    <w:p>
      <w:pPr>
        <w:spacing w:after="0"/>
        <w:ind w:left="0"/>
        <w:jc w:val="both"/>
      </w:pPr>
      <w:r>
        <w:rPr>
          <w:rFonts w:ascii="Times New Roman"/>
          <w:b w:val="false"/>
          <w:i w:val="false"/>
          <w:color w:val="000000"/>
          <w:sz w:val="28"/>
        </w:rPr>
        <w:t>
      Бас мемлекеттік ветеринариялық- санитариялық инспектор (орынбасары) мемлекеттік ветеринариялық-санитариялық инспектор / Главный государственный ветеринарно-санитарный инспектор (заместитель) государственный ветеринарно-санитарный инспектор / The Chief (Deputy) State Veterinary-Sanitary Inspector/ The State Veterinary-Sanitary Inspector</w:t>
      </w:r>
    </w:p>
    <w:bookmarkEnd w:id="372"/>
    <w:bookmarkStart w:name="z425" w:id="373"/>
    <w:p>
      <w:pPr>
        <w:spacing w:after="0"/>
        <w:ind w:left="0"/>
        <w:jc w:val="both"/>
      </w:pPr>
      <w:r>
        <w:rPr>
          <w:rFonts w:ascii="Times New Roman"/>
          <w:b w:val="false"/>
          <w:i w:val="false"/>
          <w:color w:val="000000"/>
          <w:sz w:val="28"/>
        </w:rPr>
        <w:t>
      __________________________________________________________________________</w:t>
      </w:r>
    </w:p>
    <w:bookmarkEnd w:id="373"/>
    <w:bookmarkStart w:name="z426" w:id="374"/>
    <w:p>
      <w:pPr>
        <w:spacing w:after="0"/>
        <w:ind w:left="0"/>
        <w:jc w:val="both"/>
      </w:pPr>
      <w:r>
        <w:rPr>
          <w:rFonts w:ascii="Times New Roman"/>
          <w:b w:val="false"/>
          <w:i w:val="false"/>
          <w:color w:val="000000"/>
          <w:sz w:val="28"/>
        </w:rPr>
        <w:t>
      (лауазымы, фамилиясы, аты, әкесінің аты (бар болса) / должность, фамилия, имя,</w:t>
      </w:r>
    </w:p>
    <w:bookmarkEnd w:id="374"/>
    <w:bookmarkStart w:name="z427" w:id="375"/>
    <w:p>
      <w:pPr>
        <w:spacing w:after="0"/>
        <w:ind w:left="0"/>
        <w:jc w:val="both"/>
      </w:pPr>
      <w:r>
        <w:rPr>
          <w:rFonts w:ascii="Times New Roman"/>
          <w:b w:val="false"/>
          <w:i w:val="false"/>
          <w:color w:val="000000"/>
          <w:sz w:val="28"/>
        </w:rPr>
        <w:t xml:space="preserve">
      отчество (при его наличии) / title, name) </w:t>
      </w:r>
    </w:p>
    <w:bookmarkEnd w:id="375"/>
    <w:bookmarkStart w:name="z428" w:id="376"/>
    <w:p>
      <w:pPr>
        <w:spacing w:after="0"/>
        <w:ind w:left="0"/>
        <w:jc w:val="both"/>
      </w:pPr>
      <w:r>
        <w:rPr>
          <w:rFonts w:ascii="Times New Roman"/>
          <w:b w:val="false"/>
          <w:i w:val="false"/>
          <w:color w:val="000000"/>
          <w:sz w:val="28"/>
        </w:rPr>
        <w:t xml:space="preserve">
      Қолы / Подпись / Signature </w:t>
      </w:r>
    </w:p>
    <w:bookmarkEnd w:id="376"/>
    <w:bookmarkStart w:name="z429" w:id="377"/>
    <w:p>
      <w:pPr>
        <w:spacing w:after="0"/>
        <w:ind w:left="0"/>
        <w:jc w:val="both"/>
      </w:pPr>
      <w:r>
        <w:rPr>
          <w:rFonts w:ascii="Times New Roman"/>
          <w:b w:val="false"/>
          <w:i w:val="false"/>
          <w:color w:val="000000"/>
          <w:sz w:val="28"/>
        </w:rPr>
        <w:t xml:space="preserve">
      Мөр / Печать / Stamp </w:t>
      </w:r>
    </w:p>
    <w:bookmarkEnd w:id="377"/>
    <w:bookmarkStart w:name="z430" w:id="378"/>
    <w:p>
      <w:pPr>
        <w:spacing w:after="0"/>
        <w:ind w:left="0"/>
        <w:jc w:val="both"/>
      </w:pPr>
      <w:r>
        <w:rPr>
          <w:rFonts w:ascii="Times New Roman"/>
          <w:b w:val="false"/>
          <w:i w:val="false"/>
          <w:color w:val="000000"/>
          <w:sz w:val="28"/>
        </w:rPr>
        <w:t>
      Ветеринария саласындағы мемлекеттік уәкілетті орган ведомствосының экспортқа берген рұқсаты /Разрешение ведомства уполномоченного государственного органа в области ветеринарии на экспорт/Export Permit is issued by the competent authority in the field of veterinary</w:t>
      </w:r>
    </w:p>
    <w:bookmarkEnd w:id="378"/>
    <w:bookmarkStart w:name="z431" w:id="379"/>
    <w:p>
      <w:pPr>
        <w:spacing w:after="0"/>
        <w:ind w:left="0"/>
        <w:jc w:val="both"/>
      </w:pPr>
      <w:r>
        <w:rPr>
          <w:rFonts w:ascii="Times New Roman"/>
          <w:b w:val="false"/>
          <w:i w:val="false"/>
          <w:color w:val="000000"/>
          <w:sz w:val="28"/>
        </w:rPr>
        <w:t>
      ____________________________________________________________________</w:t>
      </w:r>
    </w:p>
    <w:bookmarkEnd w:id="379"/>
    <w:bookmarkStart w:name="z432" w:id="380"/>
    <w:p>
      <w:pPr>
        <w:spacing w:after="0"/>
        <w:ind w:left="0"/>
        <w:jc w:val="both"/>
      </w:pPr>
      <w:r>
        <w:rPr>
          <w:rFonts w:ascii="Times New Roman"/>
          <w:b w:val="false"/>
          <w:i w:val="false"/>
          <w:color w:val="000000"/>
          <w:sz w:val="28"/>
        </w:rPr>
        <w:t>
      нөмірі, айы, күні / номер, дата/ Number, month, day, date</w:t>
      </w:r>
    </w:p>
    <w:bookmarkEnd w:id="380"/>
    <w:bookmarkStart w:name="z433"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2273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4" w:id="382"/>
    <w:p>
      <w:pPr>
        <w:spacing w:after="0"/>
        <w:ind w:left="0"/>
        <w:jc w:val="both"/>
      </w:pPr>
      <w:r>
        <w:rPr>
          <w:rFonts w:ascii="Times New Roman"/>
          <w:b w:val="false"/>
          <w:i w:val="false"/>
          <w:color w:val="000000"/>
          <w:sz w:val="28"/>
        </w:rPr>
        <w:t>
      Ветеринария саласындағы мемлекеттік уәкілетті орган ведомствосының рұқсаты № __ ___ жылғы "___" ____</w:t>
      </w:r>
    </w:p>
    <w:bookmarkEnd w:id="382"/>
    <w:bookmarkStart w:name="z435" w:id="383"/>
    <w:p>
      <w:pPr>
        <w:spacing w:after="0"/>
        <w:ind w:left="0"/>
        <w:jc w:val="both"/>
      </w:pPr>
      <w:r>
        <w:rPr>
          <w:rFonts w:ascii="Times New Roman"/>
          <w:b w:val="false"/>
          <w:i w:val="false"/>
          <w:color w:val="000000"/>
          <w:sz w:val="28"/>
        </w:rPr>
        <w:t>
      Разрешение № ___ ведомства уполномоченного государственного органа</w:t>
      </w:r>
    </w:p>
    <w:bookmarkEnd w:id="383"/>
    <w:bookmarkStart w:name="z436" w:id="384"/>
    <w:p>
      <w:pPr>
        <w:spacing w:after="0"/>
        <w:ind w:left="0"/>
        <w:jc w:val="both"/>
      </w:pPr>
      <w:r>
        <w:rPr>
          <w:rFonts w:ascii="Times New Roman"/>
          <w:b w:val="false"/>
          <w:i w:val="false"/>
          <w:color w:val="000000"/>
          <w:sz w:val="28"/>
        </w:rPr>
        <w:t xml:space="preserve">
      в области ветеринарии от "___" _______ 20 _ года </w:t>
      </w:r>
    </w:p>
    <w:bookmarkEnd w:id="384"/>
    <w:bookmarkStart w:name="z437" w:id="385"/>
    <w:p>
      <w:pPr>
        <w:spacing w:after="0"/>
        <w:ind w:left="0"/>
        <w:jc w:val="left"/>
      </w:pPr>
      <w:r>
        <w:rPr>
          <w:rFonts w:ascii="Times New Roman"/>
          <w:b/>
          <w:i w:val="false"/>
          <w:color w:val="000000"/>
        </w:rPr>
        <w:t xml:space="preserve"> ВЕТЕРИНАРИЯЛЫҚ СЕРТИФИКАТТЫҢ ТҮБІРТЕГІ № ___</w:t>
      </w:r>
    </w:p>
    <w:bookmarkEnd w:id="385"/>
    <w:bookmarkStart w:name="z438" w:id="386"/>
    <w:p>
      <w:pPr>
        <w:spacing w:after="0"/>
        <w:ind w:left="0"/>
        <w:jc w:val="left"/>
      </w:pPr>
      <w:r>
        <w:rPr>
          <w:rFonts w:ascii="Times New Roman"/>
          <w:b/>
          <w:i w:val="false"/>
          <w:color w:val="000000"/>
        </w:rPr>
        <w:t xml:space="preserve"> КОРЕШОК ВЕТЕРИНАРНОГО СЕРТИФИКАТА</w:t>
      </w:r>
    </w:p>
    <w:bookmarkEnd w:id="386"/>
    <w:bookmarkStart w:name="z439" w:id="387"/>
    <w:p>
      <w:pPr>
        <w:spacing w:after="0"/>
        <w:ind w:left="0"/>
        <w:jc w:val="both"/>
      </w:pPr>
      <w:r>
        <w:rPr>
          <w:rFonts w:ascii="Times New Roman"/>
          <w:b w:val="false"/>
          <w:i w:val="false"/>
          <w:color w:val="000000"/>
          <w:sz w:val="28"/>
        </w:rPr>
        <w:t>
      Ветсертификат_______жылы / год "___" ____ ________ облысы/область _____</w:t>
      </w:r>
    </w:p>
    <w:bookmarkEnd w:id="387"/>
    <w:bookmarkStart w:name="z440" w:id="388"/>
    <w:p>
      <w:pPr>
        <w:spacing w:after="0"/>
        <w:ind w:left="0"/>
        <w:jc w:val="both"/>
      </w:pPr>
      <w:r>
        <w:rPr>
          <w:rFonts w:ascii="Times New Roman"/>
          <w:b w:val="false"/>
          <w:i w:val="false"/>
          <w:color w:val="000000"/>
          <w:sz w:val="28"/>
        </w:rPr>
        <w:t>
      ауданында берілді / в районе выдано ____________________ Жеке/ занды тұлғаның</w:t>
      </w:r>
    </w:p>
    <w:bookmarkEnd w:id="388"/>
    <w:bookmarkStart w:name="z441" w:id="389"/>
    <w:p>
      <w:pPr>
        <w:spacing w:after="0"/>
        <w:ind w:left="0"/>
        <w:jc w:val="both"/>
      </w:pPr>
      <w:r>
        <w:rPr>
          <w:rFonts w:ascii="Times New Roman"/>
          <w:b w:val="false"/>
          <w:i w:val="false"/>
          <w:color w:val="000000"/>
          <w:sz w:val="28"/>
        </w:rPr>
        <w:t>
      тегі, аты, әкесінің аты (бар болса) / фамилия, имя, отчество (при его наличии)</w:t>
      </w:r>
    </w:p>
    <w:bookmarkEnd w:id="389"/>
    <w:bookmarkStart w:name="z442" w:id="390"/>
    <w:p>
      <w:pPr>
        <w:spacing w:after="0"/>
        <w:ind w:left="0"/>
        <w:jc w:val="both"/>
      </w:pPr>
      <w:r>
        <w:rPr>
          <w:rFonts w:ascii="Times New Roman"/>
          <w:b w:val="false"/>
          <w:i w:val="false"/>
          <w:color w:val="000000"/>
          <w:sz w:val="28"/>
        </w:rPr>
        <w:t>
      физического/юридического лица ____________________________________________</w:t>
      </w:r>
    </w:p>
    <w:bookmarkEnd w:id="390"/>
    <w:bookmarkStart w:name="z443" w:id="391"/>
    <w:p>
      <w:pPr>
        <w:spacing w:after="0"/>
        <w:ind w:left="0"/>
        <w:jc w:val="both"/>
      </w:pPr>
      <w:r>
        <w:rPr>
          <w:rFonts w:ascii="Times New Roman"/>
          <w:b w:val="false"/>
          <w:i w:val="false"/>
          <w:color w:val="000000"/>
          <w:sz w:val="28"/>
        </w:rPr>
        <w:t>
      _________________________________________________________________________</w:t>
      </w:r>
    </w:p>
    <w:bookmarkEnd w:id="391"/>
    <w:bookmarkStart w:name="z444" w:id="392"/>
    <w:p>
      <w:pPr>
        <w:spacing w:after="0"/>
        <w:ind w:left="0"/>
        <w:jc w:val="both"/>
      </w:pPr>
      <w:r>
        <w:rPr>
          <w:rFonts w:ascii="Times New Roman"/>
          <w:b w:val="false"/>
          <w:i w:val="false"/>
          <w:color w:val="000000"/>
          <w:sz w:val="28"/>
        </w:rPr>
        <w:t>
      Объектінің атауы, мекенжайы, есептік нөмірі, жануардың жеке нөмірі /</w:t>
      </w:r>
    </w:p>
    <w:bookmarkEnd w:id="392"/>
    <w:bookmarkStart w:name="z445" w:id="393"/>
    <w:p>
      <w:pPr>
        <w:spacing w:after="0"/>
        <w:ind w:left="0"/>
        <w:jc w:val="both"/>
      </w:pPr>
      <w:r>
        <w:rPr>
          <w:rFonts w:ascii="Times New Roman"/>
          <w:b w:val="false"/>
          <w:i w:val="false"/>
          <w:color w:val="000000"/>
          <w:sz w:val="28"/>
        </w:rPr>
        <w:t>
      Наименование, адрес, учетный номер объекта, индивидуальный номер</w:t>
      </w:r>
    </w:p>
    <w:bookmarkEnd w:id="393"/>
    <w:bookmarkStart w:name="z446" w:id="394"/>
    <w:p>
      <w:pPr>
        <w:spacing w:after="0"/>
        <w:ind w:left="0"/>
        <w:jc w:val="both"/>
      </w:pPr>
      <w:r>
        <w:rPr>
          <w:rFonts w:ascii="Times New Roman"/>
          <w:b w:val="false"/>
          <w:i w:val="false"/>
          <w:color w:val="000000"/>
          <w:sz w:val="28"/>
        </w:rPr>
        <w:t>
      животного/Name, address, account number of the object and individual code of the animal</w:t>
      </w:r>
    </w:p>
    <w:bookmarkEnd w:id="394"/>
    <w:bookmarkStart w:name="z447" w:id="395"/>
    <w:p>
      <w:pPr>
        <w:spacing w:after="0"/>
        <w:ind w:left="0"/>
        <w:jc w:val="both"/>
      </w:pPr>
      <w:r>
        <w:rPr>
          <w:rFonts w:ascii="Times New Roman"/>
          <w:b w:val="false"/>
          <w:i w:val="false"/>
          <w:color w:val="000000"/>
          <w:sz w:val="28"/>
        </w:rPr>
        <w:t>
      __________________________________________________________________________</w:t>
      </w:r>
    </w:p>
    <w:bookmarkEnd w:id="395"/>
    <w:bookmarkStart w:name="z448" w:id="396"/>
    <w:p>
      <w:pPr>
        <w:spacing w:after="0"/>
        <w:ind w:left="0"/>
        <w:jc w:val="both"/>
      </w:pPr>
      <w:r>
        <w:rPr>
          <w:rFonts w:ascii="Times New Roman"/>
          <w:b w:val="false"/>
          <w:i w:val="false"/>
          <w:color w:val="000000"/>
          <w:sz w:val="28"/>
        </w:rPr>
        <w:t>
      __________________________________________________________________________</w:t>
      </w:r>
    </w:p>
    <w:bookmarkEnd w:id="396"/>
    <w:bookmarkStart w:name="z449" w:id="397"/>
    <w:p>
      <w:pPr>
        <w:spacing w:after="0"/>
        <w:ind w:left="0"/>
        <w:jc w:val="both"/>
      </w:pPr>
      <w:r>
        <w:rPr>
          <w:rFonts w:ascii="Times New Roman"/>
          <w:b w:val="false"/>
          <w:i w:val="false"/>
          <w:color w:val="000000"/>
          <w:sz w:val="28"/>
        </w:rPr>
        <w:t>
      мемлекеттік ветеринариялық- санитариялық инспектор, тегі, аты, әкесінің аты (бар</w:t>
      </w:r>
    </w:p>
    <w:bookmarkEnd w:id="397"/>
    <w:bookmarkStart w:name="z450" w:id="398"/>
    <w:p>
      <w:pPr>
        <w:spacing w:after="0"/>
        <w:ind w:left="0"/>
        <w:jc w:val="both"/>
      </w:pPr>
      <w:r>
        <w:rPr>
          <w:rFonts w:ascii="Times New Roman"/>
          <w:b w:val="false"/>
          <w:i w:val="false"/>
          <w:color w:val="000000"/>
          <w:sz w:val="28"/>
        </w:rPr>
        <w:t>
      болса), ______________________ қолы/государственный ветеринарно-санитарный</w:t>
      </w:r>
    </w:p>
    <w:bookmarkEnd w:id="398"/>
    <w:bookmarkStart w:name="z451" w:id="399"/>
    <w:p>
      <w:pPr>
        <w:spacing w:after="0"/>
        <w:ind w:left="0"/>
        <w:jc w:val="both"/>
      </w:pPr>
      <w:r>
        <w:rPr>
          <w:rFonts w:ascii="Times New Roman"/>
          <w:b w:val="false"/>
          <w:i w:val="false"/>
          <w:color w:val="000000"/>
          <w:sz w:val="28"/>
        </w:rPr>
        <w:t>
      инспектор, фамилия, имя, отчество (при его наличии), подпись "__" __________ 20 __ жылы /год</w:t>
      </w:r>
    </w:p>
    <w:bookmarkEnd w:id="399"/>
    <w:bookmarkStart w:name="z452" w:id="400"/>
    <w:p>
      <w:pPr>
        <w:spacing w:after="0"/>
        <w:ind w:left="0"/>
        <w:jc w:val="both"/>
      </w:pPr>
      <w:r>
        <w:rPr>
          <w:rFonts w:ascii="Times New Roman"/>
          <w:b w:val="false"/>
          <w:i w:val="false"/>
          <w:color w:val="000000"/>
          <w:sz w:val="28"/>
        </w:rPr>
        <w:t>
      -----------------------------------------------------------------------------------------------------</w:t>
      </w:r>
    </w:p>
    <w:bookmarkEnd w:id="400"/>
    <w:bookmarkStart w:name="z453" w:id="401"/>
    <w:p>
      <w:pPr>
        <w:spacing w:after="0"/>
        <w:ind w:left="0"/>
        <w:jc w:val="both"/>
      </w:pPr>
      <w:r>
        <w:rPr>
          <w:rFonts w:ascii="Times New Roman"/>
          <w:b w:val="false"/>
          <w:i w:val="false"/>
          <w:color w:val="000000"/>
          <w:sz w:val="28"/>
        </w:rPr>
        <w:t>
      қию сызығы / линия отреза</w:t>
      </w:r>
    </w:p>
    <w:bookmarkEnd w:id="401"/>
    <w:bookmarkStart w:name="z454" w:id="402"/>
    <w:p>
      <w:pPr>
        <w:spacing w:after="0"/>
        <w:ind w:left="0"/>
        <w:jc w:val="both"/>
      </w:pPr>
      <w:r>
        <w:rPr>
          <w:rFonts w:ascii="Times New Roman"/>
          <w:b w:val="false"/>
          <w:i w:val="false"/>
          <w:color w:val="000000"/>
          <w:sz w:val="28"/>
        </w:rPr>
        <w:t>
      Қазақстан Республикасы</w:t>
      </w:r>
    </w:p>
    <w:bookmarkEnd w:id="402"/>
    <w:bookmarkStart w:name="z455" w:id="403"/>
    <w:p>
      <w:pPr>
        <w:spacing w:after="0"/>
        <w:ind w:left="0"/>
        <w:jc w:val="both"/>
      </w:pPr>
      <w:r>
        <w:rPr>
          <w:rFonts w:ascii="Times New Roman"/>
          <w:b w:val="false"/>
          <w:i w:val="false"/>
          <w:color w:val="000000"/>
          <w:sz w:val="28"/>
        </w:rPr>
        <w:t>
      Республика Казахстан</w:t>
      </w:r>
    </w:p>
    <w:bookmarkEnd w:id="403"/>
    <w:bookmarkStart w:name="z456" w:id="404"/>
    <w:p>
      <w:pPr>
        <w:spacing w:after="0"/>
        <w:ind w:left="0"/>
        <w:jc w:val="both"/>
      </w:pPr>
      <w:r>
        <w:rPr>
          <w:rFonts w:ascii="Times New Roman"/>
          <w:b w:val="false"/>
          <w:i w:val="false"/>
          <w:color w:val="000000"/>
          <w:sz w:val="28"/>
        </w:rPr>
        <w:t xml:space="preserve">
      Republic of Kazakhstan </w:t>
      </w:r>
    </w:p>
    <w:bookmarkEnd w:id="404"/>
    <w:bookmarkStart w:name="z457" w:id="405"/>
    <w:p>
      <w:pPr>
        <w:spacing w:after="0"/>
        <w:ind w:left="0"/>
        <w:jc w:val="both"/>
      </w:pPr>
      <w:r>
        <w:rPr>
          <w:rFonts w:ascii="Times New Roman"/>
          <w:b w:val="false"/>
          <w:i w:val="false"/>
          <w:color w:val="000000"/>
          <w:sz w:val="28"/>
        </w:rPr>
        <w:t>
      Ауыл шаруашылығы министрлігі</w:t>
      </w:r>
    </w:p>
    <w:bookmarkEnd w:id="405"/>
    <w:bookmarkStart w:name="z458" w:id="406"/>
    <w:p>
      <w:pPr>
        <w:spacing w:after="0"/>
        <w:ind w:left="0"/>
        <w:jc w:val="both"/>
      </w:pPr>
      <w:r>
        <w:rPr>
          <w:rFonts w:ascii="Times New Roman"/>
          <w:b w:val="false"/>
          <w:i w:val="false"/>
          <w:color w:val="000000"/>
          <w:sz w:val="28"/>
        </w:rPr>
        <w:t>
      Министерство сельского хозяйства</w:t>
      </w:r>
    </w:p>
    <w:bookmarkEnd w:id="406"/>
    <w:bookmarkStart w:name="z459" w:id="407"/>
    <w:p>
      <w:pPr>
        <w:spacing w:after="0"/>
        <w:ind w:left="0"/>
        <w:jc w:val="both"/>
      </w:pPr>
      <w:r>
        <w:rPr>
          <w:rFonts w:ascii="Times New Roman"/>
          <w:b w:val="false"/>
          <w:i w:val="false"/>
          <w:color w:val="000000"/>
          <w:sz w:val="28"/>
        </w:rPr>
        <w:t xml:space="preserve">
      Ministry of Agriculture </w:t>
      </w:r>
    </w:p>
    <w:bookmarkEnd w:id="407"/>
    <w:bookmarkStart w:name="z460" w:id="408"/>
    <w:p>
      <w:pPr>
        <w:spacing w:after="0"/>
        <w:ind w:left="0"/>
        <w:jc w:val="both"/>
      </w:pPr>
      <w:r>
        <w:rPr>
          <w:rFonts w:ascii="Times New Roman"/>
          <w:b w:val="false"/>
          <w:i w:val="false"/>
          <w:color w:val="000000"/>
          <w:sz w:val="28"/>
        </w:rPr>
        <w:t>
      Ведомствоның аумақтық бөлімшелері</w:t>
      </w:r>
    </w:p>
    <w:bookmarkEnd w:id="408"/>
    <w:bookmarkStart w:name="z461" w:id="409"/>
    <w:p>
      <w:pPr>
        <w:spacing w:after="0"/>
        <w:ind w:left="0"/>
        <w:jc w:val="both"/>
      </w:pPr>
      <w:r>
        <w:rPr>
          <w:rFonts w:ascii="Times New Roman"/>
          <w:b w:val="false"/>
          <w:i w:val="false"/>
          <w:color w:val="000000"/>
          <w:sz w:val="28"/>
        </w:rPr>
        <w:t>
      Территориальные подразделения ведомства</w:t>
      </w:r>
    </w:p>
    <w:bookmarkEnd w:id="409"/>
    <w:bookmarkStart w:name="z462" w:id="410"/>
    <w:p>
      <w:pPr>
        <w:spacing w:after="0"/>
        <w:ind w:left="0"/>
        <w:jc w:val="both"/>
      </w:pPr>
      <w:r>
        <w:rPr>
          <w:rFonts w:ascii="Times New Roman"/>
          <w:b w:val="false"/>
          <w:i w:val="false"/>
          <w:color w:val="000000"/>
          <w:sz w:val="28"/>
        </w:rPr>
        <w:t>
      Territorial Office of the Authorized body’s sub-division</w:t>
      </w:r>
    </w:p>
    <w:bookmarkEnd w:id="410"/>
    <w:bookmarkStart w:name="z463" w:id="411"/>
    <w:p>
      <w:pPr>
        <w:spacing w:after="0"/>
        <w:ind w:left="0"/>
        <w:jc w:val="both"/>
      </w:pPr>
      <w:r>
        <w:rPr>
          <w:rFonts w:ascii="Times New Roman"/>
          <w:b w:val="false"/>
          <w:i w:val="false"/>
          <w:color w:val="000000"/>
          <w:sz w:val="28"/>
        </w:rPr>
        <w:t>
      № 3 нысан</w:t>
      </w:r>
    </w:p>
    <w:bookmarkEnd w:id="411"/>
    <w:bookmarkStart w:name="z464" w:id="412"/>
    <w:p>
      <w:pPr>
        <w:spacing w:after="0"/>
        <w:ind w:left="0"/>
        <w:jc w:val="both"/>
      </w:pPr>
      <w:r>
        <w:rPr>
          <w:rFonts w:ascii="Times New Roman"/>
          <w:b w:val="false"/>
          <w:i w:val="false"/>
          <w:color w:val="000000"/>
          <w:sz w:val="28"/>
        </w:rPr>
        <w:t>
      Форма № 3</w:t>
      </w:r>
    </w:p>
    <w:bookmarkEnd w:id="412"/>
    <w:bookmarkStart w:name="z465" w:id="413"/>
    <w:p>
      <w:pPr>
        <w:spacing w:after="0"/>
        <w:ind w:left="0"/>
        <w:jc w:val="both"/>
      </w:pPr>
      <w:r>
        <w:rPr>
          <w:rFonts w:ascii="Times New Roman"/>
          <w:b w:val="false"/>
          <w:i w:val="false"/>
          <w:color w:val="000000"/>
          <w:sz w:val="28"/>
        </w:rPr>
        <w:t>
      Form № 3</w:t>
      </w:r>
    </w:p>
    <w:bookmarkEnd w:id="413"/>
    <w:bookmarkStart w:name="z466" w:id="414"/>
    <w:p>
      <w:pPr>
        <w:spacing w:after="0"/>
        <w:ind w:left="0"/>
        <w:jc w:val="both"/>
      </w:pPr>
      <w:r>
        <w:rPr>
          <w:rFonts w:ascii="Times New Roman"/>
          <w:b w:val="false"/>
          <w:i w:val="false"/>
          <w:color w:val="000000"/>
          <w:sz w:val="28"/>
        </w:rPr>
        <w:t>
      ветеринариялық сертификатты берген, мемлекеттік ветеринариялық-санитариялық инспекторы қызмет атқаратын мемлекеттік органның атауы / наименование государственного органа на службе, которого состоит государственный ветеринарно-санитарный инспектор, выдавший настоящий ветеринарный сертификат /</w:t>
      </w:r>
    </w:p>
    <w:bookmarkEnd w:id="414"/>
    <w:bookmarkStart w:name="z467" w:id="415"/>
    <w:p>
      <w:pPr>
        <w:spacing w:after="0"/>
        <w:ind w:left="0"/>
        <w:jc w:val="both"/>
      </w:pPr>
      <w:r>
        <w:rPr>
          <w:rFonts w:ascii="Times New Roman"/>
          <w:b w:val="false"/>
          <w:i w:val="false"/>
          <w:color w:val="000000"/>
          <w:sz w:val="28"/>
        </w:rPr>
        <w:t xml:space="preserve">
      Name of public authority whose State veterinary inspector had issued this Veterinary Certificate </w:t>
      </w:r>
    </w:p>
    <w:bookmarkEnd w:id="415"/>
    <w:bookmarkStart w:name="z468" w:id="416"/>
    <w:p>
      <w:pPr>
        <w:spacing w:after="0"/>
        <w:ind w:left="0"/>
        <w:jc w:val="left"/>
      </w:pPr>
      <w:r>
        <w:rPr>
          <w:rFonts w:ascii="Times New Roman"/>
          <w:b/>
          <w:i w:val="false"/>
          <w:color w:val="000000"/>
        </w:rPr>
        <w:t xml:space="preserve"> ВЕТЕРИНАРИЯЛЫҚ СЕРТИФИКАТ/ ВЕТЕРИНАРНЫЙ СЕРТИФИКАТ / VETERINARY CERTIFICATE № 00-00-00</w:t>
      </w:r>
    </w:p>
    <w:bookmarkEnd w:id="416"/>
    <w:bookmarkStart w:name="z469" w:id="417"/>
    <w:p>
      <w:pPr>
        <w:spacing w:after="0"/>
        <w:ind w:left="0"/>
        <w:jc w:val="both"/>
      </w:pPr>
      <w:r>
        <w:rPr>
          <w:rFonts w:ascii="Times New Roman"/>
          <w:b w:val="false"/>
          <w:i w:val="false"/>
          <w:color w:val="000000"/>
          <w:sz w:val="28"/>
        </w:rPr>
        <w:t>
      Орны ауыстырылатын (тасымалданатын) объектінің иесіне берілді /</w:t>
      </w:r>
    </w:p>
    <w:bookmarkEnd w:id="417"/>
    <w:bookmarkStart w:name="z470" w:id="418"/>
    <w:p>
      <w:pPr>
        <w:spacing w:after="0"/>
        <w:ind w:left="0"/>
        <w:jc w:val="both"/>
      </w:pPr>
      <w:r>
        <w:rPr>
          <w:rFonts w:ascii="Times New Roman"/>
          <w:b w:val="false"/>
          <w:i w:val="false"/>
          <w:color w:val="000000"/>
          <w:sz w:val="28"/>
        </w:rPr>
        <w:t>
      Выдан владельцу перемещаемого (перевозимого) объекта / is issued to the owner of the</w:t>
      </w:r>
    </w:p>
    <w:bookmarkEnd w:id="418"/>
    <w:bookmarkStart w:name="z471" w:id="419"/>
    <w:p>
      <w:pPr>
        <w:spacing w:after="0"/>
        <w:ind w:left="0"/>
        <w:jc w:val="both"/>
      </w:pPr>
      <w:r>
        <w:rPr>
          <w:rFonts w:ascii="Times New Roman"/>
          <w:b w:val="false"/>
          <w:i w:val="false"/>
          <w:color w:val="000000"/>
          <w:sz w:val="28"/>
        </w:rPr>
        <w:t>
      moveable (transported) object (product/item)</w:t>
      </w:r>
    </w:p>
    <w:bookmarkEnd w:id="419"/>
    <w:bookmarkStart w:name="z472" w:id="420"/>
    <w:p>
      <w:pPr>
        <w:spacing w:after="0"/>
        <w:ind w:left="0"/>
        <w:jc w:val="both"/>
      </w:pPr>
      <w:r>
        <w:rPr>
          <w:rFonts w:ascii="Times New Roman"/>
          <w:b w:val="false"/>
          <w:i w:val="false"/>
          <w:color w:val="000000"/>
          <w:sz w:val="28"/>
        </w:rPr>
        <w:t>
      ____________________________________________________________________</w:t>
      </w:r>
    </w:p>
    <w:bookmarkEnd w:id="420"/>
    <w:bookmarkStart w:name="z473" w:id="421"/>
    <w:p>
      <w:pPr>
        <w:spacing w:after="0"/>
        <w:ind w:left="0"/>
        <w:jc w:val="both"/>
      </w:pPr>
      <w:r>
        <w:rPr>
          <w:rFonts w:ascii="Times New Roman"/>
          <w:b w:val="false"/>
          <w:i w:val="false"/>
          <w:color w:val="000000"/>
          <w:sz w:val="28"/>
        </w:rPr>
        <w:t>
      (тегі, аты, әкесінің аты (бар болса) / фамилия, имя, отчество (при его наличии) / title,</w:t>
      </w:r>
    </w:p>
    <w:bookmarkEnd w:id="421"/>
    <w:bookmarkStart w:name="z474" w:id="422"/>
    <w:p>
      <w:pPr>
        <w:spacing w:after="0"/>
        <w:ind w:left="0"/>
        <w:jc w:val="both"/>
      </w:pPr>
      <w:r>
        <w:rPr>
          <w:rFonts w:ascii="Times New Roman"/>
          <w:b w:val="false"/>
          <w:i w:val="false"/>
          <w:color w:val="000000"/>
          <w:sz w:val="28"/>
        </w:rPr>
        <w:t>
      name.) Жеке сәйкестендiру нөмiрi (жеке тұлғалар үшін) / индивидуальный</w:t>
      </w:r>
    </w:p>
    <w:bookmarkEnd w:id="422"/>
    <w:bookmarkStart w:name="z475" w:id="423"/>
    <w:p>
      <w:pPr>
        <w:spacing w:after="0"/>
        <w:ind w:left="0"/>
        <w:jc w:val="both"/>
      </w:pPr>
      <w:r>
        <w:rPr>
          <w:rFonts w:ascii="Times New Roman"/>
          <w:b w:val="false"/>
          <w:i w:val="false"/>
          <w:color w:val="000000"/>
          <w:sz w:val="28"/>
        </w:rPr>
        <w:t>
      идентификационный номер (для физических лиц) / Personal Tax Reference Number for</w:t>
      </w:r>
    </w:p>
    <w:bookmarkEnd w:id="423"/>
    <w:bookmarkStart w:name="z476" w:id="424"/>
    <w:p>
      <w:pPr>
        <w:spacing w:after="0"/>
        <w:ind w:left="0"/>
        <w:jc w:val="both"/>
      </w:pPr>
      <w:r>
        <w:rPr>
          <w:rFonts w:ascii="Times New Roman"/>
          <w:b w:val="false"/>
          <w:i w:val="false"/>
          <w:color w:val="000000"/>
          <w:sz w:val="28"/>
        </w:rPr>
        <w:t>
      the natural persons _____________________________ Бизнес-сәйкестендiру нөмiрi</w:t>
      </w:r>
    </w:p>
    <w:bookmarkEnd w:id="424"/>
    <w:bookmarkStart w:name="z477" w:id="425"/>
    <w:p>
      <w:pPr>
        <w:spacing w:after="0"/>
        <w:ind w:left="0"/>
        <w:jc w:val="both"/>
      </w:pPr>
      <w:r>
        <w:rPr>
          <w:rFonts w:ascii="Times New Roman"/>
          <w:b w:val="false"/>
          <w:i w:val="false"/>
          <w:color w:val="000000"/>
          <w:sz w:val="28"/>
        </w:rPr>
        <w:t>
      (заңды тұлғалар үшін) / бизнес- идентификационный номер (для юридических лиц) /</w:t>
      </w:r>
    </w:p>
    <w:bookmarkEnd w:id="425"/>
    <w:bookmarkStart w:name="z478" w:id="426"/>
    <w:p>
      <w:pPr>
        <w:spacing w:after="0"/>
        <w:ind w:left="0"/>
        <w:jc w:val="both"/>
      </w:pPr>
      <w:r>
        <w:rPr>
          <w:rFonts w:ascii="Times New Roman"/>
          <w:b w:val="false"/>
          <w:i w:val="false"/>
          <w:color w:val="000000"/>
          <w:sz w:val="28"/>
        </w:rPr>
        <w:t>
      Business Identification Number for legal persons ____________________________</w:t>
      </w:r>
    </w:p>
    <w:bookmarkEnd w:id="426"/>
    <w:bookmarkStart w:name="z479" w:id="427"/>
    <w:p>
      <w:pPr>
        <w:spacing w:after="0"/>
        <w:ind w:left="0"/>
        <w:jc w:val="both"/>
      </w:pPr>
      <w:r>
        <w:rPr>
          <w:rFonts w:ascii="Times New Roman"/>
          <w:b w:val="false"/>
          <w:i w:val="false"/>
          <w:color w:val="000000"/>
          <w:sz w:val="28"/>
        </w:rPr>
        <w:t>
      Орны ауыстырылатын (тасымалданатын) объектінің атауы /</w:t>
      </w:r>
    </w:p>
    <w:bookmarkEnd w:id="427"/>
    <w:bookmarkStart w:name="z480" w:id="428"/>
    <w:p>
      <w:pPr>
        <w:spacing w:after="0"/>
        <w:ind w:left="0"/>
        <w:jc w:val="both"/>
      </w:pPr>
      <w:r>
        <w:rPr>
          <w:rFonts w:ascii="Times New Roman"/>
          <w:b w:val="false"/>
          <w:i w:val="false"/>
          <w:color w:val="000000"/>
          <w:sz w:val="28"/>
        </w:rPr>
        <w:t>
      Наименование перемещаемого (перевозимого) объекта/ Name of the moveable</w:t>
      </w:r>
    </w:p>
    <w:bookmarkEnd w:id="428"/>
    <w:bookmarkStart w:name="z481" w:id="429"/>
    <w:p>
      <w:pPr>
        <w:spacing w:after="0"/>
        <w:ind w:left="0"/>
        <w:jc w:val="both"/>
      </w:pPr>
      <w:r>
        <w:rPr>
          <w:rFonts w:ascii="Times New Roman"/>
          <w:b w:val="false"/>
          <w:i w:val="false"/>
          <w:color w:val="000000"/>
          <w:sz w:val="28"/>
        </w:rPr>
        <w:t>
      (transported) object (product/items)_____________________________________________</w:t>
      </w:r>
    </w:p>
    <w:bookmarkEnd w:id="429"/>
    <w:bookmarkStart w:name="z482" w:id="430"/>
    <w:p>
      <w:pPr>
        <w:spacing w:after="0"/>
        <w:ind w:left="0"/>
        <w:jc w:val="both"/>
      </w:pPr>
      <w:r>
        <w:rPr>
          <w:rFonts w:ascii="Times New Roman"/>
          <w:b w:val="false"/>
          <w:i w:val="false"/>
          <w:color w:val="000000"/>
          <w:sz w:val="28"/>
        </w:rPr>
        <w:t>
      __________________________________________________________________________</w:t>
      </w:r>
    </w:p>
    <w:bookmarkEnd w:id="430"/>
    <w:bookmarkStart w:name="z483" w:id="431"/>
    <w:p>
      <w:pPr>
        <w:spacing w:after="0"/>
        <w:ind w:left="0"/>
        <w:jc w:val="both"/>
      </w:pPr>
      <w:r>
        <w:rPr>
          <w:rFonts w:ascii="Times New Roman"/>
          <w:b w:val="false"/>
          <w:i w:val="false"/>
          <w:color w:val="000000"/>
          <w:sz w:val="28"/>
        </w:rPr>
        <w:t>
      Орын саны / Число мест / Number of package____________</w:t>
      </w:r>
    </w:p>
    <w:bookmarkEnd w:id="431"/>
    <w:bookmarkStart w:name="z484" w:id="432"/>
    <w:p>
      <w:pPr>
        <w:spacing w:after="0"/>
        <w:ind w:left="0"/>
        <w:jc w:val="both"/>
      </w:pPr>
      <w:r>
        <w:rPr>
          <w:rFonts w:ascii="Times New Roman"/>
          <w:b w:val="false"/>
          <w:i w:val="false"/>
          <w:color w:val="000000"/>
          <w:sz w:val="28"/>
        </w:rPr>
        <w:t>
      Таза салмағы / Вес нетто / Net weight______________________________</w:t>
      </w:r>
    </w:p>
    <w:bookmarkEnd w:id="432"/>
    <w:bookmarkStart w:name="z485" w:id="433"/>
    <w:p>
      <w:pPr>
        <w:spacing w:after="0"/>
        <w:ind w:left="0"/>
        <w:jc w:val="both"/>
      </w:pPr>
      <w:r>
        <w:rPr>
          <w:rFonts w:ascii="Times New Roman"/>
          <w:b w:val="false"/>
          <w:i w:val="false"/>
          <w:color w:val="000000"/>
          <w:sz w:val="28"/>
        </w:rPr>
        <w:t>
      Орама түрі / Вид упаковки / Type of package_________________________</w:t>
      </w:r>
    </w:p>
    <w:bookmarkEnd w:id="433"/>
    <w:bookmarkStart w:name="z486" w:id="434"/>
    <w:p>
      <w:pPr>
        <w:spacing w:after="0"/>
        <w:ind w:left="0"/>
        <w:jc w:val="both"/>
      </w:pPr>
      <w:r>
        <w:rPr>
          <w:rFonts w:ascii="Times New Roman"/>
          <w:b w:val="false"/>
          <w:i w:val="false"/>
          <w:color w:val="000000"/>
          <w:sz w:val="28"/>
        </w:rPr>
        <w:t>
      Таңбалау / Маркировка / Identification marks ___________________</w:t>
      </w:r>
    </w:p>
    <w:bookmarkEnd w:id="434"/>
    <w:bookmarkStart w:name="z487" w:id="435"/>
    <w:p>
      <w:pPr>
        <w:spacing w:after="0"/>
        <w:ind w:left="0"/>
        <w:jc w:val="both"/>
      </w:pPr>
      <w:r>
        <w:rPr>
          <w:rFonts w:ascii="Times New Roman"/>
          <w:b w:val="false"/>
          <w:i w:val="false"/>
          <w:color w:val="000000"/>
          <w:sz w:val="28"/>
        </w:rPr>
        <w:t>
      1. Шикізаттың шығу тегі / Происхождение сырья / Origin of the product/raw material</w:t>
      </w:r>
    </w:p>
    <w:bookmarkEnd w:id="435"/>
    <w:bookmarkStart w:name="z488" w:id="436"/>
    <w:p>
      <w:pPr>
        <w:spacing w:after="0"/>
        <w:ind w:left="0"/>
        <w:jc w:val="both"/>
      </w:pPr>
      <w:r>
        <w:rPr>
          <w:rFonts w:ascii="Times New Roman"/>
          <w:b w:val="false"/>
          <w:i w:val="false"/>
          <w:color w:val="000000"/>
          <w:sz w:val="28"/>
        </w:rPr>
        <w:t>
      Орны ауыстырылатын (тасымалданатын) объектінің атауы, мекенжайы / Наименование и адрес перемещаемого (перевозимого) объекта / Name and address of the moveable (transported) object (product/item) ______________</w:t>
      </w:r>
    </w:p>
    <w:bookmarkEnd w:id="436"/>
    <w:bookmarkStart w:name="z489" w:id="437"/>
    <w:p>
      <w:pPr>
        <w:spacing w:after="0"/>
        <w:ind w:left="0"/>
        <w:jc w:val="both"/>
      </w:pPr>
      <w:r>
        <w:rPr>
          <w:rFonts w:ascii="Times New Roman"/>
          <w:b w:val="false"/>
          <w:i w:val="false"/>
          <w:color w:val="000000"/>
          <w:sz w:val="28"/>
        </w:rPr>
        <w:t xml:space="preserve">
      2. Шикізатты тасымалдау бағыты/ направление сырья/ Destination of the product/raw material </w:t>
      </w:r>
    </w:p>
    <w:bookmarkEnd w:id="437"/>
    <w:bookmarkStart w:name="z490" w:id="438"/>
    <w:p>
      <w:pPr>
        <w:spacing w:after="0"/>
        <w:ind w:left="0"/>
        <w:jc w:val="both"/>
      </w:pPr>
      <w:r>
        <w:rPr>
          <w:rFonts w:ascii="Times New Roman"/>
          <w:b w:val="false"/>
          <w:i w:val="false"/>
          <w:color w:val="000000"/>
          <w:sz w:val="28"/>
        </w:rPr>
        <w:t>
      Қабылдайтын ел, жету пункті / Страна, пункт назначения / Country of destination and point of delivery ___________________</w:t>
      </w:r>
    </w:p>
    <w:bookmarkEnd w:id="438"/>
    <w:bookmarkStart w:name="z491" w:id="439"/>
    <w:p>
      <w:pPr>
        <w:spacing w:after="0"/>
        <w:ind w:left="0"/>
        <w:jc w:val="both"/>
      </w:pPr>
      <w:r>
        <w:rPr>
          <w:rFonts w:ascii="Times New Roman"/>
          <w:b w:val="false"/>
          <w:i w:val="false"/>
          <w:color w:val="000000"/>
          <w:sz w:val="28"/>
        </w:rPr>
        <w:t>
      Транзит ел (дер)/ Страны транзита/ Country of transit _____________________</w:t>
      </w:r>
    </w:p>
    <w:bookmarkEnd w:id="439"/>
    <w:bookmarkStart w:name="z492" w:id="440"/>
    <w:p>
      <w:pPr>
        <w:spacing w:after="0"/>
        <w:ind w:left="0"/>
        <w:jc w:val="both"/>
      </w:pPr>
      <w:r>
        <w:rPr>
          <w:rFonts w:ascii="Times New Roman"/>
          <w:b w:val="false"/>
          <w:i w:val="false"/>
          <w:color w:val="000000"/>
          <w:sz w:val="28"/>
        </w:rPr>
        <w:t>
      Шекараны кесіп пункті/ пункт пересечения границы/ Point of crossing the border ____________________________________________________________________</w:t>
      </w:r>
    </w:p>
    <w:bookmarkEnd w:id="440"/>
    <w:bookmarkStart w:name="z493" w:id="441"/>
    <w:p>
      <w:pPr>
        <w:spacing w:after="0"/>
        <w:ind w:left="0"/>
        <w:jc w:val="both"/>
      </w:pPr>
      <w:r>
        <w:rPr>
          <w:rFonts w:ascii="Times New Roman"/>
          <w:b w:val="false"/>
          <w:i w:val="false"/>
          <w:color w:val="000000"/>
          <w:sz w:val="28"/>
        </w:rPr>
        <w:t>
      Қабылдаушының аты және мекенжайы/ Наименование и адрес получателя/ Name and address of the consignee ______________</w:t>
      </w:r>
    </w:p>
    <w:bookmarkEnd w:id="441"/>
    <w:bookmarkStart w:name="z494" w:id="442"/>
    <w:p>
      <w:pPr>
        <w:spacing w:after="0"/>
        <w:ind w:left="0"/>
        <w:jc w:val="both"/>
      </w:pPr>
      <w:r>
        <w:rPr>
          <w:rFonts w:ascii="Times New Roman"/>
          <w:b w:val="false"/>
          <w:i w:val="false"/>
          <w:color w:val="000000"/>
          <w:sz w:val="28"/>
        </w:rPr>
        <w:t>
      Көліктің түрі / Вид транспорта / Means of transport _________________________</w:t>
      </w:r>
    </w:p>
    <w:bookmarkEnd w:id="442"/>
    <w:bookmarkStart w:name="z495" w:id="443"/>
    <w:p>
      <w:pPr>
        <w:spacing w:after="0"/>
        <w:ind w:left="0"/>
        <w:jc w:val="both"/>
      </w:pPr>
      <w:r>
        <w:rPr>
          <w:rFonts w:ascii="Times New Roman"/>
          <w:b w:val="false"/>
          <w:i w:val="false"/>
          <w:color w:val="000000"/>
          <w:sz w:val="28"/>
        </w:rPr>
        <w:t xml:space="preserve">
      вагонның, автокөліктің №, әуе ұшағының, кеменің рейсін көрсету керек / указать № вагона, автомашины, рейс самолета, судна / specify the number of the wagon, truck, flight-number, name of the ship </w:t>
      </w:r>
    </w:p>
    <w:bookmarkEnd w:id="443"/>
    <w:bookmarkStart w:name="z496" w:id="444"/>
    <w:p>
      <w:pPr>
        <w:spacing w:after="0"/>
        <w:ind w:left="0"/>
        <w:jc w:val="both"/>
      </w:pPr>
      <w:r>
        <w:rPr>
          <w:rFonts w:ascii="Times New Roman"/>
          <w:b w:val="false"/>
          <w:i w:val="false"/>
          <w:color w:val="000000"/>
          <w:sz w:val="28"/>
        </w:rPr>
        <w:t xml:space="preserve">
      Тасымалдау жағдайы / Условия транспортировки / Conditions of transportation ____________________________________________________________________ </w:t>
      </w:r>
    </w:p>
    <w:bookmarkEnd w:id="444"/>
    <w:bookmarkStart w:name="z497" w:id="445"/>
    <w:p>
      <w:pPr>
        <w:spacing w:after="0"/>
        <w:ind w:left="0"/>
        <w:jc w:val="both"/>
      </w:pPr>
      <w:r>
        <w:rPr>
          <w:rFonts w:ascii="Times New Roman"/>
          <w:b w:val="false"/>
          <w:i w:val="false"/>
          <w:color w:val="000000"/>
          <w:sz w:val="28"/>
        </w:rPr>
        <w:t xml:space="preserve">
       Мен, төменде қол қоюшы Қазақстан Республикасының Бас мемлекеттік </w:t>
      </w:r>
    </w:p>
    <w:bookmarkEnd w:id="445"/>
    <w:bookmarkStart w:name="z498" w:id="446"/>
    <w:p>
      <w:pPr>
        <w:spacing w:after="0"/>
        <w:ind w:left="0"/>
        <w:jc w:val="both"/>
      </w:pPr>
      <w:r>
        <w:rPr>
          <w:rFonts w:ascii="Times New Roman"/>
          <w:b w:val="false"/>
          <w:i w:val="false"/>
          <w:color w:val="000000"/>
          <w:sz w:val="28"/>
        </w:rPr>
        <w:t>
      ветеринариялық- санитариялық инспекторы (орынбасары), мемлекеттік ветеринариялық-санитариялық инспекторы (керектінің асты сызылсын), қарауға берілген техникалық шикізаттың немесе азықтардың / Я, нижеподписавшиеся Главный государственный ветеринарно-санитарный инспектор (заместитель) Республики Казахстан; государственный ветеринарно-санитарный инспектор (нужное подчеркнуть), удостоверяю, что предъявленное к осмотру техническое сырье или корма / I, the undersigned Chief (Deputy) State Veterinary-Sanitary Inspector of the Republic of Kazakhstan / the undersigned State Veterinary-Sanitary Inspector of the Republic of Kazakhstan (underline as necessary) thereby certify that the raw material or the fodder presented to examination;</w:t>
      </w:r>
    </w:p>
    <w:bookmarkEnd w:id="446"/>
    <w:bookmarkStart w:name="z499" w:id="447"/>
    <w:p>
      <w:pPr>
        <w:spacing w:after="0"/>
        <w:ind w:left="0"/>
        <w:jc w:val="both"/>
      </w:pPr>
      <w:r>
        <w:rPr>
          <w:rFonts w:ascii="Times New Roman"/>
          <w:b w:val="false"/>
          <w:i w:val="false"/>
          <w:color w:val="000000"/>
          <w:sz w:val="28"/>
        </w:rPr>
        <w:t>
      экспорттау кезінде, Кеден одағы кәсіпорындарының тізіліміне енгізілген есептік нөмірі бар кәсіпорындарында сойылған, дені сау жануарлардан алынынғанын / Получены от убоя здоровых животных на предприятиях, имеющих учетные номера, при экспорте, включенных в Реестр предприятий таможенного союза / originate from the slaughtered healthy animals held at the premises with the account (identification) numbers and those included in the exporting enterprises list of the Customs Union;</w:t>
      </w:r>
    </w:p>
    <w:bookmarkEnd w:id="447"/>
    <w:bookmarkStart w:name="z500" w:id="448"/>
    <w:p>
      <w:pPr>
        <w:spacing w:after="0"/>
        <w:ind w:left="0"/>
        <w:jc w:val="both"/>
      </w:pPr>
      <w:r>
        <w:rPr>
          <w:rFonts w:ascii="Times New Roman"/>
          <w:b w:val="false"/>
          <w:i w:val="false"/>
          <w:color w:val="000000"/>
          <w:sz w:val="28"/>
        </w:rPr>
        <w:t>
       жануарлардың жұқпалы, аса қауіпті және карантиндіқ ауруларын бойынша соңғы 3 ай мерзімінде сібір жарасынан (мамын жүнді және тері шикізатты үшін) және сальмонеллезден (құстың мамығы мен қауырсыны үшін) шаруашылықтардан және жергілікті мекеннен шыққанын, соңдай-ақ; / происходит из хозяйств и местности, благополучных по заразным, особо опасным и карантинным болезням животных, в течение последних 3-х месяцев, а также по сибирской язве (для пушно-мехового и кожевенного сырья) и сальмонеллезу (для пуха и пера) / originate from establishments and areas considered as favourable for the last three months in terms of the contagious and highly infectious animal diseases which are subject to quaranteen imposing, including the anthrax (for down and fur and rawstock materials) and salmonellosis (down and feather mixture);</w:t>
      </w:r>
    </w:p>
    <w:bookmarkEnd w:id="448"/>
    <w:bookmarkStart w:name="z501" w:id="449"/>
    <w:p>
      <w:pPr>
        <w:spacing w:after="0"/>
        <w:ind w:left="0"/>
        <w:jc w:val="both"/>
      </w:pPr>
      <w:r>
        <w:rPr>
          <w:rFonts w:ascii="Times New Roman"/>
          <w:b w:val="false"/>
          <w:i w:val="false"/>
          <w:color w:val="000000"/>
          <w:sz w:val="28"/>
        </w:rPr>
        <w:t>
       жиналған тері шикізаттары, оларды тексеруге рұқсаты бар мемлекеттік ветеринариялық зертханаларда сібір жарасына тексеріліп, теріс нәтиже бергенін растаймын / сборное кожевенное сырье полностью исследовано на сибирскую язву с отрицательным результатом в государственной ветеринарной лаборатории, имеющие разрешения на такие исследования / the collected hides and skins and raw products were tested for anthrax in the state veterinary laboratory licensed for conducting such tests with the negative results;</w:t>
      </w:r>
    </w:p>
    <w:bookmarkEnd w:id="449"/>
    <w:bookmarkStart w:name="z502" w:id="450"/>
    <w:p>
      <w:pPr>
        <w:spacing w:after="0"/>
        <w:ind w:left="0"/>
        <w:jc w:val="both"/>
      </w:pPr>
      <w:r>
        <w:rPr>
          <w:rFonts w:ascii="Times New Roman"/>
          <w:b w:val="false"/>
          <w:i w:val="false"/>
          <w:color w:val="000000"/>
          <w:sz w:val="28"/>
        </w:rPr>
        <w:t>
       экспортқа жөнелту кезінде импорттаушы-елдердің талаптарына сәйкес шаруашылықтың және жергілікті мекеннің қолайлығы және олардың қолайлылық мерзімі көрсетіледі (соңғы ______айлар ішіндегі жылы, айы)/ При отправке на экспорт указывают благополучие хозяйства и местности согласно требованиям страны-импортера и срок их благополучия (мес., лет в течение последних ________ месяцев, а также / for the export products please indicate the degree (extent) of the establishments’ favourable conditions and the duration (moths, years, during last moths) of the said favourable conditions __________________</w:t>
      </w:r>
    </w:p>
    <w:bookmarkEnd w:id="450"/>
    <w:bookmarkStart w:name="z503" w:id="451"/>
    <w:p>
      <w:pPr>
        <w:spacing w:after="0"/>
        <w:ind w:left="0"/>
        <w:jc w:val="both"/>
      </w:pPr>
      <w:r>
        <w:rPr>
          <w:rFonts w:ascii="Times New Roman"/>
          <w:b w:val="false"/>
          <w:i w:val="false"/>
          <w:color w:val="000000"/>
          <w:sz w:val="28"/>
        </w:rPr>
        <w:t>
      ____________________________________________________________________</w:t>
      </w:r>
    </w:p>
    <w:bookmarkEnd w:id="451"/>
    <w:bookmarkStart w:name="z504" w:id="452"/>
    <w:p>
      <w:pPr>
        <w:spacing w:after="0"/>
        <w:ind w:left="0"/>
        <w:jc w:val="both"/>
      </w:pPr>
      <w:r>
        <w:rPr>
          <w:rFonts w:ascii="Times New Roman"/>
          <w:b w:val="false"/>
          <w:i w:val="false"/>
          <w:color w:val="000000"/>
          <w:sz w:val="28"/>
        </w:rPr>
        <w:t>
      Шикізаттарға және жемшөптерге қосымша зертханалық зерттеулер жүргізілген /</w:t>
      </w:r>
    </w:p>
    <w:bookmarkEnd w:id="452"/>
    <w:bookmarkStart w:name="z505" w:id="453"/>
    <w:p>
      <w:pPr>
        <w:spacing w:after="0"/>
        <w:ind w:left="0"/>
        <w:jc w:val="both"/>
      </w:pPr>
      <w:r>
        <w:rPr>
          <w:rFonts w:ascii="Times New Roman"/>
          <w:b w:val="false"/>
          <w:i w:val="false"/>
          <w:color w:val="000000"/>
          <w:sz w:val="28"/>
        </w:rPr>
        <w:t>
      Сырье и корма подвергнуты дополнительным лабораторным исследованиям /</w:t>
      </w:r>
    </w:p>
    <w:bookmarkEnd w:id="453"/>
    <w:bookmarkStart w:name="z506" w:id="454"/>
    <w:p>
      <w:pPr>
        <w:spacing w:after="0"/>
        <w:ind w:left="0"/>
        <w:jc w:val="both"/>
      </w:pPr>
      <w:r>
        <w:rPr>
          <w:rFonts w:ascii="Times New Roman"/>
          <w:b w:val="false"/>
          <w:i w:val="false"/>
          <w:color w:val="000000"/>
          <w:sz w:val="28"/>
        </w:rPr>
        <w:t>
      raw materials and fodder were subjected to additional laboratory analysis</w:t>
      </w:r>
    </w:p>
    <w:bookmarkEnd w:id="454"/>
    <w:bookmarkStart w:name="z507" w:id="455"/>
    <w:p>
      <w:pPr>
        <w:spacing w:after="0"/>
        <w:ind w:left="0"/>
        <w:jc w:val="both"/>
      </w:pPr>
      <w:r>
        <w:rPr>
          <w:rFonts w:ascii="Times New Roman"/>
          <w:b w:val="false"/>
          <w:i w:val="false"/>
          <w:color w:val="000000"/>
          <w:sz w:val="28"/>
        </w:rPr>
        <w:t>
      ____________________________________________________________________</w:t>
      </w:r>
    </w:p>
    <w:bookmarkEnd w:id="455"/>
    <w:bookmarkStart w:name="z508" w:id="456"/>
    <w:p>
      <w:pPr>
        <w:spacing w:after="0"/>
        <w:ind w:left="0"/>
        <w:jc w:val="both"/>
      </w:pPr>
      <w:r>
        <w:rPr>
          <w:rFonts w:ascii="Times New Roman"/>
          <w:b w:val="false"/>
          <w:i w:val="false"/>
          <w:color w:val="000000"/>
          <w:sz w:val="28"/>
        </w:rPr>
        <w:t>
      (зертхананың атауы, сараптама актісінің № (сынақтар туралы хаттамалар немесе</w:t>
      </w:r>
    </w:p>
    <w:bookmarkEnd w:id="456"/>
    <w:bookmarkStart w:name="z509" w:id="457"/>
    <w:p>
      <w:pPr>
        <w:spacing w:after="0"/>
        <w:ind w:left="0"/>
        <w:jc w:val="both"/>
      </w:pPr>
      <w:r>
        <w:rPr>
          <w:rFonts w:ascii="Times New Roman"/>
          <w:b w:val="false"/>
          <w:i w:val="false"/>
          <w:color w:val="000000"/>
          <w:sz w:val="28"/>
        </w:rPr>
        <w:t>
      есептер)/(наименование лаборатории, № акта экспертизы (протокола испытаний) /</w:t>
      </w:r>
    </w:p>
    <w:bookmarkEnd w:id="457"/>
    <w:bookmarkStart w:name="z510" w:id="458"/>
    <w:p>
      <w:pPr>
        <w:spacing w:after="0"/>
        <w:ind w:left="0"/>
        <w:jc w:val="both"/>
      </w:pPr>
      <w:r>
        <w:rPr>
          <w:rFonts w:ascii="Times New Roman"/>
          <w:b w:val="false"/>
          <w:i w:val="false"/>
          <w:color w:val="000000"/>
          <w:sz w:val="28"/>
        </w:rPr>
        <w:t>
      (name of laboratory and number of the Act of experts’ examination (protocol or report on</w:t>
      </w:r>
    </w:p>
    <w:bookmarkEnd w:id="458"/>
    <w:bookmarkStart w:name="z511" w:id="459"/>
    <w:p>
      <w:pPr>
        <w:spacing w:after="0"/>
        <w:ind w:left="0"/>
        <w:jc w:val="both"/>
      </w:pPr>
      <w:r>
        <w:rPr>
          <w:rFonts w:ascii="Times New Roman"/>
          <w:b w:val="false"/>
          <w:i w:val="false"/>
          <w:color w:val="000000"/>
          <w:sz w:val="28"/>
        </w:rPr>
        <w:t>
      tests) ____________________________________________________________</w:t>
      </w:r>
    </w:p>
    <w:bookmarkEnd w:id="459"/>
    <w:bookmarkStart w:name="z512" w:id="460"/>
    <w:p>
      <w:pPr>
        <w:spacing w:after="0"/>
        <w:ind w:left="0"/>
        <w:jc w:val="both"/>
      </w:pPr>
      <w:r>
        <w:rPr>
          <w:rFonts w:ascii="Times New Roman"/>
          <w:b w:val="false"/>
          <w:i w:val="false"/>
          <w:color w:val="000000"/>
          <w:sz w:val="28"/>
        </w:rPr>
        <w:t>
      _________________________________________________________________-</w:t>
      </w:r>
    </w:p>
    <w:bookmarkEnd w:id="460"/>
    <w:bookmarkStart w:name="z513" w:id="461"/>
    <w:p>
      <w:pPr>
        <w:spacing w:after="0"/>
        <w:ind w:left="0"/>
        <w:jc w:val="both"/>
      </w:pPr>
      <w:r>
        <w:rPr>
          <w:rFonts w:ascii="Times New Roman"/>
          <w:b w:val="false"/>
          <w:i w:val="false"/>
          <w:color w:val="000000"/>
          <w:sz w:val="28"/>
        </w:rPr>
        <w:t>
      Алушы елдің талабы бойынша, жіберер алдында мемлекеттік ветеринариялық</w:t>
      </w:r>
    </w:p>
    <w:bookmarkEnd w:id="461"/>
    <w:bookmarkStart w:name="z514" w:id="462"/>
    <w:p>
      <w:pPr>
        <w:spacing w:after="0"/>
        <w:ind w:left="0"/>
        <w:jc w:val="both"/>
      </w:pPr>
      <w:r>
        <w:rPr>
          <w:rFonts w:ascii="Times New Roman"/>
          <w:b w:val="false"/>
          <w:i w:val="false"/>
          <w:color w:val="000000"/>
          <w:sz w:val="28"/>
        </w:rPr>
        <w:t>
      зертханасында _______________________________________________________</w:t>
      </w:r>
    </w:p>
    <w:bookmarkEnd w:id="462"/>
    <w:bookmarkStart w:name="z515" w:id="463"/>
    <w:p>
      <w:pPr>
        <w:spacing w:after="0"/>
        <w:ind w:left="0"/>
        <w:jc w:val="both"/>
      </w:pPr>
      <w:r>
        <w:rPr>
          <w:rFonts w:ascii="Times New Roman"/>
          <w:b w:val="false"/>
          <w:i w:val="false"/>
          <w:color w:val="000000"/>
          <w:sz w:val="28"/>
        </w:rPr>
        <w:t>
      жылдың ______________ "___" радиоактивтік ластау мөлшеріне тексерілген,</w:t>
      </w:r>
    </w:p>
    <w:bookmarkEnd w:id="463"/>
    <w:bookmarkStart w:name="z516" w:id="464"/>
    <w:p>
      <w:pPr>
        <w:spacing w:after="0"/>
        <w:ind w:left="0"/>
        <w:jc w:val="both"/>
      </w:pPr>
      <w:r>
        <w:rPr>
          <w:rFonts w:ascii="Times New Roman"/>
          <w:b w:val="false"/>
          <w:i w:val="false"/>
          <w:color w:val="000000"/>
          <w:sz w:val="28"/>
        </w:rPr>
        <w:t>
      радиоактивтік ластау мөлшері ______ беккерель/килограмм аспайтыны анықталған.</w:t>
      </w:r>
    </w:p>
    <w:bookmarkEnd w:id="464"/>
    <w:bookmarkStart w:name="z517" w:id="465"/>
    <w:p>
      <w:pPr>
        <w:spacing w:after="0"/>
        <w:ind w:left="0"/>
        <w:jc w:val="both"/>
      </w:pPr>
      <w:r>
        <w:rPr>
          <w:rFonts w:ascii="Times New Roman"/>
          <w:b w:val="false"/>
          <w:i w:val="false"/>
          <w:color w:val="000000"/>
          <w:sz w:val="28"/>
        </w:rPr>
        <w:t>
      Көлік құралдары Қазақстан Республикасында қабылданған әдістермен және құралдармен тазаланған және дезинфекцияланған / Транспортные средства очищены и продезинфицированы методами и средствами, в соответствии с правилами, принятыми в стране-экспортере / Vehicles have cleaned and have disinfected by methods and means in accordance with the rules adopted in the exporter country</w:t>
      </w:r>
    </w:p>
    <w:bookmarkEnd w:id="465"/>
    <w:bookmarkStart w:name="z518" w:id="466"/>
    <w:p>
      <w:pPr>
        <w:spacing w:after="0"/>
        <w:ind w:left="0"/>
        <w:jc w:val="both"/>
      </w:pPr>
      <w:r>
        <w:rPr>
          <w:rFonts w:ascii="Times New Roman"/>
          <w:b w:val="false"/>
          <w:i w:val="false"/>
          <w:color w:val="000000"/>
          <w:sz w:val="28"/>
        </w:rPr>
        <w:t xml:space="preserve">
      Құжат толтырылды / Составлено / Certificate is issued ___ жылы/ год/year "___" ____________________________________________________________________ </w:t>
      </w:r>
    </w:p>
    <w:bookmarkEnd w:id="466"/>
    <w:bookmarkStart w:name="z519" w:id="467"/>
    <w:p>
      <w:pPr>
        <w:spacing w:after="0"/>
        <w:ind w:left="0"/>
        <w:jc w:val="both"/>
      </w:pPr>
      <w:r>
        <w:rPr>
          <w:rFonts w:ascii="Times New Roman"/>
          <w:b w:val="false"/>
          <w:i w:val="false"/>
          <w:color w:val="000000"/>
          <w:sz w:val="28"/>
        </w:rPr>
        <w:t>
      Еуразиялық экономикалық одақтың кедендік шекарасына сай келетін Қазақстан Республикасы Мемлекеттік шекарасының өткізу пункттеріндегі мөр орны / Место штампа в пунктах пропуска Государственной границы Республики Казахстан, совпадающей с Таможенной границей Евразийского экономического союза / The place of the stamp at the checkpoints of the State border of the Republic of Kazakhstan coinciding with the customs border of the Eurasian Economic Union Бас мемлекеттік ветеринариялық-санитариялық инспекторы (орынбасары) /мемлекеттік ветеринариялық- санитариялық инспекторы / Главный государственный ветеринарно-санитарный инспектор (заместитель)/ государственный ветеринарно-санитарный инспектор / The Chief (Deputy) State Veterinary-Sanitary Inspector/</w:t>
      </w:r>
    </w:p>
    <w:bookmarkEnd w:id="467"/>
    <w:bookmarkStart w:name="z520" w:id="468"/>
    <w:p>
      <w:pPr>
        <w:spacing w:after="0"/>
        <w:ind w:left="0"/>
        <w:jc w:val="both"/>
      </w:pPr>
      <w:r>
        <w:rPr>
          <w:rFonts w:ascii="Times New Roman"/>
          <w:b w:val="false"/>
          <w:i w:val="false"/>
          <w:color w:val="000000"/>
          <w:sz w:val="28"/>
        </w:rPr>
        <w:t>
      The State Veterinary-Sanitary Inspector_________________________________________</w:t>
      </w:r>
    </w:p>
    <w:bookmarkEnd w:id="468"/>
    <w:bookmarkStart w:name="z521" w:id="469"/>
    <w:p>
      <w:pPr>
        <w:spacing w:after="0"/>
        <w:ind w:left="0"/>
        <w:jc w:val="both"/>
      </w:pPr>
      <w:r>
        <w:rPr>
          <w:rFonts w:ascii="Times New Roman"/>
          <w:b w:val="false"/>
          <w:i w:val="false"/>
          <w:color w:val="000000"/>
          <w:sz w:val="28"/>
        </w:rPr>
        <w:t>
      __________________________________________________________________________</w:t>
      </w:r>
    </w:p>
    <w:bookmarkEnd w:id="469"/>
    <w:bookmarkStart w:name="z522" w:id="470"/>
    <w:p>
      <w:pPr>
        <w:spacing w:after="0"/>
        <w:ind w:left="0"/>
        <w:jc w:val="both"/>
      </w:pPr>
      <w:r>
        <w:rPr>
          <w:rFonts w:ascii="Times New Roman"/>
          <w:b w:val="false"/>
          <w:i w:val="false"/>
          <w:color w:val="000000"/>
          <w:sz w:val="28"/>
        </w:rPr>
        <w:t>
      (лауазымы, тегі, аты, әкесінің аты (бар болса) / должность, фамилия, имя, отчество (при</w:t>
      </w:r>
    </w:p>
    <w:bookmarkEnd w:id="470"/>
    <w:bookmarkStart w:name="z523" w:id="471"/>
    <w:p>
      <w:pPr>
        <w:spacing w:after="0"/>
        <w:ind w:left="0"/>
        <w:jc w:val="both"/>
      </w:pPr>
      <w:r>
        <w:rPr>
          <w:rFonts w:ascii="Times New Roman"/>
          <w:b w:val="false"/>
          <w:i w:val="false"/>
          <w:color w:val="000000"/>
          <w:sz w:val="28"/>
        </w:rPr>
        <w:t>
      его наличии) / title, name)</w:t>
      </w:r>
    </w:p>
    <w:bookmarkEnd w:id="471"/>
    <w:bookmarkStart w:name="z524" w:id="472"/>
    <w:p>
      <w:pPr>
        <w:spacing w:after="0"/>
        <w:ind w:left="0"/>
        <w:jc w:val="both"/>
      </w:pPr>
      <w:r>
        <w:rPr>
          <w:rFonts w:ascii="Times New Roman"/>
          <w:b w:val="false"/>
          <w:i w:val="false"/>
          <w:color w:val="000000"/>
          <w:sz w:val="28"/>
        </w:rPr>
        <w:t>
      Қолы / Подпись / Signature _________________________________</w:t>
      </w:r>
    </w:p>
    <w:bookmarkEnd w:id="472"/>
    <w:bookmarkStart w:name="z525" w:id="473"/>
    <w:p>
      <w:pPr>
        <w:spacing w:after="0"/>
        <w:ind w:left="0"/>
        <w:jc w:val="both"/>
      </w:pPr>
      <w:r>
        <w:rPr>
          <w:rFonts w:ascii="Times New Roman"/>
          <w:b w:val="false"/>
          <w:i w:val="false"/>
          <w:color w:val="000000"/>
          <w:sz w:val="28"/>
        </w:rPr>
        <w:t xml:space="preserve">
      Мөр/ Печать/ Stamр </w:t>
      </w:r>
    </w:p>
    <w:bookmarkEnd w:id="473"/>
    <w:bookmarkStart w:name="z526" w:id="474"/>
    <w:p>
      <w:pPr>
        <w:spacing w:after="0"/>
        <w:ind w:left="0"/>
        <w:jc w:val="both"/>
      </w:pPr>
      <w:r>
        <w:rPr>
          <w:rFonts w:ascii="Times New Roman"/>
          <w:b w:val="false"/>
          <w:i w:val="false"/>
          <w:color w:val="000000"/>
          <w:sz w:val="28"/>
        </w:rPr>
        <w:t>
      Ветеринария саласындағы мемлекеттік уәкілетті орган ведомствосының, экспорт</w:t>
      </w:r>
    </w:p>
    <w:bookmarkEnd w:id="474"/>
    <w:bookmarkStart w:name="z527" w:id="475"/>
    <w:p>
      <w:pPr>
        <w:spacing w:after="0"/>
        <w:ind w:left="0"/>
        <w:jc w:val="both"/>
      </w:pPr>
      <w:r>
        <w:rPr>
          <w:rFonts w:ascii="Times New Roman"/>
          <w:b w:val="false"/>
          <w:i w:val="false"/>
          <w:color w:val="000000"/>
          <w:sz w:val="28"/>
        </w:rPr>
        <w:t>
      берілген рұқсаты / Разрешение ведомства уполномоченного государственного органа в</w:t>
      </w:r>
    </w:p>
    <w:bookmarkEnd w:id="475"/>
    <w:bookmarkStart w:name="z528" w:id="476"/>
    <w:p>
      <w:pPr>
        <w:spacing w:after="0"/>
        <w:ind w:left="0"/>
        <w:jc w:val="both"/>
      </w:pPr>
      <w:r>
        <w:rPr>
          <w:rFonts w:ascii="Times New Roman"/>
          <w:b w:val="false"/>
          <w:i w:val="false"/>
          <w:color w:val="000000"/>
          <w:sz w:val="28"/>
        </w:rPr>
        <w:t>
      области ветеринарии, на экспорт _____________________________________________</w:t>
      </w:r>
    </w:p>
    <w:bookmarkEnd w:id="476"/>
    <w:bookmarkStart w:name="z529" w:id="477"/>
    <w:p>
      <w:pPr>
        <w:spacing w:after="0"/>
        <w:ind w:left="0"/>
        <w:jc w:val="both"/>
      </w:pPr>
      <w:r>
        <w:rPr>
          <w:rFonts w:ascii="Times New Roman"/>
          <w:b w:val="false"/>
          <w:i w:val="false"/>
          <w:color w:val="000000"/>
          <w:sz w:val="28"/>
        </w:rPr>
        <w:t>
      (нөмірі, айы, күні / номер, дата/ number, month, day, date)_________________________</w:t>
      </w:r>
    </w:p>
    <w:bookmarkEnd w:id="477"/>
    <w:bookmarkStart w:name="z530" w:id="478"/>
    <w:p>
      <w:pPr>
        <w:spacing w:after="0"/>
        <w:ind w:left="0"/>
        <w:jc w:val="both"/>
      </w:pPr>
      <w:r>
        <w:rPr>
          <w:rFonts w:ascii="Times New Roman"/>
          <w:b w:val="false"/>
          <w:i w:val="false"/>
          <w:color w:val="000000"/>
          <w:sz w:val="28"/>
        </w:rPr>
        <w:t>
      __________________________________________________________________________</w:t>
      </w:r>
    </w:p>
    <w:bookmarkEnd w:id="478"/>
    <w:bookmarkStart w:name="z531"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2273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733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r>
              <w:br/>
            </w:r>
            <w:r>
              <w:rPr>
                <w:rFonts w:ascii="Times New Roman"/>
                <w:b w:val="false"/>
                <w:i w:val="false"/>
                <w:color w:val="000000"/>
                <w:sz w:val="20"/>
              </w:rPr>
              <w:t>Ветеринариялық құжаттарды</w:t>
            </w:r>
            <w:r>
              <w:br/>
            </w:r>
            <w:r>
              <w:rPr>
                <w:rFonts w:ascii="Times New Roman"/>
                <w:b w:val="false"/>
                <w:i w:val="false"/>
                <w:color w:val="000000"/>
                <w:sz w:val="20"/>
              </w:rPr>
              <w:t>беру қағидаларына және</w:t>
            </w:r>
            <w:r>
              <w:br/>
            </w:r>
            <w:r>
              <w:rPr>
                <w:rFonts w:ascii="Times New Roman"/>
                <w:b w:val="false"/>
                <w:i w:val="false"/>
                <w:color w:val="000000"/>
                <w:sz w:val="20"/>
              </w:rPr>
              <w:t>олардың бланкілеріне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7-қосымша</w:t>
            </w:r>
          </w:p>
        </w:tc>
      </w:tr>
    </w:tbl>
    <w:bookmarkStart w:name="z533" w:id="480"/>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қызметін көрсетуге қойылатын негізгі талаптардың тізбесі</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Мемлекеттік ветеринариялық-санитариялық бақылау және қадағалау объектілеріне ветеринариялық-санитариялық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мемлекеттік ветеринариялық-санитариялық инспектор және оның орынбасары бекіткен тізім негізінде мемлекеттік ветеринариялық-санитариялық инспекторлар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арқылы жүзеге асырылады.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81"/>
          <w:p>
            <w:pPr>
              <w:spacing w:after="20"/>
              <w:ind w:left="20"/>
              <w:jc w:val="both"/>
            </w:pPr>
            <w:r>
              <w:rPr>
                <w:rFonts w:ascii="Times New Roman"/>
                <w:b w:val="false"/>
                <w:i w:val="false"/>
                <w:color w:val="000000"/>
                <w:sz w:val="20"/>
              </w:rPr>
              <w:t>
4 (төрт) жұмыс күні ішінде. "Бір өтініш" қағидаты бойынша мемлекеттік қызметті көрсету мерзімі – өтініш тіркелген сәттен бастап 6 (алты) жұмыс күні, оның ішінде:</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ветеринариялық-санитариялық бақылау объектілеріне ветеринариялық-санитариялық қорытынды беру – 4 (төрт) жұмыс күні;</w:t>
            </w:r>
          </w:p>
          <w:p>
            <w:pPr>
              <w:spacing w:after="20"/>
              <w:ind w:left="20"/>
              <w:jc w:val="both"/>
            </w:pPr>
            <w:r>
              <w:rPr>
                <w:rFonts w:ascii="Times New Roman"/>
                <w:b w:val="false"/>
                <w:i w:val="false"/>
                <w:color w:val="000000"/>
                <w:sz w:val="20"/>
              </w:rPr>
              <w:t>
өндіріс объектілеріне есепке алу нөмірін беру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82"/>
          <w:p>
            <w:pPr>
              <w:spacing w:after="20"/>
              <w:ind w:left="20"/>
              <w:jc w:val="both"/>
            </w:pPr>
            <w:r>
              <w:rPr>
                <w:rFonts w:ascii="Times New Roman"/>
                <w:b w:val="false"/>
                <w:i w:val="false"/>
                <w:color w:val="000000"/>
                <w:sz w:val="20"/>
              </w:rPr>
              <w:t>
Мемлекеттік ветеринариялық-санитариялық бақылау объектілеріне ветеринариялық-санитариялық қорытынды не мемлекеттік қызметті көрсетуден уәжді бас тарту.</w:t>
            </w:r>
          </w:p>
          <w:bookmarkEnd w:id="482"/>
          <w:p>
            <w:pPr>
              <w:spacing w:after="20"/>
              <w:ind w:left="20"/>
              <w:jc w:val="both"/>
            </w:pPr>
            <w:r>
              <w:rPr>
                <w:rFonts w:ascii="Times New Roman"/>
                <w:b w:val="false"/>
                <w:i w:val="false"/>
                <w:color w:val="000000"/>
                <w:sz w:val="20"/>
              </w:rPr>
              <w:t>
"Бір өтініш" қағидаты бойынша мемлекеттік қызметті көрсету кезінде - мемлекеттік ветеринариялық-санитариялық бақылау объектілеріне ветеринариялық-санитариялық қорытынды беру және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азық және азықтық қоспаларды өндіру, сақтау және өткізу жөніндегі ұйымдарға есепке алу нөмірлер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83"/>
          <w:p>
            <w:pPr>
              <w:spacing w:after="20"/>
              <w:ind w:left="20"/>
              <w:jc w:val="both"/>
            </w:pPr>
            <w:r>
              <w:rPr>
                <w:rFonts w:ascii="Times New Roman"/>
                <w:b w:val="false"/>
                <w:i w:val="false"/>
                <w:color w:val="000000"/>
                <w:sz w:val="20"/>
              </w:rPr>
              <w:t xml:space="preserve">
Ақылы. </w:t>
            </w:r>
          </w:p>
          <w:bookmarkEnd w:id="483"/>
          <w:p>
            <w:pPr>
              <w:spacing w:after="20"/>
              <w:ind w:left="20"/>
              <w:jc w:val="both"/>
            </w:pPr>
            <w:r>
              <w:rPr>
                <w:rFonts w:ascii="Times New Roman"/>
                <w:b w:val="false"/>
                <w:i w:val="false"/>
                <w:color w:val="000000"/>
                <w:sz w:val="20"/>
              </w:rPr>
              <w:t xml:space="preserve">
"Ветеринария туралы" Қазақстан Республикасы Заңының 35-бабы 2-тармағының </w:t>
            </w:r>
            <w:r>
              <w:rPr>
                <w:rFonts w:ascii="Times New Roman"/>
                <w:b w:val="false"/>
                <w:i w:val="false"/>
                <w:color w:val="000000"/>
                <w:sz w:val="20"/>
              </w:rPr>
              <w:t>6) тармақшасы</w:t>
            </w:r>
            <w:r>
              <w:rPr>
                <w:rFonts w:ascii="Times New Roman"/>
                <w:b w:val="false"/>
                <w:i w:val="false"/>
                <w:color w:val="000000"/>
                <w:sz w:val="20"/>
              </w:rPr>
              <w:t xml:space="preserve"> негізінде көрсетілетін қызметті алушы Қазақстан Республикасы Ауыл шаруашылығы министрлігінің www.gov.kz интернет-ресурсында орналастырылған ветеринариялық-санитариялық қорытындының құнын төлейді. Көрсетілетін қызметті алушы бланктің құнын екінші деңгейдегі банктер немесе банк операцияларының жекелеген түрлерін жүзеге асыратын ұйымдар арқылы, сондай-ақ "цифрлық үкіметтің" төлем шлюзі (бұдан әрі – ЭҮТШ) арқылы қолма-қол ақшасыз нысанда төлейді.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84"/>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жұмыс уақыты аяқталғаннан кейін, Қазақстан Республикасы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жұмыс уақытының белгіленген ұзақтығынан тыс уақытта көрсетілетін қызметті берушінің жұмыс уақыты графигіне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85"/>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2015 жылғы 21 мамырдағы № 7-1/453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 және олардың бланкілеріне қойылатын талаптарға 8-қосымшаға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мемлекеттік ветеринариялық-санитариялық бақылау объектілеріне ветеринариялық-санитариялық қорытынды беруге арналған өтініш;</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"бір өтініш" қағидаты бойынша мемлекеттік қызметті алу үшін – көрсетілетін қызметті алушының ЭЦҚ-мен куәландырылған электрондық құжат нысанында ветеринариялық-санитариялық қорытынды беруге және есепке алу нөмірін беруге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ЭҮТШ арқылы төленген жағдайларды қоспағанда, ветеринариялық-санитариялық қорытынды бланкісінің төленгенін растайтын құжаттың электрондық көшірмесі.</w:t>
            </w:r>
          </w:p>
          <w:p>
            <w:pPr>
              <w:spacing w:after="20"/>
              <w:ind w:left="20"/>
              <w:jc w:val="both"/>
            </w:pPr>
            <w:r>
              <w:rPr>
                <w:rFonts w:ascii="Times New Roman"/>
                <w:b w:val="false"/>
                <w:i w:val="false"/>
                <w:color w:val="000000"/>
                <w:sz w:val="20"/>
              </w:rPr>
              <w:t>
Заңды тұлғаны тіркеу (қайта тіркеу) туралы анықтама, жеке басын куәландыратын құжат туралы, дара кәсіпкерді тіркеу туралы мәліметтерді не дара кәсіпкер ретінде қызметінің басталғаны туралы хабарлама, меншік құқығындағы немесе өзге де заңды негізде (бір жылдан астам мерзімге жалдау/өтеусіз пайдалану) тиісті үй-жайлардың болуы туралы мәліметтерді көрсетілетін қызметті беруші "цифрлық үкіметтің" шлюзі арқылы мемлекеттік қызметтерді көрсету үшін пайдаланылатын мемлекеттік цифрлық жүйелерден не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86"/>
          <w:p>
            <w:pPr>
              <w:spacing w:after="20"/>
              <w:ind w:left="20"/>
              <w:jc w:val="both"/>
            </w:pPr>
            <w:r>
              <w:rPr>
                <w:rFonts w:ascii="Times New Roman"/>
                <w:b w:val="false"/>
                <w:i w:val="false"/>
                <w:color w:val="000000"/>
                <w:sz w:val="20"/>
              </w:rPr>
              <w:t>
1) мемлекеттік ветеринариялық-санитариялық бақылау мен қадағалау объектісінің қауіпсіздігі мониторингінің нәтижелері бойынша жануарлар саулығы мен адам денсаулығының қауіпсіздігіне төнетін қатердің расталуы;</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ветеринариялық-санитариялық бақылау мен қадағалау нәтижелері бойынша Қазақстан Республикасының ветеринария саласындағы заңнамасы талаптарының жануарлар саулығы мен адам денсаулығының қауіпсіздігіне қатер төндіретін бұзушылықтардың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ветеринариялық-санитариялық қорытынды алу үшін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ветеринариялық-санитариялық қорытынды алуға байланысты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көрсетілетін қызметті алушының келісімінің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87"/>
          <w:p>
            <w:pPr>
              <w:spacing w:after="20"/>
              <w:ind w:left="20"/>
              <w:jc w:val="both"/>
            </w:pPr>
            <w:r>
              <w:rPr>
                <w:rFonts w:ascii="Times New Roman"/>
                <w:b w:val="false"/>
                <w:i w:val="false"/>
                <w:color w:val="000000"/>
                <w:sz w:val="20"/>
              </w:rPr>
              <w:t>
Көрсетілетін қызметті алушының ЭЦҚ болған жағдайда мемлекеттік қызметті портал арқылы электрондық нысанда алу мүмкіндігі бар және "жеке кабинеті" арқылы қашықтықтан қол жеткізу режимінде мемлекеттік қызметті көрсету мәртебесі туралы ақпаратты алу мүмкіндігі бар.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мемлекеттік көрсетілетін қызмет жиынтығында "бір өтініш" қағидаты бойынша көрсетілуі мүмкін.</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Министрліктің: www.gov.kz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құжаттарды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беру қағидаларына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олардың бланкілеріне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қойылатын талаптарға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556" w:id="488"/>
    <w:p>
      <w:pPr>
        <w:spacing w:after="0"/>
        <w:ind w:left="0"/>
        <w:jc w:val="both"/>
      </w:pPr>
      <w:r>
        <w:rPr>
          <w:rFonts w:ascii="Times New Roman"/>
          <w:b w:val="false"/>
          <w:i w:val="false"/>
          <w:color w:val="000000"/>
          <w:sz w:val="28"/>
        </w:rPr>
        <w:t>
      Кімге ________________________________________________________________</w:t>
      </w:r>
    </w:p>
    <w:bookmarkEnd w:id="488"/>
    <w:bookmarkStart w:name="z557" w:id="489"/>
    <w:p>
      <w:pPr>
        <w:spacing w:after="0"/>
        <w:ind w:left="0"/>
        <w:jc w:val="both"/>
      </w:pPr>
      <w:r>
        <w:rPr>
          <w:rFonts w:ascii="Times New Roman"/>
          <w:b w:val="false"/>
          <w:i w:val="false"/>
          <w:color w:val="000000"/>
          <w:sz w:val="28"/>
        </w:rPr>
        <w:t>
      _____________________________________________________________________</w:t>
      </w:r>
    </w:p>
    <w:bookmarkEnd w:id="489"/>
    <w:bookmarkStart w:name="z558" w:id="490"/>
    <w:p>
      <w:pPr>
        <w:spacing w:after="0"/>
        <w:ind w:left="0"/>
        <w:jc w:val="both"/>
      </w:pPr>
      <w:r>
        <w:rPr>
          <w:rFonts w:ascii="Times New Roman"/>
          <w:b w:val="false"/>
          <w:i w:val="false"/>
          <w:color w:val="000000"/>
          <w:sz w:val="28"/>
        </w:rPr>
        <w:t>
      (ветеринария саласындағы орган ведомствосы аумақтық бөлімшесінің атауы) кімнен</w:t>
      </w:r>
    </w:p>
    <w:bookmarkEnd w:id="490"/>
    <w:bookmarkStart w:name="z559" w:id="491"/>
    <w:p>
      <w:pPr>
        <w:spacing w:after="0"/>
        <w:ind w:left="0"/>
        <w:jc w:val="both"/>
      </w:pPr>
      <w:r>
        <w:rPr>
          <w:rFonts w:ascii="Times New Roman"/>
          <w:b w:val="false"/>
          <w:i w:val="false"/>
          <w:color w:val="000000"/>
          <w:sz w:val="28"/>
        </w:rPr>
        <w:t>
      _________________________________________________________________________</w:t>
      </w:r>
    </w:p>
    <w:bookmarkEnd w:id="491"/>
    <w:bookmarkStart w:name="z560" w:id="492"/>
    <w:p>
      <w:pPr>
        <w:spacing w:after="0"/>
        <w:ind w:left="0"/>
        <w:jc w:val="both"/>
      </w:pPr>
      <w:r>
        <w:rPr>
          <w:rFonts w:ascii="Times New Roman"/>
          <w:b w:val="false"/>
          <w:i w:val="false"/>
          <w:color w:val="000000"/>
          <w:sz w:val="28"/>
        </w:rPr>
        <w:t>
      _______________________________________________________________________</w:t>
      </w:r>
    </w:p>
    <w:bookmarkEnd w:id="492"/>
    <w:bookmarkStart w:name="z561" w:id="493"/>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 заңды</w:t>
      </w:r>
    </w:p>
    <w:bookmarkEnd w:id="493"/>
    <w:bookmarkStart w:name="z562" w:id="494"/>
    <w:p>
      <w:pPr>
        <w:spacing w:after="0"/>
        <w:ind w:left="0"/>
        <w:jc w:val="both"/>
      </w:pPr>
      <w:r>
        <w:rPr>
          <w:rFonts w:ascii="Times New Roman"/>
          <w:b w:val="false"/>
          <w:i w:val="false"/>
          <w:color w:val="000000"/>
          <w:sz w:val="28"/>
        </w:rPr>
        <w:t>
      тұлғаның атауы, бизнес-сәйкестендіру нөмірі)</w:t>
      </w:r>
    </w:p>
    <w:bookmarkEnd w:id="494"/>
    <w:bookmarkStart w:name="z563" w:id="495"/>
    <w:p>
      <w:pPr>
        <w:spacing w:after="0"/>
        <w:ind w:left="0"/>
        <w:jc w:val="both"/>
      </w:pPr>
      <w:r>
        <w:rPr>
          <w:rFonts w:ascii="Times New Roman"/>
          <w:b w:val="false"/>
          <w:i w:val="false"/>
          <w:color w:val="000000"/>
          <w:sz w:val="28"/>
        </w:rPr>
        <w:t>
      Мекенжайы__________________________________________________________</w:t>
      </w:r>
    </w:p>
    <w:bookmarkEnd w:id="495"/>
    <w:bookmarkStart w:name="z564" w:id="496"/>
    <w:p>
      <w:pPr>
        <w:spacing w:after="0"/>
        <w:ind w:left="0"/>
        <w:jc w:val="both"/>
      </w:pPr>
      <w:r>
        <w:rPr>
          <w:rFonts w:ascii="Times New Roman"/>
          <w:b w:val="false"/>
          <w:i w:val="false"/>
          <w:color w:val="000000"/>
          <w:sz w:val="28"/>
        </w:rPr>
        <w:t>
      Өтініш нөмірі: ________________________________________________________</w:t>
      </w:r>
    </w:p>
    <w:bookmarkEnd w:id="496"/>
    <w:bookmarkStart w:name="z565" w:id="497"/>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беруге арналған өтініш</w:t>
      </w:r>
    </w:p>
    <w:bookmarkEnd w:id="497"/>
    <w:bookmarkStart w:name="z566" w:id="498"/>
    <w:p>
      <w:pPr>
        <w:spacing w:after="0"/>
        <w:ind w:left="0"/>
        <w:jc w:val="both"/>
      </w:pPr>
      <w:r>
        <w:rPr>
          <w:rFonts w:ascii="Times New Roman"/>
          <w:b w:val="false"/>
          <w:i w:val="false"/>
          <w:color w:val="000000"/>
          <w:sz w:val="28"/>
        </w:rPr>
        <w:t>
      Ветеринариялық-санитариялық қорытынды беруіңізді сұраймын:</w:t>
      </w:r>
    </w:p>
    <w:bookmarkEnd w:id="498"/>
    <w:bookmarkStart w:name="z567" w:id="499"/>
    <w:p>
      <w:pPr>
        <w:spacing w:after="0"/>
        <w:ind w:left="0"/>
        <w:jc w:val="both"/>
      </w:pPr>
      <w:r>
        <w:rPr>
          <w:rFonts w:ascii="Times New Roman"/>
          <w:b w:val="false"/>
          <w:i w:val="false"/>
          <w:color w:val="000000"/>
          <w:sz w:val="28"/>
        </w:rPr>
        <w:t>
      1) объектінің атауы: _______________________________________</w:t>
      </w:r>
    </w:p>
    <w:bookmarkEnd w:id="499"/>
    <w:bookmarkStart w:name="z568" w:id="500"/>
    <w:p>
      <w:pPr>
        <w:spacing w:after="0"/>
        <w:ind w:left="0"/>
        <w:jc w:val="both"/>
      </w:pPr>
      <w:r>
        <w:rPr>
          <w:rFonts w:ascii="Times New Roman"/>
          <w:b w:val="false"/>
          <w:i w:val="false"/>
          <w:color w:val="000000"/>
          <w:sz w:val="28"/>
        </w:rPr>
        <w:t>
      2) объектінің мақсаты ________________________________________</w:t>
      </w:r>
    </w:p>
    <w:bookmarkEnd w:id="500"/>
    <w:bookmarkStart w:name="z569" w:id="501"/>
    <w:p>
      <w:pPr>
        <w:spacing w:after="0"/>
        <w:ind w:left="0"/>
        <w:jc w:val="both"/>
      </w:pPr>
      <w:r>
        <w:rPr>
          <w:rFonts w:ascii="Times New Roman"/>
          <w:b w:val="false"/>
          <w:i w:val="false"/>
          <w:color w:val="000000"/>
          <w:sz w:val="28"/>
        </w:rPr>
        <w:t>
      (жылжымайтын мүлік объектісінің кадастрлық паспорты бойынша)</w:t>
      </w:r>
    </w:p>
    <w:bookmarkEnd w:id="501"/>
    <w:bookmarkStart w:name="z570" w:id="502"/>
    <w:p>
      <w:pPr>
        <w:spacing w:after="0"/>
        <w:ind w:left="0"/>
        <w:jc w:val="both"/>
      </w:pPr>
      <w:r>
        <w:rPr>
          <w:rFonts w:ascii="Times New Roman"/>
          <w:b w:val="false"/>
          <w:i w:val="false"/>
          <w:color w:val="000000"/>
          <w:sz w:val="28"/>
        </w:rPr>
        <w:t>
      3) қызметінің түрі: __________________________________</w:t>
      </w:r>
    </w:p>
    <w:bookmarkEnd w:id="502"/>
    <w:bookmarkStart w:name="z571" w:id="503"/>
    <w:p>
      <w:pPr>
        <w:spacing w:after="0"/>
        <w:ind w:left="0"/>
        <w:jc w:val="both"/>
      </w:pPr>
      <w:r>
        <w:rPr>
          <w:rFonts w:ascii="Times New Roman"/>
          <w:b w:val="false"/>
          <w:i w:val="false"/>
          <w:color w:val="000000"/>
          <w:sz w:val="28"/>
        </w:rPr>
        <w:t>
      4) меншік құқығындағы өндірістік үй-жайлардың бар-жоғы туралы мәліметтер:</w:t>
      </w:r>
    </w:p>
    <w:bookmarkEnd w:id="503"/>
    <w:bookmarkStart w:name="z572" w:id="504"/>
    <w:p>
      <w:pPr>
        <w:spacing w:after="0"/>
        <w:ind w:left="0"/>
        <w:jc w:val="both"/>
      </w:pPr>
      <w:r>
        <w:rPr>
          <w:rFonts w:ascii="Times New Roman"/>
          <w:b w:val="false"/>
          <w:i w:val="false"/>
          <w:color w:val="000000"/>
          <w:sz w:val="28"/>
        </w:rPr>
        <w:t>
      кадастрлық нөмірі ________________________________________</w:t>
      </w:r>
    </w:p>
    <w:bookmarkEnd w:id="504"/>
    <w:bookmarkStart w:name="z573" w:id="505"/>
    <w:p>
      <w:pPr>
        <w:spacing w:after="0"/>
        <w:ind w:left="0"/>
        <w:jc w:val="both"/>
      </w:pPr>
      <w:r>
        <w:rPr>
          <w:rFonts w:ascii="Times New Roman"/>
          <w:b w:val="false"/>
          <w:i w:val="false"/>
          <w:color w:val="000000"/>
          <w:sz w:val="28"/>
        </w:rPr>
        <w:t>
      меншік иесі ________________________________________</w:t>
      </w:r>
    </w:p>
    <w:bookmarkEnd w:id="505"/>
    <w:bookmarkStart w:name="z574" w:id="506"/>
    <w:p>
      <w:pPr>
        <w:spacing w:after="0"/>
        <w:ind w:left="0"/>
        <w:jc w:val="both"/>
      </w:pPr>
      <w:r>
        <w:rPr>
          <w:rFonts w:ascii="Times New Roman"/>
          <w:b w:val="false"/>
          <w:i w:val="false"/>
          <w:color w:val="000000"/>
          <w:sz w:val="28"/>
        </w:rPr>
        <w:t>
      құқықтың пайда болу негізі, тіркеу күні және уақыты______________________</w:t>
      </w:r>
    </w:p>
    <w:bookmarkEnd w:id="506"/>
    <w:bookmarkStart w:name="z575" w:id="507"/>
    <w:p>
      <w:pPr>
        <w:spacing w:after="0"/>
        <w:ind w:left="0"/>
        <w:jc w:val="both"/>
      </w:pPr>
      <w:r>
        <w:rPr>
          <w:rFonts w:ascii="Times New Roman"/>
          <w:b w:val="false"/>
          <w:i w:val="false"/>
          <w:color w:val="000000"/>
          <w:sz w:val="28"/>
        </w:rPr>
        <w:t>
      мекенжайы__________________________________________________________</w:t>
      </w:r>
    </w:p>
    <w:bookmarkEnd w:id="507"/>
    <w:p>
      <w:pPr>
        <w:spacing w:after="0"/>
        <w:ind w:left="0"/>
        <w:jc w:val="both"/>
      </w:pPr>
      <w:r>
        <w:rPr>
          <w:rFonts w:ascii="Times New Roman"/>
          <w:b w:val="false"/>
          <w:i w:val="false"/>
          <w:color w:val="000000"/>
          <w:sz w:val="28"/>
        </w:rPr>
        <w:t>
      жалға беру, өтеусіз пайдалану құқығындағы өндірістік үй-жайлардың бар-жоғы</w:t>
      </w:r>
    </w:p>
    <w:bookmarkStart w:name="z576" w:id="508"/>
    <w:p>
      <w:pPr>
        <w:spacing w:after="0"/>
        <w:ind w:left="0"/>
        <w:jc w:val="both"/>
      </w:pPr>
      <w:r>
        <w:rPr>
          <w:rFonts w:ascii="Times New Roman"/>
          <w:b w:val="false"/>
          <w:i w:val="false"/>
          <w:color w:val="000000"/>
          <w:sz w:val="28"/>
        </w:rPr>
        <w:t>
      туралы мәліметтер:</w:t>
      </w:r>
    </w:p>
    <w:bookmarkEnd w:id="508"/>
    <w:bookmarkStart w:name="z577" w:id="509"/>
    <w:p>
      <w:pPr>
        <w:spacing w:after="0"/>
        <w:ind w:left="0"/>
        <w:jc w:val="both"/>
      </w:pPr>
      <w:r>
        <w:rPr>
          <w:rFonts w:ascii="Times New Roman"/>
          <w:b w:val="false"/>
          <w:i w:val="false"/>
          <w:color w:val="000000"/>
          <w:sz w:val="28"/>
        </w:rPr>
        <w:t>
      кадастрлық нөмірі _________________________________________________</w:t>
      </w:r>
    </w:p>
    <w:bookmarkEnd w:id="509"/>
    <w:bookmarkStart w:name="z578" w:id="510"/>
    <w:p>
      <w:pPr>
        <w:spacing w:after="0"/>
        <w:ind w:left="0"/>
        <w:jc w:val="both"/>
      </w:pPr>
      <w:r>
        <w:rPr>
          <w:rFonts w:ascii="Times New Roman"/>
          <w:b w:val="false"/>
          <w:i w:val="false"/>
          <w:color w:val="000000"/>
          <w:sz w:val="28"/>
        </w:rPr>
        <w:t>
      құқық иеленуші ____________________________________________________</w:t>
      </w:r>
    </w:p>
    <w:bookmarkEnd w:id="510"/>
    <w:p>
      <w:pPr>
        <w:spacing w:after="0"/>
        <w:ind w:left="0"/>
        <w:jc w:val="both"/>
      </w:pPr>
      <w:r>
        <w:rPr>
          <w:rFonts w:ascii="Times New Roman"/>
          <w:b w:val="false"/>
          <w:i w:val="false"/>
          <w:color w:val="000000"/>
          <w:sz w:val="28"/>
        </w:rPr>
        <w:t>
      жалға беру, өтеусіз пайдаланудың пайда болу негізі, тіркеу күні және уақыты шарттың</w:t>
      </w:r>
    </w:p>
    <w:bookmarkStart w:name="z579" w:id="511"/>
    <w:p>
      <w:pPr>
        <w:spacing w:after="0"/>
        <w:ind w:left="0"/>
        <w:jc w:val="both"/>
      </w:pPr>
      <w:r>
        <w:rPr>
          <w:rFonts w:ascii="Times New Roman"/>
          <w:b w:val="false"/>
          <w:i w:val="false"/>
          <w:color w:val="000000"/>
          <w:sz w:val="28"/>
        </w:rPr>
        <w:t>
      жасалған күні _______________________________________________</w:t>
      </w:r>
    </w:p>
    <w:bookmarkEnd w:id="511"/>
    <w:bookmarkStart w:name="z580" w:id="512"/>
    <w:p>
      <w:pPr>
        <w:spacing w:after="0"/>
        <w:ind w:left="0"/>
        <w:jc w:val="both"/>
      </w:pPr>
      <w:r>
        <w:rPr>
          <w:rFonts w:ascii="Times New Roman"/>
          <w:b w:val="false"/>
          <w:i w:val="false"/>
          <w:color w:val="000000"/>
          <w:sz w:val="28"/>
        </w:rPr>
        <w:t>
      шарттың қолданылу мерзімі, __айға, 20_ жылғы __ "_" - дан/ден 20__жылғы __</w:t>
      </w:r>
    </w:p>
    <w:bookmarkEnd w:id="512"/>
    <w:bookmarkStart w:name="z581" w:id="513"/>
    <w:p>
      <w:pPr>
        <w:spacing w:after="0"/>
        <w:ind w:left="0"/>
        <w:jc w:val="both"/>
      </w:pPr>
      <w:r>
        <w:rPr>
          <w:rFonts w:ascii="Times New Roman"/>
          <w:b w:val="false"/>
          <w:i w:val="false"/>
          <w:color w:val="000000"/>
          <w:sz w:val="28"/>
        </w:rPr>
        <w:t xml:space="preserve">
      " ___" дейін. </w:t>
      </w:r>
    </w:p>
    <w:bookmarkEnd w:id="513"/>
    <w:bookmarkStart w:name="z582" w:id="514"/>
    <w:p>
      <w:pPr>
        <w:spacing w:after="0"/>
        <w:ind w:left="0"/>
        <w:jc w:val="both"/>
      </w:pPr>
      <w:r>
        <w:rPr>
          <w:rFonts w:ascii="Times New Roman"/>
          <w:b w:val="false"/>
          <w:i w:val="false"/>
          <w:color w:val="000000"/>
          <w:sz w:val="28"/>
        </w:rPr>
        <w:t>
      шарттың ерекше талаптары _____________________________________________</w:t>
      </w:r>
    </w:p>
    <w:bookmarkEnd w:id="514"/>
    <w:bookmarkStart w:name="z583" w:id="515"/>
    <w:p>
      <w:pPr>
        <w:spacing w:after="0"/>
        <w:ind w:left="0"/>
        <w:jc w:val="both"/>
      </w:pPr>
      <w:r>
        <w:rPr>
          <w:rFonts w:ascii="Times New Roman"/>
          <w:b w:val="false"/>
          <w:i w:val="false"/>
          <w:color w:val="000000"/>
          <w:sz w:val="28"/>
        </w:rPr>
        <w:t>
      мекенжайы___________________________________________________________</w:t>
      </w:r>
    </w:p>
    <w:bookmarkEnd w:id="515"/>
    <w:bookmarkStart w:name="z584" w:id="516"/>
    <w:p>
      <w:pPr>
        <w:spacing w:after="0"/>
        <w:ind w:left="0"/>
        <w:jc w:val="both"/>
      </w:pPr>
      <w:r>
        <w:rPr>
          <w:rFonts w:ascii="Times New Roman"/>
          <w:b w:val="false"/>
          <w:i w:val="false"/>
          <w:color w:val="000000"/>
          <w:sz w:val="28"/>
        </w:rPr>
        <w:t>
      5) объект орналасқан аумақтың бұрылыс нүктелерінің координаттары: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17"/>
          <w:p>
            <w:pPr>
              <w:spacing w:after="20"/>
              <w:ind w:left="20"/>
              <w:jc w:val="both"/>
            </w:pPr>
            <w:r>
              <w:rPr>
                <w:rFonts w:ascii="Times New Roman"/>
                <w:b w:val="false"/>
                <w:i w:val="false"/>
                <w:color w:val="000000"/>
                <w:sz w:val="20"/>
              </w:rPr>
              <w:t xml:space="preserve">
Р/с </w:t>
            </w:r>
          </w:p>
          <w:bookmarkEnd w:id="517"/>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(жер учаскесі, ғимарат, құрылыс, құрылысжай) орналасқан жылжымайтын мүлік объектісінің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орналасқан аумақтың бұрылыс нүктелерінің координаттары (геоақпараттық сервис арқылы)*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6" w:id="518"/>
    <w:p>
      <w:pPr>
        <w:spacing w:after="0"/>
        <w:ind w:left="0"/>
        <w:jc w:val="both"/>
      </w:pPr>
      <w:r>
        <w:rPr>
          <w:rFonts w:ascii="Times New Roman"/>
          <w:b w:val="false"/>
          <w:i w:val="false"/>
          <w:color w:val="000000"/>
          <w:sz w:val="28"/>
        </w:rPr>
        <w:t>
      Ескертпе: * Объект орналасқан аумақтың бұрылыс нүктелерінің координаттары (бойлық және ендік) техникалық мүмкіндік болса, геоақпараттық сервис арқылы анықталады.</w:t>
      </w:r>
    </w:p>
    <w:bookmarkEnd w:id="518"/>
    <w:bookmarkStart w:name="z587" w:id="519"/>
    <w:p>
      <w:pPr>
        <w:spacing w:after="0"/>
        <w:ind w:left="0"/>
        <w:jc w:val="both"/>
      </w:pPr>
      <w:r>
        <w:rPr>
          <w:rFonts w:ascii="Times New Roman"/>
          <w:b w:val="false"/>
          <w:i w:val="false"/>
          <w:color w:val="000000"/>
          <w:sz w:val="28"/>
        </w:rPr>
        <w:t>
      Мынадай құжаттарды қоса беремін: _________________________________</w:t>
      </w:r>
    </w:p>
    <w:bookmarkEnd w:id="519"/>
    <w:bookmarkStart w:name="z588" w:id="520"/>
    <w:p>
      <w:pPr>
        <w:spacing w:after="0"/>
        <w:ind w:left="0"/>
        <w:jc w:val="both"/>
      </w:pPr>
      <w:r>
        <w:rPr>
          <w:rFonts w:ascii="Times New Roman"/>
          <w:b w:val="false"/>
          <w:i w:val="false"/>
          <w:color w:val="000000"/>
          <w:sz w:val="28"/>
        </w:rPr>
        <w:t>
      ____________________________________________________________________</w:t>
      </w:r>
    </w:p>
    <w:bookmarkEnd w:id="520"/>
    <w:bookmarkStart w:name="z589" w:id="521"/>
    <w:p>
      <w:pPr>
        <w:spacing w:after="0"/>
        <w:ind w:left="0"/>
        <w:jc w:val="both"/>
      </w:pPr>
      <w:r>
        <w:rPr>
          <w:rFonts w:ascii="Times New Roman"/>
          <w:b w:val="false"/>
          <w:i w:val="false"/>
          <w:color w:val="000000"/>
          <w:sz w:val="28"/>
        </w:rPr>
        <w:t>
      (үй-жайдың меншік құқығын растайтын құжатының немесе жалдау/өтеусіз пайдалану шартының электрондық көшірмесі)</w:t>
      </w:r>
    </w:p>
    <w:bookmarkEnd w:id="521"/>
    <w:bookmarkStart w:name="z590" w:id="522"/>
    <w:p>
      <w:pPr>
        <w:spacing w:after="0"/>
        <w:ind w:left="0"/>
        <w:jc w:val="both"/>
      </w:pPr>
      <w:r>
        <w:rPr>
          <w:rFonts w:ascii="Times New Roman"/>
          <w:b w:val="false"/>
          <w:i w:val="false"/>
          <w:color w:val="000000"/>
          <w:sz w:val="28"/>
        </w:rPr>
        <w:t>
      Көрсетілетін қызметті алушы туралы мәліметтер:</w:t>
      </w:r>
    </w:p>
    <w:bookmarkEnd w:id="522"/>
    <w:bookmarkStart w:name="z591" w:id="523"/>
    <w:p>
      <w:pPr>
        <w:spacing w:after="0"/>
        <w:ind w:left="0"/>
        <w:jc w:val="both"/>
      </w:pPr>
      <w:r>
        <w:rPr>
          <w:rFonts w:ascii="Times New Roman"/>
          <w:b w:val="false"/>
          <w:i w:val="false"/>
          <w:color w:val="000000"/>
          <w:sz w:val="28"/>
        </w:rPr>
        <w:t>
      заңды тұлға үшін:</w:t>
      </w:r>
    </w:p>
    <w:bookmarkEnd w:id="523"/>
    <w:bookmarkStart w:name="z592" w:id="524"/>
    <w:p>
      <w:pPr>
        <w:spacing w:after="0"/>
        <w:ind w:left="0"/>
        <w:jc w:val="both"/>
      </w:pPr>
      <w:r>
        <w:rPr>
          <w:rFonts w:ascii="Times New Roman"/>
          <w:b w:val="false"/>
          <w:i w:val="false"/>
          <w:color w:val="000000"/>
          <w:sz w:val="28"/>
        </w:rPr>
        <w:t>
      атауы: __________________________________________________________</w:t>
      </w:r>
    </w:p>
    <w:bookmarkEnd w:id="524"/>
    <w:bookmarkStart w:name="z593" w:id="525"/>
    <w:p>
      <w:pPr>
        <w:spacing w:after="0"/>
        <w:ind w:left="0"/>
        <w:jc w:val="both"/>
      </w:pPr>
      <w:r>
        <w:rPr>
          <w:rFonts w:ascii="Times New Roman"/>
          <w:b w:val="false"/>
          <w:i w:val="false"/>
          <w:color w:val="000000"/>
          <w:sz w:val="28"/>
        </w:rPr>
        <w:t>
      бизнес-сәйкестендіру нөмірі: ______________________________________</w:t>
      </w:r>
    </w:p>
    <w:bookmarkEnd w:id="525"/>
    <w:bookmarkStart w:name="z594" w:id="526"/>
    <w:p>
      <w:pPr>
        <w:spacing w:after="0"/>
        <w:ind w:left="0"/>
        <w:jc w:val="both"/>
      </w:pPr>
      <w:r>
        <w:rPr>
          <w:rFonts w:ascii="Times New Roman"/>
          <w:b w:val="false"/>
          <w:i w:val="false"/>
          <w:color w:val="000000"/>
          <w:sz w:val="28"/>
        </w:rPr>
        <w:t>
      басшының жеке сәйкестендіру нөмірі, аты, әкесінің аты (бар болса), тегі:</w:t>
      </w:r>
    </w:p>
    <w:bookmarkEnd w:id="526"/>
    <w:bookmarkStart w:name="z595" w:id="527"/>
    <w:p>
      <w:pPr>
        <w:spacing w:after="0"/>
        <w:ind w:left="0"/>
        <w:jc w:val="both"/>
      </w:pPr>
      <w:r>
        <w:rPr>
          <w:rFonts w:ascii="Times New Roman"/>
          <w:b w:val="false"/>
          <w:i w:val="false"/>
          <w:color w:val="000000"/>
          <w:sz w:val="28"/>
        </w:rPr>
        <w:t>
      __________________________________________________________________</w:t>
      </w:r>
    </w:p>
    <w:bookmarkEnd w:id="527"/>
    <w:bookmarkStart w:name="z596" w:id="528"/>
    <w:p>
      <w:pPr>
        <w:spacing w:after="0"/>
        <w:ind w:left="0"/>
        <w:jc w:val="both"/>
      </w:pPr>
      <w:r>
        <w:rPr>
          <w:rFonts w:ascii="Times New Roman"/>
          <w:b w:val="false"/>
          <w:i w:val="false"/>
          <w:color w:val="000000"/>
          <w:sz w:val="28"/>
        </w:rPr>
        <w:t>
      _________________________________________________________________</w:t>
      </w:r>
    </w:p>
    <w:bookmarkEnd w:id="528"/>
    <w:bookmarkStart w:name="z597" w:id="529"/>
    <w:p>
      <w:pPr>
        <w:spacing w:after="0"/>
        <w:ind w:left="0"/>
        <w:jc w:val="both"/>
      </w:pPr>
      <w:r>
        <w:rPr>
          <w:rFonts w:ascii="Times New Roman"/>
          <w:b w:val="false"/>
          <w:i w:val="false"/>
          <w:color w:val="000000"/>
          <w:sz w:val="28"/>
        </w:rPr>
        <w:t>
      телефон нөмірі (факс): ____________________________________________</w:t>
      </w:r>
    </w:p>
    <w:bookmarkEnd w:id="529"/>
    <w:bookmarkStart w:name="z598" w:id="530"/>
    <w:p>
      <w:pPr>
        <w:spacing w:after="0"/>
        <w:ind w:left="0"/>
        <w:jc w:val="both"/>
      </w:pPr>
      <w:r>
        <w:rPr>
          <w:rFonts w:ascii="Times New Roman"/>
          <w:b w:val="false"/>
          <w:i w:val="false"/>
          <w:color w:val="000000"/>
          <w:sz w:val="28"/>
        </w:rPr>
        <w:t>
      жеке тұлға үшін:</w:t>
      </w:r>
    </w:p>
    <w:bookmarkEnd w:id="530"/>
    <w:bookmarkStart w:name="z599" w:id="531"/>
    <w:p>
      <w:pPr>
        <w:spacing w:after="0"/>
        <w:ind w:left="0"/>
        <w:jc w:val="both"/>
      </w:pPr>
      <w:r>
        <w:rPr>
          <w:rFonts w:ascii="Times New Roman"/>
          <w:b w:val="false"/>
          <w:i w:val="false"/>
          <w:color w:val="000000"/>
          <w:sz w:val="28"/>
        </w:rPr>
        <w:t>
      аты, әкесінің аты (бар болса), тегі: __________________________________</w:t>
      </w:r>
    </w:p>
    <w:bookmarkEnd w:id="531"/>
    <w:bookmarkStart w:name="z600" w:id="532"/>
    <w:p>
      <w:pPr>
        <w:spacing w:after="0"/>
        <w:ind w:left="0"/>
        <w:jc w:val="both"/>
      </w:pPr>
      <w:r>
        <w:rPr>
          <w:rFonts w:ascii="Times New Roman"/>
          <w:b w:val="false"/>
          <w:i w:val="false"/>
          <w:color w:val="000000"/>
          <w:sz w:val="28"/>
        </w:rPr>
        <w:t>
      жеке сәйкестендіру нөмірі: ________________________________________</w:t>
      </w:r>
    </w:p>
    <w:bookmarkEnd w:id="532"/>
    <w:bookmarkStart w:name="z601" w:id="533"/>
    <w:p>
      <w:pPr>
        <w:spacing w:after="0"/>
        <w:ind w:left="0"/>
        <w:jc w:val="both"/>
      </w:pPr>
      <w:r>
        <w:rPr>
          <w:rFonts w:ascii="Times New Roman"/>
          <w:b w:val="false"/>
          <w:i w:val="false"/>
          <w:color w:val="000000"/>
          <w:sz w:val="28"/>
        </w:rPr>
        <w:t>
      жеке басын куәландыратын құжат:</w:t>
      </w:r>
    </w:p>
    <w:bookmarkEnd w:id="533"/>
    <w:bookmarkStart w:name="z602" w:id="534"/>
    <w:p>
      <w:pPr>
        <w:spacing w:after="0"/>
        <w:ind w:left="0"/>
        <w:jc w:val="both"/>
      </w:pPr>
      <w:r>
        <w:rPr>
          <w:rFonts w:ascii="Times New Roman"/>
          <w:b w:val="false"/>
          <w:i w:val="false"/>
          <w:color w:val="000000"/>
          <w:sz w:val="28"/>
        </w:rPr>
        <w:t>
      нөмірі: _________________________________________________________</w:t>
      </w:r>
    </w:p>
    <w:bookmarkEnd w:id="534"/>
    <w:bookmarkStart w:name="z603" w:id="535"/>
    <w:p>
      <w:pPr>
        <w:spacing w:after="0"/>
        <w:ind w:left="0"/>
        <w:jc w:val="both"/>
      </w:pPr>
      <w:r>
        <w:rPr>
          <w:rFonts w:ascii="Times New Roman"/>
          <w:b w:val="false"/>
          <w:i w:val="false"/>
          <w:color w:val="000000"/>
          <w:sz w:val="28"/>
        </w:rPr>
        <w:t>
      кім берді: _______________________________________________________</w:t>
      </w:r>
    </w:p>
    <w:bookmarkEnd w:id="535"/>
    <w:bookmarkStart w:name="z604" w:id="536"/>
    <w:p>
      <w:pPr>
        <w:spacing w:after="0"/>
        <w:ind w:left="0"/>
        <w:jc w:val="both"/>
      </w:pPr>
      <w:r>
        <w:rPr>
          <w:rFonts w:ascii="Times New Roman"/>
          <w:b w:val="false"/>
          <w:i w:val="false"/>
          <w:color w:val="000000"/>
          <w:sz w:val="28"/>
        </w:rPr>
        <w:t>
      берілген күні: ____________________________________________________</w:t>
      </w:r>
    </w:p>
    <w:bookmarkEnd w:id="536"/>
    <w:bookmarkStart w:name="z605" w:id="537"/>
    <w:p>
      <w:pPr>
        <w:spacing w:after="0"/>
        <w:ind w:left="0"/>
        <w:jc w:val="both"/>
      </w:pPr>
      <w:r>
        <w:rPr>
          <w:rFonts w:ascii="Times New Roman"/>
          <w:b w:val="false"/>
          <w:i w:val="false"/>
          <w:color w:val="000000"/>
          <w:sz w:val="28"/>
        </w:rPr>
        <w:t>
      мекенжайы: _____________________________________________________</w:t>
      </w:r>
    </w:p>
    <w:bookmarkEnd w:id="537"/>
    <w:bookmarkStart w:name="z606" w:id="538"/>
    <w:p>
      <w:pPr>
        <w:spacing w:after="0"/>
        <w:ind w:left="0"/>
        <w:jc w:val="both"/>
      </w:pPr>
      <w:r>
        <w:rPr>
          <w:rFonts w:ascii="Times New Roman"/>
          <w:b w:val="false"/>
          <w:i w:val="false"/>
          <w:color w:val="000000"/>
          <w:sz w:val="28"/>
        </w:rPr>
        <w:t>
      телефон нөмірі (факс): ____________________________________________.</w:t>
      </w:r>
    </w:p>
    <w:bookmarkEnd w:id="538"/>
    <w:bookmarkStart w:name="z607" w:id="539"/>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заңдарына сәйкес дұрыс емес мәліметтерді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bookmarkEnd w:id="539"/>
    <w:bookmarkStart w:name="z608" w:id="540"/>
    <w:p>
      <w:pPr>
        <w:spacing w:after="0"/>
        <w:ind w:left="0"/>
        <w:jc w:val="both"/>
      </w:pPr>
      <w:r>
        <w:rPr>
          <w:rFonts w:ascii="Times New Roman"/>
          <w:b w:val="false"/>
          <w:i w:val="false"/>
          <w:color w:val="000000"/>
          <w:sz w:val="28"/>
        </w:rPr>
        <w:t>
      Көрсетілетін қызметті алушы 20_ жылғы "__" __ сағат___-де қол қойып, жіберді.</w:t>
      </w:r>
    </w:p>
    <w:bookmarkEnd w:id="540"/>
    <w:bookmarkStart w:name="z609" w:id="541"/>
    <w:p>
      <w:pPr>
        <w:spacing w:after="0"/>
        <w:ind w:left="0"/>
        <w:jc w:val="both"/>
      </w:pPr>
      <w:r>
        <w:rPr>
          <w:rFonts w:ascii="Times New Roman"/>
          <w:b w:val="false"/>
          <w:i w:val="false"/>
          <w:color w:val="000000"/>
          <w:sz w:val="28"/>
        </w:rPr>
        <w:t>
      Көрсетілетін қызметті алушының электрондық цифрлық қолтаңбасының (бұдан әрі – ЭЦҚ) деректері:</w:t>
      </w:r>
    </w:p>
    <w:bookmarkEnd w:id="541"/>
    <w:bookmarkStart w:name="z610" w:id="542"/>
    <w:p>
      <w:pPr>
        <w:spacing w:after="0"/>
        <w:ind w:left="0"/>
        <w:jc w:val="both"/>
      </w:pPr>
      <w:r>
        <w:rPr>
          <w:rFonts w:ascii="Times New Roman"/>
          <w:b w:val="false"/>
          <w:i w:val="false"/>
          <w:color w:val="000000"/>
          <w:sz w:val="28"/>
        </w:rPr>
        <w:t>
      ЭЦҚ қою күні мен уақыты: ____________</w:t>
      </w:r>
    </w:p>
    <w:bookmarkEnd w:id="542"/>
    <w:bookmarkStart w:name="z611" w:id="543"/>
    <w:p>
      <w:pPr>
        <w:spacing w:after="0"/>
        <w:ind w:left="0"/>
        <w:jc w:val="both"/>
      </w:pPr>
      <w:r>
        <w:rPr>
          <w:rFonts w:ascii="Times New Roman"/>
          <w:b w:val="false"/>
          <w:i w:val="false"/>
          <w:color w:val="000000"/>
          <w:sz w:val="28"/>
        </w:rPr>
        <w:t>
      Өтінішті қабылдау туралы хабарлама:</w:t>
      </w:r>
    </w:p>
    <w:bookmarkEnd w:id="543"/>
    <w:bookmarkStart w:name="z612" w:id="544"/>
    <w:p>
      <w:pPr>
        <w:spacing w:after="0"/>
        <w:ind w:left="0"/>
        <w:jc w:val="both"/>
      </w:pPr>
      <w:r>
        <w:rPr>
          <w:rFonts w:ascii="Times New Roman"/>
          <w:b w:val="false"/>
          <w:i w:val="false"/>
          <w:color w:val="000000"/>
          <w:sz w:val="28"/>
        </w:rPr>
        <w:t>
      Өтініш 20__ жылғы "__" ______ сағат___-де қабылданды</w:t>
      </w:r>
    </w:p>
    <w:bookmarkEnd w:id="544"/>
    <w:bookmarkStart w:name="z613" w:id="545"/>
    <w:p>
      <w:pPr>
        <w:spacing w:after="0"/>
        <w:ind w:left="0"/>
        <w:jc w:val="both"/>
      </w:pPr>
      <w:r>
        <w:rPr>
          <w:rFonts w:ascii="Times New Roman"/>
          <w:b w:val="false"/>
          <w:i w:val="false"/>
          <w:color w:val="000000"/>
          <w:sz w:val="28"/>
        </w:rPr>
        <w:t>
      Ветеринария саласындағы уәкілетті орган ведомствосы аумақтық бөлімшесінің ЭЦҚ-нан алынған деректер:</w:t>
      </w:r>
    </w:p>
    <w:bookmarkEnd w:id="545"/>
    <w:bookmarkStart w:name="z614" w:id="546"/>
    <w:p>
      <w:pPr>
        <w:spacing w:after="0"/>
        <w:ind w:left="0"/>
        <w:jc w:val="both"/>
      </w:pPr>
      <w:r>
        <w:rPr>
          <w:rFonts w:ascii="Times New Roman"/>
          <w:b w:val="false"/>
          <w:i w:val="false"/>
          <w:color w:val="000000"/>
          <w:sz w:val="28"/>
        </w:rPr>
        <w:t>
      ЭЦҚ қою күні және уақыты: _____________________________________</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r>
              <w:br/>
            </w:r>
            <w:r>
              <w:rPr>
                <w:rFonts w:ascii="Times New Roman"/>
                <w:b w:val="false"/>
                <w:i w:val="false"/>
                <w:color w:val="000000"/>
                <w:sz w:val="20"/>
              </w:rPr>
              <w:t>Ветеринариялық құжаттарды</w:t>
            </w:r>
            <w:r>
              <w:br/>
            </w:r>
            <w:r>
              <w:rPr>
                <w:rFonts w:ascii="Times New Roman"/>
                <w:b w:val="false"/>
                <w:i w:val="false"/>
                <w:color w:val="000000"/>
                <w:sz w:val="20"/>
              </w:rPr>
              <w:t>беру қағидаларына және</w:t>
            </w:r>
            <w:r>
              <w:br/>
            </w:r>
            <w:r>
              <w:rPr>
                <w:rFonts w:ascii="Times New Roman"/>
                <w:b w:val="false"/>
                <w:i w:val="false"/>
                <w:color w:val="000000"/>
                <w:sz w:val="20"/>
              </w:rPr>
              <w:t>олардың бланкілеріне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9-қосымша</w:t>
            </w:r>
            <w:r>
              <w:br/>
            </w:r>
            <w:r>
              <w:rPr>
                <w:rFonts w:ascii="Times New Roman"/>
                <w:b w:val="false"/>
                <w:i w:val="false"/>
                <w:color w:val="000000"/>
                <w:sz w:val="20"/>
              </w:rPr>
              <w:t>Нысан / Форма</w:t>
            </w:r>
          </w:p>
        </w:tc>
      </w:tr>
    </w:tbl>
    <w:bookmarkStart w:name="z616" w:id="547"/>
    <w:p>
      <w:pPr>
        <w:spacing w:after="0"/>
        <w:ind w:left="0"/>
        <w:jc w:val="both"/>
      </w:pPr>
      <w:r>
        <w:rPr>
          <w:rFonts w:ascii="Times New Roman"/>
          <w:b w:val="false"/>
          <w:i w:val="false"/>
          <w:color w:val="000000"/>
          <w:sz w:val="28"/>
        </w:rPr>
        <w:t xml:space="preserve">
      Қорытындыны берген ветеринария саласындағы қызметті жүзеге асыратын ведомство аумақтық бөлімшесінің атауы/наименование территориального подразделения ведомства, осуществляющего деятельность в области ветеринарии, выдавшего заключение ____________________________________________________________________ </w:t>
      </w:r>
    </w:p>
    <w:bookmarkEnd w:id="547"/>
    <w:bookmarkStart w:name="z617" w:id="548"/>
    <w:p>
      <w:pPr>
        <w:spacing w:after="0"/>
        <w:ind w:left="0"/>
        <w:jc w:val="left"/>
      </w:pPr>
      <w:r>
        <w:rPr>
          <w:rFonts w:ascii="Times New Roman"/>
          <w:b/>
          <w:i w:val="false"/>
          <w:color w:val="000000"/>
        </w:rPr>
        <w:t xml:space="preserve"> ВЕТЕРИНАРИЯЛЫҚ – САНИТАРИЯЛЫҚ ҚОРЫТЫНДЫ ВЕТЕРИНАРНО-САНИТАРНОЕ ЗАКЛЮЧЕНИЕ</w:t>
      </w:r>
    </w:p>
    <w:bookmarkEnd w:id="548"/>
    <w:bookmarkStart w:name="z618" w:id="549"/>
    <w:p>
      <w:pPr>
        <w:spacing w:after="0"/>
        <w:ind w:left="0"/>
        <w:jc w:val="both"/>
      </w:pPr>
      <w:r>
        <w:rPr>
          <w:rFonts w:ascii="Times New Roman"/>
          <w:b w:val="false"/>
          <w:i w:val="false"/>
          <w:color w:val="000000"/>
          <w:sz w:val="28"/>
        </w:rPr>
        <w:t xml:space="preserve">
      Жасалған жері / Место составления ___________________________________ </w:t>
      </w:r>
    </w:p>
    <w:bookmarkEnd w:id="549"/>
    <w:bookmarkStart w:name="z619" w:id="550"/>
    <w:p>
      <w:pPr>
        <w:spacing w:after="0"/>
        <w:ind w:left="0"/>
        <w:jc w:val="both"/>
      </w:pPr>
      <w:r>
        <w:rPr>
          <w:rFonts w:ascii="Times New Roman"/>
          <w:b w:val="false"/>
          <w:i w:val="false"/>
          <w:color w:val="000000"/>
          <w:sz w:val="28"/>
        </w:rPr>
        <w:t>
      қала, аудан / город, район ____________________________________________</w:t>
      </w:r>
    </w:p>
    <w:bookmarkEnd w:id="550"/>
    <w:bookmarkStart w:name="z620" w:id="551"/>
    <w:p>
      <w:pPr>
        <w:spacing w:after="0"/>
        <w:ind w:left="0"/>
        <w:jc w:val="both"/>
      </w:pPr>
      <w:r>
        <w:rPr>
          <w:rFonts w:ascii="Times New Roman"/>
          <w:b w:val="false"/>
          <w:i w:val="false"/>
          <w:color w:val="000000"/>
          <w:sz w:val="28"/>
        </w:rPr>
        <w:t>
      Тексерілген/ Проверено: ______________________________________________</w:t>
      </w:r>
    </w:p>
    <w:bookmarkEnd w:id="551"/>
    <w:bookmarkStart w:name="z621" w:id="552"/>
    <w:p>
      <w:pPr>
        <w:spacing w:after="0"/>
        <w:ind w:left="0"/>
        <w:jc w:val="both"/>
      </w:pPr>
      <w:r>
        <w:rPr>
          <w:rFonts w:ascii="Times New Roman"/>
          <w:b w:val="false"/>
          <w:i w:val="false"/>
          <w:color w:val="000000"/>
          <w:sz w:val="28"/>
        </w:rPr>
        <w:t>
      Мемлекеттік ветеринариялық-санитариялық инспектордың (орынбасардың)аты,</w:t>
      </w:r>
    </w:p>
    <w:bookmarkEnd w:id="552"/>
    <w:bookmarkStart w:name="z622" w:id="553"/>
    <w:p>
      <w:pPr>
        <w:spacing w:after="0"/>
        <w:ind w:left="0"/>
        <w:jc w:val="both"/>
      </w:pPr>
      <w:r>
        <w:rPr>
          <w:rFonts w:ascii="Times New Roman"/>
          <w:b w:val="false"/>
          <w:i w:val="false"/>
          <w:color w:val="000000"/>
          <w:sz w:val="28"/>
        </w:rPr>
        <w:t>
      әкесінің аты (бар болса), тегі / Фамилия, имя, отчество (при его наличии)</w:t>
      </w:r>
    </w:p>
    <w:bookmarkEnd w:id="553"/>
    <w:bookmarkStart w:name="z623" w:id="554"/>
    <w:p>
      <w:pPr>
        <w:spacing w:after="0"/>
        <w:ind w:left="0"/>
        <w:jc w:val="both"/>
      </w:pPr>
      <w:r>
        <w:rPr>
          <w:rFonts w:ascii="Times New Roman"/>
          <w:b w:val="false"/>
          <w:i w:val="false"/>
          <w:color w:val="000000"/>
          <w:sz w:val="28"/>
        </w:rPr>
        <w:t>
      государственного ветеринарно-санитарного инспектора (заместителя)</w:t>
      </w:r>
    </w:p>
    <w:bookmarkEnd w:id="554"/>
    <w:bookmarkStart w:name="z624" w:id="555"/>
    <w:p>
      <w:pPr>
        <w:spacing w:after="0"/>
        <w:ind w:left="0"/>
        <w:jc w:val="both"/>
      </w:pPr>
      <w:r>
        <w:rPr>
          <w:rFonts w:ascii="Times New Roman"/>
          <w:b w:val="false"/>
          <w:i w:val="false"/>
          <w:color w:val="000000"/>
          <w:sz w:val="28"/>
        </w:rPr>
        <w:t>
      ____________________________________________________________________</w:t>
      </w:r>
    </w:p>
    <w:bookmarkEnd w:id="555"/>
    <w:bookmarkStart w:name="z625" w:id="556"/>
    <w:p>
      <w:pPr>
        <w:spacing w:after="0"/>
        <w:ind w:left="0"/>
        <w:jc w:val="both"/>
      </w:pPr>
      <w:r>
        <w:rPr>
          <w:rFonts w:ascii="Times New Roman"/>
          <w:b w:val="false"/>
          <w:i w:val="false"/>
          <w:color w:val="000000"/>
          <w:sz w:val="28"/>
        </w:rPr>
        <w:t>
      Объектінің атауы, есепке алу нөмірі және оның саласы / Наименование объекта,</w:t>
      </w:r>
    </w:p>
    <w:bookmarkEnd w:id="556"/>
    <w:bookmarkStart w:name="z626" w:id="557"/>
    <w:p>
      <w:pPr>
        <w:spacing w:after="0"/>
        <w:ind w:left="0"/>
        <w:jc w:val="both"/>
      </w:pPr>
      <w:r>
        <w:rPr>
          <w:rFonts w:ascii="Times New Roman"/>
          <w:b w:val="false"/>
          <w:i w:val="false"/>
          <w:color w:val="000000"/>
          <w:sz w:val="28"/>
        </w:rPr>
        <w:t>
      учетный номер и его профиль__________________________________________</w:t>
      </w:r>
    </w:p>
    <w:bookmarkEnd w:id="557"/>
    <w:bookmarkStart w:name="z627" w:id="558"/>
    <w:p>
      <w:pPr>
        <w:spacing w:after="0"/>
        <w:ind w:left="0"/>
        <w:jc w:val="both"/>
      </w:pPr>
      <w:r>
        <w:rPr>
          <w:rFonts w:ascii="Times New Roman"/>
          <w:b w:val="false"/>
          <w:i w:val="false"/>
          <w:color w:val="000000"/>
          <w:sz w:val="28"/>
        </w:rPr>
        <w:t>
      ____________________________________________________________________</w:t>
      </w:r>
    </w:p>
    <w:bookmarkEnd w:id="558"/>
    <w:bookmarkStart w:name="z628" w:id="559"/>
    <w:p>
      <w:pPr>
        <w:spacing w:after="0"/>
        <w:ind w:left="0"/>
        <w:jc w:val="both"/>
      </w:pPr>
      <w:r>
        <w:rPr>
          <w:rFonts w:ascii="Times New Roman"/>
          <w:b w:val="false"/>
          <w:i w:val="false"/>
          <w:color w:val="000000"/>
          <w:sz w:val="28"/>
        </w:rPr>
        <w:t>
      жеке сәйкестендiру нөмiрi (жеке тұлғалар үшін) / индивидуальный</w:t>
      </w:r>
    </w:p>
    <w:bookmarkEnd w:id="559"/>
    <w:bookmarkStart w:name="z629" w:id="560"/>
    <w:p>
      <w:pPr>
        <w:spacing w:after="0"/>
        <w:ind w:left="0"/>
        <w:jc w:val="both"/>
      </w:pPr>
      <w:r>
        <w:rPr>
          <w:rFonts w:ascii="Times New Roman"/>
          <w:b w:val="false"/>
          <w:i w:val="false"/>
          <w:color w:val="000000"/>
          <w:sz w:val="28"/>
        </w:rPr>
        <w:t>
      идентификационный номер (для физических лиц) __________________________</w:t>
      </w:r>
    </w:p>
    <w:bookmarkEnd w:id="560"/>
    <w:bookmarkStart w:name="z630" w:id="561"/>
    <w:p>
      <w:pPr>
        <w:spacing w:after="0"/>
        <w:ind w:left="0"/>
        <w:jc w:val="both"/>
      </w:pPr>
      <w:r>
        <w:rPr>
          <w:rFonts w:ascii="Times New Roman"/>
          <w:b w:val="false"/>
          <w:i w:val="false"/>
          <w:color w:val="000000"/>
          <w:sz w:val="28"/>
        </w:rPr>
        <w:t>
      ____________________________________________________________________</w:t>
      </w:r>
    </w:p>
    <w:bookmarkEnd w:id="561"/>
    <w:bookmarkStart w:name="z631" w:id="562"/>
    <w:p>
      <w:pPr>
        <w:spacing w:after="0"/>
        <w:ind w:left="0"/>
        <w:jc w:val="both"/>
      </w:pPr>
      <w:r>
        <w:rPr>
          <w:rFonts w:ascii="Times New Roman"/>
          <w:b w:val="false"/>
          <w:i w:val="false"/>
          <w:color w:val="000000"/>
          <w:sz w:val="28"/>
        </w:rPr>
        <w:t>
      бизнес-сәйкестендiру нөмiрi (заңды тұлғалар үшін) / бизнес- идентификационный</w:t>
      </w:r>
    </w:p>
    <w:bookmarkEnd w:id="562"/>
    <w:bookmarkStart w:name="z632" w:id="563"/>
    <w:p>
      <w:pPr>
        <w:spacing w:after="0"/>
        <w:ind w:left="0"/>
        <w:jc w:val="both"/>
      </w:pPr>
      <w:r>
        <w:rPr>
          <w:rFonts w:ascii="Times New Roman"/>
          <w:b w:val="false"/>
          <w:i w:val="false"/>
          <w:color w:val="000000"/>
          <w:sz w:val="28"/>
        </w:rPr>
        <w:t>
      номер (для юридических лиц) ___________________ мекенжайы, тұрған жері/ адрес,</w:t>
      </w:r>
    </w:p>
    <w:bookmarkEnd w:id="563"/>
    <w:bookmarkStart w:name="z633" w:id="564"/>
    <w:p>
      <w:pPr>
        <w:spacing w:after="0"/>
        <w:ind w:left="0"/>
        <w:jc w:val="both"/>
      </w:pPr>
      <w:r>
        <w:rPr>
          <w:rFonts w:ascii="Times New Roman"/>
          <w:b w:val="false"/>
          <w:i w:val="false"/>
          <w:color w:val="000000"/>
          <w:sz w:val="28"/>
        </w:rPr>
        <w:t>
      местонахождение __________________________________________________________</w:t>
      </w:r>
    </w:p>
    <w:bookmarkEnd w:id="564"/>
    <w:bookmarkStart w:name="z634" w:id="565"/>
    <w:p>
      <w:pPr>
        <w:spacing w:after="0"/>
        <w:ind w:left="0"/>
        <w:jc w:val="both"/>
      </w:pPr>
      <w:r>
        <w:rPr>
          <w:rFonts w:ascii="Times New Roman"/>
          <w:b w:val="false"/>
          <w:i w:val="false"/>
          <w:color w:val="000000"/>
          <w:sz w:val="28"/>
        </w:rPr>
        <w:t>
      __________________________________________________________________________</w:t>
      </w:r>
    </w:p>
    <w:bookmarkEnd w:id="565"/>
    <w:bookmarkStart w:name="z635" w:id="566"/>
    <w:p>
      <w:pPr>
        <w:spacing w:after="0"/>
        <w:ind w:left="0"/>
        <w:jc w:val="both"/>
      </w:pPr>
      <w:r>
        <w:rPr>
          <w:rFonts w:ascii="Times New Roman"/>
          <w:b w:val="false"/>
          <w:i w:val="false"/>
          <w:color w:val="000000"/>
          <w:sz w:val="28"/>
        </w:rPr>
        <w:t>
      Иесі немесе басшысы / Владелец или руководитель ________________________</w:t>
      </w:r>
    </w:p>
    <w:bookmarkEnd w:id="566"/>
    <w:bookmarkStart w:name="z636" w:id="567"/>
    <w:p>
      <w:pPr>
        <w:spacing w:after="0"/>
        <w:ind w:left="0"/>
        <w:jc w:val="both"/>
      </w:pPr>
      <w:r>
        <w:rPr>
          <w:rFonts w:ascii="Times New Roman"/>
          <w:b w:val="false"/>
          <w:i w:val="false"/>
          <w:color w:val="000000"/>
          <w:sz w:val="28"/>
        </w:rPr>
        <w:t>
      ____________________________________________________________________</w:t>
      </w:r>
    </w:p>
    <w:bookmarkEnd w:id="567"/>
    <w:bookmarkStart w:name="z637" w:id="568"/>
    <w:p>
      <w:pPr>
        <w:spacing w:after="0"/>
        <w:ind w:left="0"/>
        <w:jc w:val="both"/>
      </w:pPr>
      <w:r>
        <w:rPr>
          <w:rFonts w:ascii="Times New Roman"/>
          <w:b w:val="false"/>
          <w:i w:val="false"/>
          <w:color w:val="000000"/>
          <w:sz w:val="28"/>
        </w:rPr>
        <w:t>
      Ветеринариялық зертхананың сараптама актісінің (сынақ хаттамасы) негізінде немесе</w:t>
      </w:r>
    </w:p>
    <w:bookmarkEnd w:id="568"/>
    <w:bookmarkStart w:name="z638" w:id="569"/>
    <w:p>
      <w:pPr>
        <w:spacing w:after="0"/>
        <w:ind w:left="0"/>
        <w:jc w:val="both"/>
      </w:pPr>
      <w:r>
        <w:rPr>
          <w:rFonts w:ascii="Times New Roman"/>
          <w:b w:val="false"/>
          <w:i w:val="false"/>
          <w:color w:val="000000"/>
          <w:sz w:val="28"/>
        </w:rPr>
        <w:t>
      инспекциялау актісі нөмірі / На основании акта экспертизы (протокола испытаний)</w:t>
      </w:r>
    </w:p>
    <w:bookmarkEnd w:id="569"/>
    <w:bookmarkStart w:name="z639" w:id="570"/>
    <w:p>
      <w:pPr>
        <w:spacing w:after="0"/>
        <w:ind w:left="0"/>
        <w:jc w:val="both"/>
      </w:pPr>
      <w:r>
        <w:rPr>
          <w:rFonts w:ascii="Times New Roman"/>
          <w:b w:val="false"/>
          <w:i w:val="false"/>
          <w:color w:val="000000"/>
          <w:sz w:val="28"/>
        </w:rPr>
        <w:t>
      ветеринарной лаборатории или номер акта</w:t>
      </w:r>
    </w:p>
    <w:bookmarkEnd w:id="570"/>
    <w:bookmarkStart w:name="z640" w:id="571"/>
    <w:p>
      <w:pPr>
        <w:spacing w:after="0"/>
        <w:ind w:left="0"/>
        <w:jc w:val="both"/>
      </w:pPr>
      <w:r>
        <w:rPr>
          <w:rFonts w:ascii="Times New Roman"/>
          <w:b w:val="false"/>
          <w:i w:val="false"/>
          <w:color w:val="000000"/>
          <w:sz w:val="28"/>
        </w:rPr>
        <w:t xml:space="preserve">
      инспектирования______________________________________________________ </w:t>
      </w:r>
    </w:p>
    <w:bookmarkEnd w:id="571"/>
    <w:bookmarkStart w:name="z641" w:id="572"/>
    <w:p>
      <w:pPr>
        <w:spacing w:after="0"/>
        <w:ind w:left="0"/>
        <w:jc w:val="both"/>
      </w:pPr>
      <w:r>
        <w:rPr>
          <w:rFonts w:ascii="Times New Roman"/>
          <w:b w:val="false"/>
          <w:i w:val="false"/>
          <w:color w:val="000000"/>
          <w:sz w:val="28"/>
        </w:rPr>
        <w:t>
      Белгіленді / Установлено _______________________________________________</w:t>
      </w:r>
    </w:p>
    <w:bookmarkEnd w:id="572"/>
    <w:bookmarkStart w:name="z642" w:id="573"/>
    <w:p>
      <w:pPr>
        <w:spacing w:after="0"/>
        <w:ind w:left="0"/>
        <w:jc w:val="both"/>
      </w:pPr>
      <w:r>
        <w:rPr>
          <w:rFonts w:ascii="Times New Roman"/>
          <w:b w:val="false"/>
          <w:i w:val="false"/>
          <w:color w:val="000000"/>
          <w:sz w:val="28"/>
        </w:rPr>
        <w:t>
      ____________________________________________________________________</w:t>
      </w:r>
    </w:p>
    <w:bookmarkEnd w:id="573"/>
    <w:bookmarkStart w:name="z643" w:id="574"/>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белгіленген ветеринариялық (ветеринариялық-санитариялық) қағидалар мен талаптарға объектінің сәйкестігі немесе сәйкессіздігі туралы қорытынды/Объектінің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қағидаларға, Еуразиялық экономикалық одақ Комиссиясының 2011 жылғы 7 сәуірдегі № 607 шешімімен бекітілген Еуразиялық экономикалық одақтың кедендік аумағына үшінші елдерден әкелінетін бақылаудағы тауарларға арналған Бірыңғай ветеринариялық сертификаттар нысандарынан ерекшеленетін екі жақты ветеринариялық сертификаттарға сәйкес Еуразиялық экономикалық одақтың құқықтық актілерінде, Қазақстан Республикасының ұлттық заңнамасында белгіленген ветеринариялық-санитариялық талаптарға және Еуразиялық экономикалық одақ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Еуразиялық экономикалық комиссия Алқасының 2018 жылғы 13 ақпандағы № 27 шешімімен бекітілген Ветеринариялық бақылауға (қадағалауға) жататын объектілерге қойылатын бірыңғай ветеринариялық (ветеринариялық-санитариялық) талаптарға, Еуразиялық экономикалық комиссия кеңесінің 2014 жылғы 9 қазандағы № 94 шешіммен бекітілген Ветеринариялық бақылауға (қадағалауға) жататын объектілерге бірлескен тексерулер жүргізудің және тауарлардың (өнімдердің) сынамаларын алудың бірыңғай тәртібі туралы ереженің талаптарына және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міндетін атқарушының 2015 жылғы 29 мамырдағы № 7-1/498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11837 болып тіркелген), "Жануарлардан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міндетін атқарушының 2015 жылғы 18 қыркүйектегі № 7-1/832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12208 болып тіркелген),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бекіту туралы" Қазақстан Республикасы Ауыл шаруашылығы министрінің міндетін атқарушының 2015 жылғы 23 қыркүйектегі № 7-1/848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12243 болып тіркелген) бекітілген талаптарға сәйкестігі немесе сәйкессіздігі (керегін көрсету) туралы қорытынды</w:t>
      </w:r>
    </w:p>
    <w:bookmarkEnd w:id="574"/>
    <w:bookmarkStart w:name="z644" w:id="575"/>
    <w:p>
      <w:pPr>
        <w:spacing w:after="0"/>
        <w:ind w:left="0"/>
        <w:jc w:val="both"/>
      </w:pPr>
      <w:r>
        <w:rPr>
          <w:rFonts w:ascii="Times New Roman"/>
          <w:b w:val="false"/>
          <w:i w:val="false"/>
          <w:color w:val="000000"/>
          <w:sz w:val="28"/>
        </w:rPr>
        <w:t>
      __________________________________________________________________________</w:t>
      </w:r>
    </w:p>
    <w:bookmarkEnd w:id="575"/>
    <w:bookmarkStart w:name="z645" w:id="576"/>
    <w:p>
      <w:pPr>
        <w:spacing w:after="0"/>
        <w:ind w:left="0"/>
        <w:jc w:val="both"/>
      </w:pPr>
      <w:r>
        <w:rPr>
          <w:rFonts w:ascii="Times New Roman"/>
          <w:b w:val="false"/>
          <w:i w:val="false"/>
          <w:color w:val="000000"/>
          <w:sz w:val="28"/>
        </w:rPr>
        <w:t>
      __________________________________________________________________________</w:t>
      </w:r>
    </w:p>
    <w:bookmarkEnd w:id="576"/>
    <w:bookmarkStart w:name="z646" w:id="577"/>
    <w:p>
      <w:pPr>
        <w:spacing w:after="0"/>
        <w:ind w:left="0"/>
        <w:jc w:val="both"/>
      </w:pPr>
      <w:r>
        <w:rPr>
          <w:rFonts w:ascii="Times New Roman"/>
          <w:b w:val="false"/>
          <w:i w:val="false"/>
          <w:color w:val="000000"/>
          <w:sz w:val="28"/>
        </w:rPr>
        <w:t>
      Ұсыныстар/Рекомендации:___________________________________________________</w:t>
      </w:r>
    </w:p>
    <w:bookmarkEnd w:id="577"/>
    <w:bookmarkStart w:name="z647" w:id="578"/>
    <w:p>
      <w:pPr>
        <w:spacing w:after="0"/>
        <w:ind w:left="0"/>
        <w:jc w:val="both"/>
      </w:pPr>
      <w:r>
        <w:rPr>
          <w:rFonts w:ascii="Times New Roman"/>
          <w:b w:val="false"/>
          <w:i w:val="false"/>
          <w:color w:val="000000"/>
          <w:sz w:val="28"/>
        </w:rPr>
        <w:t>
      __________________________________________________________________________</w:t>
      </w:r>
    </w:p>
    <w:bookmarkEnd w:id="578"/>
    <w:bookmarkStart w:name="z648" w:id="579"/>
    <w:p>
      <w:pPr>
        <w:spacing w:after="0"/>
        <w:ind w:left="0"/>
        <w:jc w:val="both"/>
      </w:pPr>
      <w:r>
        <w:rPr>
          <w:rFonts w:ascii="Times New Roman"/>
          <w:b w:val="false"/>
          <w:i w:val="false"/>
          <w:color w:val="000000"/>
          <w:sz w:val="28"/>
        </w:rPr>
        <w:t>
      Ветеринариялық-санитариялық қорытындының бір данасын алдым/ Один экземпляр</w:t>
      </w:r>
    </w:p>
    <w:bookmarkEnd w:id="579"/>
    <w:bookmarkStart w:name="z649" w:id="580"/>
    <w:p>
      <w:pPr>
        <w:spacing w:after="0"/>
        <w:ind w:left="0"/>
        <w:jc w:val="both"/>
      </w:pPr>
      <w:r>
        <w:rPr>
          <w:rFonts w:ascii="Times New Roman"/>
          <w:b w:val="false"/>
          <w:i w:val="false"/>
          <w:color w:val="000000"/>
          <w:sz w:val="28"/>
        </w:rPr>
        <w:t>
      ветеринарно-санитарного заключения получил_________________________________</w:t>
      </w:r>
    </w:p>
    <w:bookmarkEnd w:id="580"/>
    <w:bookmarkStart w:name="z650" w:id="581"/>
    <w:p>
      <w:pPr>
        <w:spacing w:after="0"/>
        <w:ind w:left="0"/>
        <w:jc w:val="both"/>
      </w:pPr>
      <w:r>
        <w:rPr>
          <w:rFonts w:ascii="Times New Roman"/>
          <w:b w:val="false"/>
          <w:i w:val="false"/>
          <w:color w:val="000000"/>
          <w:sz w:val="28"/>
        </w:rPr>
        <w:t>
      иесінің немесе басшының қолы / подпись владельца или руководителя</w:t>
      </w:r>
    </w:p>
    <w:bookmarkEnd w:id="581"/>
    <w:bookmarkStart w:name="z651" w:id="582"/>
    <w:p>
      <w:pPr>
        <w:spacing w:after="0"/>
        <w:ind w:left="0"/>
        <w:jc w:val="both"/>
      </w:pPr>
      <w:r>
        <w:rPr>
          <w:rFonts w:ascii="Times New Roman"/>
          <w:b w:val="false"/>
          <w:i w:val="false"/>
          <w:color w:val="000000"/>
          <w:sz w:val="28"/>
        </w:rPr>
        <w:t>
      Мөрдің орны / Место печати</w:t>
      </w:r>
    </w:p>
    <w:bookmarkEnd w:id="582"/>
    <w:bookmarkStart w:name="z652" w:id="583"/>
    <w:p>
      <w:pPr>
        <w:spacing w:after="0"/>
        <w:ind w:left="0"/>
        <w:jc w:val="both"/>
      </w:pPr>
      <w:r>
        <w:rPr>
          <w:rFonts w:ascii="Times New Roman"/>
          <w:b w:val="false"/>
          <w:i w:val="false"/>
          <w:color w:val="000000"/>
          <w:sz w:val="28"/>
        </w:rPr>
        <w:t>
      Мемлекеттік ветеринариялық-санитариялық инспектор/</w:t>
      </w:r>
    </w:p>
    <w:bookmarkEnd w:id="583"/>
    <w:bookmarkStart w:name="z653" w:id="584"/>
    <w:p>
      <w:pPr>
        <w:spacing w:after="0"/>
        <w:ind w:left="0"/>
        <w:jc w:val="both"/>
      </w:pPr>
      <w:r>
        <w:rPr>
          <w:rFonts w:ascii="Times New Roman"/>
          <w:b w:val="false"/>
          <w:i w:val="false"/>
          <w:color w:val="000000"/>
          <w:sz w:val="28"/>
        </w:rPr>
        <w:t>
      Государственный ветеринарно-санитарный инспектор ______________</w:t>
      </w:r>
    </w:p>
    <w:bookmarkEnd w:id="584"/>
    <w:bookmarkStart w:name="z654" w:id="585"/>
    <w:p>
      <w:pPr>
        <w:spacing w:after="0"/>
        <w:ind w:left="0"/>
        <w:jc w:val="both"/>
      </w:pPr>
      <w:r>
        <w:rPr>
          <w:rFonts w:ascii="Times New Roman"/>
          <w:b w:val="false"/>
          <w:i w:val="false"/>
          <w:color w:val="000000"/>
          <w:sz w:val="28"/>
        </w:rPr>
        <w:t>
      қолы/ подпись, аты, әкесінің аты (бар болса), тегі /</w:t>
      </w:r>
    </w:p>
    <w:bookmarkEnd w:id="585"/>
    <w:bookmarkStart w:name="z655" w:id="586"/>
    <w:p>
      <w:pPr>
        <w:spacing w:after="0"/>
        <w:ind w:left="0"/>
        <w:jc w:val="both"/>
      </w:pPr>
      <w:r>
        <w:rPr>
          <w:rFonts w:ascii="Times New Roman"/>
          <w:b w:val="false"/>
          <w:i w:val="false"/>
          <w:color w:val="000000"/>
          <w:sz w:val="28"/>
        </w:rPr>
        <w:t>
      фамилия, имя, отчество (при его наличии )</w:t>
      </w:r>
    </w:p>
    <w:bookmarkEnd w:id="586"/>
    <w:bookmarkStart w:name="z656" w:id="587"/>
    <w:p>
      <w:pPr>
        <w:spacing w:after="0"/>
        <w:ind w:left="0"/>
        <w:jc w:val="both"/>
      </w:pPr>
      <w:r>
        <w:rPr>
          <w:rFonts w:ascii="Times New Roman"/>
          <w:b w:val="false"/>
          <w:i w:val="false"/>
          <w:color w:val="000000"/>
          <w:sz w:val="28"/>
        </w:rPr>
        <w:t>
      20__ жылғы "___" ________/ "___"____________20___год</w:t>
      </w:r>
    </w:p>
    <w:bookmarkEnd w:id="587"/>
    <w:bookmarkStart w:name="z657"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1041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414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589"/>
    <w:p>
      <w:pPr>
        <w:spacing w:after="0"/>
        <w:ind w:left="0"/>
        <w:jc w:val="left"/>
      </w:pPr>
      <w:r>
        <w:rPr>
          <w:rFonts w:ascii="Times New Roman"/>
          <w:b/>
          <w:i w:val="false"/>
          <w:color w:val="000000"/>
        </w:rPr>
        <w:t xml:space="preserve"> ВЕТЕРИНАРИЯЛЫҚ-САНИТАРИЯЛЫҚ ҚОРЫТЫНДЫНЫҢ ТҮБІРТЕГІ № ___</w:t>
      </w:r>
    </w:p>
    <w:bookmarkEnd w:id="589"/>
    <w:bookmarkStart w:name="z659" w:id="590"/>
    <w:p>
      <w:pPr>
        <w:spacing w:after="0"/>
        <w:ind w:left="0"/>
        <w:jc w:val="left"/>
      </w:pPr>
      <w:r>
        <w:rPr>
          <w:rFonts w:ascii="Times New Roman"/>
          <w:b/>
          <w:i w:val="false"/>
          <w:color w:val="000000"/>
        </w:rPr>
        <w:t xml:space="preserve"> КОРЕШОК ВЕТЕРИНАРНО-САНИТАРНОГО ЗАКЛЮЧЕНИЯ</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661" w:id="591"/>
    <w:p>
      <w:pPr>
        <w:spacing w:after="0"/>
        <w:ind w:left="0"/>
        <w:jc w:val="both"/>
      </w:pPr>
      <w:r>
        <w:rPr>
          <w:rFonts w:ascii="Times New Roman"/>
          <w:b w:val="false"/>
          <w:i w:val="false"/>
          <w:color w:val="000000"/>
          <w:sz w:val="28"/>
        </w:rPr>
        <w:t>
      Қорытындыны берген Ветеринариялық бақылау және қадағалау комитетінің ветеринария саласындағы қызметті жүзеге асыратын аумақтық бөлімшесінің атауы/ наименование территориального подразделения Комитета ветеринарного контроля и надзора, осуществляющего деятельность в области ветеринарии, выдавшего заключение ___________________________</w:t>
      </w:r>
    </w:p>
    <w:bookmarkEnd w:id="591"/>
    <w:bookmarkStart w:name="z662" w:id="592"/>
    <w:p>
      <w:pPr>
        <w:spacing w:after="0"/>
        <w:ind w:left="0"/>
        <w:jc w:val="left"/>
      </w:pPr>
      <w:r>
        <w:rPr>
          <w:rFonts w:ascii="Times New Roman"/>
          <w:b/>
          <w:i w:val="false"/>
          <w:color w:val="000000"/>
        </w:rPr>
        <w:t xml:space="preserve"> ВЕТЕРИНАРИЯЛЫҚ – САНИТАРИЯЛЫҚ ҚОРЫТЫНДЫ/ ВЕТЕРИНАРНО-САНИТАРНОЕ ЗАКЛЮЧЕНИЕ</w:t>
      </w:r>
    </w:p>
    <w:bookmarkEnd w:id="592"/>
    <w:bookmarkStart w:name="z663" w:id="593"/>
    <w:p>
      <w:pPr>
        <w:spacing w:after="0"/>
        <w:ind w:left="0"/>
        <w:jc w:val="both"/>
      </w:pPr>
      <w:r>
        <w:rPr>
          <w:rFonts w:ascii="Times New Roman"/>
          <w:b w:val="false"/>
          <w:i w:val="false"/>
          <w:color w:val="000000"/>
          <w:sz w:val="28"/>
        </w:rPr>
        <w:t>
      Жасалған жері/ Место составления ______________________________________</w:t>
      </w:r>
    </w:p>
    <w:bookmarkEnd w:id="593"/>
    <w:bookmarkStart w:name="z664" w:id="594"/>
    <w:p>
      <w:pPr>
        <w:spacing w:after="0"/>
        <w:ind w:left="0"/>
        <w:jc w:val="both"/>
      </w:pPr>
      <w:r>
        <w:rPr>
          <w:rFonts w:ascii="Times New Roman"/>
          <w:b w:val="false"/>
          <w:i w:val="false"/>
          <w:color w:val="000000"/>
          <w:sz w:val="28"/>
        </w:rPr>
        <w:t>
      қала, аудан / город, район _____________________________________________</w:t>
      </w:r>
    </w:p>
    <w:bookmarkEnd w:id="594"/>
    <w:bookmarkStart w:name="z665" w:id="595"/>
    <w:p>
      <w:pPr>
        <w:spacing w:after="0"/>
        <w:ind w:left="0"/>
        <w:jc w:val="both"/>
      </w:pPr>
      <w:r>
        <w:rPr>
          <w:rFonts w:ascii="Times New Roman"/>
          <w:b w:val="false"/>
          <w:i w:val="false"/>
          <w:color w:val="000000"/>
          <w:sz w:val="28"/>
        </w:rPr>
        <w:t>
      Тексерілген/Проверено: ________________________________________________</w:t>
      </w:r>
    </w:p>
    <w:bookmarkEnd w:id="595"/>
    <w:bookmarkStart w:name="z666" w:id="596"/>
    <w:p>
      <w:pPr>
        <w:spacing w:after="0"/>
        <w:ind w:left="0"/>
        <w:jc w:val="both"/>
      </w:pPr>
      <w:r>
        <w:rPr>
          <w:rFonts w:ascii="Times New Roman"/>
          <w:b w:val="false"/>
          <w:i w:val="false"/>
          <w:color w:val="000000"/>
          <w:sz w:val="28"/>
        </w:rPr>
        <w:t>
      Мемлекеттік ветеринариялық-санитариялық инспектордың аты, әкесінің аты</w:t>
      </w:r>
    </w:p>
    <w:bookmarkEnd w:id="596"/>
    <w:bookmarkStart w:name="z667" w:id="597"/>
    <w:p>
      <w:pPr>
        <w:spacing w:after="0"/>
        <w:ind w:left="0"/>
        <w:jc w:val="both"/>
      </w:pPr>
      <w:r>
        <w:rPr>
          <w:rFonts w:ascii="Times New Roman"/>
          <w:b w:val="false"/>
          <w:i w:val="false"/>
          <w:color w:val="000000"/>
          <w:sz w:val="28"/>
        </w:rPr>
        <w:t>
      (бар болса), тегі, лауазымы / Фамилия, имя, отчество (при его наличии)</w:t>
      </w:r>
    </w:p>
    <w:bookmarkEnd w:id="597"/>
    <w:bookmarkStart w:name="z668" w:id="598"/>
    <w:p>
      <w:pPr>
        <w:spacing w:after="0"/>
        <w:ind w:left="0"/>
        <w:jc w:val="both"/>
      </w:pPr>
      <w:r>
        <w:rPr>
          <w:rFonts w:ascii="Times New Roman"/>
          <w:b w:val="false"/>
          <w:i w:val="false"/>
          <w:color w:val="000000"/>
          <w:sz w:val="28"/>
        </w:rPr>
        <w:t>
      государственного ветеринарно-санитарного инспектора, должность</w:t>
      </w:r>
    </w:p>
    <w:bookmarkEnd w:id="598"/>
    <w:bookmarkStart w:name="z669" w:id="599"/>
    <w:p>
      <w:pPr>
        <w:spacing w:after="0"/>
        <w:ind w:left="0"/>
        <w:jc w:val="both"/>
      </w:pPr>
      <w:r>
        <w:rPr>
          <w:rFonts w:ascii="Times New Roman"/>
          <w:b w:val="false"/>
          <w:i w:val="false"/>
          <w:color w:val="000000"/>
          <w:sz w:val="28"/>
        </w:rPr>
        <w:t>
      Объектінің атауы, есепке алу нөмірі және оның саласы/ Наименование объекта,</w:t>
      </w:r>
    </w:p>
    <w:bookmarkEnd w:id="599"/>
    <w:bookmarkStart w:name="z670" w:id="600"/>
    <w:p>
      <w:pPr>
        <w:spacing w:after="0"/>
        <w:ind w:left="0"/>
        <w:jc w:val="both"/>
      </w:pPr>
      <w:r>
        <w:rPr>
          <w:rFonts w:ascii="Times New Roman"/>
          <w:b w:val="false"/>
          <w:i w:val="false"/>
          <w:color w:val="000000"/>
          <w:sz w:val="28"/>
        </w:rPr>
        <w:t>
      учетный номер и его профиль___________________________________________</w:t>
      </w:r>
    </w:p>
    <w:bookmarkEnd w:id="600"/>
    <w:bookmarkStart w:name="z671" w:id="601"/>
    <w:p>
      <w:pPr>
        <w:spacing w:after="0"/>
        <w:ind w:left="0"/>
        <w:jc w:val="both"/>
      </w:pPr>
      <w:r>
        <w:rPr>
          <w:rFonts w:ascii="Times New Roman"/>
          <w:b w:val="false"/>
          <w:i w:val="false"/>
          <w:color w:val="000000"/>
          <w:sz w:val="28"/>
        </w:rPr>
        <w:t>
      ____________________________________________________________________</w:t>
      </w:r>
    </w:p>
    <w:bookmarkEnd w:id="601"/>
    <w:bookmarkStart w:name="z672" w:id="602"/>
    <w:p>
      <w:pPr>
        <w:spacing w:after="0"/>
        <w:ind w:left="0"/>
        <w:jc w:val="both"/>
      </w:pPr>
      <w:r>
        <w:rPr>
          <w:rFonts w:ascii="Times New Roman"/>
          <w:b w:val="false"/>
          <w:i w:val="false"/>
          <w:color w:val="000000"/>
          <w:sz w:val="28"/>
        </w:rPr>
        <w:t>
      жеке сәйкестендiру нөмiрi (жеке тұлғалар үшін) /индивидуальный идентификационный</w:t>
      </w:r>
    </w:p>
    <w:bookmarkEnd w:id="602"/>
    <w:bookmarkStart w:name="z673" w:id="603"/>
    <w:p>
      <w:pPr>
        <w:spacing w:after="0"/>
        <w:ind w:left="0"/>
        <w:jc w:val="both"/>
      </w:pPr>
      <w:r>
        <w:rPr>
          <w:rFonts w:ascii="Times New Roman"/>
          <w:b w:val="false"/>
          <w:i w:val="false"/>
          <w:color w:val="000000"/>
          <w:sz w:val="28"/>
        </w:rPr>
        <w:t>
      номер (для физических лиц) ____________________________________________</w:t>
      </w:r>
    </w:p>
    <w:bookmarkEnd w:id="603"/>
    <w:bookmarkStart w:name="z674" w:id="604"/>
    <w:p>
      <w:pPr>
        <w:spacing w:after="0"/>
        <w:ind w:left="0"/>
        <w:jc w:val="both"/>
      </w:pPr>
      <w:r>
        <w:rPr>
          <w:rFonts w:ascii="Times New Roman"/>
          <w:b w:val="false"/>
          <w:i w:val="false"/>
          <w:color w:val="000000"/>
          <w:sz w:val="28"/>
        </w:rPr>
        <w:t>
      _____________________________________________________________________</w:t>
      </w:r>
    </w:p>
    <w:bookmarkEnd w:id="604"/>
    <w:bookmarkStart w:name="z675" w:id="605"/>
    <w:p>
      <w:pPr>
        <w:spacing w:after="0"/>
        <w:ind w:left="0"/>
        <w:jc w:val="both"/>
      </w:pPr>
      <w:r>
        <w:rPr>
          <w:rFonts w:ascii="Times New Roman"/>
          <w:b w:val="false"/>
          <w:i w:val="false"/>
          <w:color w:val="000000"/>
          <w:sz w:val="28"/>
        </w:rPr>
        <w:t>
      бизнес-сәйкестендiру нөмiрi (заңды тұлғалар үшін) /бизнес- идентификационный</w:t>
      </w:r>
    </w:p>
    <w:bookmarkEnd w:id="605"/>
    <w:bookmarkStart w:name="z676" w:id="606"/>
    <w:p>
      <w:pPr>
        <w:spacing w:after="0"/>
        <w:ind w:left="0"/>
        <w:jc w:val="both"/>
      </w:pPr>
      <w:r>
        <w:rPr>
          <w:rFonts w:ascii="Times New Roman"/>
          <w:b w:val="false"/>
          <w:i w:val="false"/>
          <w:color w:val="000000"/>
          <w:sz w:val="28"/>
        </w:rPr>
        <w:t>
      номер (для юридических лиц) __________________________________________</w:t>
      </w:r>
    </w:p>
    <w:bookmarkEnd w:id="606"/>
    <w:bookmarkStart w:name="z677" w:id="607"/>
    <w:p>
      <w:pPr>
        <w:spacing w:after="0"/>
        <w:ind w:left="0"/>
        <w:jc w:val="both"/>
      </w:pPr>
      <w:r>
        <w:rPr>
          <w:rFonts w:ascii="Times New Roman"/>
          <w:b w:val="false"/>
          <w:i w:val="false"/>
          <w:color w:val="000000"/>
          <w:sz w:val="28"/>
        </w:rPr>
        <w:t>
      ____________________________________________________________________</w:t>
      </w:r>
    </w:p>
    <w:bookmarkEnd w:id="607"/>
    <w:bookmarkStart w:name="z678" w:id="608"/>
    <w:p>
      <w:pPr>
        <w:spacing w:after="0"/>
        <w:ind w:left="0"/>
        <w:jc w:val="both"/>
      </w:pPr>
      <w:r>
        <w:rPr>
          <w:rFonts w:ascii="Times New Roman"/>
          <w:b w:val="false"/>
          <w:i w:val="false"/>
          <w:color w:val="000000"/>
          <w:sz w:val="28"/>
        </w:rPr>
        <w:t>
      Мекенжайы, тұрған жері / Адрес, местонахождение _______________________</w:t>
      </w:r>
    </w:p>
    <w:bookmarkEnd w:id="608"/>
    <w:bookmarkStart w:name="z679" w:id="609"/>
    <w:p>
      <w:pPr>
        <w:spacing w:after="0"/>
        <w:ind w:left="0"/>
        <w:jc w:val="both"/>
      </w:pPr>
      <w:r>
        <w:rPr>
          <w:rFonts w:ascii="Times New Roman"/>
          <w:b w:val="false"/>
          <w:i w:val="false"/>
          <w:color w:val="000000"/>
          <w:sz w:val="28"/>
        </w:rPr>
        <w:t>
      Иесі немесе басшысы / Владелец или руководитель</w:t>
      </w:r>
    </w:p>
    <w:bookmarkEnd w:id="609"/>
    <w:bookmarkStart w:name="z680" w:id="610"/>
    <w:p>
      <w:pPr>
        <w:spacing w:after="0"/>
        <w:ind w:left="0"/>
        <w:jc w:val="both"/>
      </w:pPr>
      <w:r>
        <w:rPr>
          <w:rFonts w:ascii="Times New Roman"/>
          <w:b w:val="false"/>
          <w:i w:val="false"/>
          <w:color w:val="000000"/>
          <w:sz w:val="28"/>
        </w:rPr>
        <w:t>
      ____________________________________________________________________</w:t>
      </w:r>
    </w:p>
    <w:bookmarkEnd w:id="610"/>
    <w:bookmarkStart w:name="z681" w:id="611"/>
    <w:p>
      <w:pPr>
        <w:spacing w:after="0"/>
        <w:ind w:left="0"/>
        <w:jc w:val="both"/>
      </w:pPr>
      <w:r>
        <w:rPr>
          <w:rFonts w:ascii="Times New Roman"/>
          <w:b w:val="false"/>
          <w:i w:val="false"/>
          <w:color w:val="000000"/>
          <w:sz w:val="28"/>
        </w:rPr>
        <w:t>
      Ветеринариялық зертхананың сараптама актісінің (сынақ хаттамасы) негізінде</w:t>
      </w:r>
    </w:p>
    <w:bookmarkEnd w:id="611"/>
    <w:bookmarkStart w:name="z682" w:id="612"/>
    <w:p>
      <w:pPr>
        <w:spacing w:after="0"/>
        <w:ind w:left="0"/>
        <w:jc w:val="both"/>
      </w:pPr>
      <w:r>
        <w:rPr>
          <w:rFonts w:ascii="Times New Roman"/>
          <w:b w:val="false"/>
          <w:i w:val="false"/>
          <w:color w:val="000000"/>
          <w:sz w:val="28"/>
        </w:rPr>
        <w:t>
      немесе инспекциялау актісі нөмірі / На основании акта экспертизы (протокола</w:t>
      </w:r>
    </w:p>
    <w:bookmarkEnd w:id="612"/>
    <w:bookmarkStart w:name="z683" w:id="613"/>
    <w:p>
      <w:pPr>
        <w:spacing w:after="0"/>
        <w:ind w:left="0"/>
        <w:jc w:val="both"/>
      </w:pPr>
      <w:r>
        <w:rPr>
          <w:rFonts w:ascii="Times New Roman"/>
          <w:b w:val="false"/>
          <w:i w:val="false"/>
          <w:color w:val="000000"/>
          <w:sz w:val="28"/>
        </w:rPr>
        <w:t>
      испытаний) ветеринарной лаборатории или номер акта инспектирования</w:t>
      </w:r>
    </w:p>
    <w:bookmarkEnd w:id="613"/>
    <w:bookmarkStart w:name="z684" w:id="614"/>
    <w:p>
      <w:pPr>
        <w:spacing w:after="0"/>
        <w:ind w:left="0"/>
        <w:jc w:val="both"/>
      </w:pPr>
      <w:r>
        <w:rPr>
          <w:rFonts w:ascii="Times New Roman"/>
          <w:b w:val="false"/>
          <w:i w:val="false"/>
          <w:color w:val="000000"/>
          <w:sz w:val="28"/>
        </w:rPr>
        <w:t>
      ____________________________________________________________________</w:t>
      </w:r>
    </w:p>
    <w:bookmarkEnd w:id="614"/>
    <w:bookmarkStart w:name="z685" w:id="615"/>
    <w:p>
      <w:pPr>
        <w:spacing w:after="0"/>
        <w:ind w:left="0"/>
        <w:jc w:val="both"/>
      </w:pPr>
      <w:r>
        <w:rPr>
          <w:rFonts w:ascii="Times New Roman"/>
          <w:b w:val="false"/>
          <w:i w:val="false"/>
          <w:color w:val="000000"/>
          <w:sz w:val="28"/>
        </w:rPr>
        <w:t>
      Белгіленді / Установлено ______________________________________________</w:t>
      </w:r>
    </w:p>
    <w:bookmarkEnd w:id="615"/>
    <w:bookmarkStart w:name="z686" w:id="616"/>
    <w:p>
      <w:pPr>
        <w:spacing w:after="0"/>
        <w:ind w:left="0"/>
        <w:jc w:val="both"/>
      </w:pPr>
      <w:r>
        <w:rPr>
          <w:rFonts w:ascii="Times New Roman"/>
          <w:b w:val="false"/>
          <w:i w:val="false"/>
          <w:color w:val="000000"/>
          <w:sz w:val="28"/>
        </w:rPr>
        <w:t>
      ____________________________________________________________________</w:t>
      </w:r>
    </w:p>
    <w:bookmarkEnd w:id="616"/>
    <w:bookmarkStart w:name="z687" w:id="61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белгіленген ветеринариялық (ветеринариялық-санитариялық) қағидалар мен талаптарға объектінің сәйкестігі немесе сәйкессіздігі туралы қорытынды/Объектінің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қағидаларға, Еуразиялық экономикалық одақ Комиссиясының 2011 жылғы 7 сәуірдегі № 607 шешімімен бекітілген Еуразиялық экономикалық одақтың кедендік аумағына үшінші елдерден әкелінетін бақылаудағы тауарларға Бірыңғай ветеринариялық сертификаттар нысандарынан ерекшеленетін екі жақты ветеринариялық сертификаттарға сәйкес Еуразиялық экономикалық одақтың құқықтық актілерінде, Қазақстан Республикасының ұлттық заңнамасында белгіленген ветеринариялық-санитариялық талаптарға немесе ветеринариялық- санитариялық талаптарға , Еуразиялық экономикалық одақ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Еуразиялық экономикалық комиссия Алқасының 2018 жылғы 13 ақпандағы № 27 шешімімен бекітілген Ветеринариялық бақылауға (қадағалауға) жататын объектілерге қойылатын бірыңғай ветеринариялық (ветеринариялық-санитариялық) талаптарға, Еуразиялық экономикалық комиссия кеңесінің 2014 жылғы 9 қазандағы № 94 шешіммен бекітілген Ветеринариялық бақылауға (қадағалауға) жататын объектілерге бірлескен тексерулер жүргізудің және тауарлардың (өнімдердің) сынамаларын алудың бірыңғай тәртібі туралы ереженің талаптарына және "Жануарларды өсіруді,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міндетін атқарушының 2015 жылғы 29 мамырдағы № 7-1/498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11837 болып тіркелген), "Жануарлардан алынатын өнім мен шикізатты дайындауды (жануарларды сою), сақтауды, қайта өңдеуді және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Ауыл шаруашылығы министрінің міндетін атқарушының 2015 жылғы 18 қыркүйектегі № 7-1/832 бұйрығымен (Нормативтік құқықтық актілерді мемлекеттік тіркеу тізілімінде № 12208 болып тіркелген),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бекіту туралы" Қазақстан Республикасы Ауыл шаруашылығы министрінің міндетін атқарушының 2015 жылғы 23 қыркүйектегі № 7-1/848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12243 болып тіркелген) бекітілген талаптарға сәйкестігі немесе сәйкессіздігі (керегін көрсету) туралы қорытынды__________________________________________________________</w:t>
      </w:r>
    </w:p>
    <w:bookmarkEnd w:id="617"/>
    <w:bookmarkStart w:name="z688" w:id="618"/>
    <w:p>
      <w:pPr>
        <w:spacing w:after="0"/>
        <w:ind w:left="0"/>
        <w:jc w:val="both"/>
      </w:pPr>
      <w:r>
        <w:rPr>
          <w:rFonts w:ascii="Times New Roman"/>
          <w:b w:val="false"/>
          <w:i w:val="false"/>
          <w:color w:val="000000"/>
          <w:sz w:val="28"/>
        </w:rPr>
        <w:t>
      Ұсыныстар/Рекомендации:____________________________________________</w:t>
      </w:r>
    </w:p>
    <w:bookmarkEnd w:id="618"/>
    <w:bookmarkStart w:name="z689" w:id="619"/>
    <w:p>
      <w:pPr>
        <w:spacing w:after="0"/>
        <w:ind w:left="0"/>
        <w:jc w:val="both"/>
      </w:pPr>
      <w:r>
        <w:rPr>
          <w:rFonts w:ascii="Times New Roman"/>
          <w:b w:val="false"/>
          <w:i w:val="false"/>
          <w:color w:val="000000"/>
          <w:sz w:val="28"/>
        </w:rPr>
        <w:t>
      ____________________________________________________________________</w:t>
      </w:r>
    </w:p>
    <w:bookmarkEnd w:id="619"/>
    <w:bookmarkStart w:name="z690" w:id="620"/>
    <w:p>
      <w:pPr>
        <w:spacing w:after="0"/>
        <w:ind w:left="0"/>
        <w:jc w:val="both"/>
      </w:pPr>
      <w:r>
        <w:rPr>
          <w:rFonts w:ascii="Times New Roman"/>
          <w:b w:val="false"/>
          <w:i w:val="false"/>
          <w:color w:val="000000"/>
          <w:sz w:val="28"/>
        </w:rPr>
        <w:t>
      Ветеринариялық-санитариялық қорытындының бір данасын алдым/ Один экземпляр</w:t>
      </w:r>
    </w:p>
    <w:bookmarkEnd w:id="620"/>
    <w:bookmarkStart w:name="z691" w:id="621"/>
    <w:p>
      <w:pPr>
        <w:spacing w:after="0"/>
        <w:ind w:left="0"/>
        <w:jc w:val="both"/>
      </w:pPr>
      <w:r>
        <w:rPr>
          <w:rFonts w:ascii="Times New Roman"/>
          <w:b w:val="false"/>
          <w:i w:val="false"/>
          <w:color w:val="000000"/>
          <w:sz w:val="28"/>
        </w:rPr>
        <w:t>
      ветеринарно-санитарного заключения получил</w:t>
      </w:r>
    </w:p>
    <w:bookmarkEnd w:id="621"/>
    <w:bookmarkStart w:name="z692" w:id="622"/>
    <w:p>
      <w:pPr>
        <w:spacing w:after="0"/>
        <w:ind w:left="0"/>
        <w:jc w:val="both"/>
      </w:pPr>
      <w:r>
        <w:rPr>
          <w:rFonts w:ascii="Times New Roman"/>
          <w:b w:val="false"/>
          <w:i w:val="false"/>
          <w:color w:val="000000"/>
          <w:sz w:val="28"/>
        </w:rPr>
        <w:t>
      ___________________________________________________________________иесінің</w:t>
      </w:r>
    </w:p>
    <w:bookmarkEnd w:id="622"/>
    <w:bookmarkStart w:name="z693" w:id="623"/>
    <w:p>
      <w:pPr>
        <w:spacing w:after="0"/>
        <w:ind w:left="0"/>
        <w:jc w:val="both"/>
      </w:pPr>
      <w:r>
        <w:rPr>
          <w:rFonts w:ascii="Times New Roman"/>
          <w:b w:val="false"/>
          <w:i w:val="false"/>
          <w:color w:val="000000"/>
          <w:sz w:val="28"/>
        </w:rPr>
        <w:t>
      немесе басшының қолы / подпись владельца или руководителя</w:t>
      </w:r>
    </w:p>
    <w:bookmarkEnd w:id="623"/>
    <w:bookmarkStart w:name="z694" w:id="624"/>
    <w:p>
      <w:pPr>
        <w:spacing w:after="0"/>
        <w:ind w:left="0"/>
        <w:jc w:val="both"/>
      </w:pPr>
      <w:r>
        <w:rPr>
          <w:rFonts w:ascii="Times New Roman"/>
          <w:b w:val="false"/>
          <w:i w:val="false"/>
          <w:color w:val="000000"/>
          <w:sz w:val="28"/>
        </w:rPr>
        <w:t>
      Мөрдің орны / Место печати</w:t>
      </w:r>
    </w:p>
    <w:bookmarkEnd w:id="624"/>
    <w:bookmarkStart w:name="z695" w:id="625"/>
    <w:p>
      <w:pPr>
        <w:spacing w:after="0"/>
        <w:ind w:left="0"/>
        <w:jc w:val="both"/>
      </w:pPr>
      <w:r>
        <w:rPr>
          <w:rFonts w:ascii="Times New Roman"/>
          <w:b w:val="false"/>
          <w:i w:val="false"/>
          <w:color w:val="000000"/>
          <w:sz w:val="28"/>
        </w:rPr>
        <w:t>
      Мемлекеттік ветеринариялық-санитариялық инспектор/ Государственный</w:t>
      </w:r>
    </w:p>
    <w:bookmarkEnd w:id="625"/>
    <w:bookmarkStart w:name="z696" w:id="626"/>
    <w:p>
      <w:pPr>
        <w:spacing w:after="0"/>
        <w:ind w:left="0"/>
        <w:jc w:val="both"/>
      </w:pPr>
      <w:r>
        <w:rPr>
          <w:rFonts w:ascii="Times New Roman"/>
          <w:b w:val="false"/>
          <w:i w:val="false"/>
          <w:color w:val="000000"/>
          <w:sz w:val="28"/>
        </w:rPr>
        <w:t>
      ветеринарно-санитарный инспектор ________________________ ______________</w:t>
      </w:r>
    </w:p>
    <w:bookmarkEnd w:id="626"/>
    <w:bookmarkStart w:name="z697" w:id="627"/>
    <w:p>
      <w:pPr>
        <w:spacing w:after="0"/>
        <w:ind w:left="0"/>
        <w:jc w:val="both"/>
      </w:pPr>
      <w:r>
        <w:rPr>
          <w:rFonts w:ascii="Times New Roman"/>
          <w:b w:val="false"/>
          <w:i w:val="false"/>
          <w:color w:val="000000"/>
          <w:sz w:val="28"/>
        </w:rPr>
        <w:t>
      қолы/ подпись, аты, әкесінің аты (бар болса), тегі / фамилия, имя, отчество (при его наличии)</w:t>
      </w:r>
    </w:p>
    <w:bookmarkEnd w:id="627"/>
    <w:bookmarkStart w:name="z698" w:id="628"/>
    <w:p>
      <w:pPr>
        <w:spacing w:after="0"/>
        <w:ind w:left="0"/>
        <w:jc w:val="both"/>
      </w:pPr>
      <w:r>
        <w:rPr>
          <w:rFonts w:ascii="Times New Roman"/>
          <w:b w:val="false"/>
          <w:i w:val="false"/>
          <w:color w:val="000000"/>
          <w:sz w:val="28"/>
        </w:rPr>
        <w:t>
      20__ жылғы "___" _____/ "___"________20___год</w:t>
      </w:r>
    </w:p>
    <w:bookmarkEnd w:id="628"/>
    <w:bookmarkStart w:name="z699"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121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192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r>
              <w:br/>
            </w:r>
            <w:r>
              <w:rPr>
                <w:rFonts w:ascii="Times New Roman"/>
                <w:b w:val="false"/>
                <w:i w:val="false"/>
                <w:color w:val="000000"/>
                <w:sz w:val="20"/>
              </w:rPr>
              <w:t>Ветеринариялық құжаттарды</w:t>
            </w:r>
            <w:r>
              <w:br/>
            </w:r>
            <w:r>
              <w:rPr>
                <w:rFonts w:ascii="Times New Roman"/>
                <w:b w:val="false"/>
                <w:i w:val="false"/>
                <w:color w:val="000000"/>
                <w:sz w:val="20"/>
              </w:rPr>
              <w:t xml:space="preserve">беру қағидалары және </w:t>
            </w:r>
            <w:r>
              <w:br/>
            </w:r>
            <w:r>
              <w:rPr>
                <w:rFonts w:ascii="Times New Roman"/>
                <w:b w:val="false"/>
                <w:i w:val="false"/>
                <w:color w:val="000000"/>
                <w:sz w:val="20"/>
              </w:rPr>
              <w:t>олардың бланкілеріне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10-қосымша</w:t>
            </w:r>
          </w:p>
        </w:tc>
      </w:tr>
    </w:tbl>
    <w:bookmarkStart w:name="z701" w:id="630"/>
    <w:p>
      <w:pPr>
        <w:spacing w:after="0"/>
        <w:ind w:left="0"/>
        <w:jc w:val="both"/>
      </w:pPr>
      <w:r>
        <w:rPr>
          <w:rFonts w:ascii="Times New Roman"/>
          <w:b w:val="false"/>
          <w:i w:val="false"/>
          <w:color w:val="000000"/>
          <w:sz w:val="28"/>
        </w:rPr>
        <w:t>
      Кімге_______________________________________________________________</w:t>
      </w:r>
    </w:p>
    <w:bookmarkEnd w:id="630"/>
    <w:bookmarkStart w:name="z702" w:id="631"/>
    <w:p>
      <w:pPr>
        <w:spacing w:after="0"/>
        <w:ind w:left="0"/>
        <w:jc w:val="both"/>
      </w:pPr>
      <w:r>
        <w:rPr>
          <w:rFonts w:ascii="Times New Roman"/>
          <w:b w:val="false"/>
          <w:i w:val="false"/>
          <w:color w:val="000000"/>
          <w:sz w:val="28"/>
        </w:rPr>
        <w:t>
      ____________________________________________________________________</w:t>
      </w:r>
    </w:p>
    <w:bookmarkEnd w:id="631"/>
    <w:bookmarkStart w:name="z703" w:id="632"/>
    <w:p>
      <w:pPr>
        <w:spacing w:after="0"/>
        <w:ind w:left="0"/>
        <w:jc w:val="both"/>
      </w:pPr>
      <w:r>
        <w:rPr>
          <w:rFonts w:ascii="Times New Roman"/>
          <w:b w:val="false"/>
          <w:i w:val="false"/>
          <w:color w:val="000000"/>
          <w:sz w:val="28"/>
        </w:rPr>
        <w:t>
      (ветеринария саласындағы орган ведомствосының аумақтық бөлімшесінің атауы)</w:t>
      </w:r>
    </w:p>
    <w:bookmarkEnd w:id="632"/>
    <w:bookmarkStart w:name="z704" w:id="633"/>
    <w:p>
      <w:pPr>
        <w:spacing w:after="0"/>
        <w:ind w:left="0"/>
        <w:jc w:val="both"/>
      </w:pPr>
      <w:r>
        <w:rPr>
          <w:rFonts w:ascii="Times New Roman"/>
          <w:b w:val="false"/>
          <w:i w:val="false"/>
          <w:color w:val="000000"/>
          <w:sz w:val="28"/>
        </w:rPr>
        <w:t>
      кімнен________________________________________________________________</w:t>
      </w:r>
    </w:p>
    <w:bookmarkEnd w:id="633"/>
    <w:bookmarkStart w:name="z705" w:id="634"/>
    <w:p>
      <w:pPr>
        <w:spacing w:after="0"/>
        <w:ind w:left="0"/>
        <w:jc w:val="both"/>
      </w:pPr>
      <w:r>
        <w:rPr>
          <w:rFonts w:ascii="Times New Roman"/>
          <w:b w:val="false"/>
          <w:i w:val="false"/>
          <w:color w:val="000000"/>
          <w:sz w:val="28"/>
        </w:rPr>
        <w:t>
      ______________________________________________________________________</w:t>
      </w:r>
    </w:p>
    <w:bookmarkEnd w:id="634"/>
    <w:bookmarkStart w:name="z706" w:id="635"/>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нөмірі/заңды</w:t>
      </w:r>
    </w:p>
    <w:bookmarkEnd w:id="635"/>
    <w:bookmarkStart w:name="z707" w:id="636"/>
    <w:p>
      <w:pPr>
        <w:spacing w:after="0"/>
        <w:ind w:left="0"/>
        <w:jc w:val="both"/>
      </w:pPr>
      <w:r>
        <w:rPr>
          <w:rFonts w:ascii="Times New Roman"/>
          <w:b w:val="false"/>
          <w:i w:val="false"/>
          <w:color w:val="000000"/>
          <w:sz w:val="28"/>
        </w:rPr>
        <w:t>
      тұлғаның атауы, бизнес-сәйкестендіру нөмірі)</w:t>
      </w:r>
    </w:p>
    <w:bookmarkEnd w:id="636"/>
    <w:bookmarkStart w:name="z708" w:id="637"/>
    <w:p>
      <w:pPr>
        <w:spacing w:after="0"/>
        <w:ind w:left="0"/>
        <w:jc w:val="both"/>
      </w:pPr>
      <w:r>
        <w:rPr>
          <w:rFonts w:ascii="Times New Roman"/>
          <w:b w:val="false"/>
          <w:i w:val="false"/>
          <w:color w:val="000000"/>
          <w:sz w:val="28"/>
        </w:rPr>
        <w:t>
      Мекенжайы__________________________________________________________</w:t>
      </w:r>
    </w:p>
    <w:bookmarkEnd w:id="637"/>
    <w:bookmarkStart w:name="z709" w:id="638"/>
    <w:p>
      <w:pPr>
        <w:spacing w:after="0"/>
        <w:ind w:left="0"/>
        <w:jc w:val="both"/>
      </w:pPr>
      <w:r>
        <w:rPr>
          <w:rFonts w:ascii="Times New Roman"/>
          <w:b w:val="false"/>
          <w:i w:val="false"/>
          <w:color w:val="000000"/>
          <w:sz w:val="28"/>
        </w:rPr>
        <w:t>
      Өтініш нөмірі: _______________________________________________________</w:t>
      </w:r>
    </w:p>
    <w:bookmarkEnd w:id="638"/>
    <w:bookmarkStart w:name="z710" w:id="639"/>
    <w:p>
      <w:pPr>
        <w:spacing w:after="0"/>
        <w:ind w:left="0"/>
        <w:jc w:val="left"/>
      </w:pPr>
      <w:r>
        <w:rPr>
          <w:rFonts w:ascii="Times New Roman"/>
          <w:b/>
          <w:i w:val="false"/>
          <w:color w:val="000000"/>
        </w:rPr>
        <w:t xml:space="preserve"> Ветеринариялық-санитариялық қорытындыны және "бір өтініш" қағидаты бойынша өндіріс объектісіне есепке алу нөмірін беруге арналған өтініш</w:t>
      </w:r>
    </w:p>
    <w:bookmarkEnd w:id="639"/>
    <w:bookmarkStart w:name="z711" w:id="640"/>
    <w:p>
      <w:pPr>
        <w:spacing w:after="0"/>
        <w:ind w:left="0"/>
        <w:jc w:val="both"/>
      </w:pPr>
      <w:r>
        <w:rPr>
          <w:rFonts w:ascii="Times New Roman"/>
          <w:b w:val="false"/>
          <w:i w:val="false"/>
          <w:color w:val="000000"/>
          <w:sz w:val="28"/>
        </w:rPr>
        <w:t>
      Өндіріс объектісіне ветеринариялық-санитариялық қорытындыны және есепке алу нөмірін беруді сұраймын:</w:t>
      </w:r>
    </w:p>
    <w:bookmarkEnd w:id="640"/>
    <w:bookmarkStart w:name="z712" w:id="641"/>
    <w:p>
      <w:pPr>
        <w:spacing w:after="0"/>
        <w:ind w:left="0"/>
        <w:jc w:val="both"/>
      </w:pPr>
      <w:r>
        <w:rPr>
          <w:rFonts w:ascii="Times New Roman"/>
          <w:b w:val="false"/>
          <w:i w:val="false"/>
          <w:color w:val="000000"/>
          <w:sz w:val="28"/>
        </w:rPr>
        <w:t>
      1) өндіріс объектісінің атауы: ____________________________________</w:t>
      </w:r>
    </w:p>
    <w:bookmarkEnd w:id="641"/>
    <w:bookmarkStart w:name="z713" w:id="642"/>
    <w:p>
      <w:pPr>
        <w:spacing w:after="0"/>
        <w:ind w:left="0"/>
        <w:jc w:val="both"/>
      </w:pPr>
      <w:r>
        <w:rPr>
          <w:rFonts w:ascii="Times New Roman"/>
          <w:b w:val="false"/>
          <w:i w:val="false"/>
          <w:color w:val="000000"/>
          <w:sz w:val="28"/>
        </w:rPr>
        <w:t>
      2) өндіріс объектісінің мақсаты _____________________________________</w:t>
      </w:r>
    </w:p>
    <w:bookmarkEnd w:id="642"/>
    <w:bookmarkStart w:name="z714" w:id="643"/>
    <w:p>
      <w:pPr>
        <w:spacing w:after="0"/>
        <w:ind w:left="0"/>
        <w:jc w:val="both"/>
      </w:pPr>
      <w:r>
        <w:rPr>
          <w:rFonts w:ascii="Times New Roman"/>
          <w:b w:val="false"/>
          <w:i w:val="false"/>
          <w:color w:val="000000"/>
          <w:sz w:val="28"/>
        </w:rPr>
        <w:t>
      (жылжымайтын мүлік объектісінің кадастрлық паспорты бойынша)</w:t>
      </w:r>
    </w:p>
    <w:bookmarkEnd w:id="643"/>
    <w:bookmarkStart w:name="z715" w:id="644"/>
    <w:p>
      <w:pPr>
        <w:spacing w:after="0"/>
        <w:ind w:left="0"/>
        <w:jc w:val="both"/>
      </w:pPr>
      <w:r>
        <w:rPr>
          <w:rFonts w:ascii="Times New Roman"/>
          <w:b w:val="false"/>
          <w:i w:val="false"/>
          <w:color w:val="000000"/>
          <w:sz w:val="28"/>
        </w:rPr>
        <w:t>
      3) қызметінің түрі: __________________________________</w:t>
      </w:r>
    </w:p>
    <w:bookmarkEnd w:id="644"/>
    <w:bookmarkStart w:name="z716" w:id="645"/>
    <w:p>
      <w:pPr>
        <w:spacing w:after="0"/>
        <w:ind w:left="0"/>
        <w:jc w:val="both"/>
      </w:pPr>
      <w:r>
        <w:rPr>
          <w:rFonts w:ascii="Times New Roman"/>
          <w:b w:val="false"/>
          <w:i w:val="false"/>
          <w:color w:val="000000"/>
          <w:sz w:val="28"/>
        </w:rPr>
        <w:t>
      4) экспортты/импортты жүзеге асыру: ______________________________</w:t>
      </w:r>
    </w:p>
    <w:bookmarkEnd w:id="645"/>
    <w:bookmarkStart w:name="z717" w:id="646"/>
    <w:p>
      <w:pPr>
        <w:spacing w:after="0"/>
        <w:ind w:left="0"/>
        <w:jc w:val="both"/>
      </w:pPr>
      <w:r>
        <w:rPr>
          <w:rFonts w:ascii="Times New Roman"/>
          <w:b w:val="false"/>
          <w:i w:val="false"/>
          <w:color w:val="000000"/>
          <w:sz w:val="28"/>
        </w:rPr>
        <w:t>
      (керегін көрсету)</w:t>
      </w:r>
    </w:p>
    <w:bookmarkEnd w:id="646"/>
    <w:bookmarkStart w:name="z718" w:id="647"/>
    <w:p>
      <w:pPr>
        <w:spacing w:after="0"/>
        <w:ind w:left="0"/>
        <w:jc w:val="both"/>
      </w:pPr>
      <w:r>
        <w:rPr>
          <w:rFonts w:ascii="Times New Roman"/>
          <w:b w:val="false"/>
          <w:i w:val="false"/>
          <w:color w:val="000000"/>
          <w:sz w:val="28"/>
        </w:rPr>
        <w:t>
      5) меншік құқығындағы өндірістік үй-жайлардың бар-жоғы туралы мәліметтер:</w:t>
      </w:r>
    </w:p>
    <w:bookmarkEnd w:id="647"/>
    <w:bookmarkStart w:name="z719" w:id="648"/>
    <w:p>
      <w:pPr>
        <w:spacing w:after="0"/>
        <w:ind w:left="0"/>
        <w:jc w:val="both"/>
      </w:pPr>
      <w:r>
        <w:rPr>
          <w:rFonts w:ascii="Times New Roman"/>
          <w:b w:val="false"/>
          <w:i w:val="false"/>
          <w:color w:val="000000"/>
          <w:sz w:val="28"/>
        </w:rPr>
        <w:t>
      кадастрлық нөмірі _____________________________________</w:t>
      </w:r>
    </w:p>
    <w:bookmarkEnd w:id="648"/>
    <w:bookmarkStart w:name="z720" w:id="649"/>
    <w:p>
      <w:pPr>
        <w:spacing w:after="0"/>
        <w:ind w:left="0"/>
        <w:jc w:val="both"/>
      </w:pPr>
      <w:r>
        <w:rPr>
          <w:rFonts w:ascii="Times New Roman"/>
          <w:b w:val="false"/>
          <w:i w:val="false"/>
          <w:color w:val="000000"/>
          <w:sz w:val="28"/>
        </w:rPr>
        <w:t>
      меншік иесі ________________________________________</w:t>
      </w:r>
    </w:p>
    <w:bookmarkEnd w:id="649"/>
    <w:bookmarkStart w:name="z721" w:id="650"/>
    <w:p>
      <w:pPr>
        <w:spacing w:after="0"/>
        <w:ind w:left="0"/>
        <w:jc w:val="both"/>
      </w:pPr>
      <w:r>
        <w:rPr>
          <w:rFonts w:ascii="Times New Roman"/>
          <w:b w:val="false"/>
          <w:i w:val="false"/>
          <w:color w:val="000000"/>
          <w:sz w:val="28"/>
        </w:rPr>
        <w:t>
      құқықтың пайда болу негізі, тіркеу күні және уақыты______________________</w:t>
      </w:r>
    </w:p>
    <w:bookmarkEnd w:id="650"/>
    <w:bookmarkStart w:name="z722" w:id="651"/>
    <w:p>
      <w:pPr>
        <w:spacing w:after="0"/>
        <w:ind w:left="0"/>
        <w:jc w:val="both"/>
      </w:pPr>
      <w:r>
        <w:rPr>
          <w:rFonts w:ascii="Times New Roman"/>
          <w:b w:val="false"/>
          <w:i w:val="false"/>
          <w:color w:val="000000"/>
          <w:sz w:val="28"/>
        </w:rPr>
        <w:t>
      ___________________________________________________________________</w:t>
      </w:r>
    </w:p>
    <w:bookmarkEnd w:id="651"/>
    <w:bookmarkStart w:name="z723" w:id="652"/>
    <w:p>
      <w:pPr>
        <w:spacing w:after="0"/>
        <w:ind w:left="0"/>
        <w:jc w:val="both"/>
      </w:pPr>
      <w:r>
        <w:rPr>
          <w:rFonts w:ascii="Times New Roman"/>
          <w:b w:val="false"/>
          <w:i w:val="false"/>
          <w:color w:val="000000"/>
          <w:sz w:val="28"/>
        </w:rPr>
        <w:t>
      мекенжайы__________________________________________________________</w:t>
      </w:r>
    </w:p>
    <w:bookmarkEnd w:id="652"/>
    <w:bookmarkStart w:name="z724" w:id="653"/>
    <w:p>
      <w:pPr>
        <w:spacing w:after="0"/>
        <w:ind w:left="0"/>
        <w:jc w:val="both"/>
      </w:pPr>
      <w:r>
        <w:rPr>
          <w:rFonts w:ascii="Times New Roman"/>
          <w:b w:val="false"/>
          <w:i w:val="false"/>
          <w:color w:val="000000"/>
          <w:sz w:val="28"/>
        </w:rPr>
        <w:t>
      жалға беру, өтеусіз пайдалану құқығындағы өндірістік үй-жайлардың бар-жоғы</w:t>
      </w:r>
    </w:p>
    <w:bookmarkEnd w:id="653"/>
    <w:bookmarkStart w:name="z725" w:id="654"/>
    <w:p>
      <w:pPr>
        <w:spacing w:after="0"/>
        <w:ind w:left="0"/>
        <w:jc w:val="both"/>
      </w:pPr>
      <w:r>
        <w:rPr>
          <w:rFonts w:ascii="Times New Roman"/>
          <w:b w:val="false"/>
          <w:i w:val="false"/>
          <w:color w:val="000000"/>
          <w:sz w:val="28"/>
        </w:rPr>
        <w:t>
      туралы мәліметтер:</w:t>
      </w:r>
    </w:p>
    <w:bookmarkEnd w:id="654"/>
    <w:bookmarkStart w:name="z726" w:id="655"/>
    <w:p>
      <w:pPr>
        <w:spacing w:after="0"/>
        <w:ind w:left="0"/>
        <w:jc w:val="both"/>
      </w:pPr>
      <w:r>
        <w:rPr>
          <w:rFonts w:ascii="Times New Roman"/>
          <w:b w:val="false"/>
          <w:i w:val="false"/>
          <w:color w:val="000000"/>
          <w:sz w:val="28"/>
        </w:rPr>
        <w:t>
      кадастрлық нөмірі __________________________________________________</w:t>
      </w:r>
    </w:p>
    <w:bookmarkEnd w:id="655"/>
    <w:bookmarkStart w:name="z727" w:id="656"/>
    <w:p>
      <w:pPr>
        <w:spacing w:after="0"/>
        <w:ind w:left="0"/>
        <w:jc w:val="both"/>
      </w:pPr>
      <w:r>
        <w:rPr>
          <w:rFonts w:ascii="Times New Roman"/>
          <w:b w:val="false"/>
          <w:i w:val="false"/>
          <w:color w:val="000000"/>
          <w:sz w:val="28"/>
        </w:rPr>
        <w:t>
      құқық иеленуші ____________________________________________________</w:t>
      </w:r>
    </w:p>
    <w:bookmarkEnd w:id="656"/>
    <w:bookmarkStart w:name="z728" w:id="657"/>
    <w:p>
      <w:pPr>
        <w:spacing w:after="0"/>
        <w:ind w:left="0"/>
        <w:jc w:val="both"/>
      </w:pPr>
      <w:r>
        <w:rPr>
          <w:rFonts w:ascii="Times New Roman"/>
          <w:b w:val="false"/>
          <w:i w:val="false"/>
          <w:color w:val="000000"/>
          <w:sz w:val="28"/>
        </w:rPr>
        <w:t>
      жалға беру, өтеусіз пайдаланудың пайда болу негізі, тіркеу күні және уақыты</w:t>
      </w:r>
    </w:p>
    <w:bookmarkEnd w:id="657"/>
    <w:bookmarkStart w:name="z729" w:id="658"/>
    <w:p>
      <w:pPr>
        <w:spacing w:after="0"/>
        <w:ind w:left="0"/>
        <w:jc w:val="both"/>
      </w:pPr>
      <w:r>
        <w:rPr>
          <w:rFonts w:ascii="Times New Roman"/>
          <w:b w:val="false"/>
          <w:i w:val="false"/>
          <w:color w:val="000000"/>
          <w:sz w:val="28"/>
        </w:rPr>
        <w:t>
      шарттың жасалған күні ________________________</w:t>
      </w:r>
    </w:p>
    <w:bookmarkEnd w:id="658"/>
    <w:bookmarkStart w:name="z730" w:id="659"/>
    <w:p>
      <w:pPr>
        <w:spacing w:after="0"/>
        <w:ind w:left="0"/>
        <w:jc w:val="both"/>
      </w:pPr>
      <w:r>
        <w:rPr>
          <w:rFonts w:ascii="Times New Roman"/>
          <w:b w:val="false"/>
          <w:i w:val="false"/>
          <w:color w:val="000000"/>
          <w:sz w:val="28"/>
        </w:rPr>
        <w:t>
      шарттың қолданылу мерзімі, __ айға, 20_ жылғы ___ "___" - дан/ден шарттың ерекше талаптары _____________________________________________</w:t>
      </w:r>
    </w:p>
    <w:bookmarkEnd w:id="659"/>
    <w:bookmarkStart w:name="z731" w:id="660"/>
    <w:p>
      <w:pPr>
        <w:spacing w:after="0"/>
        <w:ind w:left="0"/>
        <w:jc w:val="both"/>
      </w:pPr>
      <w:r>
        <w:rPr>
          <w:rFonts w:ascii="Times New Roman"/>
          <w:b w:val="false"/>
          <w:i w:val="false"/>
          <w:color w:val="000000"/>
          <w:sz w:val="28"/>
        </w:rPr>
        <w:t>
      мекенжайы__________________________________</w:t>
      </w:r>
    </w:p>
    <w:bookmarkEnd w:id="660"/>
    <w:bookmarkStart w:name="z732" w:id="661"/>
    <w:p>
      <w:pPr>
        <w:spacing w:after="0"/>
        <w:ind w:left="0"/>
        <w:jc w:val="both"/>
      </w:pPr>
      <w:r>
        <w:rPr>
          <w:rFonts w:ascii="Times New Roman"/>
          <w:b w:val="false"/>
          <w:i w:val="false"/>
          <w:color w:val="000000"/>
          <w:sz w:val="28"/>
        </w:rPr>
        <w:t>
      6) өндіріс объектісі орналасқан аумақтың бұрылыс нүктелерінің координаттары: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(жер учаскесі, ғимарат, құрылыс, құрылысжай) орналасқан жылжымайтын мүлік объектісінің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орналасқан аумақтың бұрылыс нүктелерінің координаттары (геоақпараттық сервис арқылы)*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3" w:id="662"/>
    <w:p>
      <w:pPr>
        <w:spacing w:after="0"/>
        <w:ind w:left="0"/>
        <w:jc w:val="both"/>
      </w:pPr>
      <w:r>
        <w:rPr>
          <w:rFonts w:ascii="Times New Roman"/>
          <w:b w:val="false"/>
          <w:i w:val="false"/>
          <w:color w:val="000000"/>
          <w:sz w:val="28"/>
        </w:rPr>
        <w:t>
      Ескертпе: * Өндіріс объектісі орналасқан аумақтың бұрылыс нүктелерінің координаттары (бойлық және ендік) техникалық мүмкіндік болса, геоақпараттық сервис арқылы анықталады.</w:t>
      </w:r>
    </w:p>
    <w:bookmarkEnd w:id="662"/>
    <w:bookmarkStart w:name="z734" w:id="663"/>
    <w:p>
      <w:pPr>
        <w:spacing w:after="0"/>
        <w:ind w:left="0"/>
        <w:jc w:val="both"/>
      </w:pPr>
      <w:r>
        <w:rPr>
          <w:rFonts w:ascii="Times New Roman"/>
          <w:b w:val="false"/>
          <w:i w:val="false"/>
          <w:color w:val="000000"/>
          <w:sz w:val="28"/>
        </w:rPr>
        <w:t>
      Мынадай құжаттарды қоса беремін: ____________________________________</w:t>
      </w:r>
    </w:p>
    <w:bookmarkEnd w:id="663"/>
    <w:p>
      <w:pPr>
        <w:spacing w:after="0"/>
        <w:ind w:left="0"/>
        <w:jc w:val="both"/>
      </w:pPr>
      <w:r>
        <w:rPr>
          <w:rFonts w:ascii="Times New Roman"/>
          <w:b w:val="false"/>
          <w:i w:val="false"/>
          <w:color w:val="000000"/>
          <w:sz w:val="28"/>
        </w:rPr>
        <w:t>
      ____________________________________________________________________</w:t>
      </w:r>
    </w:p>
    <w:bookmarkStart w:name="z735" w:id="664"/>
    <w:p>
      <w:pPr>
        <w:spacing w:after="0"/>
        <w:ind w:left="0"/>
        <w:jc w:val="both"/>
      </w:pPr>
      <w:r>
        <w:rPr>
          <w:rFonts w:ascii="Times New Roman"/>
          <w:b w:val="false"/>
          <w:i w:val="false"/>
          <w:color w:val="000000"/>
          <w:sz w:val="28"/>
        </w:rPr>
        <w:t>
      (үй-жайдың меншік құқығын растайтын құжаттың немесе жалдау/өтеусіз пайдалану шартының электрондық көшірмесі)</w:t>
      </w:r>
    </w:p>
    <w:bookmarkEnd w:id="664"/>
    <w:bookmarkStart w:name="z736" w:id="665"/>
    <w:p>
      <w:pPr>
        <w:spacing w:after="0"/>
        <w:ind w:left="0"/>
        <w:jc w:val="both"/>
      </w:pPr>
      <w:r>
        <w:rPr>
          <w:rFonts w:ascii="Times New Roman"/>
          <w:b w:val="false"/>
          <w:i w:val="false"/>
          <w:color w:val="000000"/>
          <w:sz w:val="28"/>
        </w:rPr>
        <w:t>
      Көрсетілетін қызметті алушы туралы мәліметтер:</w:t>
      </w:r>
    </w:p>
    <w:bookmarkEnd w:id="665"/>
    <w:bookmarkStart w:name="z737" w:id="666"/>
    <w:p>
      <w:pPr>
        <w:spacing w:after="0"/>
        <w:ind w:left="0"/>
        <w:jc w:val="both"/>
      </w:pPr>
      <w:r>
        <w:rPr>
          <w:rFonts w:ascii="Times New Roman"/>
          <w:b w:val="false"/>
          <w:i w:val="false"/>
          <w:color w:val="000000"/>
          <w:sz w:val="28"/>
        </w:rPr>
        <w:t>
      заңды тұлға үшін:</w:t>
      </w:r>
    </w:p>
    <w:bookmarkEnd w:id="666"/>
    <w:bookmarkStart w:name="z738" w:id="667"/>
    <w:p>
      <w:pPr>
        <w:spacing w:after="0"/>
        <w:ind w:left="0"/>
        <w:jc w:val="both"/>
      </w:pPr>
      <w:r>
        <w:rPr>
          <w:rFonts w:ascii="Times New Roman"/>
          <w:b w:val="false"/>
          <w:i w:val="false"/>
          <w:color w:val="000000"/>
          <w:sz w:val="28"/>
        </w:rPr>
        <w:t>
      атауы: __________________________________________________________</w:t>
      </w:r>
    </w:p>
    <w:bookmarkEnd w:id="667"/>
    <w:bookmarkStart w:name="z739" w:id="668"/>
    <w:p>
      <w:pPr>
        <w:spacing w:after="0"/>
        <w:ind w:left="0"/>
        <w:jc w:val="both"/>
      </w:pPr>
      <w:r>
        <w:rPr>
          <w:rFonts w:ascii="Times New Roman"/>
          <w:b w:val="false"/>
          <w:i w:val="false"/>
          <w:color w:val="000000"/>
          <w:sz w:val="28"/>
        </w:rPr>
        <w:t>
      бизнес-сәйкестендіру нөмірі: ______________________________________</w:t>
      </w:r>
    </w:p>
    <w:bookmarkEnd w:id="668"/>
    <w:bookmarkStart w:name="z740" w:id="669"/>
    <w:p>
      <w:pPr>
        <w:spacing w:after="0"/>
        <w:ind w:left="0"/>
        <w:jc w:val="both"/>
      </w:pPr>
      <w:r>
        <w:rPr>
          <w:rFonts w:ascii="Times New Roman"/>
          <w:b w:val="false"/>
          <w:i w:val="false"/>
          <w:color w:val="000000"/>
          <w:sz w:val="28"/>
        </w:rPr>
        <w:t>
      басшының жеке сәйкестендіру нөмірі, аты, әкесінің аты (бар болса), тегі:</w:t>
      </w:r>
    </w:p>
    <w:bookmarkEnd w:id="669"/>
    <w:bookmarkStart w:name="z741" w:id="670"/>
    <w:p>
      <w:pPr>
        <w:spacing w:after="0"/>
        <w:ind w:left="0"/>
        <w:jc w:val="both"/>
      </w:pPr>
      <w:r>
        <w:rPr>
          <w:rFonts w:ascii="Times New Roman"/>
          <w:b w:val="false"/>
          <w:i w:val="false"/>
          <w:color w:val="000000"/>
          <w:sz w:val="28"/>
        </w:rPr>
        <w:t>
      ___________________________________________________________________</w:t>
      </w:r>
    </w:p>
    <w:bookmarkEnd w:id="670"/>
    <w:bookmarkStart w:name="z742" w:id="671"/>
    <w:p>
      <w:pPr>
        <w:spacing w:after="0"/>
        <w:ind w:left="0"/>
        <w:jc w:val="both"/>
      </w:pPr>
      <w:r>
        <w:rPr>
          <w:rFonts w:ascii="Times New Roman"/>
          <w:b w:val="false"/>
          <w:i w:val="false"/>
          <w:color w:val="000000"/>
          <w:sz w:val="28"/>
        </w:rPr>
        <w:t>
      телефон нөмірі (факс): ____________________________________________</w:t>
      </w:r>
    </w:p>
    <w:bookmarkEnd w:id="671"/>
    <w:bookmarkStart w:name="z743" w:id="672"/>
    <w:p>
      <w:pPr>
        <w:spacing w:after="0"/>
        <w:ind w:left="0"/>
        <w:jc w:val="both"/>
      </w:pPr>
      <w:r>
        <w:rPr>
          <w:rFonts w:ascii="Times New Roman"/>
          <w:b w:val="false"/>
          <w:i w:val="false"/>
          <w:color w:val="000000"/>
          <w:sz w:val="28"/>
        </w:rPr>
        <w:t>
      жеке тұлға үшін:</w:t>
      </w:r>
    </w:p>
    <w:bookmarkEnd w:id="672"/>
    <w:bookmarkStart w:name="z744" w:id="673"/>
    <w:p>
      <w:pPr>
        <w:spacing w:after="0"/>
        <w:ind w:left="0"/>
        <w:jc w:val="both"/>
      </w:pPr>
      <w:r>
        <w:rPr>
          <w:rFonts w:ascii="Times New Roman"/>
          <w:b w:val="false"/>
          <w:i w:val="false"/>
          <w:color w:val="000000"/>
          <w:sz w:val="28"/>
        </w:rPr>
        <w:t>
      аты, әкесінің аты (бар болса), тегі: __________________________________</w:t>
      </w:r>
    </w:p>
    <w:bookmarkEnd w:id="673"/>
    <w:bookmarkStart w:name="z745" w:id="674"/>
    <w:p>
      <w:pPr>
        <w:spacing w:after="0"/>
        <w:ind w:left="0"/>
        <w:jc w:val="both"/>
      </w:pPr>
      <w:r>
        <w:rPr>
          <w:rFonts w:ascii="Times New Roman"/>
          <w:b w:val="false"/>
          <w:i w:val="false"/>
          <w:color w:val="000000"/>
          <w:sz w:val="28"/>
        </w:rPr>
        <w:t>
      жеке сәйкестендіру нөмірі: ________________________________________</w:t>
      </w:r>
    </w:p>
    <w:bookmarkEnd w:id="674"/>
    <w:bookmarkStart w:name="z746" w:id="675"/>
    <w:p>
      <w:pPr>
        <w:spacing w:after="0"/>
        <w:ind w:left="0"/>
        <w:jc w:val="both"/>
      </w:pPr>
      <w:r>
        <w:rPr>
          <w:rFonts w:ascii="Times New Roman"/>
          <w:b w:val="false"/>
          <w:i w:val="false"/>
          <w:color w:val="000000"/>
          <w:sz w:val="28"/>
        </w:rPr>
        <w:t>
      жеке басын куәландыратын құжат:</w:t>
      </w:r>
    </w:p>
    <w:bookmarkEnd w:id="675"/>
    <w:bookmarkStart w:name="z747" w:id="676"/>
    <w:p>
      <w:pPr>
        <w:spacing w:after="0"/>
        <w:ind w:left="0"/>
        <w:jc w:val="both"/>
      </w:pPr>
      <w:r>
        <w:rPr>
          <w:rFonts w:ascii="Times New Roman"/>
          <w:b w:val="false"/>
          <w:i w:val="false"/>
          <w:color w:val="000000"/>
          <w:sz w:val="28"/>
        </w:rPr>
        <w:t>
      нөмірі: _________________________________________________________</w:t>
      </w:r>
    </w:p>
    <w:bookmarkEnd w:id="676"/>
    <w:bookmarkStart w:name="z748" w:id="677"/>
    <w:p>
      <w:pPr>
        <w:spacing w:after="0"/>
        <w:ind w:left="0"/>
        <w:jc w:val="both"/>
      </w:pPr>
      <w:r>
        <w:rPr>
          <w:rFonts w:ascii="Times New Roman"/>
          <w:b w:val="false"/>
          <w:i w:val="false"/>
          <w:color w:val="000000"/>
          <w:sz w:val="28"/>
        </w:rPr>
        <w:t>
      кім берді: _______________________________________________________</w:t>
      </w:r>
    </w:p>
    <w:bookmarkEnd w:id="677"/>
    <w:bookmarkStart w:name="z749" w:id="678"/>
    <w:p>
      <w:pPr>
        <w:spacing w:after="0"/>
        <w:ind w:left="0"/>
        <w:jc w:val="both"/>
      </w:pPr>
      <w:r>
        <w:rPr>
          <w:rFonts w:ascii="Times New Roman"/>
          <w:b w:val="false"/>
          <w:i w:val="false"/>
          <w:color w:val="000000"/>
          <w:sz w:val="28"/>
        </w:rPr>
        <w:t>
      берілген күні: ____________________________________________________</w:t>
      </w:r>
    </w:p>
    <w:bookmarkEnd w:id="678"/>
    <w:bookmarkStart w:name="z750" w:id="679"/>
    <w:p>
      <w:pPr>
        <w:spacing w:after="0"/>
        <w:ind w:left="0"/>
        <w:jc w:val="both"/>
      </w:pPr>
      <w:r>
        <w:rPr>
          <w:rFonts w:ascii="Times New Roman"/>
          <w:b w:val="false"/>
          <w:i w:val="false"/>
          <w:color w:val="000000"/>
          <w:sz w:val="28"/>
        </w:rPr>
        <w:t>
      мекенжайы: _____________________________________________________</w:t>
      </w:r>
    </w:p>
    <w:bookmarkEnd w:id="679"/>
    <w:bookmarkStart w:name="z751" w:id="680"/>
    <w:p>
      <w:pPr>
        <w:spacing w:after="0"/>
        <w:ind w:left="0"/>
        <w:jc w:val="both"/>
      </w:pPr>
      <w:r>
        <w:rPr>
          <w:rFonts w:ascii="Times New Roman"/>
          <w:b w:val="false"/>
          <w:i w:val="false"/>
          <w:color w:val="000000"/>
          <w:sz w:val="28"/>
        </w:rPr>
        <w:t>
      телефон нөмірі (факс): ____________________________________________.</w:t>
      </w:r>
    </w:p>
    <w:bookmarkEnd w:id="680"/>
    <w:bookmarkStart w:name="z752" w:id="681"/>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заңдарына сәйкес дұрыс емес мәліметтерді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bookmarkEnd w:id="681"/>
    <w:bookmarkStart w:name="z753" w:id="682"/>
    <w:p>
      <w:pPr>
        <w:spacing w:after="0"/>
        <w:ind w:left="0"/>
        <w:jc w:val="both"/>
      </w:pPr>
      <w:r>
        <w:rPr>
          <w:rFonts w:ascii="Times New Roman"/>
          <w:b w:val="false"/>
          <w:i w:val="false"/>
          <w:color w:val="000000"/>
          <w:sz w:val="28"/>
        </w:rPr>
        <w:t>
      Көрсетілетін қызметті алушы 20_ жылғы "__" __ сағат___-де қол қойып, жіберді.</w:t>
      </w:r>
    </w:p>
    <w:bookmarkEnd w:id="682"/>
    <w:bookmarkStart w:name="z754" w:id="683"/>
    <w:p>
      <w:pPr>
        <w:spacing w:after="0"/>
        <w:ind w:left="0"/>
        <w:jc w:val="both"/>
      </w:pPr>
      <w:r>
        <w:rPr>
          <w:rFonts w:ascii="Times New Roman"/>
          <w:b w:val="false"/>
          <w:i w:val="false"/>
          <w:color w:val="000000"/>
          <w:sz w:val="28"/>
        </w:rPr>
        <w:t>
      Көрсетілетін қызметті алушының электрондық цифрлық қолтаңбасының (бұдан әрі – ЭЦҚ) деректері:</w:t>
      </w:r>
    </w:p>
    <w:bookmarkEnd w:id="683"/>
    <w:bookmarkStart w:name="z755" w:id="684"/>
    <w:p>
      <w:pPr>
        <w:spacing w:after="0"/>
        <w:ind w:left="0"/>
        <w:jc w:val="both"/>
      </w:pPr>
      <w:r>
        <w:rPr>
          <w:rFonts w:ascii="Times New Roman"/>
          <w:b w:val="false"/>
          <w:i w:val="false"/>
          <w:color w:val="000000"/>
          <w:sz w:val="28"/>
        </w:rPr>
        <w:t>
      ЭЦҚ қою күні мен уақыты: ____________</w:t>
      </w:r>
    </w:p>
    <w:bookmarkEnd w:id="684"/>
    <w:bookmarkStart w:name="z756" w:id="685"/>
    <w:p>
      <w:pPr>
        <w:spacing w:after="0"/>
        <w:ind w:left="0"/>
        <w:jc w:val="both"/>
      </w:pPr>
      <w:r>
        <w:rPr>
          <w:rFonts w:ascii="Times New Roman"/>
          <w:b w:val="false"/>
          <w:i w:val="false"/>
          <w:color w:val="000000"/>
          <w:sz w:val="28"/>
        </w:rPr>
        <w:t>
      Өтінішті қабылдау туралы хабарлама:</w:t>
      </w:r>
    </w:p>
    <w:bookmarkEnd w:id="685"/>
    <w:bookmarkStart w:name="z757" w:id="686"/>
    <w:p>
      <w:pPr>
        <w:spacing w:after="0"/>
        <w:ind w:left="0"/>
        <w:jc w:val="both"/>
      </w:pPr>
      <w:r>
        <w:rPr>
          <w:rFonts w:ascii="Times New Roman"/>
          <w:b w:val="false"/>
          <w:i w:val="false"/>
          <w:color w:val="000000"/>
          <w:sz w:val="28"/>
        </w:rPr>
        <w:t>
      Өтініш 20__ жылғы "__"______ сағат___-де қабылданды</w:t>
      </w:r>
    </w:p>
    <w:bookmarkEnd w:id="686"/>
    <w:bookmarkStart w:name="z758" w:id="687"/>
    <w:p>
      <w:pPr>
        <w:spacing w:after="0"/>
        <w:ind w:left="0"/>
        <w:jc w:val="both"/>
      </w:pPr>
      <w:r>
        <w:rPr>
          <w:rFonts w:ascii="Times New Roman"/>
          <w:b w:val="false"/>
          <w:i w:val="false"/>
          <w:color w:val="000000"/>
          <w:sz w:val="28"/>
        </w:rPr>
        <w:t>
      Ветеринария саласындағы уәкілетті орган ведомствосы аумақтық бөлімшесінің ЭЦҚ деректері:</w:t>
      </w:r>
    </w:p>
    <w:bookmarkEnd w:id="687"/>
    <w:bookmarkStart w:name="z759" w:id="688"/>
    <w:p>
      <w:pPr>
        <w:spacing w:after="0"/>
        <w:ind w:left="0"/>
        <w:jc w:val="both"/>
      </w:pPr>
      <w:r>
        <w:rPr>
          <w:rFonts w:ascii="Times New Roman"/>
          <w:b w:val="false"/>
          <w:i w:val="false"/>
          <w:color w:val="000000"/>
          <w:sz w:val="28"/>
        </w:rPr>
        <w:t>
      ЭЦҚ қою күні мен уақыты: _____________________________________</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r>
              <w:br/>
            </w:r>
            <w:r>
              <w:rPr>
                <w:rFonts w:ascii="Times New Roman"/>
                <w:b w:val="false"/>
                <w:i w:val="false"/>
                <w:color w:val="000000"/>
                <w:sz w:val="20"/>
              </w:rPr>
              <w:t>Ветеринариялық құжаттарды</w:t>
            </w:r>
            <w:r>
              <w:br/>
            </w:r>
            <w:r>
              <w:rPr>
                <w:rFonts w:ascii="Times New Roman"/>
                <w:b w:val="false"/>
                <w:i w:val="false"/>
                <w:color w:val="000000"/>
                <w:sz w:val="20"/>
              </w:rPr>
              <w:t>беру қағидаларына және</w:t>
            </w:r>
            <w:r>
              <w:br/>
            </w:r>
            <w:r>
              <w:rPr>
                <w:rFonts w:ascii="Times New Roman"/>
                <w:b w:val="false"/>
                <w:i w:val="false"/>
                <w:color w:val="000000"/>
                <w:sz w:val="20"/>
              </w:rPr>
              <w:t>олардың бланкілеріне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11-қосымша</w:t>
            </w:r>
          </w:p>
        </w:tc>
      </w:tr>
    </w:tbl>
    <w:bookmarkStart w:name="z761" w:id="689"/>
    <w:p>
      <w:pPr>
        <w:spacing w:after="0"/>
        <w:ind w:left="0"/>
        <w:jc w:val="left"/>
      </w:pPr>
      <w:r>
        <w:rPr>
          <w:rFonts w:ascii="Times New Roman"/>
          <w:b/>
          <w:i w:val="false"/>
          <w:color w:val="000000"/>
        </w:rPr>
        <w:t xml:space="preserve"> "Ветеринариялық анықтама беру" мемлекеттік қызметін көрсетуге қойылатын негізгі талаптардың тізбесі</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Ветеринариялық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Астана, Алматы және Шымкент қалаларының жергілікті атқарушы органдары құрған мемлекеттік ветеринариялық ұйымдар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90"/>
          <w:p>
            <w:pPr>
              <w:spacing w:after="20"/>
              <w:ind w:left="20"/>
              <w:jc w:val="both"/>
            </w:pPr>
            <w:r>
              <w:rPr>
                <w:rFonts w:ascii="Times New Roman"/>
                <w:b w:val="false"/>
                <w:i w:val="false"/>
                <w:color w:val="000000"/>
                <w:sz w:val="20"/>
              </w:rPr>
              <w:t>
1) көрсетілетін қызметті беруші;</w:t>
            </w:r>
          </w:p>
          <w:bookmarkEnd w:id="690"/>
          <w:p>
            <w:pPr>
              <w:spacing w:after="20"/>
              <w:ind w:left="20"/>
              <w:jc w:val="both"/>
            </w:pPr>
            <w:r>
              <w:rPr>
                <w:rFonts w:ascii="Times New Roman"/>
                <w:b w:val="false"/>
                <w:i w:val="false"/>
                <w:color w:val="000000"/>
                <w:sz w:val="20"/>
              </w:rPr>
              <w:t>
2)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91"/>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18.00-ға дейін;</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жұмыс уақыты аяқталғаннан кейін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Демалыс және мереке күндері өтінішті қабылдау және мемлекеттік қызметті көрсету нәтижесін беруді көрсетілетін қызметті беруші Қазақстан Республикасы еңбек заңнамасына сәйкес белгілейді. </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тәртібімен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92"/>
          <w:p>
            <w:pPr>
              <w:spacing w:after="20"/>
              <w:ind w:left="20"/>
              <w:jc w:val="both"/>
            </w:pPr>
            <w:r>
              <w:rPr>
                <w:rFonts w:ascii="Times New Roman"/>
                <w:b w:val="false"/>
                <w:i w:val="false"/>
                <w:color w:val="000000"/>
                <w:sz w:val="20"/>
              </w:rPr>
              <w:t xml:space="preserve">
көрсетілетін қызметті берушіге: </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Қазақстан Республикасы Ауыл шаруашылығы министрінің 2015 жылғы 21 мамырдағы № 7-1/453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қағидаларына және олардың бланкілеріне қойылатын талаптарға (бұдан әрі – Қағидалар) 12-қосымшаға сәйкес нысан бойынша ветеринариялық анықтама беруге арналған өтініш (жануардың ветеринариялық паспорты мен жеке нөмірінің болуын, ветеринариялық қарап тексеру нәтижелерін, тиісті әкімшілік-аумақтық бірліктің аумағындағы эпизоотиялық жағдайды, ауыл шаруашылығы жануарларын бірдейлендіру жөніндегі дерекқорда немесе одан үзінді көшірмеде бар жануарлар туралы мәліметтерді негізге ала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балық ресурстарын және басқа да су жануарларын пайдалануға арналған рұқсаттың негізінде балық шаруашылығы су айдындарында және (немесе) учаскелерінде бес килограмнан артық ауланған балықтарды және басқа да су жануарларының орнын ауыстыру (тасымалдау) кезінде - "Балықтың қайдан ауланғаны туралы анықтама нысанын бекіту туралы" Қазақстан Республикасы Премьер-Министрінің орынбасары – Қазақстан Республикасы Ауыл шаруашылығы министрінің 2016 жылғы 8 шілдедегі № 304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14117 болып тіркелген) бекітілген нысан бойынша балықтың қайдан ауланғаны туралы анықтама (бұдан әрі –орны ауыстырылатын (тасымалданатын) көлемге балықтың қайдан ауланғаны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аквашаруашылық субъектілері көбейткен, күтіп-баққан және өсірген аквашаруашылық объектілерін (тірі, жаңа ауланған, салқындатылған, мұздатылған балықтар, су моллюскалары және шаянтәрізділер) тасымалдау кезінде - Қазақстан Республикасы Ауыл шаруашылығы министрінің міндетін атқарушының 2025 жылғы 16 қыркүйектегі № 296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36882 болып тіркелген) бекітілген Аквашаруашылық субъектілерінің тізілімін жүргізу қағидалары негізінде аквашаруашылық субъектілерінің тізіліміне енгізілгені туралы мәліметтер (бұдан әрі - аквашаруашылық саласындағы уәкілетті органның аумақтық бөлімшесінің аквашаруашылық субъектілерінің тізіліміне енгізілгені туралы мәліметтері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жануардан алынатын шикізатты (тері және үлдір шикізаты) тасымалдау кезінде – ветеринариялық зертхана берген сараптама актісінің (сынақ хаттамасының) нөмірі және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Еуразиялық экономикалық одаққа мүше мемлекеттерден және үшінші елдерден (Еуразиялық экономикалық одаққа мүше болып табылмайтын мемлекеттерден) әкелінген ветеринариялық (ветеринариялық-санитариялық) бақылау объектілерінің Қазақстан Республикасының аумағы бойынша орнын ауыстыру кезінде – ветеринариялық-санитариялық бақылау және қадағалау объектісі әкелінген ветеринариялық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12-қосымшаға сәйкес нысан бойынша ветеринариялық анықтама беруге арналған,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 ресурстарын және басқа да су жануарларын аулауға арналған рұқсаттың негізінде балық шаруашылығы су айдындарында және (немесе) учаскелерінде ауланған бес килограмнан астам балық және басқа да су жануарларының орнын ауыстыру (тасымалдау) кезінде – орны ауыстырылатын (тасымалданатын) көлемге балықтың қайдан ауланғаны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аквашаруашылық субъектілері өсірген балықтарды және басқа да су жануарларының орнын ауыстыру (тасымалдау) кезінде - аквашаруашылық саласындағы уәкілетті органның аумақтық бөлімшесінің аквашаруашылық субъектілерінің тізіліміне енгізілгені туралы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жануардан алынатын шикізатты (тері және үлдір шикізаты) тасымалдау кезінде – ветеринариялық зертхана берген сараптама актісінің (сынақ хаттамасының) нөмірі және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Еуразиялық экономикалық одаққа мүше мемлекеттерден және үшінші елдерден (Еуразиялық экономикалық одаққа мүше болып табылмайтын мемлекеттерден) әкелінген ветеринариялық (ветеринариялық-санитариялық) бақылау объектілерінің Қазақстан Республикасының аумағы бойынша орнын ауыстыру кезінде ветеринариялық-санитариялық бақылау және қадағалау объектісі әкелінген ветеринариялық құжаттың электрондық көшірмесі.</w:t>
            </w:r>
          </w:p>
          <w:p>
            <w:pPr>
              <w:spacing w:after="20"/>
              <w:ind w:left="20"/>
              <w:jc w:val="both"/>
            </w:pPr>
            <w:r>
              <w:rPr>
                <w:rFonts w:ascii="Times New Roman"/>
                <w:b w:val="false"/>
                <w:i w:val="false"/>
                <w:color w:val="000000"/>
                <w:sz w:val="20"/>
              </w:rPr>
              <w:t>
Заңды тұлғаны тіркеу (қайта тіркеу) туралы анықтаманы, жеке басын куәландыратын құжат туралы, дара кәсіпкерді тіркеу туралы не дара кәсіпкер ретінде қызметінің басталғаны туралы хабарлама туралы, ауыл шаруашылығы жануарының ветеринариялық паспорты туралы, аквашаруашылық субъектілерінің тізіліміне енгізілгені туралы мәліметтерді көрсетілетін қызметті беруші "цифрлық үкіметтің" шлюзі арқылы мемлекеттік қызметтерді көрсету үшін пайдаланылатын цифрлық жүйелерден не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93"/>
          <w:p>
            <w:pPr>
              <w:spacing w:after="20"/>
              <w:ind w:left="20"/>
              <w:jc w:val="both"/>
            </w:pPr>
            <w:r>
              <w:rPr>
                <w:rFonts w:ascii="Times New Roman"/>
                <w:b w:val="false"/>
                <w:i w:val="false"/>
                <w:color w:val="000000"/>
                <w:sz w:val="20"/>
              </w:rPr>
              <w:t>
1) жануарлардың аса қауіпті және жұқпалы аурулары бойынша мемлекеттік ветеринариялық-санитариялық бақылау мен қадағалау объектісінің шығу (болу), жүру (бағыты) және (немесе) келу (межелі пункт) орнының эпизоотиялық ахуалының нашарлауы;</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ветеринариялық-санитариялық бақылау мен қадағалау объектісінің қауіпсіздігі мониторингінің нәтижелері бойынша жануарлар саулығы мен адам денсаулығының қауіпсіздігіне төнетін қатердің расталуы;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ветеринариялық-санитариялық бақылау мен қадағалау нәтижелері бойынша жануарлар саулығы мен адам денсаулығының қауіпсіздігіне қатер төндіретін, Қазақстан Республикасының ветеринария саласындағы заңнамасы талаптарын бұзушылықтың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ветеринариялық анықтаманы алу үшін көрсетілетін қызметті алушы ұсынған құжаттардың және (немесе) ондағы деректердің (мәліметтердің) дұрыс еместігінің анықталуы (жануардың жеке нөмірінің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қызметті көрсету үшін қажетті жануардың, жануарлардан алынатын өнімдер мен шикізаттың, көлік құралының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қызметтерге немесе қызметтердің жекелеген түрлеріне тыйым салу туралы соттың заңды күшіне енген ветеринариялық анықтаманы алуға байланысты шешімінің (үкімінің) болуы;</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бар және мемлекеттік қызметті көрсету мәртебесі туралы ақпаратты "жеке кабинеті" арқылы қашықтықтан қол жеткізу режимінде алу мүмкіндігі бар. Мемлекеттік қызмет көрсету мәселелері жөніндегі анықтамалық қызметтердің байланыс телефондары порталда және Қазақстан Республикасы Ауыл шаруашылығы министрлігінің www.gov.kz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құжаттарды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беру қағидаларына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олардың бланкілеріне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791" w:id="694"/>
    <w:p>
      <w:pPr>
        <w:spacing w:after="0"/>
        <w:ind w:left="0"/>
        <w:jc w:val="both"/>
      </w:pPr>
      <w:r>
        <w:rPr>
          <w:rFonts w:ascii="Times New Roman"/>
          <w:b w:val="false"/>
          <w:i w:val="false"/>
          <w:color w:val="000000"/>
          <w:sz w:val="28"/>
        </w:rPr>
        <w:t>
      Кімге _______________________________________________________________</w:t>
      </w:r>
    </w:p>
    <w:bookmarkEnd w:id="694"/>
    <w:bookmarkStart w:name="z792" w:id="695"/>
    <w:p>
      <w:pPr>
        <w:spacing w:after="0"/>
        <w:ind w:left="0"/>
        <w:jc w:val="both"/>
      </w:pPr>
      <w:r>
        <w:rPr>
          <w:rFonts w:ascii="Times New Roman"/>
          <w:b w:val="false"/>
          <w:i w:val="false"/>
          <w:color w:val="000000"/>
          <w:sz w:val="28"/>
        </w:rPr>
        <w:t>
      (мемлекеттік ұйымның немесе өндірістік бақылау</w:t>
      </w:r>
    </w:p>
    <w:bookmarkEnd w:id="695"/>
    <w:bookmarkStart w:name="z793" w:id="696"/>
    <w:p>
      <w:pPr>
        <w:spacing w:after="0"/>
        <w:ind w:left="0"/>
        <w:jc w:val="both"/>
      </w:pPr>
      <w:r>
        <w:rPr>
          <w:rFonts w:ascii="Times New Roman"/>
          <w:b w:val="false"/>
          <w:i w:val="false"/>
          <w:color w:val="000000"/>
          <w:sz w:val="28"/>
        </w:rPr>
        <w:t>
      ____________________________________________________________________</w:t>
      </w:r>
    </w:p>
    <w:bookmarkEnd w:id="696"/>
    <w:bookmarkStart w:name="z794" w:id="697"/>
    <w:p>
      <w:pPr>
        <w:spacing w:after="0"/>
        <w:ind w:left="0"/>
        <w:jc w:val="both"/>
      </w:pPr>
      <w:r>
        <w:rPr>
          <w:rFonts w:ascii="Times New Roman"/>
          <w:b w:val="false"/>
          <w:i w:val="false"/>
          <w:color w:val="000000"/>
          <w:sz w:val="28"/>
        </w:rPr>
        <w:t>
      бөлімшесінің атауы)</w:t>
      </w:r>
    </w:p>
    <w:bookmarkEnd w:id="697"/>
    <w:bookmarkStart w:name="z795" w:id="698"/>
    <w:p>
      <w:pPr>
        <w:spacing w:after="0"/>
        <w:ind w:left="0"/>
        <w:jc w:val="both"/>
      </w:pPr>
      <w:r>
        <w:rPr>
          <w:rFonts w:ascii="Times New Roman"/>
          <w:b w:val="false"/>
          <w:i w:val="false"/>
          <w:color w:val="000000"/>
          <w:sz w:val="28"/>
        </w:rPr>
        <w:t>
      кімнен_____________________________________________________________</w:t>
      </w:r>
    </w:p>
    <w:bookmarkEnd w:id="698"/>
    <w:bookmarkStart w:name="z796" w:id="699"/>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w:t>
      </w:r>
    </w:p>
    <w:bookmarkEnd w:id="699"/>
    <w:bookmarkStart w:name="z797" w:id="700"/>
    <w:p>
      <w:pPr>
        <w:spacing w:after="0"/>
        <w:ind w:left="0"/>
        <w:jc w:val="both"/>
      </w:pPr>
      <w:r>
        <w:rPr>
          <w:rFonts w:ascii="Times New Roman"/>
          <w:b w:val="false"/>
          <w:i w:val="false"/>
          <w:color w:val="000000"/>
          <w:sz w:val="28"/>
        </w:rPr>
        <w:t>
      заңды тұлғаның атауы, бизнес сәйкестендіру нөмірі)</w:t>
      </w:r>
    </w:p>
    <w:bookmarkEnd w:id="700"/>
    <w:bookmarkStart w:name="z798" w:id="701"/>
    <w:p>
      <w:pPr>
        <w:spacing w:after="0"/>
        <w:ind w:left="0"/>
        <w:jc w:val="both"/>
      </w:pPr>
      <w:r>
        <w:rPr>
          <w:rFonts w:ascii="Times New Roman"/>
          <w:b w:val="false"/>
          <w:i w:val="false"/>
          <w:color w:val="000000"/>
          <w:sz w:val="28"/>
        </w:rPr>
        <w:t>
      Мекенжайы ______________________________________________________</w:t>
      </w:r>
    </w:p>
    <w:bookmarkEnd w:id="701"/>
    <w:bookmarkStart w:name="z799" w:id="702"/>
    <w:p>
      <w:pPr>
        <w:spacing w:after="0"/>
        <w:ind w:left="0"/>
        <w:jc w:val="both"/>
      </w:pPr>
      <w:r>
        <w:rPr>
          <w:rFonts w:ascii="Times New Roman"/>
          <w:b w:val="false"/>
          <w:i w:val="false"/>
          <w:color w:val="000000"/>
          <w:sz w:val="28"/>
        </w:rPr>
        <w:t>
      Өтініш нөмірі ______________________________________________________</w:t>
      </w:r>
    </w:p>
    <w:bookmarkEnd w:id="702"/>
    <w:bookmarkStart w:name="z800" w:id="703"/>
    <w:p>
      <w:pPr>
        <w:spacing w:after="0"/>
        <w:ind w:left="0"/>
        <w:jc w:val="left"/>
      </w:pPr>
      <w:r>
        <w:rPr>
          <w:rFonts w:ascii="Times New Roman"/>
          <w:b/>
          <w:i w:val="false"/>
          <w:color w:val="000000"/>
        </w:rPr>
        <w:t xml:space="preserve"> Ветеринариялық анықтама беруге арналған өтініш</w:t>
      </w:r>
    </w:p>
    <w:bookmarkEnd w:id="703"/>
    <w:bookmarkStart w:name="z801" w:id="704"/>
    <w:p>
      <w:pPr>
        <w:spacing w:after="0"/>
        <w:ind w:left="0"/>
        <w:jc w:val="both"/>
      </w:pPr>
      <w:r>
        <w:rPr>
          <w:rFonts w:ascii="Times New Roman"/>
          <w:b w:val="false"/>
          <w:i w:val="false"/>
          <w:color w:val="000000"/>
          <w:sz w:val="28"/>
        </w:rPr>
        <w:t>
      __________________________________________________________________________</w:t>
      </w:r>
    </w:p>
    <w:bookmarkEnd w:id="704"/>
    <w:bookmarkStart w:name="z802" w:id="705"/>
    <w:p>
      <w:pPr>
        <w:spacing w:after="0"/>
        <w:ind w:left="0"/>
        <w:jc w:val="both"/>
      </w:pPr>
      <w:r>
        <w:rPr>
          <w:rFonts w:ascii="Times New Roman"/>
          <w:b w:val="false"/>
          <w:i w:val="false"/>
          <w:color w:val="000000"/>
          <w:sz w:val="28"/>
        </w:rPr>
        <w:t>
      (жануарға, жануардан алынатын өнімге, жануардан алынатын шикізатқа, азыққа)</w:t>
      </w:r>
    </w:p>
    <w:bookmarkEnd w:id="705"/>
    <w:bookmarkStart w:name="z803" w:id="706"/>
    <w:p>
      <w:pPr>
        <w:spacing w:after="0"/>
        <w:ind w:left="0"/>
        <w:jc w:val="both"/>
      </w:pPr>
      <w:r>
        <w:rPr>
          <w:rFonts w:ascii="Times New Roman"/>
          <w:b w:val="false"/>
          <w:i w:val="false"/>
          <w:color w:val="000000"/>
          <w:sz w:val="28"/>
        </w:rPr>
        <w:t>
      __________________________________________________________________________</w:t>
      </w:r>
    </w:p>
    <w:bookmarkEnd w:id="706"/>
    <w:bookmarkStart w:name="z804" w:id="707"/>
    <w:p>
      <w:pPr>
        <w:spacing w:after="0"/>
        <w:ind w:left="0"/>
        <w:jc w:val="both"/>
      </w:pPr>
      <w:r>
        <w:rPr>
          <w:rFonts w:ascii="Times New Roman"/>
          <w:b w:val="false"/>
          <w:i w:val="false"/>
          <w:color w:val="000000"/>
          <w:sz w:val="28"/>
        </w:rPr>
        <w:t>
      ветеринариялық анықтама беруіңізді сұраймын.</w:t>
      </w:r>
    </w:p>
    <w:bookmarkEnd w:id="707"/>
    <w:bookmarkStart w:name="z805" w:id="708"/>
    <w:p>
      <w:pPr>
        <w:spacing w:after="0"/>
        <w:ind w:left="0"/>
        <w:jc w:val="both"/>
      </w:pPr>
      <w:r>
        <w:rPr>
          <w:rFonts w:ascii="Times New Roman"/>
          <w:b w:val="false"/>
          <w:i w:val="false"/>
          <w:color w:val="000000"/>
          <w:sz w:val="28"/>
        </w:rPr>
        <w:t>
      Жануардың, өнімнің, жануарлардан алынатын шикізаттың, азықтың атауы, түрі</w:t>
      </w:r>
    </w:p>
    <w:bookmarkEnd w:id="708"/>
    <w:bookmarkStart w:name="z806" w:id="709"/>
    <w:p>
      <w:pPr>
        <w:spacing w:after="0"/>
        <w:ind w:left="0"/>
        <w:jc w:val="both"/>
      </w:pPr>
      <w:r>
        <w:rPr>
          <w:rFonts w:ascii="Times New Roman"/>
          <w:b w:val="false"/>
          <w:i w:val="false"/>
          <w:color w:val="000000"/>
          <w:sz w:val="28"/>
        </w:rPr>
        <w:t>
      __________________________________________________________________________</w:t>
      </w:r>
    </w:p>
    <w:bookmarkEnd w:id="709"/>
    <w:bookmarkStart w:name="z807" w:id="710"/>
    <w:p>
      <w:pPr>
        <w:spacing w:after="0"/>
        <w:ind w:left="0"/>
        <w:jc w:val="both"/>
      </w:pPr>
      <w:r>
        <w:rPr>
          <w:rFonts w:ascii="Times New Roman"/>
          <w:b w:val="false"/>
          <w:i w:val="false"/>
          <w:color w:val="000000"/>
          <w:sz w:val="28"/>
        </w:rPr>
        <w:t>
      __________________________________________________________________________</w:t>
      </w:r>
    </w:p>
    <w:bookmarkEnd w:id="710"/>
    <w:bookmarkStart w:name="z808" w:id="711"/>
    <w:p>
      <w:pPr>
        <w:spacing w:after="0"/>
        <w:ind w:left="0"/>
        <w:jc w:val="both"/>
      </w:pPr>
      <w:r>
        <w:rPr>
          <w:rFonts w:ascii="Times New Roman"/>
          <w:b w:val="false"/>
          <w:i w:val="false"/>
          <w:color w:val="000000"/>
          <w:sz w:val="28"/>
        </w:rPr>
        <w:t>
      Жануардың (балықтардан, балараларынан, қосмекенділерден, құстардан,</w:t>
      </w:r>
    </w:p>
    <w:bookmarkEnd w:id="711"/>
    <w:bookmarkStart w:name="z809" w:id="712"/>
    <w:p>
      <w:pPr>
        <w:spacing w:after="0"/>
        <w:ind w:left="0"/>
        <w:jc w:val="both"/>
      </w:pPr>
      <w:r>
        <w:rPr>
          <w:rFonts w:ascii="Times New Roman"/>
          <w:b w:val="false"/>
          <w:i w:val="false"/>
          <w:color w:val="000000"/>
          <w:sz w:val="28"/>
        </w:rPr>
        <w:t>
      жәндіктерден, омыртқасыздардан, шаян тәрізділерден, моллюскалардан,</w:t>
      </w:r>
    </w:p>
    <w:bookmarkEnd w:id="712"/>
    <w:bookmarkStart w:name="z810" w:id="713"/>
    <w:p>
      <w:pPr>
        <w:spacing w:after="0"/>
        <w:ind w:left="0"/>
        <w:jc w:val="both"/>
      </w:pPr>
      <w:r>
        <w:rPr>
          <w:rFonts w:ascii="Times New Roman"/>
          <w:b w:val="false"/>
          <w:i w:val="false"/>
          <w:color w:val="000000"/>
          <w:sz w:val="28"/>
        </w:rPr>
        <w:t>
      гидробионттардан басқа), жануарлардан алынатын өнімдер мен шикізаттың орнын</w:t>
      </w:r>
    </w:p>
    <w:bookmarkEnd w:id="713"/>
    <w:bookmarkStart w:name="z811" w:id="714"/>
    <w:p>
      <w:pPr>
        <w:spacing w:after="0"/>
        <w:ind w:left="0"/>
        <w:jc w:val="both"/>
      </w:pPr>
      <w:r>
        <w:rPr>
          <w:rFonts w:ascii="Times New Roman"/>
          <w:b w:val="false"/>
          <w:i w:val="false"/>
          <w:color w:val="000000"/>
          <w:sz w:val="28"/>
        </w:rPr>
        <w:t>
      ауыстыру кезінде – жануардың жеке нөмірі, ветеринариялық паспорттың нөмірі</w:t>
      </w:r>
    </w:p>
    <w:bookmarkEnd w:id="714"/>
    <w:bookmarkStart w:name="z812" w:id="715"/>
    <w:p>
      <w:pPr>
        <w:spacing w:after="0"/>
        <w:ind w:left="0"/>
        <w:jc w:val="both"/>
      </w:pPr>
      <w:r>
        <w:rPr>
          <w:rFonts w:ascii="Times New Roman"/>
          <w:b w:val="false"/>
          <w:i w:val="false"/>
          <w:color w:val="000000"/>
          <w:sz w:val="28"/>
        </w:rPr>
        <w:t>
      __________________________________________________________________________</w:t>
      </w:r>
    </w:p>
    <w:bookmarkEnd w:id="715"/>
    <w:bookmarkStart w:name="z813" w:id="716"/>
    <w:p>
      <w:pPr>
        <w:spacing w:after="0"/>
        <w:ind w:left="0"/>
        <w:jc w:val="both"/>
      </w:pPr>
      <w:r>
        <w:rPr>
          <w:rFonts w:ascii="Times New Roman"/>
          <w:b w:val="false"/>
          <w:i w:val="false"/>
          <w:color w:val="000000"/>
          <w:sz w:val="28"/>
        </w:rPr>
        <w:t>
      __________________________________________________________________________</w:t>
      </w:r>
    </w:p>
    <w:bookmarkEnd w:id="716"/>
    <w:bookmarkStart w:name="z814" w:id="717"/>
    <w:p>
      <w:pPr>
        <w:spacing w:after="0"/>
        <w:ind w:left="0"/>
        <w:jc w:val="both"/>
      </w:pPr>
      <w:r>
        <w:rPr>
          <w:rFonts w:ascii="Times New Roman"/>
          <w:b w:val="false"/>
          <w:i w:val="false"/>
          <w:color w:val="000000"/>
          <w:sz w:val="28"/>
        </w:rPr>
        <w:t>
      Балық ресурстарын және басқа да су жануарларын пайдалануға арналған рұқсаттың</w:t>
      </w:r>
    </w:p>
    <w:bookmarkEnd w:id="717"/>
    <w:bookmarkStart w:name="z815" w:id="718"/>
    <w:p>
      <w:pPr>
        <w:spacing w:after="0"/>
        <w:ind w:left="0"/>
        <w:jc w:val="both"/>
      </w:pPr>
      <w:r>
        <w:rPr>
          <w:rFonts w:ascii="Times New Roman"/>
          <w:b w:val="false"/>
          <w:i w:val="false"/>
          <w:color w:val="000000"/>
          <w:sz w:val="28"/>
        </w:rPr>
        <w:t>
      негізінде балық шаруашылығы су айдындарында және (немесе) учаскелерінде бес</w:t>
      </w:r>
    </w:p>
    <w:bookmarkEnd w:id="718"/>
    <w:bookmarkStart w:name="z816" w:id="719"/>
    <w:p>
      <w:pPr>
        <w:spacing w:after="0"/>
        <w:ind w:left="0"/>
        <w:jc w:val="both"/>
      </w:pPr>
      <w:r>
        <w:rPr>
          <w:rFonts w:ascii="Times New Roman"/>
          <w:b w:val="false"/>
          <w:i w:val="false"/>
          <w:color w:val="000000"/>
          <w:sz w:val="28"/>
        </w:rPr>
        <w:t>
      килограмнан артық ауланған балық және басқа да су жануарларының орнын ауыстыру</w:t>
      </w:r>
    </w:p>
    <w:bookmarkEnd w:id="719"/>
    <w:bookmarkStart w:name="z817" w:id="720"/>
    <w:p>
      <w:pPr>
        <w:spacing w:after="0"/>
        <w:ind w:left="0"/>
        <w:jc w:val="both"/>
      </w:pPr>
      <w:r>
        <w:rPr>
          <w:rFonts w:ascii="Times New Roman"/>
          <w:b w:val="false"/>
          <w:i w:val="false"/>
          <w:color w:val="000000"/>
          <w:sz w:val="28"/>
        </w:rPr>
        <w:t>
      (тасымалдау) кезінде орны ауыстырылатын (тасымалданатын) көлемге балықтың</w:t>
      </w:r>
    </w:p>
    <w:bookmarkEnd w:id="720"/>
    <w:bookmarkStart w:name="z818" w:id="721"/>
    <w:p>
      <w:pPr>
        <w:spacing w:after="0"/>
        <w:ind w:left="0"/>
        <w:jc w:val="both"/>
      </w:pPr>
      <w:r>
        <w:rPr>
          <w:rFonts w:ascii="Times New Roman"/>
          <w:b w:val="false"/>
          <w:i w:val="false"/>
          <w:color w:val="000000"/>
          <w:sz w:val="28"/>
        </w:rPr>
        <w:t>
      қайдан ауланғаны туралы анықтаманың нөмірі мен күні</w:t>
      </w:r>
    </w:p>
    <w:bookmarkEnd w:id="721"/>
    <w:bookmarkStart w:name="z819" w:id="722"/>
    <w:p>
      <w:pPr>
        <w:spacing w:after="0"/>
        <w:ind w:left="0"/>
        <w:jc w:val="both"/>
      </w:pPr>
      <w:r>
        <w:rPr>
          <w:rFonts w:ascii="Times New Roman"/>
          <w:b w:val="false"/>
          <w:i w:val="false"/>
          <w:color w:val="000000"/>
          <w:sz w:val="28"/>
        </w:rPr>
        <w:t>
      __________________________________________________________________________</w:t>
      </w:r>
    </w:p>
    <w:bookmarkEnd w:id="722"/>
    <w:bookmarkStart w:name="z820" w:id="723"/>
    <w:p>
      <w:pPr>
        <w:spacing w:after="0"/>
        <w:ind w:left="0"/>
        <w:jc w:val="both"/>
      </w:pPr>
      <w:r>
        <w:rPr>
          <w:rFonts w:ascii="Times New Roman"/>
          <w:b w:val="false"/>
          <w:i w:val="false"/>
          <w:color w:val="000000"/>
          <w:sz w:val="28"/>
        </w:rPr>
        <w:t>
      __________________________________________________________________________</w:t>
      </w:r>
    </w:p>
    <w:bookmarkEnd w:id="723"/>
    <w:bookmarkStart w:name="z821" w:id="724"/>
    <w:p>
      <w:pPr>
        <w:spacing w:after="0"/>
        <w:ind w:left="0"/>
        <w:jc w:val="both"/>
      </w:pPr>
      <w:r>
        <w:rPr>
          <w:rFonts w:ascii="Times New Roman"/>
          <w:b w:val="false"/>
          <w:i w:val="false"/>
          <w:color w:val="000000"/>
          <w:sz w:val="28"/>
        </w:rPr>
        <w:t xml:space="preserve">
      Жануарлардан алынатын шикізатты (тері және үлдір шикізаты) тасымалдау кезінде – </w:t>
      </w:r>
    </w:p>
    <w:bookmarkEnd w:id="724"/>
    <w:bookmarkStart w:name="z822" w:id="725"/>
    <w:p>
      <w:pPr>
        <w:spacing w:after="0"/>
        <w:ind w:left="0"/>
        <w:jc w:val="both"/>
      </w:pPr>
      <w:r>
        <w:rPr>
          <w:rFonts w:ascii="Times New Roman"/>
          <w:b w:val="false"/>
          <w:i w:val="false"/>
          <w:color w:val="000000"/>
          <w:sz w:val="28"/>
        </w:rPr>
        <w:t>
      ветеринариялық зертхана берген сараптама актісінің (сынақ хаттамасының) нөмірі</w:t>
      </w:r>
    </w:p>
    <w:bookmarkEnd w:id="725"/>
    <w:bookmarkStart w:name="z823" w:id="726"/>
    <w:p>
      <w:pPr>
        <w:spacing w:after="0"/>
        <w:ind w:left="0"/>
        <w:jc w:val="both"/>
      </w:pPr>
      <w:r>
        <w:rPr>
          <w:rFonts w:ascii="Times New Roman"/>
          <w:b w:val="false"/>
          <w:i w:val="false"/>
          <w:color w:val="000000"/>
          <w:sz w:val="28"/>
        </w:rPr>
        <w:t>
      және күні _________________________________________________________________</w:t>
      </w:r>
    </w:p>
    <w:bookmarkEnd w:id="726"/>
    <w:bookmarkStart w:name="z824" w:id="727"/>
    <w:p>
      <w:pPr>
        <w:spacing w:after="0"/>
        <w:ind w:left="0"/>
        <w:jc w:val="both"/>
      </w:pPr>
      <w:r>
        <w:rPr>
          <w:rFonts w:ascii="Times New Roman"/>
          <w:b w:val="false"/>
          <w:i w:val="false"/>
          <w:color w:val="000000"/>
          <w:sz w:val="28"/>
        </w:rPr>
        <w:t>
      __________________________________________________________________________</w:t>
      </w:r>
    </w:p>
    <w:bookmarkEnd w:id="727"/>
    <w:bookmarkStart w:name="z825" w:id="728"/>
    <w:p>
      <w:pPr>
        <w:spacing w:after="0"/>
        <w:ind w:left="0"/>
        <w:jc w:val="both"/>
      </w:pPr>
      <w:r>
        <w:rPr>
          <w:rFonts w:ascii="Times New Roman"/>
          <w:b w:val="false"/>
          <w:i w:val="false"/>
          <w:color w:val="000000"/>
          <w:sz w:val="28"/>
        </w:rPr>
        <w:t>
      Еуразиялық экономикалық одаққа мүше мемлекеттерден және үшінші елдерден</w:t>
      </w:r>
    </w:p>
    <w:bookmarkEnd w:id="728"/>
    <w:bookmarkStart w:name="z826" w:id="729"/>
    <w:p>
      <w:pPr>
        <w:spacing w:after="0"/>
        <w:ind w:left="0"/>
        <w:jc w:val="both"/>
      </w:pPr>
      <w:r>
        <w:rPr>
          <w:rFonts w:ascii="Times New Roman"/>
          <w:b w:val="false"/>
          <w:i w:val="false"/>
          <w:color w:val="000000"/>
          <w:sz w:val="28"/>
        </w:rPr>
        <w:t>
      (Еуразиялық экономикалық одаққа мүше болып табылмайтын мемлекеттерден)</w:t>
      </w:r>
    </w:p>
    <w:bookmarkEnd w:id="729"/>
    <w:bookmarkStart w:name="z827" w:id="730"/>
    <w:p>
      <w:pPr>
        <w:spacing w:after="0"/>
        <w:ind w:left="0"/>
        <w:jc w:val="both"/>
      </w:pPr>
      <w:r>
        <w:rPr>
          <w:rFonts w:ascii="Times New Roman"/>
          <w:b w:val="false"/>
          <w:i w:val="false"/>
          <w:color w:val="000000"/>
          <w:sz w:val="28"/>
        </w:rPr>
        <w:t>
      әкелінген ветеринариялық (ветеринариялық-санитариялық) бақылау объектілерінің</w:t>
      </w:r>
    </w:p>
    <w:bookmarkEnd w:id="730"/>
    <w:bookmarkStart w:name="z828" w:id="731"/>
    <w:p>
      <w:pPr>
        <w:spacing w:after="0"/>
        <w:ind w:left="0"/>
        <w:jc w:val="both"/>
      </w:pPr>
      <w:r>
        <w:rPr>
          <w:rFonts w:ascii="Times New Roman"/>
          <w:b w:val="false"/>
          <w:i w:val="false"/>
          <w:color w:val="000000"/>
          <w:sz w:val="28"/>
        </w:rPr>
        <w:t>
      Қазақстан Республикасының аумағы бойынша орнын ауыстыру кезінде</w:t>
      </w:r>
    </w:p>
    <w:bookmarkEnd w:id="731"/>
    <w:bookmarkStart w:name="z829" w:id="732"/>
    <w:p>
      <w:pPr>
        <w:spacing w:after="0"/>
        <w:ind w:left="0"/>
        <w:jc w:val="both"/>
      </w:pPr>
      <w:r>
        <w:rPr>
          <w:rFonts w:ascii="Times New Roman"/>
          <w:b w:val="false"/>
          <w:i w:val="false"/>
          <w:color w:val="000000"/>
          <w:sz w:val="28"/>
        </w:rPr>
        <w:t>
      __________________________________________________________________________</w:t>
      </w:r>
    </w:p>
    <w:bookmarkEnd w:id="732"/>
    <w:bookmarkStart w:name="z830" w:id="733"/>
    <w:p>
      <w:pPr>
        <w:spacing w:after="0"/>
        <w:ind w:left="0"/>
        <w:jc w:val="both"/>
      </w:pPr>
      <w:r>
        <w:rPr>
          <w:rFonts w:ascii="Times New Roman"/>
          <w:b w:val="false"/>
          <w:i w:val="false"/>
          <w:color w:val="000000"/>
          <w:sz w:val="28"/>
        </w:rPr>
        <w:t>
      __________________________________________________________________________</w:t>
      </w:r>
    </w:p>
    <w:bookmarkEnd w:id="733"/>
    <w:bookmarkStart w:name="z831" w:id="734"/>
    <w:p>
      <w:pPr>
        <w:spacing w:after="0"/>
        <w:ind w:left="0"/>
        <w:jc w:val="both"/>
      </w:pPr>
      <w:r>
        <w:rPr>
          <w:rFonts w:ascii="Times New Roman"/>
          <w:b w:val="false"/>
          <w:i w:val="false"/>
          <w:color w:val="000000"/>
          <w:sz w:val="28"/>
        </w:rPr>
        <w:t>
      (ветеринариялық құжаттың атауы, нөмірі және күні)</w:t>
      </w:r>
    </w:p>
    <w:bookmarkEnd w:id="734"/>
    <w:bookmarkStart w:name="z832" w:id="735"/>
    <w:p>
      <w:pPr>
        <w:spacing w:after="0"/>
        <w:ind w:left="0"/>
        <w:jc w:val="both"/>
      </w:pPr>
      <w:r>
        <w:rPr>
          <w:rFonts w:ascii="Times New Roman"/>
          <w:b w:val="false"/>
          <w:i w:val="false"/>
          <w:color w:val="000000"/>
          <w:sz w:val="28"/>
        </w:rPr>
        <w:t>
      Саны, оның өлшем бірлігі, қаптамасы, таңбалау, сәйкестендіру нөмірі, салмағы</w:t>
      </w:r>
    </w:p>
    <w:bookmarkEnd w:id="735"/>
    <w:bookmarkStart w:name="z833" w:id="736"/>
    <w:p>
      <w:pPr>
        <w:spacing w:after="0"/>
        <w:ind w:left="0"/>
        <w:jc w:val="both"/>
      </w:pPr>
      <w:r>
        <w:rPr>
          <w:rFonts w:ascii="Times New Roman"/>
          <w:b w:val="false"/>
          <w:i w:val="false"/>
          <w:color w:val="000000"/>
          <w:sz w:val="28"/>
        </w:rPr>
        <w:t>
      __________________________________________________________________________</w:t>
      </w:r>
    </w:p>
    <w:bookmarkEnd w:id="736"/>
    <w:bookmarkStart w:name="z834" w:id="737"/>
    <w:p>
      <w:pPr>
        <w:spacing w:after="0"/>
        <w:ind w:left="0"/>
        <w:jc w:val="both"/>
      </w:pPr>
      <w:r>
        <w:rPr>
          <w:rFonts w:ascii="Times New Roman"/>
          <w:b w:val="false"/>
          <w:i w:val="false"/>
          <w:color w:val="000000"/>
          <w:sz w:val="28"/>
        </w:rPr>
        <w:t>
      әзірленген_________________________________________________________________</w:t>
      </w:r>
    </w:p>
    <w:bookmarkEnd w:id="737"/>
    <w:bookmarkStart w:name="z835" w:id="738"/>
    <w:p>
      <w:pPr>
        <w:spacing w:after="0"/>
        <w:ind w:left="0"/>
        <w:jc w:val="both"/>
      </w:pPr>
      <w:r>
        <w:rPr>
          <w:rFonts w:ascii="Times New Roman"/>
          <w:b w:val="false"/>
          <w:i w:val="false"/>
          <w:color w:val="000000"/>
          <w:sz w:val="28"/>
        </w:rPr>
        <w:t>
      __________________________________________________________________________</w:t>
      </w:r>
    </w:p>
    <w:bookmarkEnd w:id="738"/>
    <w:bookmarkStart w:name="z836" w:id="739"/>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w:t>
      </w:r>
    </w:p>
    <w:bookmarkEnd w:id="739"/>
    <w:bookmarkStart w:name="z837" w:id="740"/>
    <w:p>
      <w:pPr>
        <w:spacing w:after="0"/>
        <w:ind w:left="0"/>
        <w:jc w:val="both"/>
      </w:pPr>
      <w:r>
        <w:rPr>
          <w:rFonts w:ascii="Times New Roman"/>
          <w:b w:val="false"/>
          <w:i w:val="false"/>
          <w:color w:val="000000"/>
          <w:sz w:val="28"/>
        </w:rPr>
        <w:t>
      дайындауды (союды), сақтауды, өңдеуді және өткізуді жүзеге асыратын өндіріс</w:t>
      </w:r>
    </w:p>
    <w:bookmarkEnd w:id="740"/>
    <w:bookmarkStart w:name="z838" w:id="741"/>
    <w:p>
      <w:pPr>
        <w:spacing w:after="0"/>
        <w:ind w:left="0"/>
        <w:jc w:val="both"/>
      </w:pPr>
      <w:r>
        <w:rPr>
          <w:rFonts w:ascii="Times New Roman"/>
          <w:b w:val="false"/>
          <w:i w:val="false"/>
          <w:color w:val="000000"/>
          <w:sz w:val="28"/>
        </w:rPr>
        <w:t>
      объектісінің, сондай-ақ азықты өндіретін, сақтайтын және өткізетін ұйымның атауы</w:t>
      </w:r>
    </w:p>
    <w:bookmarkEnd w:id="741"/>
    <w:bookmarkStart w:name="z839" w:id="742"/>
    <w:p>
      <w:pPr>
        <w:spacing w:after="0"/>
        <w:ind w:left="0"/>
        <w:jc w:val="both"/>
      </w:pPr>
      <w:r>
        <w:rPr>
          <w:rFonts w:ascii="Times New Roman"/>
          <w:b w:val="false"/>
          <w:i w:val="false"/>
          <w:color w:val="000000"/>
          <w:sz w:val="28"/>
        </w:rPr>
        <w:t>
      және мекенжайы) Есепке алу нөмірі (жануарлар өсіруді, жануарларды, жануарлардан</w:t>
      </w:r>
    </w:p>
    <w:bookmarkEnd w:id="742"/>
    <w:bookmarkStart w:name="z840" w:id="743"/>
    <w:p>
      <w:pPr>
        <w:spacing w:after="0"/>
        <w:ind w:left="0"/>
        <w:jc w:val="both"/>
      </w:pPr>
      <w:r>
        <w:rPr>
          <w:rFonts w:ascii="Times New Roman"/>
          <w:b w:val="false"/>
          <w:i w:val="false"/>
          <w:color w:val="000000"/>
          <w:sz w:val="28"/>
        </w:rPr>
        <w:t>
      алынатын өнімдер мен шикізатты дайындауды (союды), сақтауды, қайта өңдеуді және</w:t>
      </w:r>
    </w:p>
    <w:bookmarkEnd w:id="743"/>
    <w:bookmarkStart w:name="z841" w:id="744"/>
    <w:p>
      <w:pPr>
        <w:spacing w:after="0"/>
        <w:ind w:left="0"/>
        <w:jc w:val="both"/>
      </w:pPr>
      <w:r>
        <w:rPr>
          <w:rFonts w:ascii="Times New Roman"/>
          <w:b w:val="false"/>
          <w:i w:val="false"/>
          <w:color w:val="000000"/>
          <w:sz w:val="28"/>
        </w:rPr>
        <w:t>
      өткізуді жүзеге асыратын өндіріс объектілері, сондай-ақ азық өндіру, сақтау және</w:t>
      </w:r>
    </w:p>
    <w:bookmarkEnd w:id="744"/>
    <w:bookmarkStart w:name="z842" w:id="745"/>
    <w:p>
      <w:pPr>
        <w:spacing w:after="0"/>
        <w:ind w:left="0"/>
        <w:jc w:val="both"/>
      </w:pPr>
      <w:r>
        <w:rPr>
          <w:rFonts w:ascii="Times New Roman"/>
          <w:b w:val="false"/>
          <w:i w:val="false"/>
          <w:color w:val="000000"/>
          <w:sz w:val="28"/>
        </w:rPr>
        <w:t>
      өткізетін ұйымдар үшін) ____________________________________________________</w:t>
      </w:r>
    </w:p>
    <w:bookmarkEnd w:id="745"/>
    <w:bookmarkStart w:name="z843" w:id="746"/>
    <w:p>
      <w:pPr>
        <w:spacing w:after="0"/>
        <w:ind w:left="0"/>
        <w:jc w:val="both"/>
      </w:pPr>
      <w:r>
        <w:rPr>
          <w:rFonts w:ascii="Times New Roman"/>
          <w:b w:val="false"/>
          <w:i w:val="false"/>
          <w:color w:val="000000"/>
          <w:sz w:val="28"/>
        </w:rPr>
        <w:t>
      __________________________________________________________________________</w:t>
      </w:r>
    </w:p>
    <w:bookmarkEnd w:id="746"/>
    <w:bookmarkStart w:name="z844" w:id="747"/>
    <w:p>
      <w:pPr>
        <w:spacing w:after="0"/>
        <w:ind w:left="0"/>
        <w:jc w:val="both"/>
      </w:pPr>
      <w:r>
        <w:rPr>
          <w:rFonts w:ascii="Times New Roman"/>
          <w:b w:val="false"/>
          <w:i w:val="false"/>
          <w:color w:val="000000"/>
          <w:sz w:val="28"/>
        </w:rPr>
        <w:t>
      __________________________________________________________________________</w:t>
      </w:r>
    </w:p>
    <w:bookmarkEnd w:id="747"/>
    <w:bookmarkStart w:name="z845" w:id="748"/>
    <w:p>
      <w:pPr>
        <w:spacing w:after="0"/>
        <w:ind w:left="0"/>
        <w:jc w:val="both"/>
      </w:pPr>
      <w:r>
        <w:rPr>
          <w:rFonts w:ascii="Times New Roman"/>
          <w:b w:val="false"/>
          <w:i w:val="false"/>
          <w:color w:val="000000"/>
          <w:sz w:val="28"/>
        </w:rPr>
        <w:t>
      межелі пункті, сатып алушы__________________________________________________</w:t>
      </w:r>
    </w:p>
    <w:bookmarkEnd w:id="748"/>
    <w:bookmarkStart w:name="z846" w:id="749"/>
    <w:p>
      <w:pPr>
        <w:spacing w:after="0"/>
        <w:ind w:left="0"/>
        <w:jc w:val="both"/>
      </w:pPr>
      <w:r>
        <w:rPr>
          <w:rFonts w:ascii="Times New Roman"/>
          <w:b w:val="false"/>
          <w:i w:val="false"/>
          <w:color w:val="000000"/>
          <w:sz w:val="28"/>
        </w:rPr>
        <w:t>
      Тасымалдау (орнын ауыстыру) мақсаты ________________________________________</w:t>
      </w:r>
    </w:p>
    <w:bookmarkEnd w:id="749"/>
    <w:bookmarkStart w:name="z847" w:id="750"/>
    <w:p>
      <w:pPr>
        <w:spacing w:after="0"/>
        <w:ind w:left="0"/>
        <w:jc w:val="both"/>
      </w:pPr>
      <w:r>
        <w:rPr>
          <w:rFonts w:ascii="Times New Roman"/>
          <w:b w:val="false"/>
          <w:i w:val="false"/>
          <w:color w:val="000000"/>
          <w:sz w:val="28"/>
        </w:rPr>
        <w:t>
      __________________________________________________________________________</w:t>
      </w:r>
    </w:p>
    <w:bookmarkEnd w:id="750"/>
    <w:bookmarkStart w:name="z848" w:id="751"/>
    <w:p>
      <w:pPr>
        <w:spacing w:after="0"/>
        <w:ind w:left="0"/>
        <w:jc w:val="both"/>
      </w:pPr>
      <w:r>
        <w:rPr>
          <w:rFonts w:ascii="Times New Roman"/>
          <w:b w:val="false"/>
          <w:i w:val="false"/>
          <w:color w:val="000000"/>
          <w:sz w:val="28"/>
        </w:rPr>
        <w:t>
      (бордақылау, өсіру, күтіп-бағу, тоғанға жіберу, балық аулау, өсіру, сою, санитариялық</w:t>
      </w:r>
    </w:p>
    <w:bookmarkEnd w:id="751"/>
    <w:bookmarkStart w:name="z849" w:id="752"/>
    <w:p>
      <w:pPr>
        <w:spacing w:after="0"/>
        <w:ind w:left="0"/>
        <w:jc w:val="both"/>
      </w:pPr>
      <w:r>
        <w:rPr>
          <w:rFonts w:ascii="Times New Roman"/>
          <w:b w:val="false"/>
          <w:i w:val="false"/>
          <w:color w:val="000000"/>
          <w:sz w:val="28"/>
        </w:rPr>
        <w:t>
      мал сою, көрме, жалға беру қайтарылатын жазғы жайылымдар, жою, сату, өңдеу, кәдеге</w:t>
      </w:r>
    </w:p>
    <w:bookmarkEnd w:id="752"/>
    <w:bookmarkStart w:name="z850" w:id="753"/>
    <w:p>
      <w:pPr>
        <w:spacing w:after="0"/>
        <w:ind w:left="0"/>
        <w:jc w:val="both"/>
      </w:pPr>
      <w:r>
        <w:rPr>
          <w:rFonts w:ascii="Times New Roman"/>
          <w:b w:val="false"/>
          <w:i w:val="false"/>
          <w:color w:val="000000"/>
          <w:sz w:val="28"/>
        </w:rPr>
        <w:t>
      жарату және басқалар)</w:t>
      </w:r>
    </w:p>
    <w:bookmarkEnd w:id="753"/>
    <w:bookmarkStart w:name="z851" w:id="754"/>
    <w:p>
      <w:pPr>
        <w:spacing w:after="0"/>
        <w:ind w:left="0"/>
        <w:jc w:val="both"/>
      </w:pPr>
      <w:r>
        <w:rPr>
          <w:rFonts w:ascii="Times New Roman"/>
          <w:b w:val="false"/>
          <w:i w:val="false"/>
          <w:color w:val="000000"/>
          <w:sz w:val="28"/>
        </w:rPr>
        <w:t>
      Көлік түрі________________________________________________________________</w:t>
      </w:r>
    </w:p>
    <w:bookmarkEnd w:id="754"/>
    <w:bookmarkStart w:name="z852" w:id="755"/>
    <w:p>
      <w:pPr>
        <w:spacing w:after="0"/>
        <w:ind w:left="0"/>
        <w:jc w:val="both"/>
      </w:pPr>
      <w:r>
        <w:rPr>
          <w:rFonts w:ascii="Times New Roman"/>
          <w:b w:val="false"/>
          <w:i w:val="false"/>
          <w:color w:val="000000"/>
          <w:sz w:val="28"/>
        </w:rPr>
        <w:t>
      __________________________________________________________________________</w:t>
      </w:r>
    </w:p>
    <w:bookmarkEnd w:id="755"/>
    <w:bookmarkStart w:name="z853" w:id="756"/>
    <w:p>
      <w:pPr>
        <w:spacing w:after="0"/>
        <w:ind w:left="0"/>
        <w:jc w:val="both"/>
      </w:pPr>
      <w:r>
        <w:rPr>
          <w:rFonts w:ascii="Times New Roman"/>
          <w:b w:val="false"/>
          <w:i w:val="false"/>
          <w:color w:val="000000"/>
          <w:sz w:val="28"/>
        </w:rPr>
        <w:t>
      (темір жол, су, автомобиль жолдары, әуе көлігімен, автомобильдің, вагонның нөмірі,</w:t>
      </w:r>
    </w:p>
    <w:bookmarkEnd w:id="756"/>
    <w:bookmarkStart w:name="z854" w:id="757"/>
    <w:p>
      <w:pPr>
        <w:spacing w:after="0"/>
        <w:ind w:left="0"/>
        <w:jc w:val="both"/>
      </w:pPr>
      <w:r>
        <w:rPr>
          <w:rFonts w:ascii="Times New Roman"/>
          <w:b w:val="false"/>
          <w:i w:val="false"/>
          <w:color w:val="000000"/>
          <w:sz w:val="28"/>
        </w:rPr>
        <w:t>
      кеменің атауы, рейс нөмірі*)</w:t>
      </w:r>
    </w:p>
    <w:bookmarkEnd w:id="757"/>
    <w:bookmarkStart w:name="z855" w:id="758"/>
    <w:p>
      <w:pPr>
        <w:spacing w:after="0"/>
        <w:ind w:left="0"/>
        <w:jc w:val="both"/>
      </w:pPr>
      <w:r>
        <w:rPr>
          <w:rFonts w:ascii="Times New Roman"/>
          <w:b w:val="false"/>
          <w:i w:val="false"/>
          <w:color w:val="000000"/>
          <w:sz w:val="28"/>
        </w:rPr>
        <w:t>
      Көлік туралы мәліметтер _____________________________________________</w:t>
      </w:r>
    </w:p>
    <w:bookmarkEnd w:id="758"/>
    <w:bookmarkStart w:name="z856" w:id="759"/>
    <w:p>
      <w:pPr>
        <w:spacing w:after="0"/>
        <w:ind w:left="0"/>
        <w:jc w:val="both"/>
      </w:pPr>
      <w:r>
        <w:rPr>
          <w:rFonts w:ascii="Times New Roman"/>
          <w:b w:val="false"/>
          <w:i w:val="false"/>
          <w:color w:val="000000"/>
          <w:sz w:val="28"/>
        </w:rPr>
        <w:t>
      ___________________________________________________________________</w:t>
      </w:r>
    </w:p>
    <w:bookmarkEnd w:id="759"/>
    <w:bookmarkStart w:name="z857" w:id="760"/>
    <w:p>
      <w:pPr>
        <w:spacing w:after="0"/>
        <w:ind w:left="0"/>
        <w:jc w:val="both"/>
      </w:pPr>
      <w:r>
        <w:rPr>
          <w:rFonts w:ascii="Times New Roman"/>
          <w:b w:val="false"/>
          <w:i w:val="false"/>
          <w:color w:val="000000"/>
          <w:sz w:val="28"/>
        </w:rPr>
        <w:t>
      (тазартылған немесе дезинфекцияланған, дезинфекция актісінің нөмірі мен берілген</w:t>
      </w:r>
    </w:p>
    <w:bookmarkEnd w:id="760"/>
    <w:bookmarkStart w:name="z858" w:id="761"/>
    <w:p>
      <w:pPr>
        <w:spacing w:after="0"/>
        <w:ind w:left="0"/>
        <w:jc w:val="both"/>
      </w:pPr>
      <w:r>
        <w:rPr>
          <w:rFonts w:ascii="Times New Roman"/>
          <w:b w:val="false"/>
          <w:i w:val="false"/>
          <w:color w:val="000000"/>
          <w:sz w:val="28"/>
        </w:rPr>
        <w:t>
      күнін көрсету)</w:t>
      </w:r>
    </w:p>
    <w:bookmarkEnd w:id="761"/>
    <w:bookmarkStart w:name="z859" w:id="762"/>
    <w:p>
      <w:pPr>
        <w:spacing w:after="0"/>
        <w:ind w:left="0"/>
        <w:jc w:val="both"/>
      </w:pPr>
      <w:r>
        <w:rPr>
          <w:rFonts w:ascii="Times New Roman"/>
          <w:b w:val="false"/>
          <w:i w:val="false"/>
          <w:color w:val="000000"/>
          <w:sz w:val="28"/>
        </w:rPr>
        <w:t>
      Бағыты бойынша _______________________________________________________</w:t>
      </w:r>
    </w:p>
    <w:bookmarkEnd w:id="762"/>
    <w:bookmarkStart w:name="z860" w:id="763"/>
    <w:p>
      <w:pPr>
        <w:spacing w:after="0"/>
        <w:ind w:left="0"/>
        <w:jc w:val="both"/>
      </w:pPr>
      <w:r>
        <w:rPr>
          <w:rFonts w:ascii="Times New Roman"/>
          <w:b w:val="false"/>
          <w:i w:val="false"/>
          <w:color w:val="000000"/>
          <w:sz w:val="28"/>
        </w:rPr>
        <w:t>
      (негізгі жүру пункттерін немесе станция мен жолдарды, тиеу мен түсіруді көрсету)</w:t>
      </w:r>
    </w:p>
    <w:bookmarkEnd w:id="763"/>
    <w:bookmarkStart w:name="z861" w:id="764"/>
    <w:p>
      <w:pPr>
        <w:spacing w:after="0"/>
        <w:ind w:left="0"/>
        <w:jc w:val="both"/>
      </w:pPr>
      <w:r>
        <w:rPr>
          <w:rFonts w:ascii="Times New Roman"/>
          <w:b w:val="false"/>
          <w:i w:val="false"/>
          <w:color w:val="000000"/>
          <w:sz w:val="28"/>
        </w:rPr>
        <w:t>
      Ерекше белгілер: _______________________________________________</w:t>
      </w:r>
    </w:p>
    <w:bookmarkEnd w:id="764"/>
    <w:bookmarkStart w:name="z862" w:id="765"/>
    <w:p>
      <w:pPr>
        <w:spacing w:after="0"/>
        <w:ind w:left="0"/>
        <w:jc w:val="both"/>
      </w:pPr>
      <w:r>
        <w:rPr>
          <w:rFonts w:ascii="Times New Roman"/>
          <w:b w:val="false"/>
          <w:i w:val="false"/>
          <w:color w:val="000000"/>
          <w:sz w:val="28"/>
        </w:rPr>
        <w:t>
      (аса қауіпті, жұқпалы аурулармен ауыратын жануарларды жөнелту кезінде</w:t>
      </w:r>
    </w:p>
    <w:bookmarkEnd w:id="765"/>
    <w:bookmarkStart w:name="z863" w:id="766"/>
    <w:p>
      <w:pPr>
        <w:spacing w:after="0"/>
        <w:ind w:left="0"/>
        <w:jc w:val="both"/>
      </w:pPr>
      <w:r>
        <w:rPr>
          <w:rFonts w:ascii="Times New Roman"/>
          <w:b w:val="false"/>
          <w:i w:val="false"/>
          <w:color w:val="000000"/>
          <w:sz w:val="28"/>
        </w:rPr>
        <w:t>
      толтырылады, ерекше жағдайларда және арнайы рұқсат (нұсқау) бойынша</w:t>
      </w:r>
    </w:p>
    <w:bookmarkEnd w:id="766"/>
    <w:bookmarkStart w:name="z864" w:id="767"/>
    <w:p>
      <w:pPr>
        <w:spacing w:after="0"/>
        <w:ind w:left="0"/>
        <w:jc w:val="both"/>
      </w:pPr>
      <w:r>
        <w:rPr>
          <w:rFonts w:ascii="Times New Roman"/>
          <w:b w:val="false"/>
          <w:i w:val="false"/>
          <w:color w:val="000000"/>
          <w:sz w:val="28"/>
        </w:rPr>
        <w:t>
       тасымалдау, ның кім бергені, нөмірі мен күні)</w:t>
      </w:r>
    </w:p>
    <w:bookmarkEnd w:id="767"/>
    <w:bookmarkStart w:name="z865" w:id="768"/>
    <w:p>
      <w:pPr>
        <w:spacing w:after="0"/>
        <w:ind w:left="0"/>
        <w:jc w:val="both"/>
      </w:pPr>
      <w:r>
        <w:rPr>
          <w:rFonts w:ascii="Times New Roman"/>
          <w:b w:val="false"/>
          <w:i w:val="false"/>
          <w:color w:val="000000"/>
          <w:sz w:val="28"/>
        </w:rPr>
        <w:t>
      ___________________________________________________________________</w:t>
      </w:r>
    </w:p>
    <w:bookmarkEnd w:id="768"/>
    <w:bookmarkStart w:name="z866" w:id="769"/>
    <w:p>
      <w:pPr>
        <w:spacing w:after="0"/>
        <w:ind w:left="0"/>
        <w:jc w:val="both"/>
      </w:pPr>
      <w:r>
        <w:rPr>
          <w:rFonts w:ascii="Times New Roman"/>
          <w:b w:val="false"/>
          <w:i w:val="false"/>
          <w:color w:val="000000"/>
          <w:sz w:val="28"/>
        </w:rPr>
        <w:t>
      Байланыс телефоны _________________________________</w:t>
      </w:r>
    </w:p>
    <w:bookmarkEnd w:id="769"/>
    <w:bookmarkStart w:name="z867" w:id="770"/>
    <w:p>
      <w:pPr>
        <w:spacing w:after="0"/>
        <w:ind w:left="0"/>
        <w:jc w:val="both"/>
      </w:pPr>
      <w:r>
        <w:rPr>
          <w:rFonts w:ascii="Times New Roman"/>
          <w:b w:val="false"/>
          <w:i w:val="false"/>
          <w:color w:val="000000"/>
          <w:sz w:val="28"/>
        </w:rPr>
        <w:t>
      Электрондық мекенжайы (бар болса) ______________</w:t>
      </w:r>
    </w:p>
    <w:bookmarkEnd w:id="770"/>
    <w:bookmarkStart w:name="z868" w:id="771"/>
    <w:p>
      <w:pPr>
        <w:spacing w:after="0"/>
        <w:ind w:left="0"/>
        <w:jc w:val="both"/>
      </w:pPr>
      <w:r>
        <w:rPr>
          <w:rFonts w:ascii="Times New Roman"/>
          <w:b w:val="false"/>
          <w:i w:val="false"/>
          <w:color w:val="000000"/>
          <w:sz w:val="28"/>
        </w:rPr>
        <w:t>
      Мынадай құжаттарды қоса беремін: _______________________</w:t>
      </w:r>
    </w:p>
    <w:bookmarkEnd w:id="771"/>
    <w:bookmarkStart w:name="z869" w:id="772"/>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заңдарына сәйкес дұрыс емес мәліметтер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bookmarkEnd w:id="772"/>
    <w:bookmarkStart w:name="z870" w:id="773"/>
    <w:p>
      <w:pPr>
        <w:spacing w:after="0"/>
        <w:ind w:left="0"/>
        <w:jc w:val="both"/>
      </w:pPr>
      <w:r>
        <w:rPr>
          <w:rFonts w:ascii="Times New Roman"/>
          <w:b w:val="false"/>
          <w:i w:val="false"/>
          <w:color w:val="000000"/>
          <w:sz w:val="28"/>
        </w:rPr>
        <w:t>
      ____________________________________________________________________</w:t>
      </w:r>
    </w:p>
    <w:bookmarkEnd w:id="773"/>
    <w:bookmarkStart w:name="z871" w:id="774"/>
    <w:p>
      <w:pPr>
        <w:spacing w:after="0"/>
        <w:ind w:left="0"/>
        <w:jc w:val="both"/>
      </w:pPr>
      <w:r>
        <w:rPr>
          <w:rFonts w:ascii="Times New Roman"/>
          <w:b w:val="false"/>
          <w:i w:val="false"/>
          <w:color w:val="000000"/>
          <w:sz w:val="28"/>
        </w:rPr>
        <w:t>
      (көрсетілетін қызмет алушының немесе өкілінің аты, әкесінің аты (бар болса), тегі,</w:t>
      </w:r>
    </w:p>
    <w:bookmarkEnd w:id="774"/>
    <w:bookmarkStart w:name="z872" w:id="775"/>
    <w:p>
      <w:pPr>
        <w:spacing w:after="0"/>
        <w:ind w:left="0"/>
        <w:jc w:val="both"/>
      </w:pPr>
      <w:r>
        <w:rPr>
          <w:rFonts w:ascii="Times New Roman"/>
          <w:b w:val="false"/>
          <w:i w:val="false"/>
          <w:color w:val="000000"/>
          <w:sz w:val="28"/>
        </w:rPr>
        <w:t>
      қолы, электрондық цифрлық қолтаңбасы)</w:t>
      </w:r>
    </w:p>
    <w:bookmarkEnd w:id="775"/>
    <w:bookmarkStart w:name="z873" w:id="776"/>
    <w:p>
      <w:pPr>
        <w:spacing w:after="0"/>
        <w:ind w:left="0"/>
        <w:jc w:val="both"/>
      </w:pPr>
      <w:r>
        <w:rPr>
          <w:rFonts w:ascii="Times New Roman"/>
          <w:b w:val="false"/>
          <w:i w:val="false"/>
          <w:color w:val="000000"/>
          <w:sz w:val="28"/>
        </w:rPr>
        <w:t>
      Күні: 20__жылғы "_____" ____________</w:t>
      </w:r>
    </w:p>
    <w:bookmarkEnd w:id="776"/>
    <w:bookmarkStart w:name="z874" w:id="777"/>
    <w:p>
      <w:pPr>
        <w:spacing w:after="0"/>
        <w:ind w:left="0"/>
        <w:jc w:val="both"/>
      </w:pPr>
      <w:r>
        <w:rPr>
          <w:rFonts w:ascii="Times New Roman"/>
          <w:b w:val="false"/>
          <w:i w:val="false"/>
          <w:color w:val="000000"/>
          <w:sz w:val="28"/>
        </w:rPr>
        <w:t>
      Ескерту:</w:t>
      </w:r>
    </w:p>
    <w:bookmarkEnd w:id="777"/>
    <w:bookmarkStart w:name="z875" w:id="778"/>
    <w:p>
      <w:pPr>
        <w:spacing w:after="0"/>
        <w:ind w:left="0"/>
        <w:jc w:val="both"/>
      </w:pPr>
      <w:r>
        <w:rPr>
          <w:rFonts w:ascii="Times New Roman"/>
          <w:b w:val="false"/>
          <w:i w:val="false"/>
          <w:color w:val="000000"/>
          <w:sz w:val="28"/>
        </w:rPr>
        <w:t>
      * әуе жүктерін қоспағанда.</w:t>
      </w:r>
    </w:p>
    <w:bookmarkEnd w:id="778"/>
    <w:bookmarkStart w:name="z876" w:id="779"/>
    <w:p>
      <w:pPr>
        <w:spacing w:after="0"/>
        <w:ind w:left="0"/>
        <w:jc w:val="both"/>
      </w:pPr>
      <w:r>
        <w:rPr>
          <w:rFonts w:ascii="Times New Roman"/>
          <w:b w:val="false"/>
          <w:i w:val="false"/>
          <w:color w:val="000000"/>
          <w:sz w:val="28"/>
        </w:rPr>
        <w:t xml:space="preserve">
      Егер орны ауыстырылатын (тасымалданатын) объектінің межелі пунктке келуі туралы мәліметтер Қағидалардың 37-тармағының бірінші бөлігінде көрсетілген мерзімде ББАЖ АЖ-ға енгізілмеген жағдайда және/немесе "Ветеринария туралы" Қазақстан Республикасы Заңының 12-2-бабының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қолданылуын тоқтату үшін негіздер бойынша ветеринариялық анықтама өзінің қолданылуын тоқтатады.</w:t>
      </w:r>
    </w:p>
    <w:bookmarkEnd w:id="779"/>
    <w:bookmarkStart w:name="z877" w:id="780"/>
    <w:p>
      <w:pPr>
        <w:spacing w:after="0"/>
        <w:ind w:left="0"/>
        <w:jc w:val="both"/>
      </w:pPr>
      <w:r>
        <w:rPr>
          <w:rFonts w:ascii="Times New Roman"/>
          <w:b w:val="false"/>
          <w:i w:val="false"/>
          <w:color w:val="000000"/>
          <w:sz w:val="28"/>
        </w:rPr>
        <w:t xml:space="preserve">
      </w:t>
      </w:r>
    </w:p>
    <w:bookmarkEnd w:id="780"/>
    <w:p>
      <w:pPr>
        <w:spacing w:after="0"/>
        <w:ind w:left="0"/>
        <w:jc w:val="both"/>
      </w:pPr>
      <w:r>
        <w:drawing>
          <wp:inline distT="0" distB="0" distL="0" distR="0">
            <wp:extent cx="5549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499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11-қосымша</w:t>
            </w:r>
            <w:r>
              <w:br/>
            </w:r>
            <w:r>
              <w:rPr>
                <w:rFonts w:ascii="Times New Roman"/>
                <w:b w:val="false"/>
                <w:i w:val="false"/>
                <w:color w:val="000000"/>
                <w:sz w:val="20"/>
              </w:rPr>
              <w:t>Ветеринариялық құжаттарды</w:t>
            </w:r>
            <w:r>
              <w:br/>
            </w:r>
            <w:r>
              <w:rPr>
                <w:rFonts w:ascii="Times New Roman"/>
                <w:b w:val="false"/>
                <w:i w:val="false"/>
                <w:color w:val="000000"/>
                <w:sz w:val="20"/>
              </w:rPr>
              <w:t>беру қағидаларына және</w:t>
            </w:r>
            <w:r>
              <w:br/>
            </w:r>
            <w:r>
              <w:rPr>
                <w:rFonts w:ascii="Times New Roman"/>
                <w:b w:val="false"/>
                <w:i w:val="false"/>
                <w:color w:val="000000"/>
                <w:sz w:val="20"/>
              </w:rPr>
              <w:t>олардың бланкілеріне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13-қосымша</w:t>
            </w:r>
            <w:r>
              <w:br/>
            </w:r>
            <w:r>
              <w:rPr>
                <w:rFonts w:ascii="Times New Roman"/>
                <w:b w:val="false"/>
                <w:i w:val="false"/>
                <w:color w:val="000000"/>
                <w:sz w:val="20"/>
              </w:rPr>
              <w:t>Нысан 1/Форма 1</w:t>
            </w:r>
          </w:p>
        </w:tc>
      </w:tr>
    </w:tbl>
    <w:bookmarkStart w:name="z879" w:id="781"/>
    <w:p>
      <w:pPr>
        <w:spacing w:after="0"/>
        <w:ind w:left="0"/>
        <w:jc w:val="left"/>
      </w:pPr>
      <w:r>
        <w:rPr>
          <w:rFonts w:ascii="Times New Roman"/>
          <w:b/>
          <w:i w:val="false"/>
          <w:color w:val="000000"/>
        </w:rPr>
        <w:t xml:space="preserve"> Ветеринариялық анықтама/ Ветеринарная справка № 00-00-00</w:t>
      </w:r>
    </w:p>
    <w:bookmarkEnd w:id="781"/>
    <w:bookmarkStart w:name="z880" w:id="782"/>
    <w:p>
      <w:pPr>
        <w:spacing w:after="0"/>
        <w:ind w:left="0"/>
        <w:jc w:val="both"/>
      </w:pPr>
      <w:r>
        <w:rPr>
          <w:rFonts w:ascii="Times New Roman"/>
          <w:b w:val="false"/>
          <w:i w:val="false"/>
          <w:color w:val="000000"/>
          <w:sz w:val="28"/>
        </w:rPr>
        <w:t>
      Үй, жабайы, зертханалық, теңіз, су, омыртқасыз, шаянтәрізді жануарлардың барлық түрлеріне, балараларға, тұқымдық ұрыққа, эмбриондарға, инкубациялық жұмыртқаларға, тірі балық, балық уылдырығына, моллюскаларға, гидробионттарға /на все виды домашних, диких, лабораторных, морских, водных, беспозвоночных, ракообразных животных, пчел, сперму производителей, эмбрионы, инкубационное яйцо, живую рыбу, икру рыбы, моллюсков, гидробионтов__________________________________________________________________</w:t>
      </w:r>
    </w:p>
    <w:bookmarkEnd w:id="782"/>
    <w:bookmarkStart w:name="z881" w:id="783"/>
    <w:p>
      <w:pPr>
        <w:spacing w:after="0"/>
        <w:ind w:left="0"/>
        <w:jc w:val="both"/>
      </w:pPr>
      <w:r>
        <w:rPr>
          <w:rFonts w:ascii="Times New Roman"/>
          <w:b w:val="false"/>
          <w:i w:val="false"/>
          <w:color w:val="000000"/>
          <w:sz w:val="28"/>
        </w:rPr>
        <w:t>
      облыс, аудан (қала), ауылдық округ/ область, район (город), сельский округ</w:t>
      </w:r>
    </w:p>
    <w:bookmarkEnd w:id="783"/>
    <w:bookmarkStart w:name="z882" w:id="784"/>
    <w:p>
      <w:pPr>
        <w:spacing w:after="0"/>
        <w:ind w:left="0"/>
        <w:jc w:val="both"/>
      </w:pPr>
      <w:r>
        <w:rPr>
          <w:rFonts w:ascii="Times New Roman"/>
          <w:b w:val="false"/>
          <w:i w:val="false"/>
          <w:color w:val="000000"/>
          <w:sz w:val="28"/>
        </w:rPr>
        <w:t>
      __________________________________________________________________________</w:t>
      </w:r>
    </w:p>
    <w:bookmarkEnd w:id="784"/>
    <w:bookmarkStart w:name="z883" w:id="785"/>
    <w:p>
      <w:pPr>
        <w:spacing w:after="0"/>
        <w:ind w:left="0"/>
        <w:jc w:val="both"/>
      </w:pPr>
      <w:r>
        <w:rPr>
          <w:rFonts w:ascii="Times New Roman"/>
          <w:b w:val="false"/>
          <w:i w:val="false"/>
          <w:color w:val="000000"/>
          <w:sz w:val="28"/>
        </w:rPr>
        <w:t>
      __________________________________________________________________________</w:t>
      </w:r>
    </w:p>
    <w:bookmarkEnd w:id="785"/>
    <w:bookmarkStart w:name="z884" w:id="786"/>
    <w:p>
      <w:pPr>
        <w:spacing w:after="0"/>
        <w:ind w:left="0"/>
        <w:jc w:val="both"/>
      </w:pPr>
      <w:r>
        <w:rPr>
          <w:rFonts w:ascii="Times New Roman"/>
          <w:b w:val="false"/>
          <w:i w:val="false"/>
          <w:color w:val="000000"/>
          <w:sz w:val="28"/>
        </w:rPr>
        <w:t>
      ветеринариялық анықтаманы берген мемлекеттік ұйымның немесе өндірістік бақылау</w:t>
      </w:r>
    </w:p>
    <w:bookmarkEnd w:id="786"/>
    <w:bookmarkStart w:name="z885" w:id="787"/>
    <w:p>
      <w:pPr>
        <w:spacing w:after="0"/>
        <w:ind w:left="0"/>
        <w:jc w:val="both"/>
      </w:pPr>
      <w:r>
        <w:rPr>
          <w:rFonts w:ascii="Times New Roman"/>
          <w:b w:val="false"/>
          <w:i w:val="false"/>
          <w:color w:val="000000"/>
          <w:sz w:val="28"/>
        </w:rPr>
        <w:t>
      бөлімшесінің атауы, мекенжайы __________________________________________</w:t>
      </w:r>
    </w:p>
    <w:bookmarkEnd w:id="787"/>
    <w:bookmarkStart w:name="z886" w:id="788"/>
    <w:p>
      <w:pPr>
        <w:spacing w:after="0"/>
        <w:ind w:left="0"/>
        <w:jc w:val="both"/>
      </w:pPr>
      <w:r>
        <w:rPr>
          <w:rFonts w:ascii="Times New Roman"/>
          <w:b w:val="false"/>
          <w:i w:val="false"/>
          <w:color w:val="000000"/>
          <w:sz w:val="28"/>
        </w:rPr>
        <w:t>
      __________________________________________________________________/</w:t>
      </w:r>
    </w:p>
    <w:bookmarkEnd w:id="788"/>
    <w:bookmarkStart w:name="z887" w:id="789"/>
    <w:p>
      <w:pPr>
        <w:spacing w:after="0"/>
        <w:ind w:left="0"/>
        <w:jc w:val="both"/>
      </w:pPr>
      <w:r>
        <w:rPr>
          <w:rFonts w:ascii="Times New Roman"/>
          <w:b w:val="false"/>
          <w:i w:val="false"/>
          <w:color w:val="000000"/>
          <w:sz w:val="28"/>
        </w:rPr>
        <w:t>
      наименование государственной организации или подразделения производственного</w:t>
      </w:r>
    </w:p>
    <w:bookmarkEnd w:id="789"/>
    <w:bookmarkStart w:name="z888" w:id="790"/>
    <w:p>
      <w:pPr>
        <w:spacing w:after="0"/>
        <w:ind w:left="0"/>
        <w:jc w:val="both"/>
      </w:pPr>
      <w:r>
        <w:rPr>
          <w:rFonts w:ascii="Times New Roman"/>
          <w:b w:val="false"/>
          <w:i w:val="false"/>
          <w:color w:val="000000"/>
          <w:sz w:val="28"/>
        </w:rPr>
        <w:t>
      контроля, выдавшего ветеринарную справку, адрес</w:t>
      </w:r>
    </w:p>
    <w:bookmarkEnd w:id="790"/>
    <w:bookmarkStart w:name="z889" w:id="791"/>
    <w:p>
      <w:pPr>
        <w:spacing w:after="0"/>
        <w:ind w:left="0"/>
        <w:jc w:val="both"/>
      </w:pPr>
      <w:r>
        <w:rPr>
          <w:rFonts w:ascii="Times New Roman"/>
          <w:b w:val="false"/>
          <w:i w:val="false"/>
          <w:color w:val="000000"/>
          <w:sz w:val="28"/>
        </w:rPr>
        <w:t>
      ________________________________________________________________________</w:t>
      </w:r>
    </w:p>
    <w:bookmarkEnd w:id="791"/>
    <w:bookmarkStart w:name="z890" w:id="792"/>
    <w:p>
      <w:pPr>
        <w:spacing w:after="0"/>
        <w:ind w:left="0"/>
        <w:jc w:val="both"/>
      </w:pPr>
      <w:r>
        <w:rPr>
          <w:rFonts w:ascii="Times New Roman"/>
          <w:b w:val="false"/>
          <w:i w:val="false"/>
          <w:color w:val="000000"/>
          <w:sz w:val="28"/>
        </w:rPr>
        <w:t>
      _______________________________________________________________________</w:t>
      </w:r>
    </w:p>
    <w:bookmarkEnd w:id="792"/>
    <w:bookmarkStart w:name="z891" w:id="793"/>
    <w:p>
      <w:pPr>
        <w:spacing w:after="0"/>
        <w:ind w:left="0"/>
        <w:jc w:val="both"/>
      </w:pPr>
      <w:r>
        <w:rPr>
          <w:rFonts w:ascii="Times New Roman"/>
          <w:b w:val="false"/>
          <w:i w:val="false"/>
          <w:color w:val="000000"/>
          <w:sz w:val="28"/>
        </w:rPr>
        <w:t>
      Ветеринариялық анықтама берілді/ Ветеринарная справка выдана</w:t>
      </w:r>
    </w:p>
    <w:bookmarkEnd w:id="793"/>
    <w:bookmarkStart w:name="z892" w:id="794"/>
    <w:p>
      <w:pPr>
        <w:spacing w:after="0"/>
        <w:ind w:left="0"/>
        <w:jc w:val="both"/>
      </w:pPr>
      <w:r>
        <w:rPr>
          <w:rFonts w:ascii="Times New Roman"/>
          <w:b w:val="false"/>
          <w:i w:val="false"/>
          <w:color w:val="000000"/>
          <w:sz w:val="28"/>
        </w:rPr>
        <w:t>
      _______________________________________________________________________</w:t>
      </w:r>
    </w:p>
    <w:bookmarkEnd w:id="794"/>
    <w:bookmarkStart w:name="z893" w:id="795"/>
    <w:p>
      <w:pPr>
        <w:spacing w:after="0"/>
        <w:ind w:left="0"/>
        <w:jc w:val="both"/>
      </w:pPr>
      <w:r>
        <w:rPr>
          <w:rFonts w:ascii="Times New Roman"/>
          <w:b w:val="false"/>
          <w:i w:val="false"/>
          <w:color w:val="000000"/>
          <w:sz w:val="28"/>
        </w:rPr>
        <w:t>
      _______________________________________________________________________</w:t>
      </w:r>
    </w:p>
    <w:bookmarkEnd w:id="795"/>
    <w:bookmarkStart w:name="z894" w:id="796"/>
    <w:p>
      <w:pPr>
        <w:spacing w:after="0"/>
        <w:ind w:left="0"/>
        <w:jc w:val="both"/>
      </w:pPr>
      <w:r>
        <w:rPr>
          <w:rFonts w:ascii="Times New Roman"/>
          <w:b w:val="false"/>
          <w:i w:val="false"/>
          <w:color w:val="000000"/>
          <w:sz w:val="28"/>
        </w:rPr>
        <w:t>
      аты, әкесінің аты (бар болса), тегі, жеке сәйкестендiру нөмiрi, заңды тұлғаның атауы,</w:t>
      </w:r>
    </w:p>
    <w:bookmarkEnd w:id="796"/>
    <w:bookmarkStart w:name="z895" w:id="797"/>
    <w:p>
      <w:pPr>
        <w:spacing w:after="0"/>
        <w:ind w:left="0"/>
        <w:jc w:val="both"/>
      </w:pPr>
      <w:r>
        <w:rPr>
          <w:rFonts w:ascii="Times New Roman"/>
          <w:b w:val="false"/>
          <w:i w:val="false"/>
          <w:color w:val="000000"/>
          <w:sz w:val="28"/>
        </w:rPr>
        <w:t>
      бизнес сәйкестендiру нөмiрi, мекенжайы, объектіні есепке алу нөмірі</w:t>
      </w:r>
    </w:p>
    <w:bookmarkEnd w:id="797"/>
    <w:bookmarkStart w:name="z896" w:id="798"/>
    <w:p>
      <w:pPr>
        <w:spacing w:after="0"/>
        <w:ind w:left="0"/>
        <w:jc w:val="both"/>
      </w:pPr>
      <w:r>
        <w:rPr>
          <w:rFonts w:ascii="Times New Roman"/>
          <w:b w:val="false"/>
          <w:i w:val="false"/>
          <w:color w:val="000000"/>
          <w:sz w:val="28"/>
        </w:rPr>
        <w:t>
      __________________________________________________________________________</w:t>
      </w:r>
    </w:p>
    <w:bookmarkEnd w:id="798"/>
    <w:bookmarkStart w:name="z897" w:id="799"/>
    <w:p>
      <w:pPr>
        <w:spacing w:after="0"/>
        <w:ind w:left="0"/>
        <w:jc w:val="both"/>
      </w:pPr>
      <w:r>
        <w:rPr>
          <w:rFonts w:ascii="Times New Roman"/>
          <w:b w:val="false"/>
          <w:i w:val="false"/>
          <w:color w:val="000000"/>
          <w:sz w:val="28"/>
        </w:rPr>
        <w:t>
      _____________________________________________________________/</w:t>
      </w:r>
    </w:p>
    <w:bookmarkEnd w:id="799"/>
    <w:bookmarkStart w:name="z898" w:id="800"/>
    <w:p>
      <w:pPr>
        <w:spacing w:after="0"/>
        <w:ind w:left="0"/>
        <w:jc w:val="both"/>
      </w:pPr>
      <w:r>
        <w:rPr>
          <w:rFonts w:ascii="Times New Roman"/>
          <w:b w:val="false"/>
          <w:i w:val="false"/>
          <w:color w:val="000000"/>
          <w:sz w:val="28"/>
        </w:rPr>
        <w:t>
      фамилия, имя, отчество (при его наличии) физического лица, индивидуальный</w:t>
      </w:r>
    </w:p>
    <w:bookmarkEnd w:id="800"/>
    <w:bookmarkStart w:name="z899" w:id="801"/>
    <w:p>
      <w:pPr>
        <w:spacing w:after="0"/>
        <w:ind w:left="0"/>
        <w:jc w:val="both"/>
      </w:pPr>
      <w:r>
        <w:rPr>
          <w:rFonts w:ascii="Times New Roman"/>
          <w:b w:val="false"/>
          <w:i w:val="false"/>
          <w:color w:val="000000"/>
          <w:sz w:val="28"/>
        </w:rPr>
        <w:t>
      идентификационный номер, наименование юридического лица, бизнес-</w:t>
      </w:r>
    </w:p>
    <w:bookmarkEnd w:id="801"/>
    <w:bookmarkStart w:name="z900" w:id="802"/>
    <w:p>
      <w:pPr>
        <w:spacing w:after="0"/>
        <w:ind w:left="0"/>
        <w:jc w:val="both"/>
      </w:pPr>
      <w:r>
        <w:rPr>
          <w:rFonts w:ascii="Times New Roman"/>
          <w:b w:val="false"/>
          <w:i w:val="false"/>
          <w:color w:val="000000"/>
          <w:sz w:val="28"/>
        </w:rPr>
        <w:t>
      идентификационный номер, адрес, учетный номер объекта</w:t>
      </w:r>
    </w:p>
    <w:bookmarkEnd w:id="802"/>
    <w:bookmarkStart w:name="z901" w:id="803"/>
    <w:p>
      <w:pPr>
        <w:spacing w:after="0"/>
        <w:ind w:left="0"/>
        <w:jc w:val="both"/>
      </w:pPr>
      <w:r>
        <w:rPr>
          <w:rFonts w:ascii="Times New Roman"/>
          <w:b w:val="false"/>
          <w:i w:val="false"/>
          <w:color w:val="000000"/>
          <w:sz w:val="28"/>
        </w:rPr>
        <w:t>
      _______________________________________________________________________</w:t>
      </w:r>
    </w:p>
    <w:bookmarkEnd w:id="803"/>
    <w:bookmarkStart w:name="z902" w:id="804"/>
    <w:p>
      <w:pPr>
        <w:spacing w:after="0"/>
        <w:ind w:left="0"/>
        <w:jc w:val="both"/>
      </w:pPr>
      <w:r>
        <w:rPr>
          <w:rFonts w:ascii="Times New Roman"/>
          <w:b w:val="false"/>
          <w:i w:val="false"/>
          <w:color w:val="000000"/>
          <w:sz w:val="28"/>
        </w:rPr>
        <w:t>
      _______________________________________________________________________</w:t>
      </w:r>
    </w:p>
    <w:bookmarkEnd w:id="804"/>
    <w:bookmarkStart w:name="z903" w:id="805"/>
    <w:p>
      <w:pPr>
        <w:spacing w:after="0"/>
        <w:ind w:left="0"/>
        <w:jc w:val="both"/>
      </w:pPr>
      <w:r>
        <w:rPr>
          <w:rFonts w:ascii="Times New Roman"/>
          <w:b w:val="false"/>
          <w:i w:val="false"/>
          <w:color w:val="000000"/>
          <w:sz w:val="28"/>
        </w:rPr>
        <w:t>
      Жіберілуі тиіс объектіні ветеринариялық қарап-тексеру кезінде</w:t>
      </w:r>
    </w:p>
    <w:bookmarkEnd w:id="805"/>
    <w:bookmarkStart w:name="z904" w:id="806"/>
    <w:p>
      <w:pPr>
        <w:spacing w:after="0"/>
        <w:ind w:left="0"/>
        <w:jc w:val="both"/>
      </w:pPr>
      <w:r>
        <w:rPr>
          <w:rFonts w:ascii="Times New Roman"/>
          <w:b w:val="false"/>
          <w:i w:val="false"/>
          <w:color w:val="000000"/>
          <w:sz w:val="28"/>
        </w:rPr>
        <w:t>
      _______________________________________________________________________</w:t>
      </w:r>
    </w:p>
    <w:bookmarkEnd w:id="806"/>
    <w:bookmarkStart w:name="z905" w:id="807"/>
    <w:p>
      <w:pPr>
        <w:spacing w:after="0"/>
        <w:ind w:left="0"/>
        <w:jc w:val="both"/>
      </w:pPr>
      <w:r>
        <w:rPr>
          <w:rFonts w:ascii="Times New Roman"/>
          <w:b w:val="false"/>
          <w:i w:val="false"/>
          <w:color w:val="000000"/>
          <w:sz w:val="28"/>
        </w:rPr>
        <w:t>
      /при ветеринарном осмотре подлежащих к отправке</w:t>
      </w:r>
    </w:p>
    <w:bookmarkEnd w:id="807"/>
    <w:bookmarkStart w:name="z906" w:id="808"/>
    <w:p>
      <w:pPr>
        <w:spacing w:after="0"/>
        <w:ind w:left="0"/>
        <w:jc w:val="both"/>
      </w:pPr>
      <w:r>
        <w:rPr>
          <w:rFonts w:ascii="Times New Roman"/>
          <w:b w:val="false"/>
          <w:i w:val="false"/>
          <w:color w:val="000000"/>
          <w:sz w:val="28"/>
        </w:rPr>
        <w:t>
      ________________________________________________________________________</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09"/>
          <w:p>
            <w:pPr>
              <w:spacing w:after="20"/>
              <w:ind w:left="20"/>
              <w:jc w:val="both"/>
            </w:pPr>
            <w:r>
              <w:rPr>
                <w:rFonts w:ascii="Times New Roman"/>
                <w:b w:val="false"/>
                <w:i w:val="false"/>
                <w:color w:val="000000"/>
                <w:sz w:val="20"/>
              </w:rPr>
              <w:t>
Жануардың түрі,</w:t>
            </w:r>
          </w:p>
          <w:bookmarkEnd w:id="809"/>
          <w:p>
            <w:pPr>
              <w:spacing w:after="20"/>
              <w:ind w:left="20"/>
              <w:jc w:val="both"/>
            </w:pPr>
            <w:r>
              <w:rPr>
                <w:rFonts w:ascii="Times New Roman"/>
                <w:b w:val="false"/>
                <w:i w:val="false"/>
                <w:color w:val="000000"/>
                <w:sz w:val="20"/>
              </w:rPr>
              <w:t>
жасы/вид животного,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10"/>
          <w:p>
            <w:pPr>
              <w:spacing w:after="20"/>
              <w:ind w:left="20"/>
              <w:jc w:val="both"/>
            </w:pPr>
            <w:r>
              <w:rPr>
                <w:rFonts w:ascii="Times New Roman"/>
                <w:b w:val="false"/>
                <w:i w:val="false"/>
                <w:color w:val="000000"/>
                <w:sz w:val="20"/>
              </w:rPr>
              <w:t>
Тұқымы,</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жынысы,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Порода,</w:t>
            </w:r>
          </w:p>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таңбасы, лақап аты, салмағы / Индивидуальный номер, тавро, кличка, вес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теріс нәтиже алған жануарлар, аурудың аты, зерттелген күн көрсетіледі/ Животные исследовались с отрицательным результатом, с указанием наименования болезни, даты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ауруларға қарсы иммундау жүргізілді (өткізілген күні) / проведена иммунизация против (дата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Паразиттерге қарсы өңделген жануарлар (өткізілген күні) / животные обработаны против паразитов (дата проведения)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1" w:id="811"/>
    <w:p>
      <w:pPr>
        <w:spacing w:after="0"/>
        <w:ind w:left="0"/>
        <w:jc w:val="both"/>
      </w:pPr>
      <w:r>
        <w:rPr>
          <w:rFonts w:ascii="Times New Roman"/>
          <w:b w:val="false"/>
          <w:i w:val="false"/>
          <w:color w:val="000000"/>
          <w:sz w:val="28"/>
        </w:rPr>
        <w:t>
      Саны/ количество ____________ бас (орын, данасы) / голов (мест, штук). 5 (бес) бастан астам малды тасымалдағанда, жануарлардың тізімі жасалады, ол тізімге ветеринариялық дәрігер қол қояды және ол осы анықтаманың ажырамас бөлігі болып табылады / При перевозке более 5 (пяти) голов составляют список животных, который подписывается ветеринарным врачом и является неотъемлемой частью данной справки / Баларалар ұясымен (балара ұясы), балара пакеттері (ұясымен, ұясыз), аналық аралар / Улей с пчелами (пчелиная семья), пчелопакеты (сотовые, безсотовые), пчелиные матки. Ветеринариялық қарап-тексеруден өткен жануарлар, инфекциялық аурулар бойынша саламатты елді мекеннен (шаруашылықтан) шығарылып, мына бағытқа жіберілді / животные, подвергнутые ветеринарному осмотру, выходят из населенного пункта (хозяйства) благополучного по инфекционным болезням и направляются</w:t>
      </w:r>
    </w:p>
    <w:bookmarkEnd w:id="811"/>
    <w:bookmarkStart w:name="z912" w:id="812"/>
    <w:p>
      <w:pPr>
        <w:spacing w:after="0"/>
        <w:ind w:left="0"/>
        <w:jc w:val="both"/>
      </w:pPr>
      <w:r>
        <w:rPr>
          <w:rFonts w:ascii="Times New Roman"/>
          <w:b w:val="false"/>
          <w:i w:val="false"/>
          <w:color w:val="000000"/>
          <w:sz w:val="28"/>
        </w:rPr>
        <w:t>
      __________________________________________________________________________</w:t>
      </w:r>
    </w:p>
    <w:bookmarkEnd w:id="812"/>
    <w:bookmarkStart w:name="z913" w:id="813"/>
    <w:p>
      <w:pPr>
        <w:spacing w:after="0"/>
        <w:ind w:left="0"/>
        <w:jc w:val="both"/>
      </w:pPr>
      <w:r>
        <w:rPr>
          <w:rFonts w:ascii="Times New Roman"/>
          <w:b w:val="false"/>
          <w:i w:val="false"/>
          <w:color w:val="000000"/>
          <w:sz w:val="28"/>
        </w:rPr>
        <w:t>
      ______________________________________________________________ межелі пункт</w:t>
      </w:r>
    </w:p>
    <w:bookmarkEnd w:id="813"/>
    <w:bookmarkStart w:name="z914" w:id="814"/>
    <w:p>
      <w:pPr>
        <w:spacing w:after="0"/>
        <w:ind w:left="0"/>
        <w:jc w:val="both"/>
      </w:pPr>
      <w:r>
        <w:rPr>
          <w:rFonts w:ascii="Times New Roman"/>
          <w:b w:val="false"/>
          <w:i w:val="false"/>
          <w:color w:val="000000"/>
          <w:sz w:val="28"/>
        </w:rPr>
        <w:t>
      және сатып алушы/пункт назначения и покупатель ______________________________</w:t>
      </w:r>
    </w:p>
    <w:bookmarkEnd w:id="814"/>
    <w:bookmarkStart w:name="z915" w:id="815"/>
    <w:p>
      <w:pPr>
        <w:spacing w:after="0"/>
        <w:ind w:left="0"/>
        <w:jc w:val="both"/>
      </w:pPr>
      <w:r>
        <w:rPr>
          <w:rFonts w:ascii="Times New Roman"/>
          <w:b w:val="false"/>
          <w:i w:val="false"/>
          <w:color w:val="000000"/>
          <w:sz w:val="28"/>
        </w:rPr>
        <w:t>
      ___________________________________________________________________</w:t>
      </w:r>
    </w:p>
    <w:bookmarkEnd w:id="815"/>
    <w:bookmarkStart w:name="z916" w:id="816"/>
    <w:p>
      <w:pPr>
        <w:spacing w:after="0"/>
        <w:ind w:left="0"/>
        <w:jc w:val="both"/>
      </w:pPr>
      <w:r>
        <w:rPr>
          <w:rFonts w:ascii="Times New Roman"/>
          <w:b w:val="false"/>
          <w:i w:val="false"/>
          <w:color w:val="000000"/>
          <w:sz w:val="28"/>
        </w:rPr>
        <w:t>
      Не үшін жіберілді/для чего отправлен___________________________________</w:t>
      </w:r>
    </w:p>
    <w:bookmarkEnd w:id="816"/>
    <w:bookmarkStart w:name="z917" w:id="817"/>
    <w:p>
      <w:pPr>
        <w:spacing w:after="0"/>
        <w:ind w:left="0"/>
        <w:jc w:val="both"/>
      </w:pPr>
      <w:r>
        <w:rPr>
          <w:rFonts w:ascii="Times New Roman"/>
          <w:b w:val="false"/>
          <w:i w:val="false"/>
          <w:color w:val="000000"/>
          <w:sz w:val="28"/>
        </w:rPr>
        <w:t>
      Бордақылауға, өсіруге, су айдынына шығару, балықтандыру, ұстауға, союға, сатуға /</w:t>
      </w:r>
    </w:p>
    <w:bookmarkEnd w:id="817"/>
    <w:bookmarkStart w:name="z918" w:id="818"/>
    <w:p>
      <w:pPr>
        <w:spacing w:after="0"/>
        <w:ind w:left="0"/>
        <w:jc w:val="both"/>
      </w:pPr>
      <w:r>
        <w:rPr>
          <w:rFonts w:ascii="Times New Roman"/>
          <w:b w:val="false"/>
          <w:i w:val="false"/>
          <w:color w:val="000000"/>
          <w:sz w:val="28"/>
        </w:rPr>
        <w:t>
      для откорма, разведения (выращивания), выпуска в водоем, зарыбления, содержания,</w:t>
      </w:r>
    </w:p>
    <w:bookmarkEnd w:id="818"/>
    <w:bookmarkStart w:name="z919" w:id="819"/>
    <w:p>
      <w:pPr>
        <w:spacing w:after="0"/>
        <w:ind w:left="0"/>
        <w:jc w:val="both"/>
      </w:pPr>
      <w:r>
        <w:rPr>
          <w:rFonts w:ascii="Times New Roman"/>
          <w:b w:val="false"/>
          <w:i w:val="false"/>
          <w:color w:val="000000"/>
          <w:sz w:val="28"/>
        </w:rPr>
        <w:t>
      убоя, продажи ______________________________</w:t>
      </w:r>
    </w:p>
    <w:bookmarkEnd w:id="819"/>
    <w:bookmarkStart w:name="z920" w:id="820"/>
    <w:p>
      <w:pPr>
        <w:spacing w:after="0"/>
        <w:ind w:left="0"/>
        <w:jc w:val="both"/>
      </w:pPr>
      <w:r>
        <w:rPr>
          <w:rFonts w:ascii="Times New Roman"/>
          <w:b w:val="false"/>
          <w:i w:val="false"/>
          <w:color w:val="000000"/>
          <w:sz w:val="28"/>
        </w:rPr>
        <w:t>
      Көлік түрі және баратын жері/вид транспорта и следует ______________ теміржол, су,</w:t>
      </w:r>
    </w:p>
    <w:bookmarkEnd w:id="820"/>
    <w:bookmarkStart w:name="z921" w:id="821"/>
    <w:p>
      <w:pPr>
        <w:spacing w:after="0"/>
        <w:ind w:left="0"/>
        <w:jc w:val="both"/>
      </w:pPr>
      <w:r>
        <w:rPr>
          <w:rFonts w:ascii="Times New Roman"/>
          <w:b w:val="false"/>
          <w:i w:val="false"/>
          <w:color w:val="000000"/>
          <w:sz w:val="28"/>
        </w:rPr>
        <w:t>
      автомобиль, әуе көліктерімен, автомобильдің нөмірі, вагонның нөмірі, кеменің аты,</w:t>
      </w:r>
    </w:p>
    <w:bookmarkEnd w:id="821"/>
    <w:bookmarkStart w:name="z922" w:id="822"/>
    <w:p>
      <w:pPr>
        <w:spacing w:after="0"/>
        <w:ind w:left="0"/>
        <w:jc w:val="both"/>
      </w:pPr>
      <w:r>
        <w:rPr>
          <w:rFonts w:ascii="Times New Roman"/>
          <w:b w:val="false"/>
          <w:i w:val="false"/>
          <w:color w:val="000000"/>
          <w:sz w:val="28"/>
        </w:rPr>
        <w:t>
      рейс нөмірі *________________________________</w:t>
      </w:r>
    </w:p>
    <w:bookmarkEnd w:id="822"/>
    <w:bookmarkStart w:name="z923" w:id="823"/>
    <w:p>
      <w:pPr>
        <w:spacing w:after="0"/>
        <w:ind w:left="0"/>
        <w:jc w:val="both"/>
      </w:pPr>
      <w:r>
        <w:rPr>
          <w:rFonts w:ascii="Times New Roman"/>
          <w:b w:val="false"/>
          <w:i w:val="false"/>
          <w:color w:val="000000"/>
          <w:sz w:val="28"/>
        </w:rPr>
        <w:t>
      __________________________________________________________________</w:t>
      </w:r>
    </w:p>
    <w:bookmarkEnd w:id="823"/>
    <w:bookmarkStart w:name="z924" w:id="824"/>
    <w:p>
      <w:pPr>
        <w:spacing w:after="0"/>
        <w:ind w:left="0"/>
        <w:jc w:val="both"/>
      </w:pPr>
      <w:r>
        <w:rPr>
          <w:rFonts w:ascii="Times New Roman"/>
          <w:b w:val="false"/>
          <w:i w:val="false"/>
          <w:color w:val="000000"/>
          <w:sz w:val="28"/>
        </w:rPr>
        <w:t>
      /железнодорожным, водным, автомобильным, воздушным транспортом, номер</w:t>
      </w:r>
    </w:p>
    <w:bookmarkEnd w:id="824"/>
    <w:bookmarkStart w:name="z925" w:id="825"/>
    <w:p>
      <w:pPr>
        <w:spacing w:after="0"/>
        <w:ind w:left="0"/>
        <w:jc w:val="both"/>
      </w:pPr>
      <w:r>
        <w:rPr>
          <w:rFonts w:ascii="Times New Roman"/>
          <w:b w:val="false"/>
          <w:i w:val="false"/>
          <w:color w:val="000000"/>
          <w:sz w:val="28"/>
        </w:rPr>
        <w:t>
      автомобиля, номер вагона, название судна, номер рейса *__________________</w:t>
      </w:r>
    </w:p>
    <w:bookmarkEnd w:id="825"/>
    <w:bookmarkStart w:name="z926" w:id="826"/>
    <w:p>
      <w:pPr>
        <w:spacing w:after="0"/>
        <w:ind w:left="0"/>
        <w:jc w:val="both"/>
      </w:pPr>
      <w:r>
        <w:rPr>
          <w:rFonts w:ascii="Times New Roman"/>
          <w:b w:val="false"/>
          <w:i w:val="false"/>
          <w:color w:val="000000"/>
          <w:sz w:val="28"/>
        </w:rPr>
        <w:t>
      ____________________________________________________________________</w:t>
      </w:r>
    </w:p>
    <w:bookmarkEnd w:id="826"/>
    <w:bookmarkStart w:name="z927" w:id="827"/>
    <w:p>
      <w:pPr>
        <w:spacing w:after="0"/>
        <w:ind w:left="0"/>
        <w:jc w:val="both"/>
      </w:pPr>
      <w:r>
        <w:rPr>
          <w:rFonts w:ascii="Times New Roman"/>
          <w:b w:val="false"/>
          <w:i w:val="false"/>
          <w:color w:val="000000"/>
          <w:sz w:val="28"/>
        </w:rPr>
        <w:t>
      Бағыты бойынша/ по маршруту _________________________________________</w:t>
      </w:r>
    </w:p>
    <w:bookmarkEnd w:id="827"/>
    <w:bookmarkStart w:name="z928" w:id="828"/>
    <w:p>
      <w:pPr>
        <w:spacing w:after="0"/>
        <w:ind w:left="0"/>
        <w:jc w:val="both"/>
      </w:pPr>
      <w:r>
        <w:rPr>
          <w:rFonts w:ascii="Times New Roman"/>
          <w:b w:val="false"/>
          <w:i w:val="false"/>
          <w:color w:val="000000"/>
          <w:sz w:val="28"/>
        </w:rPr>
        <w:t>
      ____________________________________________________________________ негізгі</w:t>
      </w:r>
    </w:p>
    <w:bookmarkEnd w:id="828"/>
    <w:bookmarkStart w:name="z929" w:id="829"/>
    <w:p>
      <w:pPr>
        <w:spacing w:after="0"/>
        <w:ind w:left="0"/>
        <w:jc w:val="both"/>
      </w:pPr>
      <w:r>
        <w:rPr>
          <w:rFonts w:ascii="Times New Roman"/>
          <w:b w:val="false"/>
          <w:i w:val="false"/>
          <w:color w:val="000000"/>
          <w:sz w:val="28"/>
        </w:rPr>
        <w:t>
      жүру пункттерін немесе станцияларды және тиеу-түсіру пунктерін көрсету</w:t>
      </w:r>
    </w:p>
    <w:bookmarkEnd w:id="829"/>
    <w:bookmarkStart w:name="z930" w:id="830"/>
    <w:p>
      <w:pPr>
        <w:spacing w:after="0"/>
        <w:ind w:left="0"/>
        <w:jc w:val="both"/>
      </w:pPr>
      <w:r>
        <w:rPr>
          <w:rFonts w:ascii="Times New Roman"/>
          <w:b w:val="false"/>
          <w:i w:val="false"/>
          <w:color w:val="000000"/>
          <w:sz w:val="28"/>
        </w:rPr>
        <w:t>
      __________________________________________________________________________</w:t>
      </w:r>
    </w:p>
    <w:bookmarkEnd w:id="830"/>
    <w:bookmarkStart w:name="z931" w:id="831"/>
    <w:p>
      <w:pPr>
        <w:spacing w:after="0"/>
        <w:ind w:left="0"/>
        <w:jc w:val="both"/>
      </w:pPr>
      <w:r>
        <w:rPr>
          <w:rFonts w:ascii="Times New Roman"/>
          <w:b w:val="false"/>
          <w:i w:val="false"/>
          <w:color w:val="000000"/>
          <w:sz w:val="28"/>
        </w:rPr>
        <w:t>
      ________________________________________________________/указать основные</w:t>
      </w:r>
    </w:p>
    <w:bookmarkEnd w:id="831"/>
    <w:bookmarkStart w:name="z932" w:id="832"/>
    <w:p>
      <w:pPr>
        <w:spacing w:after="0"/>
        <w:ind w:left="0"/>
        <w:jc w:val="both"/>
      </w:pPr>
      <w:r>
        <w:rPr>
          <w:rFonts w:ascii="Times New Roman"/>
          <w:b w:val="false"/>
          <w:i w:val="false"/>
          <w:color w:val="000000"/>
          <w:sz w:val="28"/>
        </w:rPr>
        <w:t>
      пункты следования или станции, и погрузочно-разгрузочные</w:t>
      </w:r>
    </w:p>
    <w:bookmarkEnd w:id="832"/>
    <w:bookmarkStart w:name="z933" w:id="833"/>
    <w:p>
      <w:pPr>
        <w:spacing w:after="0"/>
        <w:ind w:left="0"/>
        <w:jc w:val="both"/>
      </w:pPr>
      <w:r>
        <w:rPr>
          <w:rFonts w:ascii="Times New Roman"/>
          <w:b w:val="false"/>
          <w:i w:val="false"/>
          <w:color w:val="000000"/>
          <w:sz w:val="28"/>
        </w:rPr>
        <w:t>
      пункты_____________________________________________________________</w:t>
      </w:r>
    </w:p>
    <w:bookmarkEnd w:id="833"/>
    <w:bookmarkStart w:name="z934" w:id="834"/>
    <w:p>
      <w:pPr>
        <w:spacing w:after="0"/>
        <w:ind w:left="0"/>
        <w:jc w:val="both"/>
      </w:pPr>
      <w:r>
        <w:rPr>
          <w:rFonts w:ascii="Times New Roman"/>
          <w:b w:val="false"/>
          <w:i w:val="false"/>
          <w:color w:val="000000"/>
          <w:sz w:val="28"/>
        </w:rPr>
        <w:t>
      Ерекше белгілер:/ Особые отметки: __________________________________аса қауіпті,</w:t>
      </w:r>
    </w:p>
    <w:bookmarkEnd w:id="834"/>
    <w:bookmarkStart w:name="z935" w:id="835"/>
    <w:p>
      <w:pPr>
        <w:spacing w:after="0"/>
        <w:ind w:left="0"/>
        <w:jc w:val="both"/>
      </w:pPr>
      <w:r>
        <w:rPr>
          <w:rFonts w:ascii="Times New Roman"/>
          <w:b w:val="false"/>
          <w:i w:val="false"/>
          <w:color w:val="000000"/>
          <w:sz w:val="28"/>
        </w:rPr>
        <w:t>
      инфекциялық аурулармен ауыратын жануарларды жөнелту, ерекше</w:t>
      </w:r>
    </w:p>
    <w:bookmarkEnd w:id="835"/>
    <w:bookmarkStart w:name="z936" w:id="836"/>
    <w:p>
      <w:pPr>
        <w:spacing w:after="0"/>
        <w:ind w:left="0"/>
        <w:jc w:val="both"/>
      </w:pPr>
      <w:r>
        <w:rPr>
          <w:rFonts w:ascii="Times New Roman"/>
          <w:b w:val="false"/>
          <w:i w:val="false"/>
          <w:color w:val="000000"/>
          <w:sz w:val="28"/>
        </w:rPr>
        <w:t>
      жағдайларда және арнайы рұқсат (нұсқау) бойынша тасымалдау кезінде, кім бергені,</w:t>
      </w:r>
    </w:p>
    <w:bookmarkEnd w:id="836"/>
    <w:bookmarkStart w:name="z937" w:id="837"/>
    <w:p>
      <w:pPr>
        <w:spacing w:after="0"/>
        <w:ind w:left="0"/>
        <w:jc w:val="both"/>
      </w:pPr>
      <w:r>
        <w:rPr>
          <w:rFonts w:ascii="Times New Roman"/>
          <w:b w:val="false"/>
          <w:i w:val="false"/>
          <w:color w:val="000000"/>
          <w:sz w:val="28"/>
        </w:rPr>
        <w:t>
      нөмірі мен күні толтырылады ___________________________________________</w:t>
      </w:r>
    </w:p>
    <w:bookmarkEnd w:id="837"/>
    <w:bookmarkStart w:name="z938" w:id="838"/>
    <w:p>
      <w:pPr>
        <w:spacing w:after="0"/>
        <w:ind w:left="0"/>
        <w:jc w:val="both"/>
      </w:pPr>
      <w:r>
        <w:rPr>
          <w:rFonts w:ascii="Times New Roman"/>
          <w:b w:val="false"/>
          <w:i w:val="false"/>
          <w:color w:val="000000"/>
          <w:sz w:val="28"/>
        </w:rPr>
        <w:t>
      ____________________________________________________________________/</w:t>
      </w:r>
    </w:p>
    <w:bookmarkEnd w:id="838"/>
    <w:bookmarkStart w:name="z939" w:id="839"/>
    <w:p>
      <w:pPr>
        <w:spacing w:after="0"/>
        <w:ind w:left="0"/>
        <w:jc w:val="both"/>
      </w:pPr>
      <w:r>
        <w:rPr>
          <w:rFonts w:ascii="Times New Roman"/>
          <w:b w:val="false"/>
          <w:i w:val="false"/>
          <w:color w:val="000000"/>
          <w:sz w:val="28"/>
        </w:rPr>
        <w:t>
      заполняется при отправке животных, больных особо опасными, заразными</w:t>
      </w:r>
    </w:p>
    <w:bookmarkEnd w:id="839"/>
    <w:bookmarkStart w:name="z940" w:id="840"/>
    <w:p>
      <w:pPr>
        <w:spacing w:after="0"/>
        <w:ind w:left="0"/>
        <w:jc w:val="both"/>
      </w:pPr>
      <w:r>
        <w:rPr>
          <w:rFonts w:ascii="Times New Roman"/>
          <w:b w:val="false"/>
          <w:i w:val="false"/>
          <w:color w:val="000000"/>
          <w:sz w:val="28"/>
        </w:rPr>
        <w:t>
      заболеваниями, перевозке в особых условиях и по специальному разрешению</w:t>
      </w:r>
    </w:p>
    <w:bookmarkEnd w:id="840"/>
    <w:bookmarkStart w:name="z941" w:id="841"/>
    <w:p>
      <w:pPr>
        <w:spacing w:after="0"/>
        <w:ind w:left="0"/>
        <w:jc w:val="both"/>
      </w:pPr>
      <w:r>
        <w:rPr>
          <w:rFonts w:ascii="Times New Roman"/>
          <w:b w:val="false"/>
          <w:i w:val="false"/>
          <w:color w:val="000000"/>
          <w:sz w:val="28"/>
        </w:rPr>
        <w:t>
      (указанию), кем оно дано, номер и дата _______________________________</w:t>
      </w:r>
    </w:p>
    <w:bookmarkEnd w:id="841"/>
    <w:bookmarkStart w:name="z942" w:id="842"/>
    <w:p>
      <w:pPr>
        <w:spacing w:after="0"/>
        <w:ind w:left="0"/>
        <w:jc w:val="both"/>
      </w:pPr>
      <w:r>
        <w:rPr>
          <w:rFonts w:ascii="Times New Roman"/>
          <w:b w:val="false"/>
          <w:i w:val="false"/>
          <w:color w:val="000000"/>
          <w:sz w:val="28"/>
        </w:rPr>
        <w:t>
      _________________________________________________________________</w:t>
      </w:r>
    </w:p>
    <w:bookmarkEnd w:id="842"/>
    <w:bookmarkStart w:name="z943" w:id="843"/>
    <w:p>
      <w:pPr>
        <w:spacing w:after="0"/>
        <w:ind w:left="0"/>
        <w:jc w:val="both"/>
      </w:pPr>
      <w:r>
        <w:rPr>
          <w:rFonts w:ascii="Times New Roman"/>
          <w:b w:val="false"/>
          <w:i w:val="false"/>
          <w:color w:val="000000"/>
          <w:sz w:val="28"/>
        </w:rPr>
        <w:t>
      лауазымы, аты, әкесінің аты (бар болса), тегі, қолы/должность, фамилия, имя, отчество</w:t>
      </w:r>
    </w:p>
    <w:bookmarkEnd w:id="843"/>
    <w:bookmarkStart w:name="z944" w:id="844"/>
    <w:p>
      <w:pPr>
        <w:spacing w:after="0"/>
        <w:ind w:left="0"/>
        <w:jc w:val="both"/>
      </w:pPr>
      <w:r>
        <w:rPr>
          <w:rFonts w:ascii="Times New Roman"/>
          <w:b w:val="false"/>
          <w:i w:val="false"/>
          <w:color w:val="000000"/>
          <w:sz w:val="28"/>
        </w:rPr>
        <w:t xml:space="preserve">
      (при его наличии), подпись ____________________________________ </w:t>
      </w:r>
    </w:p>
    <w:bookmarkEnd w:id="844"/>
    <w:bookmarkStart w:name="z945" w:id="845"/>
    <w:p>
      <w:pPr>
        <w:spacing w:after="0"/>
        <w:ind w:left="0"/>
        <w:jc w:val="both"/>
      </w:pPr>
      <w:r>
        <w:rPr>
          <w:rFonts w:ascii="Times New Roman"/>
          <w:b w:val="false"/>
          <w:i w:val="false"/>
          <w:color w:val="000000"/>
          <w:sz w:val="28"/>
        </w:rPr>
        <w:t>
      20 ___ жылғы/года "___" ________________</w:t>
      </w:r>
    </w:p>
    <w:bookmarkEnd w:id="845"/>
    <w:bookmarkStart w:name="z946" w:id="846"/>
    <w:p>
      <w:pPr>
        <w:spacing w:after="0"/>
        <w:ind w:left="0"/>
        <w:jc w:val="both"/>
      </w:pPr>
      <w:r>
        <w:rPr>
          <w:rFonts w:ascii="Times New Roman"/>
          <w:b w:val="false"/>
          <w:i w:val="false"/>
          <w:color w:val="000000"/>
          <w:sz w:val="28"/>
        </w:rPr>
        <w:t>
      Действительна до "___" _________________</w:t>
      </w:r>
    </w:p>
    <w:bookmarkEnd w:id="846"/>
    <w:bookmarkStart w:name="z947" w:id="847"/>
    <w:p>
      <w:pPr>
        <w:spacing w:after="0"/>
        <w:ind w:left="0"/>
        <w:jc w:val="both"/>
      </w:pPr>
      <w:r>
        <w:rPr>
          <w:rFonts w:ascii="Times New Roman"/>
          <w:b w:val="false"/>
          <w:i w:val="false"/>
          <w:color w:val="000000"/>
          <w:sz w:val="28"/>
        </w:rPr>
        <w:t>
      Ескерту/Примечание:</w:t>
      </w:r>
    </w:p>
    <w:bookmarkEnd w:id="847"/>
    <w:bookmarkStart w:name="z948" w:id="848"/>
    <w:p>
      <w:pPr>
        <w:spacing w:after="0"/>
        <w:ind w:left="0"/>
        <w:jc w:val="both"/>
      </w:pPr>
      <w:r>
        <w:rPr>
          <w:rFonts w:ascii="Times New Roman"/>
          <w:b w:val="false"/>
          <w:i w:val="false"/>
          <w:color w:val="000000"/>
          <w:sz w:val="28"/>
        </w:rPr>
        <w:t>
      * әуе жүктерін қоспағанда/* за исключением грузовых авиаперевозок.</w:t>
      </w:r>
    </w:p>
    <w:bookmarkEnd w:id="848"/>
    <w:bookmarkStart w:name="z949" w:id="849"/>
    <w:p>
      <w:pPr>
        <w:spacing w:after="0"/>
        <w:ind w:left="0"/>
        <w:jc w:val="both"/>
      </w:pPr>
      <w:r>
        <w:rPr>
          <w:rFonts w:ascii="Times New Roman"/>
          <w:b w:val="false"/>
          <w:i w:val="false"/>
          <w:color w:val="000000"/>
          <w:sz w:val="28"/>
        </w:rPr>
        <w:t xml:space="preserve">
      Егер орны ауыстырылатын (тасымалданатын) объектінің межелі пунктке келуі туралы мәліметтер Қағидалардың 37-тармағының бірінші бөлігінде көрсетілген мерзімде ББАЖ АЖ-ға енгізілмеген жағдайда және/немесе "Ветеринария туралы" Қазақстан Республикасы Заңының 12-2-бабының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қолданылуын тоқтату үшін негіздер бойынша ветеринариялық анықтама өзінің қолданылуын тоқтатады./В случае, если сведения о прибытии перемещаемого (перевозимого) объекта в пункт назначения не внесены в ИС ЕАСУ в срок, указанный в части первой пункта 37 Правил, ветеринарная справка прекращает свое действие и/или по основаниям для прекращения действия в соответствии с пунктом 6 статьи 12-2 Закона Республики Казахстан "О ветеринарии".</w:t>
      </w:r>
    </w:p>
    <w:bookmarkEnd w:id="849"/>
    <w:bookmarkStart w:name="z950" w:id="850"/>
    <w:p>
      <w:pPr>
        <w:spacing w:after="0"/>
        <w:ind w:left="0"/>
        <w:jc w:val="both"/>
      </w:pPr>
      <w:r>
        <w:rPr>
          <w:rFonts w:ascii="Times New Roman"/>
          <w:b w:val="false"/>
          <w:i w:val="false"/>
          <w:color w:val="000000"/>
          <w:sz w:val="28"/>
        </w:rPr>
        <w:t>
      Ветеринария саласындағы заңнаманың талаптарын сақтамағаны үшін жеке немесе заңды тұлғалар "Әкімшілік құқық бұзушылық туралы" Қазақстан Республикасы Кодексінің 406-бабына сәйкес әкімшілік жауаптылыққа жатады/За несоблюдение требований законодательства в области ветеринарии физические или юридические лица подлежат административной ответственности в соответствии со статьей 406 Кодекса Республики Казахстан "Об административных правонарушениях".</w:t>
      </w:r>
    </w:p>
    <w:bookmarkEnd w:id="850"/>
    <w:bookmarkStart w:name="z951"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1041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14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1-нысанды ветеринариялық</w:t>
            </w:r>
            <w:r>
              <w:br/>
            </w:r>
            <w:r>
              <w:rPr>
                <w:rFonts w:ascii="Times New Roman"/>
                <w:b w:val="false"/>
                <w:i w:val="false"/>
                <w:color w:val="000000"/>
                <w:sz w:val="20"/>
              </w:rPr>
              <w:t>анықтаманың көшірмесі/</w:t>
            </w:r>
            <w:r>
              <w:br/>
            </w:r>
            <w:r>
              <w:rPr>
                <w:rFonts w:ascii="Times New Roman"/>
                <w:b w:val="false"/>
                <w:i w:val="false"/>
                <w:color w:val="000000"/>
                <w:sz w:val="20"/>
              </w:rPr>
              <w:t>копия ветеринарной справки</w:t>
            </w:r>
            <w:r>
              <w:br/>
            </w:r>
            <w:r>
              <w:rPr>
                <w:rFonts w:ascii="Times New Roman"/>
                <w:b w:val="false"/>
                <w:i w:val="false"/>
                <w:color w:val="000000"/>
                <w:sz w:val="20"/>
              </w:rPr>
              <w:t>формы 1</w:t>
            </w:r>
          </w:p>
        </w:tc>
      </w:tr>
    </w:tbl>
    <w:bookmarkStart w:name="z953" w:id="852"/>
    <w:p>
      <w:pPr>
        <w:spacing w:after="0"/>
        <w:ind w:left="0"/>
        <w:jc w:val="left"/>
      </w:pPr>
      <w:r>
        <w:rPr>
          <w:rFonts w:ascii="Times New Roman"/>
          <w:b/>
          <w:i w:val="false"/>
          <w:color w:val="000000"/>
        </w:rPr>
        <w:t xml:space="preserve"> Ветеринариялық анықтама/ Ветеринарная справка № 00-00-00</w:t>
      </w:r>
    </w:p>
    <w:bookmarkEnd w:id="852"/>
    <w:bookmarkStart w:name="z954" w:id="853"/>
    <w:p>
      <w:pPr>
        <w:spacing w:after="0"/>
        <w:ind w:left="0"/>
        <w:jc w:val="both"/>
      </w:pPr>
      <w:r>
        <w:rPr>
          <w:rFonts w:ascii="Times New Roman"/>
          <w:b w:val="false"/>
          <w:i w:val="false"/>
          <w:color w:val="000000"/>
          <w:sz w:val="28"/>
        </w:rPr>
        <w:t>
      Үй, жабайы, зертханалық, теңіз, су, омыртқасыз, шаянтәрізді жануарлардың барлық түрлеріне, балараларға, тұқымдық ұрыққа, эмбриондарға, инкубациялық жұмыртқаларға, тірі балық, балық уылдырығына, моллюскаларға, гидробионттарға /на все виды домашних, диких, лабораторных, морских, водных, беспозвоночных, ракообразных животных, пчел, сперму производителей, эмбрионы, инкубационное яйцо, живую рыбу, икру рыбы, моллюсков, гидробионтов____________________________________________________________________</w:t>
      </w:r>
    </w:p>
    <w:bookmarkEnd w:id="853"/>
    <w:bookmarkStart w:name="z955" w:id="854"/>
    <w:p>
      <w:pPr>
        <w:spacing w:after="0"/>
        <w:ind w:left="0"/>
        <w:jc w:val="both"/>
      </w:pPr>
      <w:r>
        <w:rPr>
          <w:rFonts w:ascii="Times New Roman"/>
          <w:b w:val="false"/>
          <w:i w:val="false"/>
          <w:color w:val="000000"/>
          <w:sz w:val="28"/>
        </w:rPr>
        <w:t>
      _____________________________________________ облыс, аудан (қала), ауылдық</w:t>
      </w:r>
    </w:p>
    <w:bookmarkEnd w:id="854"/>
    <w:bookmarkStart w:name="z956" w:id="855"/>
    <w:p>
      <w:pPr>
        <w:spacing w:after="0"/>
        <w:ind w:left="0"/>
        <w:jc w:val="both"/>
      </w:pPr>
      <w:r>
        <w:rPr>
          <w:rFonts w:ascii="Times New Roman"/>
          <w:b w:val="false"/>
          <w:i w:val="false"/>
          <w:color w:val="000000"/>
          <w:sz w:val="28"/>
        </w:rPr>
        <w:t>
      округ/ область, район (город), сельский округ</w:t>
      </w:r>
    </w:p>
    <w:bookmarkEnd w:id="855"/>
    <w:bookmarkStart w:name="z957" w:id="856"/>
    <w:p>
      <w:pPr>
        <w:spacing w:after="0"/>
        <w:ind w:left="0"/>
        <w:jc w:val="both"/>
      </w:pPr>
      <w:r>
        <w:rPr>
          <w:rFonts w:ascii="Times New Roman"/>
          <w:b w:val="false"/>
          <w:i w:val="false"/>
          <w:color w:val="000000"/>
          <w:sz w:val="28"/>
        </w:rPr>
        <w:t>
      __________________________________________________________________________</w:t>
      </w:r>
    </w:p>
    <w:bookmarkEnd w:id="856"/>
    <w:bookmarkStart w:name="z958" w:id="857"/>
    <w:p>
      <w:pPr>
        <w:spacing w:after="0"/>
        <w:ind w:left="0"/>
        <w:jc w:val="both"/>
      </w:pPr>
      <w:r>
        <w:rPr>
          <w:rFonts w:ascii="Times New Roman"/>
          <w:b w:val="false"/>
          <w:i w:val="false"/>
          <w:color w:val="000000"/>
          <w:sz w:val="28"/>
        </w:rPr>
        <w:t>
      __________________________________________________________________________</w:t>
      </w:r>
    </w:p>
    <w:bookmarkEnd w:id="857"/>
    <w:bookmarkStart w:name="z959" w:id="858"/>
    <w:p>
      <w:pPr>
        <w:spacing w:after="0"/>
        <w:ind w:left="0"/>
        <w:jc w:val="both"/>
      </w:pPr>
      <w:r>
        <w:rPr>
          <w:rFonts w:ascii="Times New Roman"/>
          <w:b w:val="false"/>
          <w:i w:val="false"/>
          <w:color w:val="000000"/>
          <w:sz w:val="28"/>
        </w:rPr>
        <w:t>
      ветеринариялық анықтаманы берген мемлекеттік ұйымның немесе өндірістік бақылау</w:t>
      </w:r>
    </w:p>
    <w:bookmarkEnd w:id="858"/>
    <w:bookmarkStart w:name="z960" w:id="859"/>
    <w:p>
      <w:pPr>
        <w:spacing w:after="0"/>
        <w:ind w:left="0"/>
        <w:jc w:val="both"/>
      </w:pPr>
      <w:r>
        <w:rPr>
          <w:rFonts w:ascii="Times New Roman"/>
          <w:b w:val="false"/>
          <w:i w:val="false"/>
          <w:color w:val="000000"/>
          <w:sz w:val="28"/>
        </w:rPr>
        <w:t>
      бөлімшесінің атауы, мекенжайы _____________________________</w:t>
      </w:r>
    </w:p>
    <w:bookmarkEnd w:id="859"/>
    <w:bookmarkStart w:name="z961" w:id="860"/>
    <w:p>
      <w:pPr>
        <w:spacing w:after="0"/>
        <w:ind w:left="0"/>
        <w:jc w:val="both"/>
      </w:pPr>
      <w:r>
        <w:rPr>
          <w:rFonts w:ascii="Times New Roman"/>
          <w:b w:val="false"/>
          <w:i w:val="false"/>
          <w:color w:val="000000"/>
          <w:sz w:val="28"/>
        </w:rPr>
        <w:t>
      ___________________________________________________________________/</w:t>
      </w:r>
    </w:p>
    <w:bookmarkEnd w:id="860"/>
    <w:bookmarkStart w:name="z962" w:id="861"/>
    <w:p>
      <w:pPr>
        <w:spacing w:after="0"/>
        <w:ind w:left="0"/>
        <w:jc w:val="both"/>
      </w:pPr>
      <w:r>
        <w:rPr>
          <w:rFonts w:ascii="Times New Roman"/>
          <w:b w:val="false"/>
          <w:i w:val="false"/>
          <w:color w:val="000000"/>
          <w:sz w:val="28"/>
        </w:rPr>
        <w:t>
      наименование государственной организации или подразделения производственного</w:t>
      </w:r>
    </w:p>
    <w:bookmarkEnd w:id="861"/>
    <w:bookmarkStart w:name="z963" w:id="862"/>
    <w:p>
      <w:pPr>
        <w:spacing w:after="0"/>
        <w:ind w:left="0"/>
        <w:jc w:val="both"/>
      </w:pPr>
      <w:r>
        <w:rPr>
          <w:rFonts w:ascii="Times New Roman"/>
          <w:b w:val="false"/>
          <w:i w:val="false"/>
          <w:color w:val="000000"/>
          <w:sz w:val="28"/>
        </w:rPr>
        <w:t>
      контроля, выдавшего ветеринарную справку, адрес_____________________________</w:t>
      </w:r>
    </w:p>
    <w:bookmarkEnd w:id="862"/>
    <w:bookmarkStart w:name="z964" w:id="863"/>
    <w:p>
      <w:pPr>
        <w:spacing w:after="0"/>
        <w:ind w:left="0"/>
        <w:jc w:val="both"/>
      </w:pPr>
      <w:r>
        <w:rPr>
          <w:rFonts w:ascii="Times New Roman"/>
          <w:b w:val="false"/>
          <w:i w:val="false"/>
          <w:color w:val="000000"/>
          <w:sz w:val="28"/>
        </w:rPr>
        <w:t>
      __________________________________________________________________________</w:t>
      </w:r>
    </w:p>
    <w:bookmarkEnd w:id="863"/>
    <w:bookmarkStart w:name="z965" w:id="864"/>
    <w:p>
      <w:pPr>
        <w:spacing w:after="0"/>
        <w:ind w:left="0"/>
        <w:jc w:val="both"/>
      </w:pPr>
      <w:r>
        <w:rPr>
          <w:rFonts w:ascii="Times New Roman"/>
          <w:b w:val="false"/>
          <w:i w:val="false"/>
          <w:color w:val="000000"/>
          <w:sz w:val="28"/>
        </w:rPr>
        <w:t>
      Ветеринариялық анықтама берілді/ Ветеринарная справка выдана</w:t>
      </w:r>
    </w:p>
    <w:bookmarkEnd w:id="864"/>
    <w:bookmarkStart w:name="z966" w:id="865"/>
    <w:p>
      <w:pPr>
        <w:spacing w:after="0"/>
        <w:ind w:left="0"/>
        <w:jc w:val="both"/>
      </w:pPr>
      <w:r>
        <w:rPr>
          <w:rFonts w:ascii="Times New Roman"/>
          <w:b w:val="false"/>
          <w:i w:val="false"/>
          <w:color w:val="000000"/>
          <w:sz w:val="28"/>
        </w:rPr>
        <w:t>
      __________________________________________________________________________</w:t>
      </w:r>
    </w:p>
    <w:bookmarkEnd w:id="865"/>
    <w:bookmarkStart w:name="z967" w:id="866"/>
    <w:p>
      <w:pPr>
        <w:spacing w:after="0"/>
        <w:ind w:left="0"/>
        <w:jc w:val="both"/>
      </w:pPr>
      <w:r>
        <w:rPr>
          <w:rFonts w:ascii="Times New Roman"/>
          <w:b w:val="false"/>
          <w:i w:val="false"/>
          <w:color w:val="000000"/>
          <w:sz w:val="28"/>
        </w:rPr>
        <w:t>
      __________________________________________________________________________</w:t>
      </w:r>
    </w:p>
    <w:bookmarkEnd w:id="866"/>
    <w:bookmarkStart w:name="z968" w:id="867"/>
    <w:p>
      <w:pPr>
        <w:spacing w:after="0"/>
        <w:ind w:left="0"/>
        <w:jc w:val="both"/>
      </w:pPr>
      <w:r>
        <w:rPr>
          <w:rFonts w:ascii="Times New Roman"/>
          <w:b w:val="false"/>
          <w:i w:val="false"/>
          <w:color w:val="000000"/>
          <w:sz w:val="28"/>
        </w:rPr>
        <w:t>
      аты, әкесінің аты (бар болса), тегі, жеке сәйкестендiру нөмiрi, заңды тұлғаның атауы,</w:t>
      </w:r>
    </w:p>
    <w:bookmarkEnd w:id="867"/>
    <w:bookmarkStart w:name="z969" w:id="868"/>
    <w:p>
      <w:pPr>
        <w:spacing w:after="0"/>
        <w:ind w:left="0"/>
        <w:jc w:val="both"/>
      </w:pPr>
      <w:r>
        <w:rPr>
          <w:rFonts w:ascii="Times New Roman"/>
          <w:b w:val="false"/>
          <w:i w:val="false"/>
          <w:color w:val="000000"/>
          <w:sz w:val="28"/>
        </w:rPr>
        <w:t>
      бизнес сәйкестендiру нөмiрi, мекенжайы, объектіні есепке алу нөмірі</w:t>
      </w:r>
    </w:p>
    <w:bookmarkEnd w:id="868"/>
    <w:bookmarkStart w:name="z970" w:id="869"/>
    <w:p>
      <w:pPr>
        <w:spacing w:after="0"/>
        <w:ind w:left="0"/>
        <w:jc w:val="both"/>
      </w:pPr>
      <w:r>
        <w:rPr>
          <w:rFonts w:ascii="Times New Roman"/>
          <w:b w:val="false"/>
          <w:i w:val="false"/>
          <w:color w:val="000000"/>
          <w:sz w:val="28"/>
        </w:rPr>
        <w:t>
      __________________________________________________________________________</w:t>
      </w:r>
    </w:p>
    <w:bookmarkEnd w:id="869"/>
    <w:bookmarkStart w:name="z971" w:id="870"/>
    <w:p>
      <w:pPr>
        <w:spacing w:after="0"/>
        <w:ind w:left="0"/>
        <w:jc w:val="both"/>
      </w:pPr>
      <w:r>
        <w:rPr>
          <w:rFonts w:ascii="Times New Roman"/>
          <w:b w:val="false"/>
          <w:i w:val="false"/>
          <w:color w:val="000000"/>
          <w:sz w:val="28"/>
        </w:rPr>
        <w:t>
      _____________________________________________________________ /фамилия, имя,</w:t>
      </w:r>
    </w:p>
    <w:bookmarkEnd w:id="870"/>
    <w:bookmarkStart w:name="z972" w:id="871"/>
    <w:p>
      <w:pPr>
        <w:spacing w:after="0"/>
        <w:ind w:left="0"/>
        <w:jc w:val="both"/>
      </w:pPr>
      <w:r>
        <w:rPr>
          <w:rFonts w:ascii="Times New Roman"/>
          <w:b w:val="false"/>
          <w:i w:val="false"/>
          <w:color w:val="000000"/>
          <w:sz w:val="28"/>
        </w:rPr>
        <w:t>
      отчество (при его наличии) физического лица, индивидуальный идентификационный</w:t>
      </w:r>
    </w:p>
    <w:bookmarkEnd w:id="871"/>
    <w:bookmarkStart w:name="z973" w:id="872"/>
    <w:p>
      <w:pPr>
        <w:spacing w:after="0"/>
        <w:ind w:left="0"/>
        <w:jc w:val="both"/>
      </w:pPr>
      <w:r>
        <w:rPr>
          <w:rFonts w:ascii="Times New Roman"/>
          <w:b w:val="false"/>
          <w:i w:val="false"/>
          <w:color w:val="000000"/>
          <w:sz w:val="28"/>
        </w:rPr>
        <w:t>
      номер, наименование юридического лица, бизнес-идентификационный номер, адрес,</w:t>
      </w:r>
    </w:p>
    <w:bookmarkEnd w:id="872"/>
    <w:bookmarkStart w:name="z974" w:id="873"/>
    <w:p>
      <w:pPr>
        <w:spacing w:after="0"/>
        <w:ind w:left="0"/>
        <w:jc w:val="both"/>
      </w:pPr>
      <w:r>
        <w:rPr>
          <w:rFonts w:ascii="Times New Roman"/>
          <w:b w:val="false"/>
          <w:i w:val="false"/>
          <w:color w:val="000000"/>
          <w:sz w:val="28"/>
        </w:rPr>
        <w:t>
      учетный номер объекта _____________________________________________________</w:t>
      </w:r>
    </w:p>
    <w:bookmarkEnd w:id="873"/>
    <w:bookmarkStart w:name="z975" w:id="874"/>
    <w:p>
      <w:pPr>
        <w:spacing w:after="0"/>
        <w:ind w:left="0"/>
        <w:jc w:val="both"/>
      </w:pPr>
      <w:r>
        <w:rPr>
          <w:rFonts w:ascii="Times New Roman"/>
          <w:b w:val="false"/>
          <w:i w:val="false"/>
          <w:color w:val="000000"/>
          <w:sz w:val="28"/>
        </w:rPr>
        <w:t>
      __________________________________________________________________________</w:t>
      </w:r>
    </w:p>
    <w:bookmarkEnd w:id="874"/>
    <w:bookmarkStart w:name="z976" w:id="875"/>
    <w:p>
      <w:pPr>
        <w:spacing w:after="0"/>
        <w:ind w:left="0"/>
        <w:jc w:val="both"/>
      </w:pPr>
      <w:r>
        <w:rPr>
          <w:rFonts w:ascii="Times New Roman"/>
          <w:b w:val="false"/>
          <w:i w:val="false"/>
          <w:color w:val="000000"/>
          <w:sz w:val="28"/>
        </w:rPr>
        <w:t>
      Жіберілі тиіс ветеринариялық қарап-тексеру кезінде ______________ /при</w:t>
      </w:r>
    </w:p>
    <w:bookmarkEnd w:id="875"/>
    <w:bookmarkStart w:name="z977" w:id="876"/>
    <w:p>
      <w:pPr>
        <w:spacing w:after="0"/>
        <w:ind w:left="0"/>
        <w:jc w:val="both"/>
      </w:pPr>
      <w:r>
        <w:rPr>
          <w:rFonts w:ascii="Times New Roman"/>
          <w:b w:val="false"/>
          <w:i w:val="false"/>
          <w:color w:val="000000"/>
          <w:sz w:val="28"/>
        </w:rPr>
        <w:t>
      ветеринарном осмотре подлежащих к отправке ____________________________</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77"/>
          <w:p>
            <w:pPr>
              <w:spacing w:after="20"/>
              <w:ind w:left="20"/>
              <w:jc w:val="both"/>
            </w:pPr>
            <w:r>
              <w:rPr>
                <w:rFonts w:ascii="Times New Roman"/>
                <w:b w:val="false"/>
                <w:i w:val="false"/>
                <w:color w:val="000000"/>
                <w:sz w:val="20"/>
              </w:rPr>
              <w:t>
Жануардың түрі,</w:t>
            </w:r>
          </w:p>
          <w:bookmarkEnd w:id="877"/>
          <w:p>
            <w:pPr>
              <w:spacing w:after="20"/>
              <w:ind w:left="20"/>
              <w:jc w:val="both"/>
            </w:pPr>
            <w:r>
              <w:rPr>
                <w:rFonts w:ascii="Times New Roman"/>
                <w:b w:val="false"/>
                <w:i w:val="false"/>
                <w:color w:val="000000"/>
                <w:sz w:val="20"/>
              </w:rPr>
              <w:t>
жасы / вид животного,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78"/>
          <w:p>
            <w:pPr>
              <w:spacing w:after="20"/>
              <w:ind w:left="20"/>
              <w:jc w:val="both"/>
            </w:pPr>
            <w:r>
              <w:rPr>
                <w:rFonts w:ascii="Times New Roman"/>
                <w:b w:val="false"/>
                <w:i w:val="false"/>
                <w:color w:val="000000"/>
                <w:sz w:val="20"/>
              </w:rPr>
              <w:t>
Тұқымы,</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жынысы,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Порода,</w:t>
            </w:r>
          </w:p>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таңбасы, лақап аты, салмағы / Индивидуальный номер, тавро, кличка, вес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теріс нәтиже алған жануарлар, аурудың аты, зерттелген күн көрсетіледі/ Животные исследовались с отрицательным результатом, с указанием наименования болезни, даты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ауруларға қарсы иммундау жүргізілді (өткізілген күні) / проведена иммунизация против (дата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Паразиттерге қарсы өңделген жануарлар (өткізілген күні) / животные обработаны против паразитов (дата проведения)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2" w:id="879"/>
    <w:p>
      <w:pPr>
        <w:spacing w:after="0"/>
        <w:ind w:left="0"/>
        <w:jc w:val="both"/>
      </w:pPr>
      <w:r>
        <w:rPr>
          <w:rFonts w:ascii="Times New Roman"/>
          <w:b w:val="false"/>
          <w:i w:val="false"/>
          <w:color w:val="000000"/>
          <w:sz w:val="28"/>
        </w:rPr>
        <w:t>
      Саны/ количество ____________ бас (орын, данасы) / голов (мест, штук).</w:t>
      </w:r>
    </w:p>
    <w:bookmarkEnd w:id="879"/>
    <w:bookmarkStart w:name="z983" w:id="880"/>
    <w:p>
      <w:pPr>
        <w:spacing w:after="0"/>
        <w:ind w:left="0"/>
        <w:jc w:val="both"/>
      </w:pPr>
      <w:r>
        <w:rPr>
          <w:rFonts w:ascii="Times New Roman"/>
          <w:b w:val="false"/>
          <w:i w:val="false"/>
          <w:color w:val="000000"/>
          <w:sz w:val="28"/>
        </w:rPr>
        <w:t xml:space="preserve">
      5 (бес) бастан астам малды тасымалдағанда, жануарлардың тізімі жасалады, ол тізімге ветеринариялық дәрігер қол қояды және ол осы анықтаманың ажырамас бөлігі болып табылады / При перевозке более 5 (пяти) голов составляют список животных, который подписывается ветеринарным врачом и является неотъемлемой частью данной справки / Баларалар ұясымен (балара ұясы), балара пакеттері (ұясымен, ұясыз), аналық аралар / Улей с пчелами (пчелиная семья), пчелопакеты (сотовые, безсотовые), пчелиные матки. </w:t>
      </w:r>
    </w:p>
    <w:bookmarkEnd w:id="880"/>
    <w:bookmarkStart w:name="z984" w:id="881"/>
    <w:p>
      <w:pPr>
        <w:spacing w:after="0"/>
        <w:ind w:left="0"/>
        <w:jc w:val="both"/>
      </w:pPr>
      <w:r>
        <w:rPr>
          <w:rFonts w:ascii="Times New Roman"/>
          <w:b w:val="false"/>
          <w:i w:val="false"/>
          <w:color w:val="000000"/>
          <w:sz w:val="28"/>
        </w:rPr>
        <w:t>
      Ветеринариялық қарап-тексеруден өткен жануарлар, инфекциялық аурулар бойынша саламатты елді мекеннен (шаруашылықтан) шығарылып, мына бағытқа жіберілді / животные, подвергнутые ветеринарному осмотру, выходят из населенного пункта (хозяйства) благополучного по инфекционным болезням и направляются____________________________________________________________________</w:t>
      </w:r>
    </w:p>
    <w:bookmarkEnd w:id="881"/>
    <w:bookmarkStart w:name="z985" w:id="882"/>
    <w:p>
      <w:pPr>
        <w:spacing w:after="0"/>
        <w:ind w:left="0"/>
        <w:jc w:val="both"/>
      </w:pPr>
      <w:r>
        <w:rPr>
          <w:rFonts w:ascii="Times New Roman"/>
          <w:b w:val="false"/>
          <w:i w:val="false"/>
          <w:color w:val="000000"/>
          <w:sz w:val="28"/>
        </w:rPr>
        <w:t>
      __________________________________________________________________________</w:t>
      </w:r>
    </w:p>
    <w:bookmarkEnd w:id="882"/>
    <w:bookmarkStart w:name="z986" w:id="883"/>
    <w:p>
      <w:pPr>
        <w:spacing w:after="0"/>
        <w:ind w:left="0"/>
        <w:jc w:val="both"/>
      </w:pPr>
      <w:r>
        <w:rPr>
          <w:rFonts w:ascii="Times New Roman"/>
          <w:b w:val="false"/>
          <w:i w:val="false"/>
          <w:color w:val="000000"/>
          <w:sz w:val="28"/>
        </w:rPr>
        <w:t>
      ___________________________________________________________ межелі пункт</w:t>
      </w:r>
    </w:p>
    <w:bookmarkEnd w:id="883"/>
    <w:bookmarkStart w:name="z987" w:id="884"/>
    <w:p>
      <w:pPr>
        <w:spacing w:after="0"/>
        <w:ind w:left="0"/>
        <w:jc w:val="both"/>
      </w:pPr>
      <w:r>
        <w:rPr>
          <w:rFonts w:ascii="Times New Roman"/>
          <w:b w:val="false"/>
          <w:i w:val="false"/>
          <w:color w:val="000000"/>
          <w:sz w:val="28"/>
        </w:rPr>
        <w:t>
      және сатып алушы/пункт назначения и покупатель</w:t>
      </w:r>
    </w:p>
    <w:bookmarkEnd w:id="884"/>
    <w:bookmarkStart w:name="z988" w:id="885"/>
    <w:p>
      <w:pPr>
        <w:spacing w:after="0"/>
        <w:ind w:left="0"/>
        <w:jc w:val="both"/>
      </w:pPr>
      <w:r>
        <w:rPr>
          <w:rFonts w:ascii="Times New Roman"/>
          <w:b w:val="false"/>
          <w:i w:val="false"/>
          <w:color w:val="000000"/>
          <w:sz w:val="28"/>
        </w:rPr>
        <w:t>
      _________________________________________________________________________</w:t>
      </w:r>
    </w:p>
    <w:bookmarkEnd w:id="885"/>
    <w:bookmarkStart w:name="z989" w:id="886"/>
    <w:p>
      <w:pPr>
        <w:spacing w:after="0"/>
        <w:ind w:left="0"/>
        <w:jc w:val="both"/>
      </w:pPr>
      <w:r>
        <w:rPr>
          <w:rFonts w:ascii="Times New Roman"/>
          <w:b w:val="false"/>
          <w:i w:val="false"/>
          <w:color w:val="000000"/>
          <w:sz w:val="28"/>
        </w:rPr>
        <w:t>
      _________________________________________________________________________</w:t>
      </w:r>
    </w:p>
    <w:bookmarkEnd w:id="886"/>
    <w:bookmarkStart w:name="z990" w:id="887"/>
    <w:p>
      <w:pPr>
        <w:spacing w:after="0"/>
        <w:ind w:left="0"/>
        <w:jc w:val="both"/>
      </w:pPr>
      <w:r>
        <w:rPr>
          <w:rFonts w:ascii="Times New Roman"/>
          <w:b w:val="false"/>
          <w:i w:val="false"/>
          <w:color w:val="000000"/>
          <w:sz w:val="28"/>
        </w:rPr>
        <w:t>
      Не үшін жіберілді/для чего отправлен_______________________________</w:t>
      </w:r>
    </w:p>
    <w:bookmarkEnd w:id="887"/>
    <w:bookmarkStart w:name="z991" w:id="888"/>
    <w:p>
      <w:pPr>
        <w:spacing w:after="0"/>
        <w:ind w:left="0"/>
        <w:jc w:val="both"/>
      </w:pPr>
      <w:r>
        <w:rPr>
          <w:rFonts w:ascii="Times New Roman"/>
          <w:b w:val="false"/>
          <w:i w:val="false"/>
          <w:color w:val="000000"/>
          <w:sz w:val="28"/>
        </w:rPr>
        <w:t>
      Бордақылауға, көбейтуге (өсіруге), су айдынына шығаруға, балық жіберуге, ұстауға,</w:t>
      </w:r>
    </w:p>
    <w:bookmarkEnd w:id="888"/>
    <w:bookmarkStart w:name="z992" w:id="889"/>
    <w:p>
      <w:pPr>
        <w:spacing w:after="0"/>
        <w:ind w:left="0"/>
        <w:jc w:val="both"/>
      </w:pPr>
      <w:r>
        <w:rPr>
          <w:rFonts w:ascii="Times New Roman"/>
          <w:b w:val="false"/>
          <w:i w:val="false"/>
          <w:color w:val="000000"/>
          <w:sz w:val="28"/>
        </w:rPr>
        <w:t>
      союға, сатуға / для откорма, разведения (выращивания), выпуска в водоем, зарыбления,</w:t>
      </w:r>
    </w:p>
    <w:bookmarkEnd w:id="889"/>
    <w:bookmarkStart w:name="z993" w:id="890"/>
    <w:p>
      <w:pPr>
        <w:spacing w:after="0"/>
        <w:ind w:left="0"/>
        <w:jc w:val="both"/>
      </w:pPr>
      <w:r>
        <w:rPr>
          <w:rFonts w:ascii="Times New Roman"/>
          <w:b w:val="false"/>
          <w:i w:val="false"/>
          <w:color w:val="000000"/>
          <w:sz w:val="28"/>
        </w:rPr>
        <w:t>
      содержания, убоя, продажи ____________________________________________</w:t>
      </w:r>
    </w:p>
    <w:bookmarkEnd w:id="890"/>
    <w:bookmarkStart w:name="z994" w:id="891"/>
    <w:p>
      <w:pPr>
        <w:spacing w:after="0"/>
        <w:ind w:left="0"/>
        <w:jc w:val="both"/>
      </w:pPr>
      <w:r>
        <w:rPr>
          <w:rFonts w:ascii="Times New Roman"/>
          <w:b w:val="false"/>
          <w:i w:val="false"/>
          <w:color w:val="000000"/>
          <w:sz w:val="28"/>
        </w:rPr>
        <w:t>
      ____________________________________________________________________</w:t>
      </w:r>
    </w:p>
    <w:bookmarkEnd w:id="891"/>
    <w:bookmarkStart w:name="z995" w:id="892"/>
    <w:p>
      <w:pPr>
        <w:spacing w:after="0"/>
        <w:ind w:left="0"/>
        <w:jc w:val="both"/>
      </w:pPr>
      <w:r>
        <w:rPr>
          <w:rFonts w:ascii="Times New Roman"/>
          <w:b w:val="false"/>
          <w:i w:val="false"/>
          <w:color w:val="000000"/>
          <w:sz w:val="28"/>
        </w:rPr>
        <w:t>
      Көлік түрі және баратын жері/вид транспорта и следует __________________ теміржол,</w:t>
      </w:r>
    </w:p>
    <w:bookmarkEnd w:id="892"/>
    <w:bookmarkStart w:name="z996" w:id="893"/>
    <w:p>
      <w:pPr>
        <w:spacing w:after="0"/>
        <w:ind w:left="0"/>
        <w:jc w:val="both"/>
      </w:pPr>
      <w:r>
        <w:rPr>
          <w:rFonts w:ascii="Times New Roman"/>
          <w:b w:val="false"/>
          <w:i w:val="false"/>
          <w:color w:val="000000"/>
          <w:sz w:val="28"/>
        </w:rPr>
        <w:t>
      су, автомобиль, әуе көліктерімен, автомобильдің нөмірі, вагонның нөмірі, кеменің аты,</w:t>
      </w:r>
    </w:p>
    <w:bookmarkEnd w:id="893"/>
    <w:bookmarkStart w:name="z997" w:id="894"/>
    <w:p>
      <w:pPr>
        <w:spacing w:after="0"/>
        <w:ind w:left="0"/>
        <w:jc w:val="both"/>
      </w:pPr>
      <w:r>
        <w:rPr>
          <w:rFonts w:ascii="Times New Roman"/>
          <w:b w:val="false"/>
          <w:i w:val="false"/>
          <w:color w:val="000000"/>
          <w:sz w:val="28"/>
        </w:rPr>
        <w:t>
      рейс нөмірі *_______________________________________________________</w:t>
      </w:r>
    </w:p>
    <w:bookmarkEnd w:id="894"/>
    <w:bookmarkStart w:name="z998" w:id="895"/>
    <w:p>
      <w:pPr>
        <w:spacing w:after="0"/>
        <w:ind w:left="0"/>
        <w:jc w:val="both"/>
      </w:pPr>
      <w:r>
        <w:rPr>
          <w:rFonts w:ascii="Times New Roman"/>
          <w:b w:val="false"/>
          <w:i w:val="false"/>
          <w:color w:val="000000"/>
          <w:sz w:val="28"/>
        </w:rPr>
        <w:t>
      __________________________________________________________________ /</w:t>
      </w:r>
    </w:p>
    <w:bookmarkEnd w:id="895"/>
    <w:bookmarkStart w:name="z999" w:id="896"/>
    <w:p>
      <w:pPr>
        <w:spacing w:after="0"/>
        <w:ind w:left="0"/>
        <w:jc w:val="both"/>
      </w:pPr>
      <w:r>
        <w:rPr>
          <w:rFonts w:ascii="Times New Roman"/>
          <w:b w:val="false"/>
          <w:i w:val="false"/>
          <w:color w:val="000000"/>
          <w:sz w:val="28"/>
        </w:rPr>
        <w:t>
      железнодорожным, водным, автомобильным, воздушным транспортом, номер</w:t>
      </w:r>
    </w:p>
    <w:bookmarkEnd w:id="896"/>
    <w:bookmarkStart w:name="z1000" w:id="897"/>
    <w:p>
      <w:pPr>
        <w:spacing w:after="0"/>
        <w:ind w:left="0"/>
        <w:jc w:val="both"/>
      </w:pPr>
      <w:r>
        <w:rPr>
          <w:rFonts w:ascii="Times New Roman"/>
          <w:b w:val="false"/>
          <w:i w:val="false"/>
          <w:color w:val="000000"/>
          <w:sz w:val="28"/>
        </w:rPr>
        <w:t>
      автомобиля, номер вагона, название судна, номер рейса*</w:t>
      </w:r>
    </w:p>
    <w:bookmarkEnd w:id="897"/>
    <w:bookmarkStart w:name="z1001" w:id="898"/>
    <w:p>
      <w:pPr>
        <w:spacing w:after="0"/>
        <w:ind w:left="0"/>
        <w:jc w:val="both"/>
      </w:pPr>
      <w:r>
        <w:rPr>
          <w:rFonts w:ascii="Times New Roman"/>
          <w:b w:val="false"/>
          <w:i w:val="false"/>
          <w:color w:val="000000"/>
          <w:sz w:val="28"/>
        </w:rPr>
        <w:t>
      ____________________________________________________________________</w:t>
      </w:r>
    </w:p>
    <w:bookmarkEnd w:id="898"/>
    <w:bookmarkStart w:name="z1002" w:id="899"/>
    <w:p>
      <w:pPr>
        <w:spacing w:after="0"/>
        <w:ind w:left="0"/>
        <w:jc w:val="both"/>
      </w:pPr>
      <w:r>
        <w:rPr>
          <w:rFonts w:ascii="Times New Roman"/>
          <w:b w:val="false"/>
          <w:i w:val="false"/>
          <w:color w:val="000000"/>
          <w:sz w:val="28"/>
        </w:rPr>
        <w:t xml:space="preserve">
      ____________________________________________________________________ </w:t>
      </w:r>
    </w:p>
    <w:bookmarkEnd w:id="899"/>
    <w:bookmarkStart w:name="z1003" w:id="900"/>
    <w:p>
      <w:pPr>
        <w:spacing w:after="0"/>
        <w:ind w:left="0"/>
        <w:jc w:val="both"/>
      </w:pPr>
      <w:r>
        <w:rPr>
          <w:rFonts w:ascii="Times New Roman"/>
          <w:b w:val="false"/>
          <w:i w:val="false"/>
          <w:color w:val="000000"/>
          <w:sz w:val="28"/>
        </w:rPr>
        <w:t>
      Бағыты бойынша/ по маршруту _________________________________________</w:t>
      </w:r>
    </w:p>
    <w:bookmarkEnd w:id="900"/>
    <w:bookmarkStart w:name="z1004" w:id="901"/>
    <w:p>
      <w:pPr>
        <w:spacing w:after="0"/>
        <w:ind w:left="0"/>
        <w:jc w:val="both"/>
      </w:pPr>
      <w:r>
        <w:rPr>
          <w:rFonts w:ascii="Times New Roman"/>
          <w:b w:val="false"/>
          <w:i w:val="false"/>
          <w:color w:val="000000"/>
          <w:sz w:val="28"/>
        </w:rPr>
        <w:t>
      ____________________________________________________________________</w:t>
      </w:r>
    </w:p>
    <w:bookmarkEnd w:id="901"/>
    <w:bookmarkStart w:name="z1005" w:id="902"/>
    <w:p>
      <w:pPr>
        <w:spacing w:after="0"/>
        <w:ind w:left="0"/>
        <w:jc w:val="both"/>
      </w:pPr>
      <w:r>
        <w:rPr>
          <w:rFonts w:ascii="Times New Roman"/>
          <w:b w:val="false"/>
          <w:i w:val="false"/>
          <w:color w:val="000000"/>
          <w:sz w:val="28"/>
        </w:rPr>
        <w:t>
      негізгі жүру пункттерін немесе станцияларды және тиеу-түсіру пунктерін көрсету</w:t>
      </w:r>
    </w:p>
    <w:bookmarkEnd w:id="902"/>
    <w:bookmarkStart w:name="z1006" w:id="903"/>
    <w:p>
      <w:pPr>
        <w:spacing w:after="0"/>
        <w:ind w:left="0"/>
        <w:jc w:val="both"/>
      </w:pPr>
      <w:r>
        <w:rPr>
          <w:rFonts w:ascii="Times New Roman"/>
          <w:b w:val="false"/>
          <w:i w:val="false"/>
          <w:color w:val="000000"/>
          <w:sz w:val="28"/>
        </w:rPr>
        <w:t>
      ____________________________________________________________________</w:t>
      </w:r>
    </w:p>
    <w:bookmarkEnd w:id="903"/>
    <w:bookmarkStart w:name="z1007" w:id="904"/>
    <w:p>
      <w:pPr>
        <w:spacing w:after="0"/>
        <w:ind w:left="0"/>
        <w:jc w:val="both"/>
      </w:pPr>
      <w:r>
        <w:rPr>
          <w:rFonts w:ascii="Times New Roman"/>
          <w:b w:val="false"/>
          <w:i w:val="false"/>
          <w:color w:val="000000"/>
          <w:sz w:val="28"/>
        </w:rPr>
        <w:t>
      ____________________________________________________________________</w:t>
      </w:r>
    </w:p>
    <w:bookmarkEnd w:id="904"/>
    <w:bookmarkStart w:name="z1008" w:id="905"/>
    <w:p>
      <w:pPr>
        <w:spacing w:after="0"/>
        <w:ind w:left="0"/>
        <w:jc w:val="both"/>
      </w:pPr>
      <w:r>
        <w:rPr>
          <w:rFonts w:ascii="Times New Roman"/>
          <w:b w:val="false"/>
          <w:i w:val="false"/>
          <w:color w:val="000000"/>
          <w:sz w:val="28"/>
        </w:rPr>
        <w:t>
      /указать основные пункты следования или станции, и погрузчно-разгрузочные</w:t>
      </w:r>
    </w:p>
    <w:bookmarkEnd w:id="905"/>
    <w:bookmarkStart w:name="z1009" w:id="906"/>
    <w:p>
      <w:pPr>
        <w:spacing w:after="0"/>
        <w:ind w:left="0"/>
        <w:jc w:val="both"/>
      </w:pPr>
      <w:r>
        <w:rPr>
          <w:rFonts w:ascii="Times New Roman"/>
          <w:b w:val="false"/>
          <w:i w:val="false"/>
          <w:color w:val="000000"/>
          <w:sz w:val="28"/>
        </w:rPr>
        <w:t>
      пункты___________________________________________________________________</w:t>
      </w:r>
    </w:p>
    <w:bookmarkEnd w:id="906"/>
    <w:bookmarkStart w:name="z1010" w:id="907"/>
    <w:p>
      <w:pPr>
        <w:spacing w:after="0"/>
        <w:ind w:left="0"/>
        <w:jc w:val="both"/>
      </w:pPr>
      <w:r>
        <w:rPr>
          <w:rFonts w:ascii="Times New Roman"/>
          <w:b w:val="false"/>
          <w:i w:val="false"/>
          <w:color w:val="000000"/>
          <w:sz w:val="28"/>
        </w:rPr>
        <w:t>
      Ерекше белгілер:/ Особые отметки: _________________________________________</w:t>
      </w:r>
    </w:p>
    <w:bookmarkEnd w:id="907"/>
    <w:bookmarkStart w:name="z1011" w:id="908"/>
    <w:p>
      <w:pPr>
        <w:spacing w:after="0"/>
        <w:ind w:left="0"/>
        <w:jc w:val="both"/>
      </w:pPr>
      <w:r>
        <w:rPr>
          <w:rFonts w:ascii="Times New Roman"/>
          <w:b w:val="false"/>
          <w:i w:val="false"/>
          <w:color w:val="000000"/>
          <w:sz w:val="28"/>
        </w:rPr>
        <w:t>
      аса қауіпті, инфекциялық аурулармен ауыратын жануарларды жөнелту, ерекше</w:t>
      </w:r>
    </w:p>
    <w:bookmarkEnd w:id="908"/>
    <w:bookmarkStart w:name="z1012" w:id="909"/>
    <w:p>
      <w:pPr>
        <w:spacing w:after="0"/>
        <w:ind w:left="0"/>
        <w:jc w:val="both"/>
      </w:pPr>
      <w:r>
        <w:rPr>
          <w:rFonts w:ascii="Times New Roman"/>
          <w:b w:val="false"/>
          <w:i w:val="false"/>
          <w:color w:val="000000"/>
          <w:sz w:val="28"/>
        </w:rPr>
        <w:t>
      жағдайларда және арнайы рұқсат (нұсқау) бойынша тасымалдау кезінде, оны кім</w:t>
      </w:r>
    </w:p>
    <w:bookmarkEnd w:id="909"/>
    <w:bookmarkStart w:name="z1013" w:id="910"/>
    <w:p>
      <w:pPr>
        <w:spacing w:after="0"/>
        <w:ind w:left="0"/>
        <w:jc w:val="both"/>
      </w:pPr>
      <w:r>
        <w:rPr>
          <w:rFonts w:ascii="Times New Roman"/>
          <w:b w:val="false"/>
          <w:i w:val="false"/>
          <w:color w:val="000000"/>
          <w:sz w:val="28"/>
        </w:rPr>
        <w:t>
      бергені, нөмірі мен күні толтырылады __________________</w:t>
      </w:r>
    </w:p>
    <w:bookmarkEnd w:id="910"/>
    <w:bookmarkStart w:name="z1014" w:id="911"/>
    <w:p>
      <w:pPr>
        <w:spacing w:after="0"/>
        <w:ind w:left="0"/>
        <w:jc w:val="both"/>
      </w:pPr>
      <w:r>
        <w:rPr>
          <w:rFonts w:ascii="Times New Roman"/>
          <w:b w:val="false"/>
          <w:i w:val="false"/>
          <w:color w:val="000000"/>
          <w:sz w:val="28"/>
        </w:rPr>
        <w:t>
      ____________________________________________________________________/</w:t>
      </w:r>
    </w:p>
    <w:bookmarkEnd w:id="911"/>
    <w:bookmarkStart w:name="z1015" w:id="912"/>
    <w:p>
      <w:pPr>
        <w:spacing w:after="0"/>
        <w:ind w:left="0"/>
        <w:jc w:val="both"/>
      </w:pPr>
      <w:r>
        <w:rPr>
          <w:rFonts w:ascii="Times New Roman"/>
          <w:b w:val="false"/>
          <w:i w:val="false"/>
          <w:color w:val="000000"/>
          <w:sz w:val="28"/>
        </w:rPr>
        <w:t>
      заполняется при отправке животных, больных особо опасными, заразными</w:t>
      </w:r>
    </w:p>
    <w:bookmarkEnd w:id="912"/>
    <w:bookmarkStart w:name="z1016" w:id="913"/>
    <w:p>
      <w:pPr>
        <w:spacing w:after="0"/>
        <w:ind w:left="0"/>
        <w:jc w:val="both"/>
      </w:pPr>
      <w:r>
        <w:rPr>
          <w:rFonts w:ascii="Times New Roman"/>
          <w:b w:val="false"/>
          <w:i w:val="false"/>
          <w:color w:val="000000"/>
          <w:sz w:val="28"/>
        </w:rPr>
        <w:t>
      заболеваниями, перевозке в особых условиях и по специальному разрешению</w:t>
      </w:r>
    </w:p>
    <w:bookmarkEnd w:id="913"/>
    <w:bookmarkStart w:name="z1017" w:id="914"/>
    <w:p>
      <w:pPr>
        <w:spacing w:after="0"/>
        <w:ind w:left="0"/>
        <w:jc w:val="both"/>
      </w:pPr>
      <w:r>
        <w:rPr>
          <w:rFonts w:ascii="Times New Roman"/>
          <w:b w:val="false"/>
          <w:i w:val="false"/>
          <w:color w:val="000000"/>
          <w:sz w:val="28"/>
        </w:rPr>
        <w:t>
      (указанию), кем оно дано, номер и дата _______________________________</w:t>
      </w:r>
    </w:p>
    <w:bookmarkEnd w:id="914"/>
    <w:bookmarkStart w:name="z1018" w:id="915"/>
    <w:p>
      <w:pPr>
        <w:spacing w:after="0"/>
        <w:ind w:left="0"/>
        <w:jc w:val="both"/>
      </w:pPr>
      <w:r>
        <w:rPr>
          <w:rFonts w:ascii="Times New Roman"/>
          <w:b w:val="false"/>
          <w:i w:val="false"/>
          <w:color w:val="000000"/>
          <w:sz w:val="28"/>
        </w:rPr>
        <w:t>
      __________________________________________________________________________</w:t>
      </w:r>
    </w:p>
    <w:bookmarkEnd w:id="915"/>
    <w:bookmarkStart w:name="z1019" w:id="916"/>
    <w:p>
      <w:pPr>
        <w:spacing w:after="0"/>
        <w:ind w:left="0"/>
        <w:jc w:val="both"/>
      </w:pPr>
      <w:r>
        <w:rPr>
          <w:rFonts w:ascii="Times New Roman"/>
          <w:b w:val="false"/>
          <w:i w:val="false"/>
          <w:color w:val="000000"/>
          <w:sz w:val="28"/>
        </w:rPr>
        <w:t>
      лауазымы, аты, әкесінің аты (бар болса), тегі, қолы/должность, фамилия, имя, отчество</w:t>
      </w:r>
    </w:p>
    <w:bookmarkEnd w:id="916"/>
    <w:bookmarkStart w:name="z1020" w:id="917"/>
    <w:p>
      <w:pPr>
        <w:spacing w:after="0"/>
        <w:ind w:left="0"/>
        <w:jc w:val="both"/>
      </w:pPr>
      <w:r>
        <w:rPr>
          <w:rFonts w:ascii="Times New Roman"/>
          <w:b w:val="false"/>
          <w:i w:val="false"/>
          <w:color w:val="000000"/>
          <w:sz w:val="28"/>
        </w:rPr>
        <w:t xml:space="preserve">
      (при его наличии), подпись ____________________________________ </w:t>
      </w:r>
    </w:p>
    <w:bookmarkEnd w:id="917"/>
    <w:bookmarkStart w:name="z1021" w:id="918"/>
    <w:p>
      <w:pPr>
        <w:spacing w:after="0"/>
        <w:ind w:left="0"/>
        <w:jc w:val="both"/>
      </w:pPr>
      <w:r>
        <w:rPr>
          <w:rFonts w:ascii="Times New Roman"/>
          <w:b w:val="false"/>
          <w:i w:val="false"/>
          <w:color w:val="000000"/>
          <w:sz w:val="28"/>
        </w:rPr>
        <w:t>
      20 ___ жылғы/года "___" ________________</w:t>
      </w:r>
    </w:p>
    <w:bookmarkEnd w:id="918"/>
    <w:bookmarkStart w:name="z1022" w:id="919"/>
    <w:p>
      <w:pPr>
        <w:spacing w:after="0"/>
        <w:ind w:left="0"/>
        <w:jc w:val="both"/>
      </w:pPr>
      <w:r>
        <w:rPr>
          <w:rFonts w:ascii="Times New Roman"/>
          <w:b w:val="false"/>
          <w:i w:val="false"/>
          <w:color w:val="000000"/>
          <w:sz w:val="28"/>
        </w:rPr>
        <w:t>
      Действительна до "___" ________________</w:t>
      </w:r>
    </w:p>
    <w:bookmarkEnd w:id="919"/>
    <w:bookmarkStart w:name="z1023" w:id="920"/>
    <w:p>
      <w:pPr>
        <w:spacing w:after="0"/>
        <w:ind w:left="0"/>
        <w:jc w:val="both"/>
      </w:pPr>
      <w:r>
        <w:rPr>
          <w:rFonts w:ascii="Times New Roman"/>
          <w:b w:val="false"/>
          <w:i w:val="false"/>
          <w:color w:val="000000"/>
          <w:sz w:val="28"/>
        </w:rPr>
        <w:t>
      Ескертпе/Примечание:</w:t>
      </w:r>
    </w:p>
    <w:bookmarkEnd w:id="920"/>
    <w:bookmarkStart w:name="z1024" w:id="921"/>
    <w:p>
      <w:pPr>
        <w:spacing w:after="0"/>
        <w:ind w:left="0"/>
        <w:jc w:val="both"/>
      </w:pPr>
      <w:r>
        <w:rPr>
          <w:rFonts w:ascii="Times New Roman"/>
          <w:b w:val="false"/>
          <w:i w:val="false"/>
          <w:color w:val="000000"/>
          <w:sz w:val="28"/>
        </w:rPr>
        <w:t>
      * әуе жүктерін қоспағанда/* за исключением грузовых авиаперевозок.</w:t>
      </w:r>
    </w:p>
    <w:bookmarkEnd w:id="921"/>
    <w:bookmarkStart w:name="z1025" w:id="922"/>
    <w:p>
      <w:pPr>
        <w:spacing w:after="0"/>
        <w:ind w:left="0"/>
        <w:jc w:val="both"/>
      </w:pPr>
      <w:r>
        <w:rPr>
          <w:rFonts w:ascii="Times New Roman"/>
          <w:b w:val="false"/>
          <w:i w:val="false"/>
          <w:color w:val="000000"/>
          <w:sz w:val="28"/>
        </w:rPr>
        <w:t xml:space="preserve">
      Егер орны ауыстырылатын (тасымалданатын) объектінің межелі пунктке келуі туралы мәліметтер Қағидалардың 37-тармағының бірінші бөлігінде көрсетілген мерзімде ББАЖ АЖ-ға енгізілмеген жағдайда және/немесе "Ветеринария туралы" Қазақстан Республикасы Заңының 12-2-бабының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қолданылуын тоқтату үшін негіздер бойынша ветеринариялық анықтама өзінің қолданылуын тоқтатады./В случае, если сведения о прибытии перемещаемого (перевозимого) объекта в пункт назначения не внесены в ИС ЕАСУ в срок, указанный в части первой пункта 37 Правил, ветеринарная справка прекращает свое действие и/или по основаниям для прекращения действия в соответствии с пунктом 6 статьи 12-2 Закона Республики Казахстан "О ветеринарии".</w:t>
      </w:r>
    </w:p>
    <w:bookmarkEnd w:id="922"/>
    <w:bookmarkStart w:name="z1026" w:id="923"/>
    <w:p>
      <w:pPr>
        <w:spacing w:after="0"/>
        <w:ind w:left="0"/>
        <w:jc w:val="both"/>
      </w:pPr>
      <w:r>
        <w:rPr>
          <w:rFonts w:ascii="Times New Roman"/>
          <w:b w:val="false"/>
          <w:i w:val="false"/>
          <w:color w:val="000000"/>
          <w:sz w:val="28"/>
        </w:rPr>
        <w:t>
      Ветеринария саласындағы заңнаманың талаптарын сақтамағаны үшін жеке немесе заңды тұлғалар "Әкімшілік құқық бұзушылық туралы" Қазақстан Республикасы Кодексінің 406-бабына сәйкес әкімшілік жауаптылыққа тартылады/За несоблюдение требований законодательства в области ветеринарии физические или юридические лица подлежат административной ответственности в соответствии со статьей 406 Кодекса Республики Казахстан "Об административных правонарушениях".</w:t>
      </w:r>
    </w:p>
    <w:bookmarkEnd w:id="923"/>
    <w:bookmarkStart w:name="z1027" w:id="924"/>
    <w:p>
      <w:pPr>
        <w:spacing w:after="0"/>
        <w:ind w:left="0"/>
        <w:jc w:val="both"/>
      </w:pPr>
      <w:r>
        <w:rPr>
          <w:rFonts w:ascii="Times New Roman"/>
          <w:b w:val="false"/>
          <w:i w:val="false"/>
          <w:color w:val="000000"/>
          <w:sz w:val="28"/>
        </w:rPr>
        <w:t xml:space="preserve">
      </w:t>
      </w:r>
    </w:p>
    <w:bookmarkEnd w:id="924"/>
    <w:p>
      <w:pPr>
        <w:spacing w:after="0"/>
        <w:ind w:left="0"/>
        <w:jc w:val="both"/>
      </w:pPr>
      <w:r>
        <w:drawing>
          <wp:inline distT="0" distB="0" distL="0" distR="0">
            <wp:extent cx="121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192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2/Форма 2</w:t>
            </w:r>
          </w:p>
        </w:tc>
      </w:tr>
    </w:tbl>
    <w:bookmarkStart w:name="z1029" w:id="925"/>
    <w:p>
      <w:pPr>
        <w:spacing w:after="0"/>
        <w:ind w:left="0"/>
        <w:jc w:val="left"/>
      </w:pPr>
      <w:r>
        <w:rPr>
          <w:rFonts w:ascii="Times New Roman"/>
          <w:b/>
          <w:i w:val="false"/>
          <w:color w:val="000000"/>
        </w:rPr>
        <w:t xml:space="preserve"> Ветеринариялық анықтама/ Ветеринарная справка № 00-00-00 (ветеринариялық-санитариялық сараптама жүргізілмей/ без проведения ветеринарно-санитарной экспертизы)</w:t>
      </w:r>
    </w:p>
    <w:bookmarkEnd w:id="925"/>
    <w:bookmarkStart w:name="z1030" w:id="926"/>
    <w:p>
      <w:pPr>
        <w:spacing w:after="0"/>
        <w:ind w:left="0"/>
        <w:jc w:val="both"/>
      </w:pPr>
      <w:r>
        <w:rPr>
          <w:rFonts w:ascii="Times New Roman"/>
          <w:b w:val="false"/>
          <w:i w:val="false"/>
          <w:color w:val="000000"/>
          <w:sz w:val="28"/>
        </w:rPr>
        <w:t>
      Үй және жабайы, омыртқасыз, шаянтәріздес жануарлардың еті мен ет өнімдеріне, құсты етіне, сүт және сүт өнімдеріне, балық және балық өнімдеріне, жұмыртқа және жұмыртқадан жасалған тамақ өнімдеріне, балара балына, моллюскаларға, гидробионтарға /на мясо домашних и диких, беспозвоночных, ракообразных животных и мясную продукцию, на мясо птицы, на молоко и молочную продукцию, на рыбу и рыбную продукцию, на яйцо и пищевую продукцию, изготовленную из яиц, на пчелиный мед, на моллюсков, гидробионтов</w:t>
      </w:r>
    </w:p>
    <w:bookmarkEnd w:id="926"/>
    <w:bookmarkStart w:name="z1031" w:id="927"/>
    <w:p>
      <w:pPr>
        <w:spacing w:after="0"/>
        <w:ind w:left="0"/>
        <w:jc w:val="both"/>
      </w:pPr>
      <w:r>
        <w:rPr>
          <w:rFonts w:ascii="Times New Roman"/>
          <w:b w:val="false"/>
          <w:i w:val="false"/>
          <w:color w:val="000000"/>
          <w:sz w:val="28"/>
        </w:rPr>
        <w:t>
      __________________________________________________________________________</w:t>
      </w:r>
    </w:p>
    <w:bookmarkEnd w:id="927"/>
    <w:bookmarkStart w:name="z1032" w:id="928"/>
    <w:p>
      <w:pPr>
        <w:spacing w:after="0"/>
        <w:ind w:left="0"/>
        <w:jc w:val="both"/>
      </w:pPr>
      <w:r>
        <w:rPr>
          <w:rFonts w:ascii="Times New Roman"/>
          <w:b w:val="false"/>
          <w:i w:val="false"/>
          <w:color w:val="000000"/>
          <w:sz w:val="28"/>
        </w:rPr>
        <w:t>
      __________________________________________________ облыс, аудан (қала),</w:t>
      </w:r>
    </w:p>
    <w:bookmarkEnd w:id="928"/>
    <w:bookmarkStart w:name="z1033" w:id="929"/>
    <w:p>
      <w:pPr>
        <w:spacing w:after="0"/>
        <w:ind w:left="0"/>
        <w:jc w:val="both"/>
      </w:pPr>
      <w:r>
        <w:rPr>
          <w:rFonts w:ascii="Times New Roman"/>
          <w:b w:val="false"/>
          <w:i w:val="false"/>
          <w:color w:val="000000"/>
          <w:sz w:val="28"/>
        </w:rPr>
        <w:t>
      ауылдық округ/область, район (город), сельский округ</w:t>
      </w:r>
    </w:p>
    <w:bookmarkEnd w:id="929"/>
    <w:bookmarkStart w:name="z1034" w:id="930"/>
    <w:p>
      <w:pPr>
        <w:spacing w:after="0"/>
        <w:ind w:left="0"/>
        <w:jc w:val="both"/>
      </w:pPr>
      <w:r>
        <w:rPr>
          <w:rFonts w:ascii="Times New Roman"/>
          <w:b w:val="false"/>
          <w:i w:val="false"/>
          <w:color w:val="000000"/>
          <w:sz w:val="28"/>
        </w:rPr>
        <w:t>
      __________________________________________________________________________</w:t>
      </w:r>
    </w:p>
    <w:bookmarkEnd w:id="930"/>
    <w:bookmarkStart w:name="z1035" w:id="931"/>
    <w:p>
      <w:pPr>
        <w:spacing w:after="0"/>
        <w:ind w:left="0"/>
        <w:jc w:val="both"/>
      </w:pPr>
      <w:r>
        <w:rPr>
          <w:rFonts w:ascii="Times New Roman"/>
          <w:b w:val="false"/>
          <w:i w:val="false"/>
          <w:color w:val="000000"/>
          <w:sz w:val="28"/>
        </w:rPr>
        <w:t>
      ____________________________________________________________ветеринариялық</w:t>
      </w:r>
    </w:p>
    <w:bookmarkEnd w:id="931"/>
    <w:bookmarkStart w:name="z1036" w:id="932"/>
    <w:p>
      <w:pPr>
        <w:spacing w:after="0"/>
        <w:ind w:left="0"/>
        <w:jc w:val="both"/>
      </w:pPr>
      <w:r>
        <w:rPr>
          <w:rFonts w:ascii="Times New Roman"/>
          <w:b w:val="false"/>
          <w:i w:val="false"/>
          <w:color w:val="000000"/>
          <w:sz w:val="28"/>
        </w:rPr>
        <w:t>
      анықтаманы берген мемлекеттік ұйымның немесе өндірістік бақылау бөлімшесінің</w:t>
      </w:r>
    </w:p>
    <w:bookmarkEnd w:id="932"/>
    <w:bookmarkStart w:name="z1037" w:id="933"/>
    <w:p>
      <w:pPr>
        <w:spacing w:after="0"/>
        <w:ind w:left="0"/>
        <w:jc w:val="both"/>
      </w:pPr>
      <w:r>
        <w:rPr>
          <w:rFonts w:ascii="Times New Roman"/>
          <w:b w:val="false"/>
          <w:i w:val="false"/>
          <w:color w:val="000000"/>
          <w:sz w:val="28"/>
        </w:rPr>
        <w:t>
      атауы, мекенжайы ______________________________________________________</w:t>
      </w:r>
    </w:p>
    <w:bookmarkEnd w:id="933"/>
    <w:bookmarkStart w:name="z1038" w:id="934"/>
    <w:p>
      <w:pPr>
        <w:spacing w:after="0"/>
        <w:ind w:left="0"/>
        <w:jc w:val="both"/>
      </w:pPr>
      <w:r>
        <w:rPr>
          <w:rFonts w:ascii="Times New Roman"/>
          <w:b w:val="false"/>
          <w:i w:val="false"/>
          <w:color w:val="000000"/>
          <w:sz w:val="28"/>
        </w:rPr>
        <w:t>
      ___________________________________________________________________/</w:t>
      </w:r>
    </w:p>
    <w:bookmarkEnd w:id="934"/>
    <w:bookmarkStart w:name="z1039" w:id="935"/>
    <w:p>
      <w:pPr>
        <w:spacing w:after="0"/>
        <w:ind w:left="0"/>
        <w:jc w:val="both"/>
      </w:pPr>
      <w:r>
        <w:rPr>
          <w:rFonts w:ascii="Times New Roman"/>
          <w:b w:val="false"/>
          <w:i w:val="false"/>
          <w:color w:val="000000"/>
          <w:sz w:val="28"/>
        </w:rPr>
        <w:t>
      наименование государственной организации или подразделения производственного</w:t>
      </w:r>
    </w:p>
    <w:bookmarkEnd w:id="935"/>
    <w:bookmarkStart w:name="z1040" w:id="936"/>
    <w:p>
      <w:pPr>
        <w:spacing w:after="0"/>
        <w:ind w:left="0"/>
        <w:jc w:val="both"/>
      </w:pPr>
      <w:r>
        <w:rPr>
          <w:rFonts w:ascii="Times New Roman"/>
          <w:b w:val="false"/>
          <w:i w:val="false"/>
          <w:color w:val="000000"/>
          <w:sz w:val="28"/>
        </w:rPr>
        <w:t>
      контроля, выдавшего ветеринарную справку, адрес</w:t>
      </w:r>
    </w:p>
    <w:bookmarkEnd w:id="936"/>
    <w:bookmarkStart w:name="z1041" w:id="937"/>
    <w:p>
      <w:pPr>
        <w:spacing w:after="0"/>
        <w:ind w:left="0"/>
        <w:jc w:val="both"/>
      </w:pPr>
      <w:r>
        <w:rPr>
          <w:rFonts w:ascii="Times New Roman"/>
          <w:b w:val="false"/>
          <w:i w:val="false"/>
          <w:color w:val="000000"/>
          <w:sz w:val="28"/>
        </w:rPr>
        <w:t>
      _______________________________________________________________________</w:t>
      </w:r>
    </w:p>
    <w:bookmarkEnd w:id="937"/>
    <w:bookmarkStart w:name="z1042" w:id="938"/>
    <w:p>
      <w:pPr>
        <w:spacing w:after="0"/>
        <w:ind w:left="0"/>
        <w:jc w:val="both"/>
      </w:pPr>
      <w:r>
        <w:rPr>
          <w:rFonts w:ascii="Times New Roman"/>
          <w:b w:val="false"/>
          <w:i w:val="false"/>
          <w:color w:val="000000"/>
          <w:sz w:val="28"/>
        </w:rPr>
        <w:t>
      _________________________________________________________________</w:t>
      </w:r>
    </w:p>
    <w:bookmarkEnd w:id="938"/>
    <w:bookmarkStart w:name="z1043" w:id="939"/>
    <w:p>
      <w:pPr>
        <w:spacing w:after="0"/>
        <w:ind w:left="0"/>
        <w:jc w:val="both"/>
      </w:pPr>
      <w:r>
        <w:rPr>
          <w:rFonts w:ascii="Times New Roman"/>
          <w:b w:val="false"/>
          <w:i w:val="false"/>
          <w:color w:val="000000"/>
          <w:sz w:val="28"/>
        </w:rPr>
        <w:t>
      Ветеринариялық анықтама тасмалдауға берілді/Ветеринарная справка выдана для</w:t>
      </w:r>
    </w:p>
    <w:bookmarkEnd w:id="939"/>
    <w:bookmarkStart w:name="z1044" w:id="940"/>
    <w:p>
      <w:pPr>
        <w:spacing w:after="0"/>
        <w:ind w:left="0"/>
        <w:jc w:val="both"/>
      </w:pPr>
      <w:r>
        <w:rPr>
          <w:rFonts w:ascii="Times New Roman"/>
          <w:b w:val="false"/>
          <w:i w:val="false"/>
          <w:color w:val="000000"/>
          <w:sz w:val="28"/>
        </w:rPr>
        <w:t>
      транспортировки_________________________________________________</w:t>
      </w:r>
    </w:p>
    <w:bookmarkEnd w:id="940"/>
    <w:bookmarkStart w:name="z1045" w:id="941"/>
    <w:p>
      <w:pPr>
        <w:spacing w:after="0"/>
        <w:ind w:left="0"/>
        <w:jc w:val="both"/>
      </w:pPr>
      <w:r>
        <w:rPr>
          <w:rFonts w:ascii="Times New Roman"/>
          <w:b w:val="false"/>
          <w:i w:val="false"/>
          <w:color w:val="000000"/>
          <w:sz w:val="28"/>
        </w:rPr>
        <w:t>
      ________________________________________________________________________</w:t>
      </w:r>
    </w:p>
    <w:bookmarkEnd w:id="941"/>
    <w:bookmarkStart w:name="z1046" w:id="942"/>
    <w:p>
      <w:pPr>
        <w:spacing w:after="0"/>
        <w:ind w:left="0"/>
        <w:jc w:val="both"/>
      </w:pPr>
      <w:r>
        <w:rPr>
          <w:rFonts w:ascii="Times New Roman"/>
          <w:b w:val="false"/>
          <w:i w:val="false"/>
          <w:color w:val="000000"/>
          <w:sz w:val="28"/>
        </w:rPr>
        <w:t>
      ________________________________________________________________________</w:t>
      </w:r>
    </w:p>
    <w:bookmarkEnd w:id="942"/>
    <w:bookmarkStart w:name="z1047" w:id="943"/>
    <w:p>
      <w:pPr>
        <w:spacing w:after="0"/>
        <w:ind w:left="0"/>
        <w:jc w:val="both"/>
      </w:pPr>
      <w:r>
        <w:rPr>
          <w:rFonts w:ascii="Times New Roman"/>
          <w:b w:val="false"/>
          <w:i w:val="false"/>
          <w:color w:val="000000"/>
          <w:sz w:val="28"/>
        </w:rPr>
        <w:t>
      аты, әкесінің аты (бар болса), тегі, жеке сәйкестендiру нөмiрi, заңды тұлғаның атауы,</w:t>
      </w:r>
    </w:p>
    <w:bookmarkEnd w:id="943"/>
    <w:bookmarkStart w:name="z1048" w:id="944"/>
    <w:p>
      <w:pPr>
        <w:spacing w:after="0"/>
        <w:ind w:left="0"/>
        <w:jc w:val="both"/>
      </w:pPr>
      <w:r>
        <w:rPr>
          <w:rFonts w:ascii="Times New Roman"/>
          <w:b w:val="false"/>
          <w:i w:val="false"/>
          <w:color w:val="000000"/>
          <w:sz w:val="28"/>
        </w:rPr>
        <w:t>
      бизнес сәйкестендiру нөмiрi, мекенжайы, объектінің есепке алу нөмірі</w:t>
      </w:r>
    </w:p>
    <w:bookmarkEnd w:id="944"/>
    <w:bookmarkStart w:name="z1049" w:id="945"/>
    <w:p>
      <w:pPr>
        <w:spacing w:after="0"/>
        <w:ind w:left="0"/>
        <w:jc w:val="both"/>
      </w:pPr>
      <w:r>
        <w:rPr>
          <w:rFonts w:ascii="Times New Roman"/>
          <w:b w:val="false"/>
          <w:i w:val="false"/>
          <w:color w:val="000000"/>
          <w:sz w:val="28"/>
        </w:rPr>
        <w:t>
      ___________________________________________________________________</w:t>
      </w:r>
    </w:p>
    <w:bookmarkEnd w:id="945"/>
    <w:bookmarkStart w:name="z1050" w:id="946"/>
    <w:p>
      <w:pPr>
        <w:spacing w:after="0"/>
        <w:ind w:left="0"/>
        <w:jc w:val="both"/>
      </w:pPr>
      <w:r>
        <w:rPr>
          <w:rFonts w:ascii="Times New Roman"/>
          <w:b w:val="false"/>
          <w:i w:val="false"/>
          <w:color w:val="000000"/>
          <w:sz w:val="28"/>
        </w:rPr>
        <w:t>
      ____________________________________________________________________ /</w:t>
      </w:r>
    </w:p>
    <w:bookmarkEnd w:id="946"/>
    <w:bookmarkStart w:name="z1051" w:id="947"/>
    <w:p>
      <w:pPr>
        <w:spacing w:after="0"/>
        <w:ind w:left="0"/>
        <w:jc w:val="both"/>
      </w:pPr>
      <w:r>
        <w:rPr>
          <w:rFonts w:ascii="Times New Roman"/>
          <w:b w:val="false"/>
          <w:i w:val="false"/>
          <w:color w:val="000000"/>
          <w:sz w:val="28"/>
        </w:rPr>
        <w:t>
      фамилия, имя, отчество (при его наличии) физического лица, индивидуальный</w:t>
      </w:r>
    </w:p>
    <w:bookmarkEnd w:id="947"/>
    <w:bookmarkStart w:name="z1052" w:id="948"/>
    <w:p>
      <w:pPr>
        <w:spacing w:after="0"/>
        <w:ind w:left="0"/>
        <w:jc w:val="both"/>
      </w:pPr>
      <w:r>
        <w:rPr>
          <w:rFonts w:ascii="Times New Roman"/>
          <w:b w:val="false"/>
          <w:i w:val="false"/>
          <w:color w:val="000000"/>
          <w:sz w:val="28"/>
        </w:rPr>
        <w:t>
      идентификационный номер, наименование юридического лица,</w:t>
      </w:r>
    </w:p>
    <w:bookmarkEnd w:id="948"/>
    <w:bookmarkStart w:name="z1053" w:id="949"/>
    <w:p>
      <w:pPr>
        <w:spacing w:after="0"/>
        <w:ind w:left="0"/>
        <w:jc w:val="both"/>
      </w:pPr>
      <w:r>
        <w:rPr>
          <w:rFonts w:ascii="Times New Roman"/>
          <w:b w:val="false"/>
          <w:i w:val="false"/>
          <w:color w:val="000000"/>
          <w:sz w:val="28"/>
        </w:rPr>
        <w:t>
      бизнес-идентификационный</w:t>
      </w:r>
    </w:p>
    <w:bookmarkEnd w:id="949"/>
    <w:bookmarkStart w:name="z1054" w:id="950"/>
    <w:p>
      <w:pPr>
        <w:spacing w:after="0"/>
        <w:ind w:left="0"/>
        <w:jc w:val="both"/>
      </w:pPr>
      <w:r>
        <w:rPr>
          <w:rFonts w:ascii="Times New Roman"/>
          <w:b w:val="false"/>
          <w:i w:val="false"/>
          <w:color w:val="000000"/>
          <w:sz w:val="28"/>
        </w:rPr>
        <w:t>
      номер, адрес, учетный номер объекта _______________________________________</w:t>
      </w:r>
    </w:p>
    <w:bookmarkEnd w:id="950"/>
    <w:bookmarkStart w:name="z1055" w:id="951"/>
    <w:p>
      <w:pPr>
        <w:spacing w:after="0"/>
        <w:ind w:left="0"/>
        <w:jc w:val="both"/>
      </w:pPr>
      <w:r>
        <w:rPr>
          <w:rFonts w:ascii="Times New Roman"/>
          <w:b w:val="false"/>
          <w:i w:val="false"/>
          <w:color w:val="000000"/>
          <w:sz w:val="28"/>
        </w:rPr>
        <w:t>
      _______________________________________________________________________</w:t>
      </w:r>
    </w:p>
    <w:bookmarkEnd w:id="951"/>
    <w:bookmarkStart w:name="z1056" w:id="952"/>
    <w:p>
      <w:pPr>
        <w:spacing w:after="0"/>
        <w:ind w:left="0"/>
        <w:jc w:val="both"/>
      </w:pPr>
      <w:r>
        <w:rPr>
          <w:rFonts w:ascii="Times New Roman"/>
          <w:b w:val="false"/>
          <w:i w:val="false"/>
          <w:color w:val="000000"/>
          <w:sz w:val="28"/>
        </w:rPr>
        <w:t>
      Жануардың жеке нөмірі/Индивидуальный номер животного ___________________</w:t>
      </w:r>
    </w:p>
    <w:bookmarkEnd w:id="952"/>
    <w:bookmarkStart w:name="z1057" w:id="953"/>
    <w:p>
      <w:pPr>
        <w:spacing w:after="0"/>
        <w:ind w:left="0"/>
        <w:jc w:val="both"/>
      </w:pPr>
      <w:r>
        <w:rPr>
          <w:rFonts w:ascii="Times New Roman"/>
          <w:b w:val="false"/>
          <w:i w:val="false"/>
          <w:color w:val="000000"/>
          <w:sz w:val="28"/>
        </w:rPr>
        <w:t>
      _______________________________________________________________________</w:t>
      </w:r>
    </w:p>
    <w:bookmarkEnd w:id="953"/>
    <w:bookmarkStart w:name="z1058" w:id="954"/>
    <w:p>
      <w:pPr>
        <w:spacing w:after="0"/>
        <w:ind w:left="0"/>
        <w:jc w:val="both"/>
      </w:pPr>
      <w:r>
        <w:rPr>
          <w:rFonts w:ascii="Times New Roman"/>
          <w:b w:val="false"/>
          <w:i w:val="false"/>
          <w:color w:val="000000"/>
          <w:sz w:val="28"/>
        </w:rPr>
        <w:t>
      Өнімнің атауы/Наименование продукции _______________________________</w:t>
      </w:r>
    </w:p>
    <w:bookmarkEnd w:id="954"/>
    <w:bookmarkStart w:name="z1059" w:id="955"/>
    <w:p>
      <w:pPr>
        <w:spacing w:after="0"/>
        <w:ind w:left="0"/>
        <w:jc w:val="both"/>
      </w:pPr>
      <w:r>
        <w:rPr>
          <w:rFonts w:ascii="Times New Roman"/>
          <w:b w:val="false"/>
          <w:i w:val="false"/>
          <w:color w:val="000000"/>
          <w:sz w:val="28"/>
        </w:rPr>
        <w:t>
      ___________________________________________________________________</w:t>
      </w:r>
    </w:p>
    <w:bookmarkEnd w:id="955"/>
    <w:bookmarkStart w:name="z1060" w:id="956"/>
    <w:p>
      <w:pPr>
        <w:spacing w:after="0"/>
        <w:ind w:left="0"/>
        <w:jc w:val="both"/>
      </w:pPr>
      <w:r>
        <w:rPr>
          <w:rFonts w:ascii="Times New Roman"/>
          <w:b w:val="false"/>
          <w:i w:val="false"/>
          <w:color w:val="000000"/>
          <w:sz w:val="28"/>
        </w:rPr>
        <w:t>
      Орын саны/Число мест ________________________________________________</w:t>
      </w:r>
    </w:p>
    <w:bookmarkEnd w:id="956"/>
    <w:bookmarkStart w:name="z1061" w:id="957"/>
    <w:p>
      <w:pPr>
        <w:spacing w:after="0"/>
        <w:ind w:left="0"/>
        <w:jc w:val="both"/>
      </w:pPr>
      <w:r>
        <w:rPr>
          <w:rFonts w:ascii="Times New Roman"/>
          <w:b w:val="false"/>
          <w:i w:val="false"/>
          <w:color w:val="000000"/>
          <w:sz w:val="28"/>
        </w:rPr>
        <w:t>
      Таза салмағы/Вес нетто ________________________________________________</w:t>
      </w:r>
    </w:p>
    <w:bookmarkEnd w:id="957"/>
    <w:bookmarkStart w:name="z1062" w:id="958"/>
    <w:p>
      <w:pPr>
        <w:spacing w:after="0"/>
        <w:ind w:left="0"/>
        <w:jc w:val="both"/>
      </w:pPr>
      <w:r>
        <w:rPr>
          <w:rFonts w:ascii="Times New Roman"/>
          <w:b w:val="false"/>
          <w:i w:val="false"/>
          <w:color w:val="000000"/>
          <w:sz w:val="28"/>
        </w:rPr>
        <w:t>
      Буып түю/Упаковка ___________________________________________________</w:t>
      </w:r>
    </w:p>
    <w:bookmarkEnd w:id="958"/>
    <w:bookmarkStart w:name="z1063" w:id="959"/>
    <w:p>
      <w:pPr>
        <w:spacing w:after="0"/>
        <w:ind w:left="0"/>
        <w:jc w:val="both"/>
      </w:pPr>
      <w:r>
        <w:rPr>
          <w:rFonts w:ascii="Times New Roman"/>
          <w:b w:val="false"/>
          <w:i w:val="false"/>
          <w:color w:val="000000"/>
          <w:sz w:val="28"/>
        </w:rPr>
        <w:t>
      Таңбасы, сәйкестендіру нөмір / Маркировка, идентификационный номер</w:t>
      </w:r>
    </w:p>
    <w:bookmarkEnd w:id="959"/>
    <w:bookmarkStart w:name="z1064" w:id="960"/>
    <w:p>
      <w:pPr>
        <w:spacing w:after="0"/>
        <w:ind w:left="0"/>
        <w:jc w:val="both"/>
      </w:pPr>
      <w:r>
        <w:rPr>
          <w:rFonts w:ascii="Times New Roman"/>
          <w:b w:val="false"/>
          <w:i w:val="false"/>
          <w:color w:val="000000"/>
          <w:sz w:val="28"/>
        </w:rPr>
        <w:t>
      ____________________________________________________________________</w:t>
      </w:r>
    </w:p>
    <w:bookmarkEnd w:id="960"/>
    <w:bookmarkStart w:name="z1065" w:id="961"/>
    <w:p>
      <w:pPr>
        <w:spacing w:after="0"/>
        <w:ind w:left="0"/>
        <w:jc w:val="both"/>
      </w:pPr>
      <w:r>
        <w:rPr>
          <w:rFonts w:ascii="Times New Roman"/>
          <w:b w:val="false"/>
          <w:i w:val="false"/>
          <w:color w:val="000000"/>
          <w:sz w:val="28"/>
        </w:rPr>
        <w:t>
      ____________________________________________________________________</w:t>
      </w:r>
    </w:p>
    <w:bookmarkEnd w:id="961"/>
    <w:bookmarkStart w:name="z1066" w:id="962"/>
    <w:p>
      <w:pPr>
        <w:spacing w:after="0"/>
        <w:ind w:left="0"/>
        <w:jc w:val="both"/>
      </w:pPr>
      <w:r>
        <w:rPr>
          <w:rFonts w:ascii="Times New Roman"/>
          <w:b w:val="false"/>
          <w:i w:val="false"/>
          <w:color w:val="000000"/>
          <w:sz w:val="28"/>
        </w:rPr>
        <w:t>
      ____________________________________________________________________</w:t>
      </w:r>
    </w:p>
    <w:bookmarkEnd w:id="962"/>
    <w:bookmarkStart w:name="z1067" w:id="963"/>
    <w:p>
      <w:pPr>
        <w:spacing w:after="0"/>
        <w:ind w:left="0"/>
        <w:jc w:val="both"/>
      </w:pPr>
      <w:r>
        <w:rPr>
          <w:rFonts w:ascii="Times New Roman"/>
          <w:b w:val="false"/>
          <w:i w:val="false"/>
          <w:color w:val="000000"/>
          <w:sz w:val="28"/>
        </w:rPr>
        <w:t>
      Шығарылған жері/место выхода ________________________________________</w:t>
      </w:r>
    </w:p>
    <w:bookmarkEnd w:id="963"/>
    <w:bookmarkStart w:name="z1068" w:id="964"/>
    <w:p>
      <w:pPr>
        <w:spacing w:after="0"/>
        <w:ind w:left="0"/>
        <w:jc w:val="both"/>
      </w:pPr>
      <w:r>
        <w:rPr>
          <w:rFonts w:ascii="Times New Roman"/>
          <w:b w:val="false"/>
          <w:i w:val="false"/>
          <w:color w:val="000000"/>
          <w:sz w:val="28"/>
        </w:rPr>
        <w:t>
      ____________________________________________________________________</w:t>
      </w:r>
    </w:p>
    <w:bookmarkEnd w:id="964"/>
    <w:bookmarkStart w:name="z1069" w:id="965"/>
    <w:p>
      <w:pPr>
        <w:spacing w:after="0"/>
        <w:ind w:left="0"/>
        <w:jc w:val="both"/>
      </w:pPr>
      <w:r>
        <w:rPr>
          <w:rFonts w:ascii="Times New Roman"/>
          <w:b w:val="false"/>
          <w:i w:val="false"/>
          <w:color w:val="000000"/>
          <w:sz w:val="28"/>
        </w:rPr>
        <w:t>
      кәсіпорынның атауы, объектінің есепке алу нөмірі, иесінің аты, әкесінің аты (бар</w:t>
      </w:r>
    </w:p>
    <w:bookmarkEnd w:id="965"/>
    <w:bookmarkStart w:name="z1070" w:id="966"/>
    <w:p>
      <w:pPr>
        <w:spacing w:after="0"/>
        <w:ind w:left="0"/>
        <w:jc w:val="both"/>
      </w:pPr>
      <w:r>
        <w:rPr>
          <w:rFonts w:ascii="Times New Roman"/>
          <w:b w:val="false"/>
          <w:i w:val="false"/>
          <w:color w:val="000000"/>
          <w:sz w:val="28"/>
        </w:rPr>
        <w:t>
      болса), тегі, мекенжайы, өндірілген күні/________________________</w:t>
      </w:r>
    </w:p>
    <w:bookmarkEnd w:id="966"/>
    <w:bookmarkStart w:name="z1071" w:id="967"/>
    <w:p>
      <w:pPr>
        <w:spacing w:after="0"/>
        <w:ind w:left="0"/>
        <w:jc w:val="both"/>
      </w:pPr>
      <w:r>
        <w:rPr>
          <w:rFonts w:ascii="Times New Roman"/>
          <w:b w:val="false"/>
          <w:i w:val="false"/>
          <w:color w:val="000000"/>
          <w:sz w:val="28"/>
        </w:rPr>
        <w:t>
      ________________________________________________________________</w:t>
      </w:r>
    </w:p>
    <w:bookmarkEnd w:id="967"/>
    <w:bookmarkStart w:name="z1072" w:id="968"/>
    <w:p>
      <w:pPr>
        <w:spacing w:after="0"/>
        <w:ind w:left="0"/>
        <w:jc w:val="both"/>
      </w:pPr>
      <w:r>
        <w:rPr>
          <w:rFonts w:ascii="Times New Roman"/>
          <w:b w:val="false"/>
          <w:i w:val="false"/>
          <w:color w:val="000000"/>
          <w:sz w:val="28"/>
        </w:rPr>
        <w:t>
      наименование предприятия, учетный номер объекта, фамилия, имя, отчество (при его</w:t>
      </w:r>
    </w:p>
    <w:bookmarkEnd w:id="968"/>
    <w:bookmarkStart w:name="z1073" w:id="969"/>
    <w:p>
      <w:pPr>
        <w:spacing w:after="0"/>
        <w:ind w:left="0"/>
        <w:jc w:val="both"/>
      </w:pPr>
      <w:r>
        <w:rPr>
          <w:rFonts w:ascii="Times New Roman"/>
          <w:b w:val="false"/>
          <w:i w:val="false"/>
          <w:color w:val="000000"/>
          <w:sz w:val="28"/>
        </w:rPr>
        <w:t>
      наличии) владельца, адрес, дата выработки ________________________</w:t>
      </w:r>
    </w:p>
    <w:bookmarkEnd w:id="969"/>
    <w:bookmarkStart w:name="z1074" w:id="970"/>
    <w:p>
      <w:pPr>
        <w:spacing w:after="0"/>
        <w:ind w:left="0"/>
        <w:jc w:val="both"/>
      </w:pPr>
      <w:r>
        <w:rPr>
          <w:rFonts w:ascii="Times New Roman"/>
          <w:b w:val="false"/>
          <w:i w:val="false"/>
          <w:color w:val="000000"/>
          <w:sz w:val="28"/>
        </w:rPr>
        <w:t>
      ________________________________________________________________</w:t>
      </w:r>
    </w:p>
    <w:bookmarkEnd w:id="970"/>
    <w:bookmarkStart w:name="z1075" w:id="971"/>
    <w:p>
      <w:pPr>
        <w:spacing w:after="0"/>
        <w:ind w:left="0"/>
        <w:jc w:val="both"/>
      </w:pPr>
      <w:r>
        <w:rPr>
          <w:rFonts w:ascii="Times New Roman"/>
          <w:b w:val="false"/>
          <w:i w:val="false"/>
          <w:color w:val="000000"/>
          <w:sz w:val="28"/>
        </w:rPr>
        <w:t>
      Ветеринариялық қарап-тексеруден өткізілді/подвергнуты ветеринарному осмотру</w:t>
      </w:r>
    </w:p>
    <w:bookmarkEnd w:id="971"/>
    <w:bookmarkStart w:name="z1076" w:id="972"/>
    <w:p>
      <w:pPr>
        <w:spacing w:after="0"/>
        <w:ind w:left="0"/>
        <w:jc w:val="both"/>
      </w:pPr>
      <w:r>
        <w:rPr>
          <w:rFonts w:ascii="Times New Roman"/>
          <w:b w:val="false"/>
          <w:i w:val="false"/>
          <w:color w:val="000000"/>
          <w:sz w:val="28"/>
        </w:rPr>
        <w:t>
      __________________________________________________________________________</w:t>
      </w:r>
    </w:p>
    <w:bookmarkEnd w:id="972"/>
    <w:bookmarkStart w:name="z1077" w:id="973"/>
    <w:p>
      <w:pPr>
        <w:spacing w:after="0"/>
        <w:ind w:left="0"/>
        <w:jc w:val="both"/>
      </w:pPr>
      <w:r>
        <w:rPr>
          <w:rFonts w:ascii="Times New Roman"/>
          <w:b w:val="false"/>
          <w:i w:val="false"/>
          <w:color w:val="000000"/>
          <w:sz w:val="28"/>
        </w:rPr>
        <w:t>
      _____________________________________ есепке алу нөмірі бар кәсіпорындарында</w:t>
      </w:r>
    </w:p>
    <w:bookmarkEnd w:id="973"/>
    <w:bookmarkStart w:name="z1078" w:id="974"/>
    <w:p>
      <w:pPr>
        <w:spacing w:after="0"/>
        <w:ind w:left="0"/>
        <w:jc w:val="both"/>
      </w:pPr>
      <w:r>
        <w:rPr>
          <w:rFonts w:ascii="Times New Roman"/>
          <w:b w:val="false"/>
          <w:i w:val="false"/>
          <w:color w:val="000000"/>
          <w:sz w:val="28"/>
        </w:rPr>
        <w:t>
      сойылған, сау жануарлардан алынған (керектісінің асты сызылсын) және жарамды деп</w:t>
      </w:r>
    </w:p>
    <w:bookmarkEnd w:id="974"/>
    <w:bookmarkStart w:name="z1079" w:id="975"/>
    <w:p>
      <w:pPr>
        <w:spacing w:after="0"/>
        <w:ind w:left="0"/>
        <w:jc w:val="both"/>
      </w:pPr>
      <w:r>
        <w:rPr>
          <w:rFonts w:ascii="Times New Roman"/>
          <w:b w:val="false"/>
          <w:i w:val="false"/>
          <w:color w:val="000000"/>
          <w:sz w:val="28"/>
        </w:rPr>
        <w:t>
      танылды/ получены от убоя здоровых животных на предприятиях, имеющих учетные</w:t>
      </w:r>
    </w:p>
    <w:bookmarkEnd w:id="975"/>
    <w:bookmarkStart w:name="z1080" w:id="976"/>
    <w:p>
      <w:pPr>
        <w:spacing w:after="0"/>
        <w:ind w:left="0"/>
        <w:jc w:val="both"/>
      </w:pPr>
      <w:r>
        <w:rPr>
          <w:rFonts w:ascii="Times New Roman"/>
          <w:b w:val="false"/>
          <w:i w:val="false"/>
          <w:color w:val="000000"/>
          <w:sz w:val="28"/>
        </w:rPr>
        <w:t>
      номера (нужное подчеркнуть) и признаны годной для</w:t>
      </w:r>
    </w:p>
    <w:bookmarkEnd w:id="976"/>
    <w:bookmarkStart w:name="z1081" w:id="977"/>
    <w:p>
      <w:pPr>
        <w:spacing w:after="0"/>
        <w:ind w:left="0"/>
        <w:jc w:val="both"/>
      </w:pPr>
      <w:r>
        <w:rPr>
          <w:rFonts w:ascii="Times New Roman"/>
          <w:b w:val="false"/>
          <w:i w:val="false"/>
          <w:color w:val="000000"/>
          <w:sz w:val="28"/>
        </w:rPr>
        <w:t>
      __________________________________________________________________________</w:t>
      </w:r>
    </w:p>
    <w:bookmarkEnd w:id="977"/>
    <w:bookmarkStart w:name="z1082" w:id="978"/>
    <w:p>
      <w:pPr>
        <w:spacing w:after="0"/>
        <w:ind w:left="0"/>
        <w:jc w:val="both"/>
      </w:pPr>
      <w:r>
        <w:rPr>
          <w:rFonts w:ascii="Times New Roman"/>
          <w:b w:val="false"/>
          <w:i w:val="false"/>
          <w:color w:val="000000"/>
          <w:sz w:val="28"/>
        </w:rPr>
        <w:t xml:space="preserve">
      "Ветеринария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ветеринариялық-</w:t>
      </w:r>
    </w:p>
    <w:bookmarkEnd w:id="978"/>
    <w:bookmarkStart w:name="z1083" w:id="979"/>
    <w:p>
      <w:pPr>
        <w:spacing w:after="0"/>
        <w:ind w:left="0"/>
        <w:jc w:val="both"/>
      </w:pPr>
      <w:r>
        <w:rPr>
          <w:rFonts w:ascii="Times New Roman"/>
          <w:b w:val="false"/>
          <w:i w:val="false"/>
          <w:color w:val="000000"/>
          <w:sz w:val="28"/>
        </w:rPr>
        <w:t>
      санитариялық сараптамадан өту өнім өткізілді/Продукция подлежит ветеринарно-</w:t>
      </w:r>
    </w:p>
    <w:bookmarkEnd w:id="979"/>
    <w:bookmarkStart w:name="z1084" w:id="980"/>
    <w:p>
      <w:pPr>
        <w:spacing w:after="0"/>
        <w:ind w:left="0"/>
        <w:jc w:val="both"/>
      </w:pPr>
      <w:r>
        <w:rPr>
          <w:rFonts w:ascii="Times New Roman"/>
          <w:b w:val="false"/>
          <w:i w:val="false"/>
          <w:color w:val="000000"/>
          <w:sz w:val="28"/>
        </w:rPr>
        <w:t>
      санитарной экспертизе согласно Закона Республики Казахстан "О ветеринарии".</w:t>
      </w:r>
    </w:p>
    <w:bookmarkEnd w:id="980"/>
    <w:bookmarkStart w:name="z1085" w:id="981"/>
    <w:p>
      <w:pPr>
        <w:spacing w:after="0"/>
        <w:ind w:left="0"/>
        <w:jc w:val="both"/>
      </w:pPr>
      <w:r>
        <w:rPr>
          <w:rFonts w:ascii="Times New Roman"/>
          <w:b w:val="false"/>
          <w:i w:val="false"/>
          <w:color w:val="000000"/>
          <w:sz w:val="28"/>
        </w:rPr>
        <w:t>
      Баратын бағыты/путь следования___________________</w:t>
      </w:r>
    </w:p>
    <w:bookmarkEnd w:id="981"/>
    <w:bookmarkStart w:name="z1086" w:id="982"/>
    <w:p>
      <w:pPr>
        <w:spacing w:after="0"/>
        <w:ind w:left="0"/>
        <w:jc w:val="both"/>
      </w:pPr>
      <w:r>
        <w:rPr>
          <w:rFonts w:ascii="Times New Roman"/>
          <w:b w:val="false"/>
          <w:i w:val="false"/>
          <w:color w:val="000000"/>
          <w:sz w:val="28"/>
        </w:rPr>
        <w:t xml:space="preserve">
      межелі пункт және сатып алушы/пункт назначения и покупатель_____ </w:t>
      </w:r>
    </w:p>
    <w:bookmarkEnd w:id="982"/>
    <w:bookmarkStart w:name="z1087" w:id="983"/>
    <w:p>
      <w:pPr>
        <w:spacing w:after="0"/>
        <w:ind w:left="0"/>
        <w:jc w:val="both"/>
      </w:pPr>
      <w:r>
        <w:rPr>
          <w:rFonts w:ascii="Times New Roman"/>
          <w:b w:val="false"/>
          <w:i w:val="false"/>
          <w:color w:val="000000"/>
          <w:sz w:val="28"/>
        </w:rPr>
        <w:t>
      Көлік түрі және баратын жері/вид транспорта и следуют_________________</w:t>
      </w:r>
    </w:p>
    <w:bookmarkEnd w:id="983"/>
    <w:bookmarkStart w:name="z1088" w:id="984"/>
    <w:p>
      <w:pPr>
        <w:spacing w:after="0"/>
        <w:ind w:left="0"/>
        <w:jc w:val="both"/>
      </w:pPr>
      <w:r>
        <w:rPr>
          <w:rFonts w:ascii="Times New Roman"/>
          <w:b w:val="false"/>
          <w:i w:val="false"/>
          <w:color w:val="000000"/>
          <w:sz w:val="28"/>
        </w:rPr>
        <w:t>
      _______________________________________________________________</w:t>
      </w:r>
    </w:p>
    <w:bookmarkEnd w:id="984"/>
    <w:bookmarkStart w:name="z1089" w:id="985"/>
    <w:p>
      <w:pPr>
        <w:spacing w:after="0"/>
        <w:ind w:left="0"/>
        <w:jc w:val="both"/>
      </w:pPr>
      <w:r>
        <w:rPr>
          <w:rFonts w:ascii="Times New Roman"/>
          <w:b w:val="false"/>
          <w:i w:val="false"/>
          <w:color w:val="000000"/>
          <w:sz w:val="28"/>
        </w:rPr>
        <w:t>
      теміржол, су, автомобиль, әуе көліктерімен, автомобильдің нөмірі, вагонның нөмірі,</w:t>
      </w:r>
    </w:p>
    <w:bookmarkEnd w:id="985"/>
    <w:bookmarkStart w:name="z1090" w:id="986"/>
    <w:p>
      <w:pPr>
        <w:spacing w:after="0"/>
        <w:ind w:left="0"/>
        <w:jc w:val="both"/>
      </w:pPr>
      <w:r>
        <w:rPr>
          <w:rFonts w:ascii="Times New Roman"/>
          <w:b w:val="false"/>
          <w:i w:val="false"/>
          <w:color w:val="000000"/>
          <w:sz w:val="28"/>
        </w:rPr>
        <w:t>
      кеменің аты, рейс нөмірі *___________________________________________________</w:t>
      </w:r>
    </w:p>
    <w:bookmarkEnd w:id="986"/>
    <w:bookmarkStart w:name="z1091" w:id="987"/>
    <w:p>
      <w:pPr>
        <w:spacing w:after="0"/>
        <w:ind w:left="0"/>
        <w:jc w:val="both"/>
      </w:pPr>
      <w:r>
        <w:rPr>
          <w:rFonts w:ascii="Times New Roman"/>
          <w:b w:val="false"/>
          <w:i w:val="false"/>
          <w:color w:val="000000"/>
          <w:sz w:val="28"/>
        </w:rPr>
        <w:t>
      _________________________________________ / железнодорожным, водным,</w:t>
      </w:r>
    </w:p>
    <w:bookmarkEnd w:id="987"/>
    <w:bookmarkStart w:name="z1092" w:id="988"/>
    <w:p>
      <w:pPr>
        <w:spacing w:after="0"/>
        <w:ind w:left="0"/>
        <w:jc w:val="both"/>
      </w:pPr>
      <w:r>
        <w:rPr>
          <w:rFonts w:ascii="Times New Roman"/>
          <w:b w:val="false"/>
          <w:i w:val="false"/>
          <w:color w:val="000000"/>
          <w:sz w:val="28"/>
        </w:rPr>
        <w:t>
      автомобильным, воздушным транспортом, номер автомобиля, номер вагона, название</w:t>
      </w:r>
    </w:p>
    <w:bookmarkEnd w:id="988"/>
    <w:bookmarkStart w:name="z1093" w:id="989"/>
    <w:p>
      <w:pPr>
        <w:spacing w:after="0"/>
        <w:ind w:left="0"/>
        <w:jc w:val="both"/>
      </w:pPr>
      <w:r>
        <w:rPr>
          <w:rFonts w:ascii="Times New Roman"/>
          <w:b w:val="false"/>
          <w:i w:val="false"/>
          <w:color w:val="000000"/>
          <w:sz w:val="28"/>
        </w:rPr>
        <w:t>
      судна, номер рейса* ________________________________________________________</w:t>
      </w:r>
    </w:p>
    <w:bookmarkEnd w:id="989"/>
    <w:bookmarkStart w:name="z1094" w:id="990"/>
    <w:p>
      <w:pPr>
        <w:spacing w:after="0"/>
        <w:ind w:left="0"/>
        <w:jc w:val="both"/>
      </w:pPr>
      <w:r>
        <w:rPr>
          <w:rFonts w:ascii="Times New Roman"/>
          <w:b w:val="false"/>
          <w:i w:val="false"/>
          <w:color w:val="000000"/>
          <w:sz w:val="28"/>
        </w:rPr>
        <w:t>
      __________________________________________________________________________</w:t>
      </w:r>
    </w:p>
    <w:bookmarkEnd w:id="990"/>
    <w:bookmarkStart w:name="z1095" w:id="991"/>
    <w:p>
      <w:pPr>
        <w:spacing w:after="0"/>
        <w:ind w:left="0"/>
        <w:jc w:val="both"/>
      </w:pPr>
      <w:r>
        <w:rPr>
          <w:rFonts w:ascii="Times New Roman"/>
          <w:b w:val="false"/>
          <w:i w:val="false"/>
          <w:color w:val="000000"/>
          <w:sz w:val="28"/>
        </w:rPr>
        <w:t xml:space="preserve">
      Тасымалдау жағдайлары/Условия транспортировки _______________________ </w:t>
      </w:r>
    </w:p>
    <w:bookmarkEnd w:id="991"/>
    <w:bookmarkStart w:name="z1096" w:id="992"/>
    <w:p>
      <w:pPr>
        <w:spacing w:after="0"/>
        <w:ind w:left="0"/>
        <w:jc w:val="both"/>
      </w:pPr>
      <w:r>
        <w:rPr>
          <w:rFonts w:ascii="Times New Roman"/>
          <w:b w:val="false"/>
          <w:i w:val="false"/>
          <w:color w:val="000000"/>
          <w:sz w:val="28"/>
        </w:rPr>
        <w:t xml:space="preserve">
      ____________________________________________________________________ </w:t>
      </w:r>
    </w:p>
    <w:bookmarkEnd w:id="992"/>
    <w:bookmarkStart w:name="z1097" w:id="993"/>
    <w:p>
      <w:pPr>
        <w:spacing w:after="0"/>
        <w:ind w:left="0"/>
        <w:jc w:val="both"/>
      </w:pPr>
      <w:r>
        <w:rPr>
          <w:rFonts w:ascii="Times New Roman"/>
          <w:b w:val="false"/>
          <w:i w:val="false"/>
          <w:color w:val="000000"/>
          <w:sz w:val="28"/>
        </w:rPr>
        <w:t>
      Көлік құралдары жіберер алдында тазаланды немесе зарарсыздандырылды, актінің</w:t>
      </w:r>
    </w:p>
    <w:bookmarkEnd w:id="993"/>
    <w:bookmarkStart w:name="z1098" w:id="994"/>
    <w:p>
      <w:pPr>
        <w:spacing w:after="0"/>
        <w:ind w:left="0"/>
        <w:jc w:val="both"/>
      </w:pPr>
      <w:r>
        <w:rPr>
          <w:rFonts w:ascii="Times New Roman"/>
          <w:b w:val="false"/>
          <w:i w:val="false"/>
          <w:color w:val="000000"/>
          <w:sz w:val="28"/>
        </w:rPr>
        <w:t>
      нөмірі және күнін көрсету қажет/ Транспортные средства перед отправкой очищены</w:t>
      </w:r>
    </w:p>
    <w:bookmarkEnd w:id="994"/>
    <w:bookmarkStart w:name="z1099" w:id="995"/>
    <w:p>
      <w:pPr>
        <w:spacing w:after="0"/>
        <w:ind w:left="0"/>
        <w:jc w:val="both"/>
      </w:pPr>
      <w:r>
        <w:rPr>
          <w:rFonts w:ascii="Times New Roman"/>
          <w:b w:val="false"/>
          <w:i w:val="false"/>
          <w:color w:val="000000"/>
          <w:sz w:val="28"/>
        </w:rPr>
        <w:t>
      или продезинфицированы, указать номер акта и дата</w:t>
      </w:r>
    </w:p>
    <w:bookmarkEnd w:id="995"/>
    <w:bookmarkStart w:name="z1100" w:id="996"/>
    <w:p>
      <w:pPr>
        <w:spacing w:after="0"/>
        <w:ind w:left="0"/>
        <w:jc w:val="both"/>
      </w:pPr>
      <w:r>
        <w:rPr>
          <w:rFonts w:ascii="Times New Roman"/>
          <w:b w:val="false"/>
          <w:i w:val="false"/>
          <w:color w:val="000000"/>
          <w:sz w:val="28"/>
        </w:rPr>
        <w:t>
      выдачи____________________________________________________________________</w:t>
      </w:r>
    </w:p>
    <w:bookmarkEnd w:id="996"/>
    <w:bookmarkStart w:name="z1101" w:id="997"/>
    <w:p>
      <w:pPr>
        <w:spacing w:after="0"/>
        <w:ind w:left="0"/>
        <w:jc w:val="both"/>
      </w:pPr>
      <w:r>
        <w:rPr>
          <w:rFonts w:ascii="Times New Roman"/>
          <w:b w:val="false"/>
          <w:i w:val="false"/>
          <w:color w:val="000000"/>
          <w:sz w:val="28"/>
        </w:rPr>
        <w:t>
      __________________________________________________________________________</w:t>
      </w:r>
    </w:p>
    <w:bookmarkEnd w:id="997"/>
    <w:bookmarkStart w:name="z1102" w:id="998"/>
    <w:p>
      <w:pPr>
        <w:spacing w:after="0"/>
        <w:ind w:left="0"/>
        <w:jc w:val="both"/>
      </w:pPr>
      <w:r>
        <w:rPr>
          <w:rFonts w:ascii="Times New Roman"/>
          <w:b w:val="false"/>
          <w:i w:val="false"/>
          <w:color w:val="000000"/>
          <w:sz w:val="28"/>
        </w:rPr>
        <w:t>
      лауазымы, аты, әкесінің аты (бар болса), тегі), қолы/должность, фамилия, имя, отчество</w:t>
      </w:r>
    </w:p>
    <w:bookmarkEnd w:id="998"/>
    <w:bookmarkStart w:name="z1103" w:id="999"/>
    <w:p>
      <w:pPr>
        <w:spacing w:after="0"/>
        <w:ind w:left="0"/>
        <w:jc w:val="both"/>
      </w:pPr>
      <w:r>
        <w:rPr>
          <w:rFonts w:ascii="Times New Roman"/>
          <w:b w:val="false"/>
          <w:i w:val="false"/>
          <w:color w:val="000000"/>
          <w:sz w:val="28"/>
        </w:rPr>
        <w:t>
      (при его наличии), подпись_____________________________________</w:t>
      </w:r>
    </w:p>
    <w:bookmarkEnd w:id="999"/>
    <w:bookmarkStart w:name="z1104" w:id="1000"/>
    <w:p>
      <w:pPr>
        <w:spacing w:after="0"/>
        <w:ind w:left="0"/>
        <w:jc w:val="both"/>
      </w:pPr>
      <w:r>
        <w:rPr>
          <w:rFonts w:ascii="Times New Roman"/>
          <w:b w:val="false"/>
          <w:i w:val="false"/>
          <w:color w:val="000000"/>
          <w:sz w:val="28"/>
        </w:rPr>
        <w:t>
      20 ___жылғы/года "___" ________________</w:t>
      </w:r>
    </w:p>
    <w:bookmarkEnd w:id="1000"/>
    <w:bookmarkStart w:name="z1105" w:id="1001"/>
    <w:p>
      <w:pPr>
        <w:spacing w:after="0"/>
        <w:ind w:left="0"/>
        <w:jc w:val="both"/>
      </w:pPr>
      <w:r>
        <w:rPr>
          <w:rFonts w:ascii="Times New Roman"/>
          <w:b w:val="false"/>
          <w:i w:val="false"/>
          <w:color w:val="000000"/>
          <w:sz w:val="28"/>
        </w:rPr>
        <w:t>
      Действительна до "___" ________________</w:t>
      </w:r>
    </w:p>
    <w:bookmarkEnd w:id="1001"/>
    <w:bookmarkStart w:name="z1106" w:id="1002"/>
    <w:p>
      <w:pPr>
        <w:spacing w:after="0"/>
        <w:ind w:left="0"/>
        <w:jc w:val="both"/>
      </w:pPr>
      <w:r>
        <w:rPr>
          <w:rFonts w:ascii="Times New Roman"/>
          <w:b w:val="false"/>
          <w:i w:val="false"/>
          <w:color w:val="000000"/>
          <w:sz w:val="28"/>
        </w:rPr>
        <w:t>
      Ескертпе/Примечание:</w:t>
      </w:r>
    </w:p>
    <w:bookmarkEnd w:id="1002"/>
    <w:bookmarkStart w:name="z1107" w:id="1003"/>
    <w:p>
      <w:pPr>
        <w:spacing w:after="0"/>
        <w:ind w:left="0"/>
        <w:jc w:val="both"/>
      </w:pPr>
      <w:r>
        <w:rPr>
          <w:rFonts w:ascii="Times New Roman"/>
          <w:b w:val="false"/>
          <w:i w:val="false"/>
          <w:color w:val="000000"/>
          <w:sz w:val="28"/>
        </w:rPr>
        <w:t>
      * әуе жүктерін қоспағанда/* за исключением грузовых авиаперевозок.</w:t>
      </w:r>
    </w:p>
    <w:bookmarkEnd w:id="1003"/>
    <w:bookmarkStart w:name="z1108" w:id="1004"/>
    <w:p>
      <w:pPr>
        <w:spacing w:after="0"/>
        <w:ind w:left="0"/>
        <w:jc w:val="both"/>
      </w:pPr>
      <w:r>
        <w:rPr>
          <w:rFonts w:ascii="Times New Roman"/>
          <w:b w:val="false"/>
          <w:i w:val="false"/>
          <w:color w:val="000000"/>
          <w:sz w:val="28"/>
        </w:rPr>
        <w:t xml:space="preserve">
      Егер орны ауыстырылатын (тасымалданатын) объектінің межелі пунктке келуі туралы мәліметтер Қағидалардың 37-тармағының бірінші бөлігінде көрсетілген мерзімде ББАЖ АЖ-ға енгізілмеген жағдайда және/немесе "Ветеринария туралы" Қазақстан Республикасы Заңының 12-2-бабының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қолданылуын тоқтату үшін негіздер бойынша ветеринариялық анықтама өзінің қолданылуын тоқтатады./В случае, если сведения о прибытии перемещаемого (перевозимого) объекта в пункт назначения не внесены в ИС ЕАСУ в срок, указанный в части первой пункта 37 Правил, ветеринарная справка прекращает свое действие и/или по основаниям для прекращения действия в соответствии с пунктом 6 статьи 12-2 Закона Республики Казахстан "О ветеринарии".</w:t>
      </w:r>
    </w:p>
    <w:bookmarkEnd w:id="1004"/>
    <w:bookmarkStart w:name="z1109" w:id="1005"/>
    <w:p>
      <w:pPr>
        <w:spacing w:after="0"/>
        <w:ind w:left="0"/>
        <w:jc w:val="both"/>
      </w:pPr>
      <w:r>
        <w:rPr>
          <w:rFonts w:ascii="Times New Roman"/>
          <w:b w:val="false"/>
          <w:i w:val="false"/>
          <w:color w:val="000000"/>
          <w:sz w:val="28"/>
        </w:rPr>
        <w:t>
      Ветеринария саласындағы заңнаманың талаптарын сақтамағаны үшін жеке немесе заңды тұлғалар "Әкімшілік құқық бұзушылық туралы" Қазақстан Республикасы Кодексінің 406-бабына сәйкес әкімшілік жауаптылыққа жатады/За несоблюдение требований законодательства в области ветеринарии физические или юридические лица подлежат административной ответственности в соответствии со статьей 406 Кодекса Республики Казахстан "Об административных правонарушениях".</w:t>
      </w:r>
    </w:p>
    <w:bookmarkEnd w:id="1005"/>
    <w:bookmarkStart w:name="z1110"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121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192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2-нысанды ветеринариялық</w:t>
            </w:r>
            <w:r>
              <w:br/>
            </w:r>
            <w:r>
              <w:rPr>
                <w:rFonts w:ascii="Times New Roman"/>
                <w:b w:val="false"/>
                <w:i w:val="false"/>
                <w:color w:val="000000"/>
                <w:sz w:val="20"/>
              </w:rPr>
              <w:t>анықтаманың көшірмесі/</w:t>
            </w:r>
            <w:r>
              <w:br/>
            </w:r>
            <w:r>
              <w:rPr>
                <w:rFonts w:ascii="Times New Roman"/>
                <w:b w:val="false"/>
                <w:i w:val="false"/>
                <w:color w:val="000000"/>
                <w:sz w:val="20"/>
              </w:rPr>
              <w:t>копия ветеринарной справки</w:t>
            </w:r>
            <w:r>
              <w:br/>
            </w:r>
            <w:r>
              <w:rPr>
                <w:rFonts w:ascii="Times New Roman"/>
                <w:b w:val="false"/>
                <w:i w:val="false"/>
                <w:color w:val="000000"/>
                <w:sz w:val="20"/>
              </w:rPr>
              <w:t>формы 2</w:t>
            </w:r>
          </w:p>
        </w:tc>
      </w:tr>
    </w:tbl>
    <w:bookmarkStart w:name="z1112" w:id="1007"/>
    <w:p>
      <w:pPr>
        <w:spacing w:after="0"/>
        <w:ind w:left="0"/>
        <w:jc w:val="both"/>
      </w:pPr>
      <w:r>
        <w:rPr>
          <w:rFonts w:ascii="Times New Roman"/>
          <w:b w:val="false"/>
          <w:i w:val="false"/>
          <w:color w:val="000000"/>
          <w:sz w:val="28"/>
        </w:rPr>
        <w:t>
      Ветеринариялық анықтама/ Ветеринарная справка № 00-00-00 (ветеринариялық-санитариялық сараптама жүргізілмей/ без проведения ветеринарно-санитарной экспертизы)</w:t>
      </w:r>
    </w:p>
    <w:bookmarkEnd w:id="1007"/>
    <w:bookmarkStart w:name="z1113" w:id="1008"/>
    <w:p>
      <w:pPr>
        <w:spacing w:after="0"/>
        <w:ind w:left="0"/>
        <w:jc w:val="both"/>
      </w:pPr>
      <w:r>
        <w:rPr>
          <w:rFonts w:ascii="Times New Roman"/>
          <w:b w:val="false"/>
          <w:i w:val="false"/>
          <w:color w:val="000000"/>
          <w:sz w:val="28"/>
        </w:rPr>
        <w:t>
      Үй және жабайы, омыртқасыз, шаянтәріздес жануарлардың еті мен ет өнімдеріне,</w:t>
      </w:r>
    </w:p>
    <w:bookmarkEnd w:id="1008"/>
    <w:bookmarkStart w:name="z1114" w:id="1009"/>
    <w:p>
      <w:pPr>
        <w:spacing w:after="0"/>
        <w:ind w:left="0"/>
        <w:jc w:val="both"/>
      </w:pPr>
      <w:r>
        <w:rPr>
          <w:rFonts w:ascii="Times New Roman"/>
          <w:b w:val="false"/>
          <w:i w:val="false"/>
          <w:color w:val="000000"/>
          <w:sz w:val="28"/>
        </w:rPr>
        <w:t>
      құсты етіне, сүт және сүт өнімдеріне, балық және балық өнімдеріне, жұмыртқа және</w:t>
      </w:r>
    </w:p>
    <w:bookmarkEnd w:id="1009"/>
    <w:bookmarkStart w:name="z1115" w:id="1010"/>
    <w:p>
      <w:pPr>
        <w:spacing w:after="0"/>
        <w:ind w:left="0"/>
        <w:jc w:val="both"/>
      </w:pPr>
      <w:r>
        <w:rPr>
          <w:rFonts w:ascii="Times New Roman"/>
          <w:b w:val="false"/>
          <w:i w:val="false"/>
          <w:color w:val="000000"/>
          <w:sz w:val="28"/>
        </w:rPr>
        <w:t>
      жұмыртқадан жасалған тамақ өнімдеріне, балара балына, моллюскаларға,</w:t>
      </w:r>
    </w:p>
    <w:bookmarkEnd w:id="1010"/>
    <w:bookmarkStart w:name="z1116" w:id="1011"/>
    <w:p>
      <w:pPr>
        <w:spacing w:after="0"/>
        <w:ind w:left="0"/>
        <w:jc w:val="both"/>
      </w:pPr>
      <w:r>
        <w:rPr>
          <w:rFonts w:ascii="Times New Roman"/>
          <w:b w:val="false"/>
          <w:i w:val="false"/>
          <w:color w:val="000000"/>
          <w:sz w:val="28"/>
        </w:rPr>
        <w:t>
      гидробионттарға /на мясо домашних и диких, беспозвоночных, ракообразных</w:t>
      </w:r>
    </w:p>
    <w:bookmarkEnd w:id="1011"/>
    <w:bookmarkStart w:name="z1117" w:id="1012"/>
    <w:p>
      <w:pPr>
        <w:spacing w:after="0"/>
        <w:ind w:left="0"/>
        <w:jc w:val="both"/>
      </w:pPr>
      <w:r>
        <w:rPr>
          <w:rFonts w:ascii="Times New Roman"/>
          <w:b w:val="false"/>
          <w:i w:val="false"/>
          <w:color w:val="000000"/>
          <w:sz w:val="28"/>
        </w:rPr>
        <w:t>
      животных и мясную продукцию, на мясо птицы, на молоко и молочную продукцию,</w:t>
      </w:r>
    </w:p>
    <w:bookmarkEnd w:id="1012"/>
    <w:bookmarkStart w:name="z1118" w:id="1013"/>
    <w:p>
      <w:pPr>
        <w:spacing w:after="0"/>
        <w:ind w:left="0"/>
        <w:jc w:val="both"/>
      </w:pPr>
      <w:r>
        <w:rPr>
          <w:rFonts w:ascii="Times New Roman"/>
          <w:b w:val="false"/>
          <w:i w:val="false"/>
          <w:color w:val="000000"/>
          <w:sz w:val="28"/>
        </w:rPr>
        <w:t>
      на рыбу и рыбную продукцию, на яйцо и пищевую продукцию, изготовленную из яиц,</w:t>
      </w:r>
    </w:p>
    <w:bookmarkEnd w:id="1013"/>
    <w:bookmarkStart w:name="z1119" w:id="1014"/>
    <w:p>
      <w:pPr>
        <w:spacing w:after="0"/>
        <w:ind w:left="0"/>
        <w:jc w:val="both"/>
      </w:pPr>
      <w:r>
        <w:rPr>
          <w:rFonts w:ascii="Times New Roman"/>
          <w:b w:val="false"/>
          <w:i w:val="false"/>
          <w:color w:val="000000"/>
          <w:sz w:val="28"/>
        </w:rPr>
        <w:t>
      на пчелиный мед, на моллюсков, гидробионтов</w:t>
      </w:r>
    </w:p>
    <w:bookmarkEnd w:id="1014"/>
    <w:bookmarkStart w:name="z1120" w:id="1015"/>
    <w:p>
      <w:pPr>
        <w:spacing w:after="0"/>
        <w:ind w:left="0"/>
        <w:jc w:val="both"/>
      </w:pPr>
      <w:r>
        <w:rPr>
          <w:rFonts w:ascii="Times New Roman"/>
          <w:b w:val="false"/>
          <w:i w:val="false"/>
          <w:color w:val="000000"/>
          <w:sz w:val="28"/>
        </w:rPr>
        <w:t>
      ____________________________________ облыс, аудан (қала), ауылдық округ/область,</w:t>
      </w:r>
    </w:p>
    <w:bookmarkEnd w:id="1015"/>
    <w:bookmarkStart w:name="z1121" w:id="1016"/>
    <w:p>
      <w:pPr>
        <w:spacing w:after="0"/>
        <w:ind w:left="0"/>
        <w:jc w:val="both"/>
      </w:pPr>
      <w:r>
        <w:rPr>
          <w:rFonts w:ascii="Times New Roman"/>
          <w:b w:val="false"/>
          <w:i w:val="false"/>
          <w:color w:val="000000"/>
          <w:sz w:val="28"/>
        </w:rPr>
        <w:t>
      район (город), сельский округ____________________________________________</w:t>
      </w:r>
    </w:p>
    <w:bookmarkEnd w:id="1016"/>
    <w:bookmarkStart w:name="z1122" w:id="1017"/>
    <w:p>
      <w:pPr>
        <w:spacing w:after="0"/>
        <w:ind w:left="0"/>
        <w:jc w:val="both"/>
      </w:pPr>
      <w:r>
        <w:rPr>
          <w:rFonts w:ascii="Times New Roman"/>
          <w:b w:val="false"/>
          <w:i w:val="false"/>
          <w:color w:val="000000"/>
          <w:sz w:val="28"/>
        </w:rPr>
        <w:t>
      ______________________________________________________________________</w:t>
      </w:r>
    </w:p>
    <w:bookmarkEnd w:id="1017"/>
    <w:bookmarkStart w:name="z1123" w:id="1018"/>
    <w:p>
      <w:pPr>
        <w:spacing w:after="0"/>
        <w:ind w:left="0"/>
        <w:jc w:val="both"/>
      </w:pPr>
      <w:r>
        <w:rPr>
          <w:rFonts w:ascii="Times New Roman"/>
          <w:b w:val="false"/>
          <w:i w:val="false"/>
          <w:color w:val="000000"/>
          <w:sz w:val="28"/>
        </w:rPr>
        <w:t>
      ветеринариялық анықтаманы берген мемлекеттік ұйымның немесе өндірістік бақылау</w:t>
      </w:r>
    </w:p>
    <w:bookmarkEnd w:id="1018"/>
    <w:bookmarkStart w:name="z1124" w:id="1019"/>
    <w:p>
      <w:pPr>
        <w:spacing w:after="0"/>
        <w:ind w:left="0"/>
        <w:jc w:val="both"/>
      </w:pPr>
      <w:r>
        <w:rPr>
          <w:rFonts w:ascii="Times New Roman"/>
          <w:b w:val="false"/>
          <w:i w:val="false"/>
          <w:color w:val="000000"/>
          <w:sz w:val="28"/>
        </w:rPr>
        <w:t>
      бөлімшесінің атауы, мекенжайы _____________________________</w:t>
      </w:r>
    </w:p>
    <w:bookmarkEnd w:id="1019"/>
    <w:bookmarkStart w:name="z1125" w:id="1020"/>
    <w:p>
      <w:pPr>
        <w:spacing w:after="0"/>
        <w:ind w:left="0"/>
        <w:jc w:val="both"/>
      </w:pPr>
      <w:r>
        <w:rPr>
          <w:rFonts w:ascii="Times New Roman"/>
          <w:b w:val="false"/>
          <w:i w:val="false"/>
          <w:color w:val="000000"/>
          <w:sz w:val="28"/>
        </w:rPr>
        <w:t>
      ___________________________________________________________________/</w:t>
      </w:r>
    </w:p>
    <w:bookmarkEnd w:id="1020"/>
    <w:bookmarkStart w:name="z1126" w:id="1021"/>
    <w:p>
      <w:pPr>
        <w:spacing w:after="0"/>
        <w:ind w:left="0"/>
        <w:jc w:val="both"/>
      </w:pPr>
      <w:r>
        <w:rPr>
          <w:rFonts w:ascii="Times New Roman"/>
          <w:b w:val="false"/>
          <w:i w:val="false"/>
          <w:color w:val="000000"/>
          <w:sz w:val="28"/>
        </w:rPr>
        <w:t>
      наименование государственной организации или подразделения производственного</w:t>
      </w:r>
    </w:p>
    <w:bookmarkEnd w:id="1021"/>
    <w:bookmarkStart w:name="z1127" w:id="1022"/>
    <w:p>
      <w:pPr>
        <w:spacing w:after="0"/>
        <w:ind w:left="0"/>
        <w:jc w:val="both"/>
      </w:pPr>
      <w:r>
        <w:rPr>
          <w:rFonts w:ascii="Times New Roman"/>
          <w:b w:val="false"/>
          <w:i w:val="false"/>
          <w:color w:val="000000"/>
          <w:sz w:val="28"/>
        </w:rPr>
        <w:t>
      контроля, выдавшего ветеринарную справку, адрес</w:t>
      </w:r>
    </w:p>
    <w:bookmarkEnd w:id="1022"/>
    <w:bookmarkStart w:name="z1128" w:id="1023"/>
    <w:p>
      <w:pPr>
        <w:spacing w:after="0"/>
        <w:ind w:left="0"/>
        <w:jc w:val="both"/>
      </w:pPr>
      <w:r>
        <w:rPr>
          <w:rFonts w:ascii="Times New Roman"/>
          <w:b w:val="false"/>
          <w:i w:val="false"/>
          <w:color w:val="000000"/>
          <w:sz w:val="28"/>
        </w:rPr>
        <w:t>
      ______________________________________________________________________</w:t>
      </w:r>
    </w:p>
    <w:bookmarkEnd w:id="1023"/>
    <w:bookmarkStart w:name="z1129" w:id="1024"/>
    <w:p>
      <w:pPr>
        <w:spacing w:after="0"/>
        <w:ind w:left="0"/>
        <w:jc w:val="both"/>
      </w:pPr>
      <w:r>
        <w:rPr>
          <w:rFonts w:ascii="Times New Roman"/>
          <w:b w:val="false"/>
          <w:i w:val="false"/>
          <w:color w:val="000000"/>
          <w:sz w:val="28"/>
        </w:rPr>
        <w:t>
      __________________________________________________________________</w:t>
      </w:r>
    </w:p>
    <w:bookmarkEnd w:id="1024"/>
    <w:bookmarkStart w:name="z1130" w:id="1025"/>
    <w:p>
      <w:pPr>
        <w:spacing w:after="0"/>
        <w:ind w:left="0"/>
        <w:jc w:val="both"/>
      </w:pPr>
      <w:r>
        <w:rPr>
          <w:rFonts w:ascii="Times New Roman"/>
          <w:b w:val="false"/>
          <w:i w:val="false"/>
          <w:color w:val="000000"/>
          <w:sz w:val="28"/>
        </w:rPr>
        <w:t>
      Ветеринариялық анықтама тасмалдауға берілді/Ветеринарная справка выдана для</w:t>
      </w:r>
    </w:p>
    <w:bookmarkEnd w:id="1025"/>
    <w:bookmarkStart w:name="z1131" w:id="1026"/>
    <w:p>
      <w:pPr>
        <w:spacing w:after="0"/>
        <w:ind w:left="0"/>
        <w:jc w:val="both"/>
      </w:pPr>
      <w:r>
        <w:rPr>
          <w:rFonts w:ascii="Times New Roman"/>
          <w:b w:val="false"/>
          <w:i w:val="false"/>
          <w:color w:val="000000"/>
          <w:sz w:val="28"/>
        </w:rPr>
        <w:t>
      транспортировки___________________________________________________________</w:t>
      </w:r>
    </w:p>
    <w:bookmarkEnd w:id="1026"/>
    <w:bookmarkStart w:name="z1132" w:id="1027"/>
    <w:p>
      <w:pPr>
        <w:spacing w:after="0"/>
        <w:ind w:left="0"/>
        <w:jc w:val="both"/>
      </w:pPr>
      <w:r>
        <w:rPr>
          <w:rFonts w:ascii="Times New Roman"/>
          <w:b w:val="false"/>
          <w:i w:val="false"/>
          <w:color w:val="000000"/>
          <w:sz w:val="28"/>
        </w:rPr>
        <w:t>
      __________________________________________________________________________</w:t>
      </w:r>
    </w:p>
    <w:bookmarkEnd w:id="1027"/>
    <w:bookmarkStart w:name="z1133" w:id="1028"/>
    <w:p>
      <w:pPr>
        <w:spacing w:after="0"/>
        <w:ind w:left="0"/>
        <w:jc w:val="both"/>
      </w:pPr>
      <w:r>
        <w:rPr>
          <w:rFonts w:ascii="Times New Roman"/>
          <w:b w:val="false"/>
          <w:i w:val="false"/>
          <w:color w:val="000000"/>
          <w:sz w:val="28"/>
        </w:rPr>
        <w:t>
      ________________________________________________________________________</w:t>
      </w:r>
    </w:p>
    <w:bookmarkEnd w:id="1028"/>
    <w:bookmarkStart w:name="z1134" w:id="1029"/>
    <w:p>
      <w:pPr>
        <w:spacing w:after="0"/>
        <w:ind w:left="0"/>
        <w:jc w:val="both"/>
      </w:pPr>
      <w:r>
        <w:rPr>
          <w:rFonts w:ascii="Times New Roman"/>
          <w:b w:val="false"/>
          <w:i w:val="false"/>
          <w:color w:val="000000"/>
          <w:sz w:val="28"/>
        </w:rPr>
        <w:t>
      аты, әкесінің аты (бар болса), тегі, жеке сәйкестендiру нөмiрi, заңды тұлғаның атауы,</w:t>
      </w:r>
    </w:p>
    <w:bookmarkEnd w:id="1029"/>
    <w:bookmarkStart w:name="z1135" w:id="1030"/>
    <w:p>
      <w:pPr>
        <w:spacing w:after="0"/>
        <w:ind w:left="0"/>
        <w:jc w:val="both"/>
      </w:pPr>
      <w:r>
        <w:rPr>
          <w:rFonts w:ascii="Times New Roman"/>
          <w:b w:val="false"/>
          <w:i w:val="false"/>
          <w:color w:val="000000"/>
          <w:sz w:val="28"/>
        </w:rPr>
        <w:t>
      бизнес сәйкестендiру нөмiрi, мекенжайы, объектінің есепке алу нөмірі</w:t>
      </w:r>
    </w:p>
    <w:bookmarkEnd w:id="1030"/>
    <w:bookmarkStart w:name="z1136" w:id="1031"/>
    <w:p>
      <w:pPr>
        <w:spacing w:after="0"/>
        <w:ind w:left="0"/>
        <w:jc w:val="both"/>
      </w:pPr>
      <w:r>
        <w:rPr>
          <w:rFonts w:ascii="Times New Roman"/>
          <w:b w:val="false"/>
          <w:i w:val="false"/>
          <w:color w:val="000000"/>
          <w:sz w:val="28"/>
        </w:rPr>
        <w:t>
      ___________________________________________________________________</w:t>
      </w:r>
    </w:p>
    <w:bookmarkEnd w:id="1031"/>
    <w:bookmarkStart w:name="z1137" w:id="1032"/>
    <w:p>
      <w:pPr>
        <w:spacing w:after="0"/>
        <w:ind w:left="0"/>
        <w:jc w:val="both"/>
      </w:pPr>
      <w:r>
        <w:rPr>
          <w:rFonts w:ascii="Times New Roman"/>
          <w:b w:val="false"/>
          <w:i w:val="false"/>
          <w:color w:val="000000"/>
          <w:sz w:val="28"/>
        </w:rPr>
        <w:t>
      ____________________________________________________________________ /</w:t>
      </w:r>
    </w:p>
    <w:bookmarkEnd w:id="1032"/>
    <w:bookmarkStart w:name="z1138" w:id="1033"/>
    <w:p>
      <w:pPr>
        <w:spacing w:after="0"/>
        <w:ind w:left="0"/>
        <w:jc w:val="both"/>
      </w:pPr>
      <w:r>
        <w:rPr>
          <w:rFonts w:ascii="Times New Roman"/>
          <w:b w:val="false"/>
          <w:i w:val="false"/>
          <w:color w:val="000000"/>
          <w:sz w:val="28"/>
        </w:rPr>
        <w:t>
      фамилия, имя, отчество (при его наличии) физического лица, индивидуальный</w:t>
      </w:r>
    </w:p>
    <w:bookmarkEnd w:id="1033"/>
    <w:bookmarkStart w:name="z1139" w:id="1034"/>
    <w:p>
      <w:pPr>
        <w:spacing w:after="0"/>
        <w:ind w:left="0"/>
        <w:jc w:val="both"/>
      </w:pPr>
      <w:r>
        <w:rPr>
          <w:rFonts w:ascii="Times New Roman"/>
          <w:b w:val="false"/>
          <w:i w:val="false"/>
          <w:color w:val="000000"/>
          <w:sz w:val="28"/>
        </w:rPr>
        <w:t>
      идентификационный номер, наименование юридического лица,</w:t>
      </w:r>
    </w:p>
    <w:bookmarkEnd w:id="1034"/>
    <w:bookmarkStart w:name="z1140" w:id="1035"/>
    <w:p>
      <w:pPr>
        <w:spacing w:after="0"/>
        <w:ind w:left="0"/>
        <w:jc w:val="both"/>
      </w:pPr>
      <w:r>
        <w:rPr>
          <w:rFonts w:ascii="Times New Roman"/>
          <w:b w:val="false"/>
          <w:i w:val="false"/>
          <w:color w:val="000000"/>
          <w:sz w:val="28"/>
        </w:rPr>
        <w:t>
      бизнес-идентификационный номер, адрес, учетный номер объекта</w:t>
      </w:r>
    </w:p>
    <w:bookmarkEnd w:id="1035"/>
    <w:bookmarkStart w:name="z1141" w:id="1036"/>
    <w:p>
      <w:pPr>
        <w:spacing w:after="0"/>
        <w:ind w:left="0"/>
        <w:jc w:val="both"/>
      </w:pPr>
      <w:r>
        <w:rPr>
          <w:rFonts w:ascii="Times New Roman"/>
          <w:b w:val="false"/>
          <w:i w:val="false"/>
          <w:color w:val="000000"/>
          <w:sz w:val="28"/>
        </w:rPr>
        <w:t>
      __________________________________________________________________________</w:t>
      </w:r>
    </w:p>
    <w:bookmarkEnd w:id="1036"/>
    <w:bookmarkStart w:name="z1142" w:id="1037"/>
    <w:p>
      <w:pPr>
        <w:spacing w:after="0"/>
        <w:ind w:left="0"/>
        <w:jc w:val="both"/>
      </w:pPr>
      <w:r>
        <w:rPr>
          <w:rFonts w:ascii="Times New Roman"/>
          <w:b w:val="false"/>
          <w:i w:val="false"/>
          <w:color w:val="000000"/>
          <w:sz w:val="28"/>
        </w:rPr>
        <w:t>
      __________________________________________________________________________</w:t>
      </w:r>
    </w:p>
    <w:bookmarkEnd w:id="1037"/>
    <w:bookmarkStart w:name="z1143" w:id="1038"/>
    <w:p>
      <w:pPr>
        <w:spacing w:after="0"/>
        <w:ind w:left="0"/>
        <w:jc w:val="both"/>
      </w:pPr>
      <w:r>
        <w:rPr>
          <w:rFonts w:ascii="Times New Roman"/>
          <w:b w:val="false"/>
          <w:i w:val="false"/>
          <w:color w:val="000000"/>
          <w:sz w:val="28"/>
        </w:rPr>
        <w:t>
      Жануардың жеке нөмірі/Индивидуальный номер животного _______________</w:t>
      </w:r>
    </w:p>
    <w:bookmarkEnd w:id="1038"/>
    <w:bookmarkStart w:name="z1144" w:id="1039"/>
    <w:p>
      <w:pPr>
        <w:spacing w:after="0"/>
        <w:ind w:left="0"/>
        <w:jc w:val="both"/>
      </w:pPr>
      <w:r>
        <w:rPr>
          <w:rFonts w:ascii="Times New Roman"/>
          <w:b w:val="false"/>
          <w:i w:val="false"/>
          <w:color w:val="000000"/>
          <w:sz w:val="28"/>
        </w:rPr>
        <w:t>
      _________________________________________________________________</w:t>
      </w:r>
    </w:p>
    <w:bookmarkEnd w:id="1039"/>
    <w:bookmarkStart w:name="z1145" w:id="1040"/>
    <w:p>
      <w:pPr>
        <w:spacing w:after="0"/>
        <w:ind w:left="0"/>
        <w:jc w:val="both"/>
      </w:pPr>
      <w:r>
        <w:rPr>
          <w:rFonts w:ascii="Times New Roman"/>
          <w:b w:val="false"/>
          <w:i w:val="false"/>
          <w:color w:val="000000"/>
          <w:sz w:val="28"/>
        </w:rPr>
        <w:t>
      Өнімнің атауы/Наименование продукции _______________________________</w:t>
      </w:r>
    </w:p>
    <w:bookmarkEnd w:id="1040"/>
    <w:bookmarkStart w:name="z1146" w:id="1041"/>
    <w:p>
      <w:pPr>
        <w:spacing w:after="0"/>
        <w:ind w:left="0"/>
        <w:jc w:val="both"/>
      </w:pPr>
      <w:r>
        <w:rPr>
          <w:rFonts w:ascii="Times New Roman"/>
          <w:b w:val="false"/>
          <w:i w:val="false"/>
          <w:color w:val="000000"/>
          <w:sz w:val="28"/>
        </w:rPr>
        <w:t>
      ___________________________________________________________________</w:t>
      </w:r>
    </w:p>
    <w:bookmarkEnd w:id="1041"/>
    <w:bookmarkStart w:name="z1147" w:id="1042"/>
    <w:p>
      <w:pPr>
        <w:spacing w:after="0"/>
        <w:ind w:left="0"/>
        <w:jc w:val="both"/>
      </w:pPr>
      <w:r>
        <w:rPr>
          <w:rFonts w:ascii="Times New Roman"/>
          <w:b w:val="false"/>
          <w:i w:val="false"/>
          <w:color w:val="000000"/>
          <w:sz w:val="28"/>
        </w:rPr>
        <w:t>
      Азып түю/Число мест ________________________________________________</w:t>
      </w:r>
    </w:p>
    <w:bookmarkEnd w:id="1042"/>
    <w:bookmarkStart w:name="z1148" w:id="1043"/>
    <w:p>
      <w:pPr>
        <w:spacing w:after="0"/>
        <w:ind w:left="0"/>
        <w:jc w:val="both"/>
      </w:pPr>
      <w:r>
        <w:rPr>
          <w:rFonts w:ascii="Times New Roman"/>
          <w:b w:val="false"/>
          <w:i w:val="false"/>
          <w:color w:val="000000"/>
          <w:sz w:val="28"/>
        </w:rPr>
        <w:t>
      Таза салмағы/Вес нетто ________________________________________________</w:t>
      </w:r>
    </w:p>
    <w:bookmarkEnd w:id="1043"/>
    <w:bookmarkStart w:name="z1149" w:id="1044"/>
    <w:p>
      <w:pPr>
        <w:spacing w:after="0"/>
        <w:ind w:left="0"/>
        <w:jc w:val="both"/>
      </w:pPr>
      <w:r>
        <w:rPr>
          <w:rFonts w:ascii="Times New Roman"/>
          <w:b w:val="false"/>
          <w:i w:val="false"/>
          <w:color w:val="000000"/>
          <w:sz w:val="28"/>
        </w:rPr>
        <w:t>
      Буып түю/Упаковка ___________________________________________________</w:t>
      </w:r>
    </w:p>
    <w:bookmarkEnd w:id="1044"/>
    <w:bookmarkStart w:name="z1150" w:id="1045"/>
    <w:p>
      <w:pPr>
        <w:spacing w:after="0"/>
        <w:ind w:left="0"/>
        <w:jc w:val="both"/>
      </w:pPr>
      <w:r>
        <w:rPr>
          <w:rFonts w:ascii="Times New Roman"/>
          <w:b w:val="false"/>
          <w:i w:val="false"/>
          <w:color w:val="000000"/>
          <w:sz w:val="28"/>
        </w:rPr>
        <w:t>
      Таңбасы, сәйкестендіру нөмір / Маркировка, идентификационный номер</w:t>
      </w:r>
    </w:p>
    <w:bookmarkEnd w:id="1045"/>
    <w:bookmarkStart w:name="z1151" w:id="1046"/>
    <w:p>
      <w:pPr>
        <w:spacing w:after="0"/>
        <w:ind w:left="0"/>
        <w:jc w:val="both"/>
      </w:pPr>
      <w:r>
        <w:rPr>
          <w:rFonts w:ascii="Times New Roman"/>
          <w:b w:val="false"/>
          <w:i w:val="false"/>
          <w:color w:val="000000"/>
          <w:sz w:val="28"/>
        </w:rPr>
        <w:t>
      ____________________________________________________________________</w:t>
      </w:r>
    </w:p>
    <w:bookmarkEnd w:id="1046"/>
    <w:bookmarkStart w:name="z1152" w:id="1047"/>
    <w:p>
      <w:pPr>
        <w:spacing w:after="0"/>
        <w:ind w:left="0"/>
        <w:jc w:val="both"/>
      </w:pPr>
      <w:r>
        <w:rPr>
          <w:rFonts w:ascii="Times New Roman"/>
          <w:b w:val="false"/>
          <w:i w:val="false"/>
          <w:color w:val="000000"/>
          <w:sz w:val="28"/>
        </w:rPr>
        <w:t>
      _______________________________________________________________</w:t>
      </w:r>
    </w:p>
    <w:bookmarkEnd w:id="1047"/>
    <w:bookmarkStart w:name="z1153" w:id="1048"/>
    <w:p>
      <w:pPr>
        <w:spacing w:after="0"/>
        <w:ind w:left="0"/>
        <w:jc w:val="both"/>
      </w:pPr>
      <w:r>
        <w:rPr>
          <w:rFonts w:ascii="Times New Roman"/>
          <w:b w:val="false"/>
          <w:i w:val="false"/>
          <w:color w:val="000000"/>
          <w:sz w:val="28"/>
        </w:rPr>
        <w:t>
      Шыққан жері/место выхода _______________________________________</w:t>
      </w:r>
    </w:p>
    <w:bookmarkEnd w:id="1048"/>
    <w:bookmarkStart w:name="z1154" w:id="1049"/>
    <w:p>
      <w:pPr>
        <w:spacing w:after="0"/>
        <w:ind w:left="0"/>
        <w:jc w:val="both"/>
      </w:pPr>
      <w:r>
        <w:rPr>
          <w:rFonts w:ascii="Times New Roman"/>
          <w:b w:val="false"/>
          <w:i w:val="false"/>
          <w:color w:val="000000"/>
          <w:sz w:val="28"/>
        </w:rPr>
        <w:t>
      ____________________________________________________________________</w:t>
      </w:r>
    </w:p>
    <w:bookmarkEnd w:id="1049"/>
    <w:bookmarkStart w:name="z1155" w:id="1050"/>
    <w:p>
      <w:pPr>
        <w:spacing w:after="0"/>
        <w:ind w:left="0"/>
        <w:jc w:val="both"/>
      </w:pPr>
      <w:r>
        <w:rPr>
          <w:rFonts w:ascii="Times New Roman"/>
          <w:b w:val="false"/>
          <w:i w:val="false"/>
          <w:color w:val="000000"/>
          <w:sz w:val="28"/>
        </w:rPr>
        <w:t>
      кәсіпорынның атауы, объектінің есепке алу нөмірі, иесінің аты, әкесінің аты (бар</w:t>
      </w:r>
    </w:p>
    <w:bookmarkEnd w:id="1050"/>
    <w:bookmarkStart w:name="z1156" w:id="1051"/>
    <w:p>
      <w:pPr>
        <w:spacing w:after="0"/>
        <w:ind w:left="0"/>
        <w:jc w:val="both"/>
      </w:pPr>
      <w:r>
        <w:rPr>
          <w:rFonts w:ascii="Times New Roman"/>
          <w:b w:val="false"/>
          <w:i w:val="false"/>
          <w:color w:val="000000"/>
          <w:sz w:val="28"/>
        </w:rPr>
        <w:t>
      болса), тегі, мекенжайы, өндірілген күні/_________________________________</w:t>
      </w:r>
    </w:p>
    <w:bookmarkEnd w:id="1051"/>
    <w:bookmarkStart w:name="z1157" w:id="1052"/>
    <w:p>
      <w:pPr>
        <w:spacing w:after="0"/>
        <w:ind w:left="0"/>
        <w:jc w:val="both"/>
      </w:pPr>
      <w:r>
        <w:rPr>
          <w:rFonts w:ascii="Times New Roman"/>
          <w:b w:val="false"/>
          <w:i w:val="false"/>
          <w:color w:val="000000"/>
          <w:sz w:val="28"/>
        </w:rPr>
        <w:t>
      _______________________________________________________________</w:t>
      </w:r>
    </w:p>
    <w:bookmarkEnd w:id="1052"/>
    <w:bookmarkStart w:name="z1158" w:id="1053"/>
    <w:p>
      <w:pPr>
        <w:spacing w:after="0"/>
        <w:ind w:left="0"/>
        <w:jc w:val="both"/>
      </w:pPr>
      <w:r>
        <w:rPr>
          <w:rFonts w:ascii="Times New Roman"/>
          <w:b w:val="false"/>
          <w:i w:val="false"/>
          <w:color w:val="000000"/>
          <w:sz w:val="28"/>
        </w:rPr>
        <w:t>
      наименование предприятия, учетный номер объекта, фамилия, имя, отчество (при его</w:t>
      </w:r>
    </w:p>
    <w:bookmarkEnd w:id="1053"/>
    <w:bookmarkStart w:name="z1159" w:id="1054"/>
    <w:p>
      <w:pPr>
        <w:spacing w:after="0"/>
        <w:ind w:left="0"/>
        <w:jc w:val="both"/>
      </w:pPr>
      <w:r>
        <w:rPr>
          <w:rFonts w:ascii="Times New Roman"/>
          <w:b w:val="false"/>
          <w:i w:val="false"/>
          <w:color w:val="000000"/>
          <w:sz w:val="28"/>
        </w:rPr>
        <w:t>
      наличии) владельца, адрес, дата выработки</w:t>
      </w:r>
    </w:p>
    <w:bookmarkEnd w:id="1054"/>
    <w:bookmarkStart w:name="z1160" w:id="1055"/>
    <w:p>
      <w:pPr>
        <w:spacing w:after="0"/>
        <w:ind w:left="0"/>
        <w:jc w:val="both"/>
      </w:pPr>
      <w:r>
        <w:rPr>
          <w:rFonts w:ascii="Times New Roman"/>
          <w:b w:val="false"/>
          <w:i w:val="false"/>
          <w:color w:val="000000"/>
          <w:sz w:val="28"/>
        </w:rPr>
        <w:t>
      __________________________________________________________________________</w:t>
      </w:r>
    </w:p>
    <w:bookmarkEnd w:id="1055"/>
    <w:bookmarkStart w:name="z1161" w:id="1056"/>
    <w:p>
      <w:pPr>
        <w:spacing w:after="0"/>
        <w:ind w:left="0"/>
        <w:jc w:val="both"/>
      </w:pPr>
      <w:r>
        <w:rPr>
          <w:rFonts w:ascii="Times New Roman"/>
          <w:b w:val="false"/>
          <w:i w:val="false"/>
          <w:color w:val="000000"/>
          <w:sz w:val="28"/>
        </w:rPr>
        <w:t>
      __________________________________________________________________________</w:t>
      </w:r>
    </w:p>
    <w:bookmarkEnd w:id="1056"/>
    <w:bookmarkStart w:name="z1162" w:id="1057"/>
    <w:p>
      <w:pPr>
        <w:spacing w:after="0"/>
        <w:ind w:left="0"/>
        <w:jc w:val="both"/>
      </w:pPr>
      <w:r>
        <w:rPr>
          <w:rFonts w:ascii="Times New Roman"/>
          <w:b w:val="false"/>
          <w:i w:val="false"/>
          <w:color w:val="000000"/>
          <w:sz w:val="28"/>
        </w:rPr>
        <w:t>
      Ветеринариялық қарап-тексеруден өткізілді/подвергнуты ветеринарному осмотру</w:t>
      </w:r>
    </w:p>
    <w:bookmarkEnd w:id="1057"/>
    <w:bookmarkStart w:name="z1163" w:id="1058"/>
    <w:p>
      <w:pPr>
        <w:spacing w:after="0"/>
        <w:ind w:left="0"/>
        <w:jc w:val="both"/>
      </w:pPr>
      <w:r>
        <w:rPr>
          <w:rFonts w:ascii="Times New Roman"/>
          <w:b w:val="false"/>
          <w:i w:val="false"/>
          <w:color w:val="000000"/>
          <w:sz w:val="28"/>
        </w:rPr>
        <w:t>
      __________________________________________________________________________</w:t>
      </w:r>
    </w:p>
    <w:bookmarkEnd w:id="1058"/>
    <w:bookmarkStart w:name="z1164" w:id="1059"/>
    <w:p>
      <w:pPr>
        <w:spacing w:after="0"/>
        <w:ind w:left="0"/>
        <w:jc w:val="both"/>
      </w:pPr>
      <w:r>
        <w:rPr>
          <w:rFonts w:ascii="Times New Roman"/>
          <w:b w:val="false"/>
          <w:i w:val="false"/>
          <w:color w:val="000000"/>
          <w:sz w:val="28"/>
        </w:rPr>
        <w:t>
      ____________________________________ есепке алу нөмірі бар кәсіпорындарында</w:t>
      </w:r>
    </w:p>
    <w:bookmarkEnd w:id="1059"/>
    <w:bookmarkStart w:name="z1165" w:id="1060"/>
    <w:p>
      <w:pPr>
        <w:spacing w:after="0"/>
        <w:ind w:left="0"/>
        <w:jc w:val="both"/>
      </w:pPr>
      <w:r>
        <w:rPr>
          <w:rFonts w:ascii="Times New Roman"/>
          <w:b w:val="false"/>
          <w:i w:val="false"/>
          <w:color w:val="000000"/>
          <w:sz w:val="28"/>
        </w:rPr>
        <w:t>
      сойылған, сау жануарлардан алынған (керектісінің асты сызылсын) және жарамды деп</w:t>
      </w:r>
    </w:p>
    <w:bookmarkEnd w:id="1060"/>
    <w:bookmarkStart w:name="z1166" w:id="1061"/>
    <w:p>
      <w:pPr>
        <w:spacing w:after="0"/>
        <w:ind w:left="0"/>
        <w:jc w:val="both"/>
      </w:pPr>
      <w:r>
        <w:rPr>
          <w:rFonts w:ascii="Times New Roman"/>
          <w:b w:val="false"/>
          <w:i w:val="false"/>
          <w:color w:val="000000"/>
          <w:sz w:val="28"/>
        </w:rPr>
        <w:t>
      танылды/ получены от убоя здоровых животных на предприятиях, имеющих учетные</w:t>
      </w:r>
    </w:p>
    <w:bookmarkEnd w:id="1061"/>
    <w:bookmarkStart w:name="z1167" w:id="1062"/>
    <w:p>
      <w:pPr>
        <w:spacing w:after="0"/>
        <w:ind w:left="0"/>
        <w:jc w:val="both"/>
      </w:pPr>
      <w:r>
        <w:rPr>
          <w:rFonts w:ascii="Times New Roman"/>
          <w:b w:val="false"/>
          <w:i w:val="false"/>
          <w:color w:val="000000"/>
          <w:sz w:val="28"/>
        </w:rPr>
        <w:t>
      номера (нужное подчеркнуть) и признаны годной для</w:t>
      </w:r>
    </w:p>
    <w:bookmarkEnd w:id="1062"/>
    <w:bookmarkStart w:name="z1168" w:id="1063"/>
    <w:p>
      <w:pPr>
        <w:spacing w:after="0"/>
        <w:ind w:left="0"/>
        <w:jc w:val="both"/>
      </w:pPr>
      <w:r>
        <w:rPr>
          <w:rFonts w:ascii="Times New Roman"/>
          <w:b w:val="false"/>
          <w:i w:val="false"/>
          <w:color w:val="000000"/>
          <w:sz w:val="28"/>
        </w:rPr>
        <w:t>
      __________________________________________________________________________</w:t>
      </w:r>
    </w:p>
    <w:bookmarkEnd w:id="1063"/>
    <w:bookmarkStart w:name="z1169" w:id="1064"/>
    <w:p>
      <w:pPr>
        <w:spacing w:after="0"/>
        <w:ind w:left="0"/>
        <w:jc w:val="both"/>
      </w:pPr>
      <w:r>
        <w:rPr>
          <w:rFonts w:ascii="Times New Roman"/>
          <w:b w:val="false"/>
          <w:i w:val="false"/>
          <w:color w:val="000000"/>
          <w:sz w:val="28"/>
        </w:rPr>
        <w:t>
      __________________________________________________________________________</w:t>
      </w:r>
    </w:p>
    <w:bookmarkEnd w:id="1064"/>
    <w:bookmarkStart w:name="z1170" w:id="1065"/>
    <w:p>
      <w:pPr>
        <w:spacing w:after="0"/>
        <w:ind w:left="0"/>
        <w:jc w:val="both"/>
      </w:pPr>
      <w:r>
        <w:rPr>
          <w:rFonts w:ascii="Times New Roman"/>
          <w:b w:val="false"/>
          <w:i w:val="false"/>
          <w:color w:val="000000"/>
          <w:sz w:val="28"/>
        </w:rPr>
        <w:t xml:space="preserve">
      "Ветеринария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ветеринариялық-санитариялық сараптамадан өту өнім өткізілді/ Продукция подлежит ветеринарно-санитарной экспертизе согласно Закона Республики Казахстан "О ветеринарии" Баратын бағыты/путь следования___________________ межелі пункт және сатып алушы/пункт назначения и покупатель______________________________________________________________________</w:t>
      </w:r>
    </w:p>
    <w:bookmarkEnd w:id="1065"/>
    <w:p>
      <w:pPr>
        <w:spacing w:after="0"/>
        <w:ind w:left="0"/>
        <w:jc w:val="both"/>
      </w:pPr>
      <w:r>
        <w:rPr>
          <w:rFonts w:ascii="Times New Roman"/>
          <w:b w:val="false"/>
          <w:i w:val="false"/>
          <w:color w:val="000000"/>
          <w:sz w:val="28"/>
        </w:rPr>
        <w:t>
      Көлік түрі және баратын жері/вид транспорта и следуют</w:t>
      </w:r>
    </w:p>
    <w:p>
      <w:pPr>
        <w:spacing w:after="0"/>
        <w:ind w:left="0"/>
        <w:jc w:val="both"/>
      </w:pPr>
      <w:r>
        <w:rPr>
          <w:rFonts w:ascii="Times New Roman"/>
          <w:b w:val="false"/>
          <w:i w:val="false"/>
          <w:color w:val="000000"/>
          <w:sz w:val="28"/>
        </w:rPr>
        <w:t>
      _______________________________________________________ теміржол, су,</w:t>
      </w:r>
    </w:p>
    <w:p>
      <w:pPr>
        <w:spacing w:after="0"/>
        <w:ind w:left="0"/>
        <w:jc w:val="both"/>
      </w:pPr>
      <w:r>
        <w:rPr>
          <w:rFonts w:ascii="Times New Roman"/>
          <w:b w:val="false"/>
          <w:i w:val="false"/>
          <w:color w:val="000000"/>
          <w:sz w:val="28"/>
        </w:rPr>
        <w:t>
      автомобиль, әуе көліктерімен, автомобильдің нөмірі, вагонның нөмірі, кеменің аты,</w:t>
      </w:r>
    </w:p>
    <w:p>
      <w:pPr>
        <w:spacing w:after="0"/>
        <w:ind w:left="0"/>
        <w:jc w:val="both"/>
      </w:pPr>
      <w:r>
        <w:rPr>
          <w:rFonts w:ascii="Times New Roman"/>
          <w:b w:val="false"/>
          <w:i w:val="false"/>
          <w:color w:val="000000"/>
          <w:sz w:val="28"/>
        </w:rPr>
        <w:t>
      рейс нөмірі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железнодорожным, водным, автомобильным, воздушным транспортом, номер</w:t>
      </w:r>
    </w:p>
    <w:p>
      <w:pPr>
        <w:spacing w:after="0"/>
        <w:ind w:left="0"/>
        <w:jc w:val="both"/>
      </w:pPr>
      <w:r>
        <w:rPr>
          <w:rFonts w:ascii="Times New Roman"/>
          <w:b w:val="false"/>
          <w:i w:val="false"/>
          <w:color w:val="000000"/>
          <w:sz w:val="28"/>
        </w:rPr>
        <w:t>
      автомобиля, номер вагона, название судна, номер рейса*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171" w:id="1066"/>
    <w:p>
      <w:pPr>
        <w:spacing w:after="0"/>
        <w:ind w:left="0"/>
        <w:jc w:val="both"/>
      </w:pPr>
      <w:r>
        <w:rPr>
          <w:rFonts w:ascii="Times New Roman"/>
          <w:b w:val="false"/>
          <w:i w:val="false"/>
          <w:color w:val="000000"/>
          <w:sz w:val="28"/>
        </w:rPr>
        <w:t>
      Тасымалдау жағдайлары/Условия транспортировки _______________________</w:t>
      </w:r>
    </w:p>
    <w:bookmarkEnd w:id="1066"/>
    <w:bookmarkStart w:name="z1172" w:id="1067"/>
    <w:p>
      <w:pPr>
        <w:spacing w:after="0"/>
        <w:ind w:left="0"/>
        <w:jc w:val="both"/>
      </w:pPr>
      <w:r>
        <w:rPr>
          <w:rFonts w:ascii="Times New Roman"/>
          <w:b w:val="false"/>
          <w:i w:val="false"/>
          <w:color w:val="000000"/>
          <w:sz w:val="28"/>
        </w:rPr>
        <w:t>
      ____________________________________________________________________</w:t>
      </w:r>
    </w:p>
    <w:bookmarkEnd w:id="1067"/>
    <w:bookmarkStart w:name="z1173" w:id="1068"/>
    <w:p>
      <w:pPr>
        <w:spacing w:after="0"/>
        <w:ind w:left="0"/>
        <w:jc w:val="both"/>
      </w:pPr>
      <w:r>
        <w:rPr>
          <w:rFonts w:ascii="Times New Roman"/>
          <w:b w:val="false"/>
          <w:i w:val="false"/>
          <w:color w:val="000000"/>
          <w:sz w:val="28"/>
        </w:rPr>
        <w:t>
      Көлік құралдары жіберер алдында тазаланды немесе зарарсыздандырылды, актінің</w:t>
      </w:r>
    </w:p>
    <w:bookmarkEnd w:id="1068"/>
    <w:bookmarkStart w:name="z1174" w:id="1069"/>
    <w:p>
      <w:pPr>
        <w:spacing w:after="0"/>
        <w:ind w:left="0"/>
        <w:jc w:val="both"/>
      </w:pPr>
      <w:r>
        <w:rPr>
          <w:rFonts w:ascii="Times New Roman"/>
          <w:b w:val="false"/>
          <w:i w:val="false"/>
          <w:color w:val="000000"/>
          <w:sz w:val="28"/>
        </w:rPr>
        <w:t>
      нөмірі және күнін көрсету қажет/ Транспортные средства перед отправкой очищены</w:t>
      </w:r>
    </w:p>
    <w:bookmarkEnd w:id="1069"/>
    <w:bookmarkStart w:name="z1175" w:id="1070"/>
    <w:p>
      <w:pPr>
        <w:spacing w:after="0"/>
        <w:ind w:left="0"/>
        <w:jc w:val="both"/>
      </w:pPr>
      <w:r>
        <w:rPr>
          <w:rFonts w:ascii="Times New Roman"/>
          <w:b w:val="false"/>
          <w:i w:val="false"/>
          <w:color w:val="000000"/>
          <w:sz w:val="28"/>
        </w:rPr>
        <w:t>
      или продезинфицированы, указать номер акта и дата выдачи</w:t>
      </w:r>
    </w:p>
    <w:bookmarkEnd w:id="1070"/>
    <w:bookmarkStart w:name="z1176" w:id="1071"/>
    <w:p>
      <w:pPr>
        <w:spacing w:after="0"/>
        <w:ind w:left="0"/>
        <w:jc w:val="both"/>
      </w:pPr>
      <w:r>
        <w:rPr>
          <w:rFonts w:ascii="Times New Roman"/>
          <w:b w:val="false"/>
          <w:i w:val="false"/>
          <w:color w:val="000000"/>
          <w:sz w:val="28"/>
        </w:rPr>
        <w:t>
      ____________________________________________________________________</w:t>
      </w:r>
    </w:p>
    <w:bookmarkEnd w:id="1071"/>
    <w:bookmarkStart w:name="z1177" w:id="1072"/>
    <w:p>
      <w:pPr>
        <w:spacing w:after="0"/>
        <w:ind w:left="0"/>
        <w:jc w:val="both"/>
      </w:pPr>
      <w:r>
        <w:rPr>
          <w:rFonts w:ascii="Times New Roman"/>
          <w:b w:val="false"/>
          <w:i w:val="false"/>
          <w:color w:val="000000"/>
          <w:sz w:val="28"/>
        </w:rPr>
        <w:t>
      __________________________________________________________</w:t>
      </w:r>
    </w:p>
    <w:bookmarkEnd w:id="1072"/>
    <w:bookmarkStart w:name="z1178" w:id="1073"/>
    <w:p>
      <w:pPr>
        <w:spacing w:after="0"/>
        <w:ind w:left="0"/>
        <w:jc w:val="both"/>
      </w:pPr>
      <w:r>
        <w:rPr>
          <w:rFonts w:ascii="Times New Roman"/>
          <w:b w:val="false"/>
          <w:i w:val="false"/>
          <w:color w:val="000000"/>
          <w:sz w:val="28"/>
        </w:rPr>
        <w:t>
      лауазымы, аты, әкесінің аты (бар болса), тегі), қолы/должность, инициалы, фамилия,</w:t>
      </w:r>
    </w:p>
    <w:bookmarkEnd w:id="1073"/>
    <w:bookmarkStart w:name="z1179" w:id="1074"/>
    <w:p>
      <w:pPr>
        <w:spacing w:after="0"/>
        <w:ind w:left="0"/>
        <w:jc w:val="both"/>
      </w:pPr>
      <w:r>
        <w:rPr>
          <w:rFonts w:ascii="Times New Roman"/>
          <w:b w:val="false"/>
          <w:i w:val="false"/>
          <w:color w:val="000000"/>
          <w:sz w:val="28"/>
        </w:rPr>
        <w:t>
      подпись_____________________________________</w:t>
      </w:r>
    </w:p>
    <w:bookmarkEnd w:id="1074"/>
    <w:bookmarkStart w:name="z1180" w:id="1075"/>
    <w:p>
      <w:pPr>
        <w:spacing w:after="0"/>
        <w:ind w:left="0"/>
        <w:jc w:val="both"/>
      </w:pPr>
      <w:r>
        <w:rPr>
          <w:rFonts w:ascii="Times New Roman"/>
          <w:b w:val="false"/>
          <w:i w:val="false"/>
          <w:color w:val="000000"/>
          <w:sz w:val="28"/>
        </w:rPr>
        <w:t>
      20 ___ жылғы/года "___"_________________</w:t>
      </w:r>
    </w:p>
    <w:bookmarkEnd w:id="1075"/>
    <w:bookmarkStart w:name="z1181" w:id="1076"/>
    <w:p>
      <w:pPr>
        <w:spacing w:after="0"/>
        <w:ind w:left="0"/>
        <w:jc w:val="both"/>
      </w:pPr>
      <w:r>
        <w:rPr>
          <w:rFonts w:ascii="Times New Roman"/>
          <w:b w:val="false"/>
          <w:i w:val="false"/>
          <w:color w:val="000000"/>
          <w:sz w:val="28"/>
        </w:rPr>
        <w:t>
      Действительна до "___"_________________</w:t>
      </w:r>
    </w:p>
    <w:bookmarkEnd w:id="1076"/>
    <w:bookmarkStart w:name="z1182" w:id="1077"/>
    <w:p>
      <w:pPr>
        <w:spacing w:after="0"/>
        <w:ind w:left="0"/>
        <w:jc w:val="both"/>
      </w:pPr>
      <w:r>
        <w:rPr>
          <w:rFonts w:ascii="Times New Roman"/>
          <w:b w:val="false"/>
          <w:i w:val="false"/>
          <w:color w:val="000000"/>
          <w:sz w:val="28"/>
        </w:rPr>
        <w:t>
      Ескертпе/Примечание:</w:t>
      </w:r>
    </w:p>
    <w:bookmarkEnd w:id="1077"/>
    <w:bookmarkStart w:name="z1183" w:id="1078"/>
    <w:p>
      <w:pPr>
        <w:spacing w:after="0"/>
        <w:ind w:left="0"/>
        <w:jc w:val="both"/>
      </w:pPr>
      <w:r>
        <w:rPr>
          <w:rFonts w:ascii="Times New Roman"/>
          <w:b w:val="false"/>
          <w:i w:val="false"/>
          <w:color w:val="000000"/>
          <w:sz w:val="28"/>
        </w:rPr>
        <w:t>
      * әуе жүктерін қоспағанда/* за исключением грузовых авиаперевозок.</w:t>
      </w:r>
    </w:p>
    <w:bookmarkEnd w:id="1078"/>
    <w:bookmarkStart w:name="z1184" w:id="1079"/>
    <w:p>
      <w:pPr>
        <w:spacing w:after="0"/>
        <w:ind w:left="0"/>
        <w:jc w:val="both"/>
      </w:pPr>
      <w:r>
        <w:rPr>
          <w:rFonts w:ascii="Times New Roman"/>
          <w:b w:val="false"/>
          <w:i w:val="false"/>
          <w:color w:val="000000"/>
          <w:sz w:val="28"/>
        </w:rPr>
        <w:t xml:space="preserve">
      Егер орны ауыстырылатын (тасымалданатын) объектінің межелі пунктке келуі туралы мәліметтер Қағидалардың 37-тармағының бірінші бөлігінде көрсетілген мерзімде ББАЖ АЖ-ға енгізілмеген жағдайда және/немесе "Ветеринария туралы" Қазақстан Республикасы Заңының 12-2-бабының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қолданылуын тоқтату үшін негіздер бойынша ветеринариялық анықтама өзінің қолданылуын тоқтатады./В случае, если сведения о прибытии перемещаемого (перевозимого) объекта в пункт назначения не внесены в ИС ЕАСУ в срок, указанный в части первой пункта 37 Правил, ветеринарная справка прекращает свое действие и/или по основаниям для прекращения действия в соответствии с пунктом 6 статьи 12-2 Закона Республики Казахстан "О ветеринарии".</w:t>
      </w:r>
    </w:p>
    <w:bookmarkEnd w:id="1079"/>
    <w:bookmarkStart w:name="z1185" w:id="1080"/>
    <w:p>
      <w:pPr>
        <w:spacing w:after="0"/>
        <w:ind w:left="0"/>
        <w:jc w:val="both"/>
      </w:pPr>
      <w:r>
        <w:rPr>
          <w:rFonts w:ascii="Times New Roman"/>
          <w:b w:val="false"/>
          <w:i w:val="false"/>
          <w:color w:val="000000"/>
          <w:sz w:val="28"/>
        </w:rPr>
        <w:t>
      Ветеринария саласындағы заңнаманың талаптарын сақтамағаны үшін жеке немесе заңды тұлғалар "Әкімшілік құқық бұзушылық туралы" Қазақстан Республикасы Кодексінің 406-бабына сәйкес әкімшілік жауаптылыққа жатады/За несоблюдение требований законодательства в области ветеринарии физические или юридические лица подлежат административной ответственности в соответствии со статьей 406 Кодекса Республики Казахстан "Об административных правонарушениях".</w:t>
      </w:r>
    </w:p>
    <w:bookmarkEnd w:id="1080"/>
    <w:bookmarkStart w:name="z1186" w:id="1081"/>
    <w:p>
      <w:pPr>
        <w:spacing w:after="0"/>
        <w:ind w:left="0"/>
        <w:jc w:val="both"/>
      </w:pPr>
      <w:r>
        <w:rPr>
          <w:rFonts w:ascii="Times New Roman"/>
          <w:b w:val="false"/>
          <w:i w:val="false"/>
          <w:color w:val="000000"/>
          <w:sz w:val="28"/>
        </w:rPr>
        <w:t xml:space="preserve">
      </w:t>
      </w:r>
    </w:p>
    <w:bookmarkEnd w:id="1081"/>
    <w:p>
      <w:pPr>
        <w:spacing w:after="0"/>
        <w:ind w:left="0"/>
        <w:jc w:val="both"/>
      </w:pPr>
      <w:r>
        <w:drawing>
          <wp:inline distT="0" distB="0" distL="0" distR="0">
            <wp:extent cx="1041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414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2-1/Форма 2-1</w:t>
            </w:r>
          </w:p>
        </w:tc>
      </w:tr>
    </w:tbl>
    <w:bookmarkStart w:name="z1188" w:id="1082"/>
    <w:p>
      <w:pPr>
        <w:spacing w:after="0"/>
        <w:ind w:left="0"/>
        <w:jc w:val="left"/>
      </w:pPr>
      <w:r>
        <w:rPr>
          <w:rFonts w:ascii="Times New Roman"/>
          <w:b/>
          <w:i w:val="false"/>
          <w:color w:val="000000"/>
        </w:rPr>
        <w:t xml:space="preserve"> Ветеринариялық анықтама/ Ветеринарная справка № 00-00-00 (ветеринариялық-санитариялық сараптама жүргізумен/ c проведением ветеринарно-санитарной экспертизы)</w:t>
      </w:r>
    </w:p>
    <w:bookmarkEnd w:id="1082"/>
    <w:bookmarkStart w:name="z1189" w:id="1083"/>
    <w:p>
      <w:pPr>
        <w:spacing w:after="0"/>
        <w:ind w:left="0"/>
        <w:jc w:val="both"/>
      </w:pPr>
      <w:r>
        <w:rPr>
          <w:rFonts w:ascii="Times New Roman"/>
          <w:b w:val="false"/>
          <w:i w:val="false"/>
          <w:color w:val="000000"/>
          <w:sz w:val="28"/>
        </w:rPr>
        <w:t>
      Үй және жабайы, омыртқасыз, шаянтәріздес жануарлардың еті мен ет өнімдеріне,</w:t>
      </w:r>
    </w:p>
    <w:bookmarkEnd w:id="1083"/>
    <w:bookmarkStart w:name="z1190" w:id="1084"/>
    <w:p>
      <w:pPr>
        <w:spacing w:after="0"/>
        <w:ind w:left="0"/>
        <w:jc w:val="both"/>
      </w:pPr>
      <w:r>
        <w:rPr>
          <w:rFonts w:ascii="Times New Roman"/>
          <w:b w:val="false"/>
          <w:i w:val="false"/>
          <w:color w:val="000000"/>
          <w:sz w:val="28"/>
        </w:rPr>
        <w:t>
      құсты етіне, сүт және сүт өнімдеріне, балық және балық өнімдеріне, жұмыртқа және</w:t>
      </w:r>
    </w:p>
    <w:bookmarkEnd w:id="1084"/>
    <w:bookmarkStart w:name="z1191" w:id="1085"/>
    <w:p>
      <w:pPr>
        <w:spacing w:after="0"/>
        <w:ind w:left="0"/>
        <w:jc w:val="both"/>
      </w:pPr>
      <w:r>
        <w:rPr>
          <w:rFonts w:ascii="Times New Roman"/>
          <w:b w:val="false"/>
          <w:i w:val="false"/>
          <w:color w:val="000000"/>
          <w:sz w:val="28"/>
        </w:rPr>
        <w:t>
      жұмыртқадан жасалған тамақ өнімдеріне, балара балына, моллюскаларға,</w:t>
      </w:r>
    </w:p>
    <w:bookmarkEnd w:id="1085"/>
    <w:bookmarkStart w:name="z1192" w:id="1086"/>
    <w:p>
      <w:pPr>
        <w:spacing w:after="0"/>
        <w:ind w:left="0"/>
        <w:jc w:val="both"/>
      </w:pPr>
      <w:r>
        <w:rPr>
          <w:rFonts w:ascii="Times New Roman"/>
          <w:b w:val="false"/>
          <w:i w:val="false"/>
          <w:color w:val="000000"/>
          <w:sz w:val="28"/>
        </w:rPr>
        <w:t>
      гидробионтарға /на мясо домашних и диких, беспозвоночных, ракообразных животных</w:t>
      </w:r>
    </w:p>
    <w:bookmarkEnd w:id="1086"/>
    <w:bookmarkStart w:name="z1193" w:id="1087"/>
    <w:p>
      <w:pPr>
        <w:spacing w:after="0"/>
        <w:ind w:left="0"/>
        <w:jc w:val="both"/>
      </w:pPr>
      <w:r>
        <w:rPr>
          <w:rFonts w:ascii="Times New Roman"/>
          <w:b w:val="false"/>
          <w:i w:val="false"/>
          <w:color w:val="000000"/>
          <w:sz w:val="28"/>
        </w:rPr>
        <w:t>
      и мясную продукцию, на мясо птицы, на молоко и молочную продукцию, на рыбу и</w:t>
      </w:r>
    </w:p>
    <w:bookmarkEnd w:id="1087"/>
    <w:bookmarkStart w:name="z1194" w:id="1088"/>
    <w:p>
      <w:pPr>
        <w:spacing w:after="0"/>
        <w:ind w:left="0"/>
        <w:jc w:val="both"/>
      </w:pPr>
      <w:r>
        <w:rPr>
          <w:rFonts w:ascii="Times New Roman"/>
          <w:b w:val="false"/>
          <w:i w:val="false"/>
          <w:color w:val="000000"/>
          <w:sz w:val="28"/>
        </w:rPr>
        <w:t>
      рыбную продукцию, на яйцо и пищевую продукцию, изготовленную из яиц, на</w:t>
      </w:r>
    </w:p>
    <w:bookmarkEnd w:id="1088"/>
    <w:bookmarkStart w:name="z1195" w:id="1089"/>
    <w:p>
      <w:pPr>
        <w:spacing w:after="0"/>
        <w:ind w:left="0"/>
        <w:jc w:val="both"/>
      </w:pPr>
      <w:r>
        <w:rPr>
          <w:rFonts w:ascii="Times New Roman"/>
          <w:b w:val="false"/>
          <w:i w:val="false"/>
          <w:color w:val="000000"/>
          <w:sz w:val="28"/>
        </w:rPr>
        <w:t>
      пчелиный мед, на моллюсков, гидробионтов_________________________________</w:t>
      </w:r>
    </w:p>
    <w:bookmarkEnd w:id="1089"/>
    <w:bookmarkStart w:name="z1196" w:id="1090"/>
    <w:p>
      <w:pPr>
        <w:spacing w:after="0"/>
        <w:ind w:left="0"/>
        <w:jc w:val="both"/>
      </w:pPr>
      <w:r>
        <w:rPr>
          <w:rFonts w:ascii="Times New Roman"/>
          <w:b w:val="false"/>
          <w:i w:val="false"/>
          <w:color w:val="000000"/>
          <w:sz w:val="28"/>
        </w:rPr>
        <w:t>
      ______________________________________________________________________</w:t>
      </w:r>
    </w:p>
    <w:bookmarkEnd w:id="1090"/>
    <w:bookmarkStart w:name="z1197" w:id="1091"/>
    <w:p>
      <w:pPr>
        <w:spacing w:after="0"/>
        <w:ind w:left="0"/>
        <w:jc w:val="both"/>
      </w:pPr>
      <w:r>
        <w:rPr>
          <w:rFonts w:ascii="Times New Roman"/>
          <w:b w:val="false"/>
          <w:i w:val="false"/>
          <w:color w:val="000000"/>
          <w:sz w:val="28"/>
        </w:rPr>
        <w:t>
      _______________________________________________________________________</w:t>
      </w:r>
    </w:p>
    <w:bookmarkEnd w:id="1091"/>
    <w:bookmarkStart w:name="z1198" w:id="1092"/>
    <w:p>
      <w:pPr>
        <w:spacing w:after="0"/>
        <w:ind w:left="0"/>
        <w:jc w:val="both"/>
      </w:pPr>
      <w:r>
        <w:rPr>
          <w:rFonts w:ascii="Times New Roman"/>
          <w:b w:val="false"/>
          <w:i w:val="false"/>
          <w:color w:val="000000"/>
          <w:sz w:val="28"/>
        </w:rPr>
        <w:t>
      облыс, аудан (қала), ауылдық округ/область, район (город), сельский округ</w:t>
      </w:r>
    </w:p>
    <w:bookmarkEnd w:id="1092"/>
    <w:bookmarkStart w:name="z1199" w:id="1093"/>
    <w:p>
      <w:pPr>
        <w:spacing w:after="0"/>
        <w:ind w:left="0"/>
        <w:jc w:val="both"/>
      </w:pPr>
      <w:r>
        <w:rPr>
          <w:rFonts w:ascii="Times New Roman"/>
          <w:b w:val="false"/>
          <w:i w:val="false"/>
          <w:color w:val="000000"/>
          <w:sz w:val="28"/>
        </w:rPr>
        <w:t>
      __________________________________________________________________________</w:t>
      </w:r>
    </w:p>
    <w:bookmarkEnd w:id="1093"/>
    <w:bookmarkStart w:name="z1200" w:id="1094"/>
    <w:p>
      <w:pPr>
        <w:spacing w:after="0"/>
        <w:ind w:left="0"/>
        <w:jc w:val="both"/>
      </w:pPr>
      <w:r>
        <w:rPr>
          <w:rFonts w:ascii="Times New Roman"/>
          <w:b w:val="false"/>
          <w:i w:val="false"/>
          <w:color w:val="000000"/>
          <w:sz w:val="28"/>
        </w:rPr>
        <w:t>
      __________________________________________________________________________</w:t>
      </w:r>
    </w:p>
    <w:bookmarkEnd w:id="1094"/>
    <w:bookmarkStart w:name="z1201" w:id="1095"/>
    <w:p>
      <w:pPr>
        <w:spacing w:after="0"/>
        <w:ind w:left="0"/>
        <w:jc w:val="both"/>
      </w:pPr>
      <w:r>
        <w:rPr>
          <w:rFonts w:ascii="Times New Roman"/>
          <w:b w:val="false"/>
          <w:i w:val="false"/>
          <w:color w:val="000000"/>
          <w:sz w:val="28"/>
        </w:rPr>
        <w:t>
      ветеринариялық анықтаманы берген мемлекеттік ұйымның немесе өндірістік бақылау</w:t>
      </w:r>
    </w:p>
    <w:bookmarkEnd w:id="1095"/>
    <w:bookmarkStart w:name="z1202" w:id="1096"/>
    <w:p>
      <w:pPr>
        <w:spacing w:after="0"/>
        <w:ind w:left="0"/>
        <w:jc w:val="both"/>
      </w:pPr>
      <w:r>
        <w:rPr>
          <w:rFonts w:ascii="Times New Roman"/>
          <w:b w:val="false"/>
          <w:i w:val="false"/>
          <w:color w:val="000000"/>
          <w:sz w:val="28"/>
        </w:rPr>
        <w:t>
      бөлімшесінің атауы, мекенжайы _____________________________</w:t>
      </w:r>
    </w:p>
    <w:bookmarkEnd w:id="1096"/>
    <w:bookmarkStart w:name="z1203" w:id="1097"/>
    <w:p>
      <w:pPr>
        <w:spacing w:after="0"/>
        <w:ind w:left="0"/>
        <w:jc w:val="both"/>
      </w:pPr>
      <w:r>
        <w:rPr>
          <w:rFonts w:ascii="Times New Roman"/>
          <w:b w:val="false"/>
          <w:i w:val="false"/>
          <w:color w:val="000000"/>
          <w:sz w:val="28"/>
        </w:rPr>
        <w:t>
      ___________________________________________________________________/</w:t>
      </w:r>
    </w:p>
    <w:bookmarkEnd w:id="1097"/>
    <w:bookmarkStart w:name="z1204" w:id="1098"/>
    <w:p>
      <w:pPr>
        <w:spacing w:after="0"/>
        <w:ind w:left="0"/>
        <w:jc w:val="both"/>
      </w:pPr>
      <w:r>
        <w:rPr>
          <w:rFonts w:ascii="Times New Roman"/>
          <w:b w:val="false"/>
          <w:i w:val="false"/>
          <w:color w:val="000000"/>
          <w:sz w:val="28"/>
        </w:rPr>
        <w:t>
      наименование государственной организации или подразделения производственного</w:t>
      </w:r>
    </w:p>
    <w:bookmarkEnd w:id="1098"/>
    <w:bookmarkStart w:name="z1205" w:id="1099"/>
    <w:p>
      <w:pPr>
        <w:spacing w:after="0"/>
        <w:ind w:left="0"/>
        <w:jc w:val="both"/>
      </w:pPr>
      <w:r>
        <w:rPr>
          <w:rFonts w:ascii="Times New Roman"/>
          <w:b w:val="false"/>
          <w:i w:val="false"/>
          <w:color w:val="000000"/>
          <w:sz w:val="28"/>
        </w:rPr>
        <w:t>
      контроля, выдавшего ветеринарную справку, адрес</w:t>
      </w:r>
    </w:p>
    <w:bookmarkEnd w:id="1099"/>
    <w:bookmarkStart w:name="z1206" w:id="1100"/>
    <w:p>
      <w:pPr>
        <w:spacing w:after="0"/>
        <w:ind w:left="0"/>
        <w:jc w:val="both"/>
      </w:pPr>
      <w:r>
        <w:rPr>
          <w:rFonts w:ascii="Times New Roman"/>
          <w:b w:val="false"/>
          <w:i w:val="false"/>
          <w:color w:val="000000"/>
          <w:sz w:val="28"/>
        </w:rPr>
        <w:t>
      ________________________________________________________________________</w:t>
      </w:r>
    </w:p>
    <w:bookmarkEnd w:id="1100"/>
    <w:bookmarkStart w:name="z1207" w:id="1101"/>
    <w:p>
      <w:pPr>
        <w:spacing w:after="0"/>
        <w:ind w:left="0"/>
        <w:jc w:val="both"/>
      </w:pPr>
      <w:r>
        <w:rPr>
          <w:rFonts w:ascii="Times New Roman"/>
          <w:b w:val="false"/>
          <w:i w:val="false"/>
          <w:color w:val="000000"/>
          <w:sz w:val="28"/>
        </w:rPr>
        <w:t>
      ________________________________________________________________</w:t>
      </w:r>
    </w:p>
    <w:bookmarkEnd w:id="1101"/>
    <w:bookmarkStart w:name="z1208" w:id="1102"/>
    <w:p>
      <w:pPr>
        <w:spacing w:after="0"/>
        <w:ind w:left="0"/>
        <w:jc w:val="both"/>
      </w:pPr>
      <w:r>
        <w:rPr>
          <w:rFonts w:ascii="Times New Roman"/>
          <w:b w:val="false"/>
          <w:i w:val="false"/>
          <w:color w:val="000000"/>
          <w:sz w:val="28"/>
        </w:rPr>
        <w:t>
      Ветеринариялық анықтама берілді/Ветеринарная справка выдана</w:t>
      </w:r>
    </w:p>
    <w:bookmarkEnd w:id="1102"/>
    <w:bookmarkStart w:name="z1209" w:id="1103"/>
    <w:p>
      <w:pPr>
        <w:spacing w:after="0"/>
        <w:ind w:left="0"/>
        <w:jc w:val="both"/>
      </w:pPr>
      <w:r>
        <w:rPr>
          <w:rFonts w:ascii="Times New Roman"/>
          <w:b w:val="false"/>
          <w:i w:val="false"/>
          <w:color w:val="000000"/>
          <w:sz w:val="28"/>
        </w:rPr>
        <w:t>
      __________________________________________________________________________</w:t>
      </w:r>
    </w:p>
    <w:bookmarkEnd w:id="1103"/>
    <w:bookmarkStart w:name="z1210" w:id="1104"/>
    <w:p>
      <w:pPr>
        <w:spacing w:after="0"/>
        <w:ind w:left="0"/>
        <w:jc w:val="both"/>
      </w:pPr>
      <w:r>
        <w:rPr>
          <w:rFonts w:ascii="Times New Roman"/>
          <w:b w:val="false"/>
          <w:i w:val="false"/>
          <w:color w:val="000000"/>
          <w:sz w:val="28"/>
        </w:rPr>
        <w:t>
      ________________________________________________________</w:t>
      </w:r>
    </w:p>
    <w:bookmarkEnd w:id="1104"/>
    <w:bookmarkStart w:name="z1211" w:id="1105"/>
    <w:p>
      <w:pPr>
        <w:spacing w:after="0"/>
        <w:ind w:left="0"/>
        <w:jc w:val="both"/>
      </w:pPr>
      <w:r>
        <w:rPr>
          <w:rFonts w:ascii="Times New Roman"/>
          <w:b w:val="false"/>
          <w:i w:val="false"/>
          <w:color w:val="000000"/>
          <w:sz w:val="28"/>
        </w:rPr>
        <w:t>
      аты, әкесінің аты (бар болса), тегі, жеке сәйкестендiру нөмiрi, заңды тұлғаның атауы,</w:t>
      </w:r>
    </w:p>
    <w:bookmarkEnd w:id="1105"/>
    <w:bookmarkStart w:name="z1212" w:id="1106"/>
    <w:p>
      <w:pPr>
        <w:spacing w:after="0"/>
        <w:ind w:left="0"/>
        <w:jc w:val="both"/>
      </w:pPr>
      <w:r>
        <w:rPr>
          <w:rFonts w:ascii="Times New Roman"/>
          <w:b w:val="false"/>
          <w:i w:val="false"/>
          <w:color w:val="000000"/>
          <w:sz w:val="28"/>
        </w:rPr>
        <w:t>
      бизнес сәйкестендiру нөмiрi, мекенжайы, объектінің есепке алу нөмірі</w:t>
      </w:r>
    </w:p>
    <w:bookmarkEnd w:id="1106"/>
    <w:bookmarkStart w:name="z1213" w:id="1107"/>
    <w:p>
      <w:pPr>
        <w:spacing w:after="0"/>
        <w:ind w:left="0"/>
        <w:jc w:val="both"/>
      </w:pPr>
      <w:r>
        <w:rPr>
          <w:rFonts w:ascii="Times New Roman"/>
          <w:b w:val="false"/>
          <w:i w:val="false"/>
          <w:color w:val="000000"/>
          <w:sz w:val="28"/>
        </w:rPr>
        <w:t>
      ___________________________________________________________________</w:t>
      </w:r>
    </w:p>
    <w:bookmarkEnd w:id="1107"/>
    <w:bookmarkStart w:name="z1214" w:id="1108"/>
    <w:p>
      <w:pPr>
        <w:spacing w:after="0"/>
        <w:ind w:left="0"/>
        <w:jc w:val="both"/>
      </w:pPr>
      <w:r>
        <w:rPr>
          <w:rFonts w:ascii="Times New Roman"/>
          <w:b w:val="false"/>
          <w:i w:val="false"/>
          <w:color w:val="000000"/>
          <w:sz w:val="28"/>
        </w:rPr>
        <w:t>
      ____________________________________________________________________ /</w:t>
      </w:r>
    </w:p>
    <w:bookmarkEnd w:id="1108"/>
    <w:bookmarkStart w:name="z1215" w:id="1109"/>
    <w:p>
      <w:pPr>
        <w:spacing w:after="0"/>
        <w:ind w:left="0"/>
        <w:jc w:val="both"/>
      </w:pPr>
      <w:r>
        <w:rPr>
          <w:rFonts w:ascii="Times New Roman"/>
          <w:b w:val="false"/>
          <w:i w:val="false"/>
          <w:color w:val="000000"/>
          <w:sz w:val="28"/>
        </w:rPr>
        <w:t>
      фамилия, имя, отчество (при его наличии) физического лица, индивидуальный</w:t>
      </w:r>
    </w:p>
    <w:bookmarkEnd w:id="1109"/>
    <w:bookmarkStart w:name="z1216" w:id="1110"/>
    <w:p>
      <w:pPr>
        <w:spacing w:after="0"/>
        <w:ind w:left="0"/>
        <w:jc w:val="both"/>
      </w:pPr>
      <w:r>
        <w:rPr>
          <w:rFonts w:ascii="Times New Roman"/>
          <w:b w:val="false"/>
          <w:i w:val="false"/>
          <w:color w:val="000000"/>
          <w:sz w:val="28"/>
        </w:rPr>
        <w:t>
      идентификационный номер, наименование юридического лица, бизнес-</w:t>
      </w:r>
    </w:p>
    <w:bookmarkEnd w:id="1110"/>
    <w:bookmarkStart w:name="z1217" w:id="1111"/>
    <w:p>
      <w:pPr>
        <w:spacing w:after="0"/>
        <w:ind w:left="0"/>
        <w:jc w:val="both"/>
      </w:pPr>
      <w:r>
        <w:rPr>
          <w:rFonts w:ascii="Times New Roman"/>
          <w:b w:val="false"/>
          <w:i w:val="false"/>
          <w:color w:val="000000"/>
          <w:sz w:val="28"/>
        </w:rPr>
        <w:t>
      идентификационный номер, адрес, учетный номер объекта</w:t>
      </w:r>
    </w:p>
    <w:bookmarkEnd w:id="1111"/>
    <w:bookmarkStart w:name="z1218" w:id="1112"/>
    <w:p>
      <w:pPr>
        <w:spacing w:after="0"/>
        <w:ind w:left="0"/>
        <w:jc w:val="both"/>
      </w:pPr>
      <w:r>
        <w:rPr>
          <w:rFonts w:ascii="Times New Roman"/>
          <w:b w:val="false"/>
          <w:i w:val="false"/>
          <w:color w:val="000000"/>
          <w:sz w:val="28"/>
        </w:rPr>
        <w:t>
      _______________________________________________________________________</w:t>
      </w:r>
    </w:p>
    <w:bookmarkEnd w:id="1112"/>
    <w:bookmarkStart w:name="z1219" w:id="1113"/>
    <w:p>
      <w:pPr>
        <w:spacing w:after="0"/>
        <w:ind w:left="0"/>
        <w:jc w:val="both"/>
      </w:pPr>
      <w:r>
        <w:rPr>
          <w:rFonts w:ascii="Times New Roman"/>
          <w:b w:val="false"/>
          <w:i w:val="false"/>
          <w:color w:val="000000"/>
          <w:sz w:val="28"/>
        </w:rPr>
        <w:t>
      _______________________________________________________________</w:t>
      </w:r>
    </w:p>
    <w:bookmarkEnd w:id="1113"/>
    <w:bookmarkStart w:name="z1220" w:id="1114"/>
    <w:p>
      <w:pPr>
        <w:spacing w:after="0"/>
        <w:ind w:left="0"/>
        <w:jc w:val="both"/>
      </w:pPr>
      <w:r>
        <w:rPr>
          <w:rFonts w:ascii="Times New Roman"/>
          <w:b w:val="false"/>
          <w:i w:val="false"/>
          <w:color w:val="000000"/>
          <w:sz w:val="28"/>
        </w:rPr>
        <w:t>
      Жануардың жеке нөмірі/Индивидуальный номер животного ______________</w:t>
      </w:r>
    </w:p>
    <w:bookmarkEnd w:id="1114"/>
    <w:bookmarkStart w:name="z1221" w:id="1115"/>
    <w:p>
      <w:pPr>
        <w:spacing w:after="0"/>
        <w:ind w:left="0"/>
        <w:jc w:val="both"/>
      </w:pPr>
      <w:r>
        <w:rPr>
          <w:rFonts w:ascii="Times New Roman"/>
          <w:b w:val="false"/>
          <w:i w:val="false"/>
          <w:color w:val="000000"/>
          <w:sz w:val="28"/>
        </w:rPr>
        <w:t>
      _________________________________________________________________</w:t>
      </w:r>
    </w:p>
    <w:bookmarkEnd w:id="1115"/>
    <w:bookmarkStart w:name="z1222" w:id="1116"/>
    <w:p>
      <w:pPr>
        <w:spacing w:after="0"/>
        <w:ind w:left="0"/>
        <w:jc w:val="both"/>
      </w:pPr>
      <w:r>
        <w:rPr>
          <w:rFonts w:ascii="Times New Roman"/>
          <w:b w:val="false"/>
          <w:i w:val="false"/>
          <w:color w:val="000000"/>
          <w:sz w:val="28"/>
        </w:rPr>
        <w:t>
      Өнімнің атауы/Наименование продукции _______________________________</w:t>
      </w:r>
    </w:p>
    <w:bookmarkEnd w:id="1116"/>
    <w:bookmarkStart w:name="z1223" w:id="1117"/>
    <w:p>
      <w:pPr>
        <w:spacing w:after="0"/>
        <w:ind w:left="0"/>
        <w:jc w:val="both"/>
      </w:pPr>
      <w:r>
        <w:rPr>
          <w:rFonts w:ascii="Times New Roman"/>
          <w:b w:val="false"/>
          <w:i w:val="false"/>
          <w:color w:val="000000"/>
          <w:sz w:val="28"/>
        </w:rPr>
        <w:t>
      ___________________________________________________________________</w:t>
      </w:r>
    </w:p>
    <w:bookmarkEnd w:id="1117"/>
    <w:bookmarkStart w:name="z1224" w:id="1118"/>
    <w:p>
      <w:pPr>
        <w:spacing w:after="0"/>
        <w:ind w:left="0"/>
        <w:jc w:val="both"/>
      </w:pPr>
      <w:r>
        <w:rPr>
          <w:rFonts w:ascii="Times New Roman"/>
          <w:b w:val="false"/>
          <w:i w:val="false"/>
          <w:color w:val="000000"/>
          <w:sz w:val="28"/>
        </w:rPr>
        <w:t>
      Орын саны/Число мест ________________________________________________</w:t>
      </w:r>
    </w:p>
    <w:bookmarkEnd w:id="1118"/>
    <w:bookmarkStart w:name="z1225" w:id="1119"/>
    <w:p>
      <w:pPr>
        <w:spacing w:after="0"/>
        <w:ind w:left="0"/>
        <w:jc w:val="both"/>
      </w:pPr>
      <w:r>
        <w:rPr>
          <w:rFonts w:ascii="Times New Roman"/>
          <w:b w:val="false"/>
          <w:i w:val="false"/>
          <w:color w:val="000000"/>
          <w:sz w:val="28"/>
        </w:rPr>
        <w:t>
      Таза салмағы/Вес нетто ________________________________________________</w:t>
      </w:r>
    </w:p>
    <w:bookmarkEnd w:id="1119"/>
    <w:bookmarkStart w:name="z1226" w:id="1120"/>
    <w:p>
      <w:pPr>
        <w:spacing w:after="0"/>
        <w:ind w:left="0"/>
        <w:jc w:val="both"/>
      </w:pPr>
      <w:r>
        <w:rPr>
          <w:rFonts w:ascii="Times New Roman"/>
          <w:b w:val="false"/>
          <w:i w:val="false"/>
          <w:color w:val="000000"/>
          <w:sz w:val="28"/>
        </w:rPr>
        <w:t>
      Буып түю/Упаковка ___________________________________________________</w:t>
      </w:r>
    </w:p>
    <w:bookmarkEnd w:id="1120"/>
    <w:bookmarkStart w:name="z1227" w:id="1121"/>
    <w:p>
      <w:pPr>
        <w:spacing w:after="0"/>
        <w:ind w:left="0"/>
        <w:jc w:val="both"/>
      </w:pPr>
      <w:r>
        <w:rPr>
          <w:rFonts w:ascii="Times New Roman"/>
          <w:b w:val="false"/>
          <w:i w:val="false"/>
          <w:color w:val="000000"/>
          <w:sz w:val="28"/>
        </w:rPr>
        <w:t>
      Таңбасы, сәйкестендіру нөмір / Маркировка, идентификационный номер</w:t>
      </w:r>
    </w:p>
    <w:bookmarkEnd w:id="1121"/>
    <w:bookmarkStart w:name="z1228" w:id="1122"/>
    <w:p>
      <w:pPr>
        <w:spacing w:after="0"/>
        <w:ind w:left="0"/>
        <w:jc w:val="both"/>
      </w:pPr>
      <w:r>
        <w:rPr>
          <w:rFonts w:ascii="Times New Roman"/>
          <w:b w:val="false"/>
          <w:i w:val="false"/>
          <w:color w:val="000000"/>
          <w:sz w:val="28"/>
        </w:rPr>
        <w:t>
      ____________________________________________________________________</w:t>
      </w:r>
    </w:p>
    <w:bookmarkEnd w:id="1122"/>
    <w:bookmarkStart w:name="z1229" w:id="1123"/>
    <w:p>
      <w:pPr>
        <w:spacing w:after="0"/>
        <w:ind w:left="0"/>
        <w:jc w:val="both"/>
      </w:pPr>
      <w:r>
        <w:rPr>
          <w:rFonts w:ascii="Times New Roman"/>
          <w:b w:val="false"/>
          <w:i w:val="false"/>
          <w:color w:val="000000"/>
          <w:sz w:val="28"/>
        </w:rPr>
        <w:t>
      _______________________________________________________________</w:t>
      </w:r>
    </w:p>
    <w:bookmarkEnd w:id="1123"/>
    <w:bookmarkStart w:name="z1230" w:id="1124"/>
    <w:p>
      <w:pPr>
        <w:spacing w:after="0"/>
        <w:ind w:left="0"/>
        <w:jc w:val="both"/>
      </w:pPr>
      <w:r>
        <w:rPr>
          <w:rFonts w:ascii="Times New Roman"/>
          <w:b w:val="false"/>
          <w:i w:val="false"/>
          <w:color w:val="000000"/>
          <w:sz w:val="28"/>
        </w:rPr>
        <w:t>
      ____________________________________________________________________</w:t>
      </w:r>
    </w:p>
    <w:bookmarkEnd w:id="1124"/>
    <w:bookmarkStart w:name="z1231" w:id="1125"/>
    <w:p>
      <w:pPr>
        <w:spacing w:after="0"/>
        <w:ind w:left="0"/>
        <w:jc w:val="both"/>
      </w:pPr>
      <w:r>
        <w:rPr>
          <w:rFonts w:ascii="Times New Roman"/>
          <w:b w:val="false"/>
          <w:i w:val="false"/>
          <w:color w:val="000000"/>
          <w:sz w:val="28"/>
        </w:rPr>
        <w:t>
      Шығарылған жері/место выхода __________________________</w:t>
      </w:r>
    </w:p>
    <w:bookmarkEnd w:id="1125"/>
    <w:bookmarkStart w:name="z1232" w:id="1126"/>
    <w:p>
      <w:pPr>
        <w:spacing w:after="0"/>
        <w:ind w:left="0"/>
        <w:jc w:val="both"/>
      </w:pPr>
      <w:r>
        <w:rPr>
          <w:rFonts w:ascii="Times New Roman"/>
          <w:b w:val="false"/>
          <w:i w:val="false"/>
          <w:color w:val="000000"/>
          <w:sz w:val="28"/>
        </w:rPr>
        <w:t>
      ____________________________________________________________________</w:t>
      </w:r>
    </w:p>
    <w:bookmarkEnd w:id="1126"/>
    <w:bookmarkStart w:name="z1233" w:id="1127"/>
    <w:p>
      <w:pPr>
        <w:spacing w:after="0"/>
        <w:ind w:left="0"/>
        <w:jc w:val="both"/>
      </w:pPr>
      <w:r>
        <w:rPr>
          <w:rFonts w:ascii="Times New Roman"/>
          <w:b w:val="false"/>
          <w:i w:val="false"/>
          <w:color w:val="000000"/>
          <w:sz w:val="28"/>
        </w:rPr>
        <w:t>
      кәсіпорынның атауы, объектінің есепке алу нөмірі, иесінің аты, әкесінің аты</w:t>
      </w:r>
    </w:p>
    <w:bookmarkEnd w:id="1127"/>
    <w:bookmarkStart w:name="z1234" w:id="1128"/>
    <w:p>
      <w:pPr>
        <w:spacing w:after="0"/>
        <w:ind w:left="0"/>
        <w:jc w:val="both"/>
      </w:pPr>
      <w:r>
        <w:rPr>
          <w:rFonts w:ascii="Times New Roman"/>
          <w:b w:val="false"/>
          <w:i w:val="false"/>
          <w:color w:val="000000"/>
          <w:sz w:val="28"/>
        </w:rPr>
        <w:t>
      (бар болса), тегі, мекенжайы, өндірілген күні/__________________________</w:t>
      </w:r>
    </w:p>
    <w:bookmarkEnd w:id="1128"/>
    <w:bookmarkStart w:name="z1235" w:id="1129"/>
    <w:p>
      <w:pPr>
        <w:spacing w:after="0"/>
        <w:ind w:left="0"/>
        <w:jc w:val="both"/>
      </w:pPr>
      <w:r>
        <w:rPr>
          <w:rFonts w:ascii="Times New Roman"/>
          <w:b w:val="false"/>
          <w:i w:val="false"/>
          <w:color w:val="000000"/>
          <w:sz w:val="28"/>
        </w:rPr>
        <w:t>
      _________________________________________________________________</w:t>
      </w:r>
    </w:p>
    <w:bookmarkEnd w:id="1129"/>
    <w:bookmarkStart w:name="z1236" w:id="1130"/>
    <w:p>
      <w:pPr>
        <w:spacing w:after="0"/>
        <w:ind w:left="0"/>
        <w:jc w:val="both"/>
      </w:pPr>
      <w:r>
        <w:rPr>
          <w:rFonts w:ascii="Times New Roman"/>
          <w:b w:val="false"/>
          <w:i w:val="false"/>
          <w:color w:val="000000"/>
          <w:sz w:val="28"/>
        </w:rPr>
        <w:t>
      наименование предприятия, учетный номер объекта, фамилия, имя, отчество (при его</w:t>
      </w:r>
    </w:p>
    <w:bookmarkEnd w:id="1130"/>
    <w:bookmarkStart w:name="z1237" w:id="1131"/>
    <w:p>
      <w:pPr>
        <w:spacing w:after="0"/>
        <w:ind w:left="0"/>
        <w:jc w:val="both"/>
      </w:pPr>
      <w:r>
        <w:rPr>
          <w:rFonts w:ascii="Times New Roman"/>
          <w:b w:val="false"/>
          <w:i w:val="false"/>
          <w:color w:val="000000"/>
          <w:sz w:val="28"/>
        </w:rPr>
        <w:t>
      наличии) владельца, адрес, дата выработки _________________________</w:t>
      </w:r>
    </w:p>
    <w:bookmarkEnd w:id="1131"/>
    <w:bookmarkStart w:name="z1238" w:id="1132"/>
    <w:p>
      <w:pPr>
        <w:spacing w:after="0"/>
        <w:ind w:left="0"/>
        <w:jc w:val="both"/>
      </w:pPr>
      <w:r>
        <w:rPr>
          <w:rFonts w:ascii="Times New Roman"/>
          <w:b w:val="false"/>
          <w:i w:val="false"/>
          <w:color w:val="000000"/>
          <w:sz w:val="28"/>
        </w:rPr>
        <w:t>
      ________________________________________________________________</w:t>
      </w:r>
    </w:p>
    <w:bookmarkEnd w:id="1132"/>
    <w:bookmarkStart w:name="z1239" w:id="1133"/>
    <w:p>
      <w:pPr>
        <w:spacing w:after="0"/>
        <w:ind w:left="0"/>
        <w:jc w:val="both"/>
      </w:pPr>
      <w:r>
        <w:rPr>
          <w:rFonts w:ascii="Times New Roman"/>
          <w:b w:val="false"/>
          <w:i w:val="false"/>
          <w:color w:val="000000"/>
          <w:sz w:val="28"/>
        </w:rPr>
        <w:t>
      Ветеринариялық қарап-тексеруден өткізілді/подвергнуты ветеринарному осмотру</w:t>
      </w:r>
    </w:p>
    <w:bookmarkEnd w:id="1133"/>
    <w:bookmarkStart w:name="z1240" w:id="1134"/>
    <w:p>
      <w:pPr>
        <w:spacing w:after="0"/>
        <w:ind w:left="0"/>
        <w:jc w:val="both"/>
      </w:pPr>
      <w:r>
        <w:rPr>
          <w:rFonts w:ascii="Times New Roman"/>
          <w:b w:val="false"/>
          <w:i w:val="false"/>
          <w:color w:val="000000"/>
          <w:sz w:val="28"/>
        </w:rPr>
        <w:t>
      ______________________________________________</w:t>
      </w:r>
    </w:p>
    <w:bookmarkEnd w:id="1134"/>
    <w:bookmarkStart w:name="z1241" w:id="1135"/>
    <w:p>
      <w:pPr>
        <w:spacing w:after="0"/>
        <w:ind w:left="0"/>
        <w:jc w:val="both"/>
      </w:pPr>
      <w:r>
        <w:rPr>
          <w:rFonts w:ascii="Times New Roman"/>
          <w:b w:val="false"/>
          <w:i w:val="false"/>
          <w:color w:val="000000"/>
          <w:sz w:val="28"/>
        </w:rPr>
        <w:t>
      _________________________________________________________________</w:t>
      </w:r>
    </w:p>
    <w:bookmarkEnd w:id="1135"/>
    <w:bookmarkStart w:name="z1242" w:id="1136"/>
    <w:p>
      <w:pPr>
        <w:spacing w:after="0"/>
        <w:ind w:left="0"/>
        <w:jc w:val="both"/>
      </w:pPr>
      <w:r>
        <w:rPr>
          <w:rFonts w:ascii="Times New Roman"/>
          <w:b w:val="false"/>
          <w:i w:val="false"/>
          <w:color w:val="000000"/>
          <w:sz w:val="28"/>
        </w:rPr>
        <w:t>
      Толық көлімде ветеринариялық-санитариялық сараптамадан өткізілді/ ветеринарно-санитарной экспертизе в полном объеме (зертхананың атауы, сараптаманың нөмірі, зерттеулер нәтижелері/ наименование лаборатории, номер экспертизы и результаты исследований) ____________________________ ____________________________________________________________________</w:t>
      </w:r>
    </w:p>
    <w:bookmarkEnd w:id="1136"/>
    <w:bookmarkStart w:name="z1243" w:id="1137"/>
    <w:p>
      <w:pPr>
        <w:spacing w:after="0"/>
        <w:ind w:left="0"/>
        <w:jc w:val="both"/>
      </w:pPr>
      <w:r>
        <w:rPr>
          <w:rFonts w:ascii="Times New Roman"/>
          <w:b w:val="false"/>
          <w:i w:val="false"/>
          <w:color w:val="000000"/>
          <w:sz w:val="28"/>
        </w:rPr>
        <w:t>
      ветеринариялық-санитариялық сараптамадан өткен шикізаттан жасалған/ изготовлены из сырья, прошедшего ветеринарно- санитарную экспертизу (зертхананың атауы, сараптаманың нөмірі, зерттеулердің нәтижелер/ наименование лаборатории, номер экспертизы и результаты исследований) _______________________________________________________________________ _____________________________________________ есепке алу нөмірі бар кәсіпорындарында сойылған, сау жануарлардан алынған (керектісінің асты сызылсын) және жарамды деп танылды/ получены от убоя здоровых животных на предприятиях, имеющих учетные номера (нужное подчеркнуть) и признаны годной для ____________________________________</w:t>
      </w:r>
    </w:p>
    <w:bookmarkEnd w:id="1137"/>
    <w:bookmarkStart w:name="z1244" w:id="1138"/>
    <w:p>
      <w:pPr>
        <w:spacing w:after="0"/>
        <w:ind w:left="0"/>
        <w:jc w:val="both"/>
      </w:pPr>
      <w:r>
        <w:rPr>
          <w:rFonts w:ascii="Times New Roman"/>
          <w:b w:val="false"/>
          <w:i w:val="false"/>
          <w:color w:val="000000"/>
          <w:sz w:val="28"/>
        </w:rPr>
        <w:t xml:space="preserve">
      ____________________________________________________________________ </w:t>
      </w:r>
    </w:p>
    <w:bookmarkEnd w:id="1138"/>
    <w:bookmarkStart w:name="z1245" w:id="1139"/>
    <w:p>
      <w:pPr>
        <w:spacing w:after="0"/>
        <w:ind w:left="0"/>
        <w:jc w:val="both"/>
      </w:pPr>
      <w:r>
        <w:rPr>
          <w:rFonts w:ascii="Times New Roman"/>
          <w:b w:val="false"/>
          <w:i w:val="false"/>
          <w:color w:val="000000"/>
          <w:sz w:val="28"/>
        </w:rPr>
        <w:t>
      шектеусіз, шектеулермен өткізу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 11940 болып тіркелген) бекітілген Ветеринариялық (ветеринариялық-санитариялық) қағидаларға сәйкес қайта өңдеу себептерін, шарттарын, режимін көрсету / реализация без ограничений, с ограничениями – указать причины, условия, режим переработки согласно Ветеринарным (ветеринарно-санитарным) правилам, утвержденным приказом Министра сельского хозяйства Республики Казахстан от 29 июня 2015 года № 7-1/587 (зарегистрирован в Реестре государственной регистрации нормативных правовых актов № 11940). ________________________________</w:t>
      </w:r>
    </w:p>
    <w:bookmarkEnd w:id="1139"/>
    <w:bookmarkStart w:name="z1246" w:id="1140"/>
    <w:p>
      <w:pPr>
        <w:spacing w:after="0"/>
        <w:ind w:left="0"/>
        <w:jc w:val="both"/>
      </w:pPr>
      <w:r>
        <w:rPr>
          <w:rFonts w:ascii="Times New Roman"/>
          <w:b w:val="false"/>
          <w:i w:val="false"/>
          <w:color w:val="000000"/>
          <w:sz w:val="28"/>
        </w:rPr>
        <w:t>
      ____________________________________________________________________</w:t>
      </w:r>
    </w:p>
    <w:bookmarkEnd w:id="1140"/>
    <w:bookmarkStart w:name="z1247" w:id="1141"/>
    <w:p>
      <w:pPr>
        <w:spacing w:after="0"/>
        <w:ind w:left="0"/>
        <w:jc w:val="both"/>
      </w:pPr>
      <w:r>
        <w:rPr>
          <w:rFonts w:ascii="Times New Roman"/>
          <w:b w:val="false"/>
          <w:i w:val="false"/>
          <w:color w:val="000000"/>
          <w:sz w:val="28"/>
        </w:rPr>
        <w:t>
      Баратын бағыты/путь следования___________________</w:t>
      </w:r>
    </w:p>
    <w:bookmarkEnd w:id="1141"/>
    <w:bookmarkStart w:name="z1248" w:id="1142"/>
    <w:p>
      <w:pPr>
        <w:spacing w:after="0"/>
        <w:ind w:left="0"/>
        <w:jc w:val="both"/>
      </w:pPr>
      <w:r>
        <w:rPr>
          <w:rFonts w:ascii="Times New Roman"/>
          <w:b w:val="false"/>
          <w:i w:val="false"/>
          <w:color w:val="000000"/>
          <w:sz w:val="28"/>
        </w:rPr>
        <w:t xml:space="preserve">
      межелі пункт және сатып алушы/пункт назначения и покупатель_____ </w:t>
      </w:r>
    </w:p>
    <w:bookmarkEnd w:id="1142"/>
    <w:bookmarkStart w:name="z1249" w:id="1143"/>
    <w:p>
      <w:pPr>
        <w:spacing w:after="0"/>
        <w:ind w:left="0"/>
        <w:jc w:val="both"/>
      </w:pPr>
      <w:r>
        <w:rPr>
          <w:rFonts w:ascii="Times New Roman"/>
          <w:b w:val="false"/>
          <w:i w:val="false"/>
          <w:color w:val="000000"/>
          <w:sz w:val="28"/>
        </w:rPr>
        <w:t>
      Көлік түрі және баратын жері/вид транспорта и следуют_________________</w:t>
      </w:r>
    </w:p>
    <w:bookmarkEnd w:id="1143"/>
    <w:bookmarkStart w:name="z1250" w:id="1144"/>
    <w:p>
      <w:pPr>
        <w:spacing w:after="0"/>
        <w:ind w:left="0"/>
        <w:jc w:val="both"/>
      </w:pPr>
      <w:r>
        <w:rPr>
          <w:rFonts w:ascii="Times New Roman"/>
          <w:b w:val="false"/>
          <w:i w:val="false"/>
          <w:color w:val="000000"/>
          <w:sz w:val="28"/>
        </w:rPr>
        <w:t>
      _______________________________________________________________</w:t>
      </w:r>
    </w:p>
    <w:bookmarkEnd w:id="1144"/>
    <w:bookmarkStart w:name="z1251" w:id="1145"/>
    <w:p>
      <w:pPr>
        <w:spacing w:after="0"/>
        <w:ind w:left="0"/>
        <w:jc w:val="both"/>
      </w:pPr>
      <w:r>
        <w:rPr>
          <w:rFonts w:ascii="Times New Roman"/>
          <w:b w:val="false"/>
          <w:i w:val="false"/>
          <w:color w:val="000000"/>
          <w:sz w:val="28"/>
        </w:rPr>
        <w:t>
      теміржол, су, автомобиль, әуе көліктерімен, автомобильдің нөмірі, вагонның нөмірі,</w:t>
      </w:r>
    </w:p>
    <w:bookmarkEnd w:id="1145"/>
    <w:bookmarkStart w:name="z1252" w:id="1146"/>
    <w:p>
      <w:pPr>
        <w:spacing w:after="0"/>
        <w:ind w:left="0"/>
        <w:jc w:val="both"/>
      </w:pPr>
      <w:r>
        <w:rPr>
          <w:rFonts w:ascii="Times New Roman"/>
          <w:b w:val="false"/>
          <w:i w:val="false"/>
          <w:color w:val="000000"/>
          <w:sz w:val="28"/>
        </w:rPr>
        <w:t>
      кеменің аты, рейс нөмірі *______________________________________________</w:t>
      </w:r>
    </w:p>
    <w:bookmarkEnd w:id="1146"/>
    <w:bookmarkStart w:name="z1253" w:id="1147"/>
    <w:p>
      <w:pPr>
        <w:spacing w:after="0"/>
        <w:ind w:left="0"/>
        <w:jc w:val="both"/>
      </w:pPr>
      <w:r>
        <w:rPr>
          <w:rFonts w:ascii="Times New Roman"/>
          <w:b w:val="false"/>
          <w:i w:val="false"/>
          <w:color w:val="000000"/>
          <w:sz w:val="28"/>
        </w:rPr>
        <w:t>
      ____________________________________________________ / железнодорожным,</w:t>
      </w:r>
    </w:p>
    <w:bookmarkEnd w:id="1147"/>
    <w:bookmarkStart w:name="z1254" w:id="1148"/>
    <w:p>
      <w:pPr>
        <w:spacing w:after="0"/>
        <w:ind w:left="0"/>
        <w:jc w:val="both"/>
      </w:pPr>
      <w:r>
        <w:rPr>
          <w:rFonts w:ascii="Times New Roman"/>
          <w:b w:val="false"/>
          <w:i w:val="false"/>
          <w:color w:val="000000"/>
          <w:sz w:val="28"/>
        </w:rPr>
        <w:t>
      водным, автомобильным, воздушным транспортом, номер автомобиля, номер вагона,</w:t>
      </w:r>
    </w:p>
    <w:bookmarkEnd w:id="1148"/>
    <w:bookmarkStart w:name="z1255" w:id="1149"/>
    <w:p>
      <w:pPr>
        <w:spacing w:after="0"/>
        <w:ind w:left="0"/>
        <w:jc w:val="both"/>
      </w:pPr>
      <w:r>
        <w:rPr>
          <w:rFonts w:ascii="Times New Roman"/>
          <w:b w:val="false"/>
          <w:i w:val="false"/>
          <w:color w:val="000000"/>
          <w:sz w:val="28"/>
        </w:rPr>
        <w:t>
      название судна, номер рейса* _________________</w:t>
      </w:r>
    </w:p>
    <w:bookmarkEnd w:id="1149"/>
    <w:bookmarkStart w:name="z1256" w:id="1150"/>
    <w:p>
      <w:pPr>
        <w:spacing w:after="0"/>
        <w:ind w:left="0"/>
        <w:jc w:val="both"/>
      </w:pPr>
      <w:r>
        <w:rPr>
          <w:rFonts w:ascii="Times New Roman"/>
          <w:b w:val="false"/>
          <w:i w:val="false"/>
          <w:color w:val="000000"/>
          <w:sz w:val="28"/>
        </w:rPr>
        <w:t>
      ____________________________________________________________________</w:t>
      </w:r>
    </w:p>
    <w:bookmarkEnd w:id="1150"/>
    <w:bookmarkStart w:name="z1257" w:id="1151"/>
    <w:p>
      <w:pPr>
        <w:spacing w:after="0"/>
        <w:ind w:left="0"/>
        <w:jc w:val="both"/>
      </w:pPr>
      <w:r>
        <w:rPr>
          <w:rFonts w:ascii="Times New Roman"/>
          <w:b w:val="false"/>
          <w:i w:val="false"/>
          <w:color w:val="000000"/>
          <w:sz w:val="28"/>
        </w:rPr>
        <w:t>
      Тасымалдау жағдайлары/Условия транспортировки _______________________</w:t>
      </w:r>
    </w:p>
    <w:bookmarkEnd w:id="1151"/>
    <w:bookmarkStart w:name="z1258" w:id="1152"/>
    <w:p>
      <w:pPr>
        <w:spacing w:after="0"/>
        <w:ind w:left="0"/>
        <w:jc w:val="both"/>
      </w:pPr>
      <w:r>
        <w:rPr>
          <w:rFonts w:ascii="Times New Roman"/>
          <w:b w:val="false"/>
          <w:i w:val="false"/>
          <w:color w:val="000000"/>
          <w:sz w:val="28"/>
        </w:rPr>
        <w:t>
      ____________________________________________________________________</w:t>
      </w:r>
    </w:p>
    <w:bookmarkEnd w:id="1152"/>
    <w:bookmarkStart w:name="z1259" w:id="1153"/>
    <w:p>
      <w:pPr>
        <w:spacing w:after="0"/>
        <w:ind w:left="0"/>
        <w:jc w:val="both"/>
      </w:pPr>
      <w:r>
        <w:rPr>
          <w:rFonts w:ascii="Times New Roman"/>
          <w:b w:val="false"/>
          <w:i w:val="false"/>
          <w:color w:val="000000"/>
          <w:sz w:val="28"/>
        </w:rPr>
        <w:t>
      Өнім жіберер алдында қосымша зертханалық зерттеулерден өтті/Продукция перед</w:t>
      </w:r>
    </w:p>
    <w:bookmarkEnd w:id="1153"/>
    <w:bookmarkStart w:name="z1260" w:id="1154"/>
    <w:p>
      <w:pPr>
        <w:spacing w:after="0"/>
        <w:ind w:left="0"/>
        <w:jc w:val="both"/>
      </w:pPr>
      <w:r>
        <w:rPr>
          <w:rFonts w:ascii="Times New Roman"/>
          <w:b w:val="false"/>
          <w:i w:val="false"/>
          <w:color w:val="000000"/>
          <w:sz w:val="28"/>
        </w:rPr>
        <w:t>
      отправкой подвергнута дополнительным лабораторным исследованиям</w:t>
      </w:r>
    </w:p>
    <w:bookmarkEnd w:id="1154"/>
    <w:bookmarkStart w:name="z1261" w:id="1155"/>
    <w:p>
      <w:pPr>
        <w:spacing w:after="0"/>
        <w:ind w:left="0"/>
        <w:jc w:val="both"/>
      </w:pPr>
      <w:r>
        <w:rPr>
          <w:rFonts w:ascii="Times New Roman"/>
          <w:b w:val="false"/>
          <w:i w:val="false"/>
          <w:color w:val="000000"/>
          <w:sz w:val="28"/>
        </w:rPr>
        <w:t xml:space="preserve">
      ____________________________________________________________________ </w:t>
      </w:r>
    </w:p>
    <w:bookmarkEnd w:id="1155"/>
    <w:bookmarkStart w:name="z1262" w:id="1156"/>
    <w:p>
      <w:pPr>
        <w:spacing w:after="0"/>
        <w:ind w:left="0"/>
        <w:jc w:val="both"/>
      </w:pPr>
      <w:r>
        <w:rPr>
          <w:rFonts w:ascii="Times New Roman"/>
          <w:b w:val="false"/>
          <w:i w:val="false"/>
          <w:color w:val="000000"/>
          <w:sz w:val="28"/>
        </w:rPr>
        <w:t xml:space="preserve">
      ____________________________________________________________________ </w:t>
      </w:r>
    </w:p>
    <w:bookmarkEnd w:id="1156"/>
    <w:bookmarkStart w:name="z1263" w:id="1157"/>
    <w:p>
      <w:pPr>
        <w:spacing w:after="0"/>
        <w:ind w:left="0"/>
        <w:jc w:val="both"/>
      </w:pPr>
      <w:r>
        <w:rPr>
          <w:rFonts w:ascii="Times New Roman"/>
          <w:b w:val="false"/>
          <w:i w:val="false"/>
          <w:color w:val="000000"/>
          <w:sz w:val="28"/>
        </w:rPr>
        <w:t>
      зертхананың атауы, сараптама нөмірі және зерттеу нәтижелері/</w:t>
      </w:r>
    </w:p>
    <w:bookmarkEnd w:id="1157"/>
    <w:bookmarkStart w:name="z1264" w:id="1158"/>
    <w:p>
      <w:pPr>
        <w:spacing w:after="0"/>
        <w:ind w:left="0"/>
        <w:jc w:val="both"/>
      </w:pPr>
      <w:r>
        <w:rPr>
          <w:rFonts w:ascii="Times New Roman"/>
          <w:b w:val="false"/>
          <w:i w:val="false"/>
          <w:color w:val="000000"/>
          <w:sz w:val="28"/>
        </w:rPr>
        <w:t>
      ____________________________________________________________________</w:t>
      </w:r>
    </w:p>
    <w:bookmarkEnd w:id="1158"/>
    <w:bookmarkStart w:name="z1265" w:id="1159"/>
    <w:p>
      <w:pPr>
        <w:spacing w:after="0"/>
        <w:ind w:left="0"/>
        <w:jc w:val="both"/>
      </w:pPr>
      <w:r>
        <w:rPr>
          <w:rFonts w:ascii="Times New Roman"/>
          <w:b w:val="false"/>
          <w:i w:val="false"/>
          <w:color w:val="000000"/>
          <w:sz w:val="28"/>
        </w:rPr>
        <w:t>
      наименование лаборатории, номер экспертизы и результаты исследований</w:t>
      </w:r>
    </w:p>
    <w:bookmarkEnd w:id="1159"/>
    <w:bookmarkStart w:name="z1266" w:id="1160"/>
    <w:p>
      <w:pPr>
        <w:spacing w:after="0"/>
        <w:ind w:left="0"/>
        <w:jc w:val="both"/>
      </w:pPr>
      <w:r>
        <w:rPr>
          <w:rFonts w:ascii="Times New Roman"/>
          <w:b w:val="false"/>
          <w:i w:val="false"/>
          <w:color w:val="000000"/>
          <w:sz w:val="28"/>
        </w:rPr>
        <w:t>
      Көлік құралдары жіберер алдында тазаланды немесе зарарсыздандырылды, актінің</w:t>
      </w:r>
    </w:p>
    <w:bookmarkEnd w:id="1160"/>
    <w:bookmarkStart w:name="z1267" w:id="1161"/>
    <w:p>
      <w:pPr>
        <w:spacing w:after="0"/>
        <w:ind w:left="0"/>
        <w:jc w:val="both"/>
      </w:pPr>
      <w:r>
        <w:rPr>
          <w:rFonts w:ascii="Times New Roman"/>
          <w:b w:val="false"/>
          <w:i w:val="false"/>
          <w:color w:val="000000"/>
          <w:sz w:val="28"/>
        </w:rPr>
        <w:t>
      нөмірі және күнін көрсету қажет/ Транспортные средства перед отправкой очищены</w:t>
      </w:r>
    </w:p>
    <w:bookmarkEnd w:id="1161"/>
    <w:bookmarkStart w:name="z1268" w:id="1162"/>
    <w:p>
      <w:pPr>
        <w:spacing w:after="0"/>
        <w:ind w:left="0"/>
        <w:jc w:val="both"/>
      </w:pPr>
      <w:r>
        <w:rPr>
          <w:rFonts w:ascii="Times New Roman"/>
          <w:b w:val="false"/>
          <w:i w:val="false"/>
          <w:color w:val="000000"/>
          <w:sz w:val="28"/>
        </w:rPr>
        <w:t>
      или продезинфицированы, указать номер акта и дата выдачи</w:t>
      </w:r>
    </w:p>
    <w:bookmarkEnd w:id="1162"/>
    <w:bookmarkStart w:name="z1269" w:id="1163"/>
    <w:p>
      <w:pPr>
        <w:spacing w:after="0"/>
        <w:ind w:left="0"/>
        <w:jc w:val="both"/>
      </w:pPr>
      <w:r>
        <w:rPr>
          <w:rFonts w:ascii="Times New Roman"/>
          <w:b w:val="false"/>
          <w:i w:val="false"/>
          <w:color w:val="000000"/>
          <w:sz w:val="28"/>
        </w:rPr>
        <w:t>
      __________________________________________________________________________</w:t>
      </w:r>
    </w:p>
    <w:bookmarkEnd w:id="1163"/>
    <w:bookmarkStart w:name="z1270" w:id="1164"/>
    <w:p>
      <w:pPr>
        <w:spacing w:after="0"/>
        <w:ind w:left="0"/>
        <w:jc w:val="both"/>
      </w:pPr>
      <w:r>
        <w:rPr>
          <w:rFonts w:ascii="Times New Roman"/>
          <w:b w:val="false"/>
          <w:i w:val="false"/>
          <w:color w:val="000000"/>
          <w:sz w:val="28"/>
        </w:rPr>
        <w:t>
      __________________________________________________________________________</w:t>
      </w:r>
    </w:p>
    <w:bookmarkEnd w:id="1164"/>
    <w:bookmarkStart w:name="z1271" w:id="1165"/>
    <w:p>
      <w:pPr>
        <w:spacing w:after="0"/>
        <w:ind w:left="0"/>
        <w:jc w:val="both"/>
      </w:pPr>
      <w:r>
        <w:rPr>
          <w:rFonts w:ascii="Times New Roman"/>
          <w:b w:val="false"/>
          <w:i w:val="false"/>
          <w:color w:val="000000"/>
          <w:sz w:val="28"/>
        </w:rPr>
        <w:t>
      __________________________________________________________________________</w:t>
      </w:r>
    </w:p>
    <w:bookmarkEnd w:id="1165"/>
    <w:bookmarkStart w:name="z1272" w:id="1166"/>
    <w:p>
      <w:pPr>
        <w:spacing w:after="0"/>
        <w:ind w:left="0"/>
        <w:jc w:val="both"/>
      </w:pPr>
      <w:r>
        <w:rPr>
          <w:rFonts w:ascii="Times New Roman"/>
          <w:b w:val="false"/>
          <w:i w:val="false"/>
          <w:color w:val="000000"/>
          <w:sz w:val="28"/>
        </w:rPr>
        <w:t xml:space="preserve">
      лауазымы, аты, әкесінің аты (бар болса), тегі), қолы/должность, фамилия, имя, отчество </w:t>
      </w:r>
    </w:p>
    <w:bookmarkEnd w:id="1166"/>
    <w:bookmarkStart w:name="z1273" w:id="1167"/>
    <w:p>
      <w:pPr>
        <w:spacing w:after="0"/>
        <w:ind w:left="0"/>
        <w:jc w:val="both"/>
      </w:pPr>
      <w:r>
        <w:rPr>
          <w:rFonts w:ascii="Times New Roman"/>
          <w:b w:val="false"/>
          <w:i w:val="false"/>
          <w:color w:val="000000"/>
          <w:sz w:val="28"/>
        </w:rPr>
        <w:t>
      (при его наличии), подпись__________________________________</w:t>
      </w:r>
    </w:p>
    <w:bookmarkEnd w:id="1167"/>
    <w:bookmarkStart w:name="z1274" w:id="1168"/>
    <w:p>
      <w:pPr>
        <w:spacing w:after="0"/>
        <w:ind w:left="0"/>
        <w:jc w:val="both"/>
      </w:pPr>
      <w:r>
        <w:rPr>
          <w:rFonts w:ascii="Times New Roman"/>
          <w:b w:val="false"/>
          <w:i w:val="false"/>
          <w:color w:val="000000"/>
          <w:sz w:val="28"/>
        </w:rPr>
        <w:t>
      20 ___жылғы/года "___" ________________</w:t>
      </w:r>
    </w:p>
    <w:bookmarkEnd w:id="1168"/>
    <w:bookmarkStart w:name="z1275" w:id="1169"/>
    <w:p>
      <w:pPr>
        <w:spacing w:after="0"/>
        <w:ind w:left="0"/>
        <w:jc w:val="both"/>
      </w:pPr>
      <w:r>
        <w:rPr>
          <w:rFonts w:ascii="Times New Roman"/>
          <w:b w:val="false"/>
          <w:i w:val="false"/>
          <w:color w:val="000000"/>
          <w:sz w:val="28"/>
        </w:rPr>
        <w:t>
      Действительна до "___" ________________</w:t>
      </w:r>
    </w:p>
    <w:bookmarkEnd w:id="1169"/>
    <w:bookmarkStart w:name="z1276" w:id="1170"/>
    <w:p>
      <w:pPr>
        <w:spacing w:after="0"/>
        <w:ind w:left="0"/>
        <w:jc w:val="both"/>
      </w:pPr>
      <w:r>
        <w:rPr>
          <w:rFonts w:ascii="Times New Roman"/>
          <w:b w:val="false"/>
          <w:i w:val="false"/>
          <w:color w:val="000000"/>
          <w:sz w:val="28"/>
        </w:rPr>
        <w:t>
      Ескертпе/Примечание:</w:t>
      </w:r>
    </w:p>
    <w:bookmarkEnd w:id="1170"/>
    <w:bookmarkStart w:name="z1277" w:id="1171"/>
    <w:p>
      <w:pPr>
        <w:spacing w:after="0"/>
        <w:ind w:left="0"/>
        <w:jc w:val="both"/>
      </w:pPr>
      <w:r>
        <w:rPr>
          <w:rFonts w:ascii="Times New Roman"/>
          <w:b w:val="false"/>
          <w:i w:val="false"/>
          <w:color w:val="000000"/>
          <w:sz w:val="28"/>
        </w:rPr>
        <w:t>
      * әуе жүктерін қоспағанда/* за исключением грузовых авиаперевозок.</w:t>
      </w:r>
    </w:p>
    <w:bookmarkEnd w:id="1171"/>
    <w:bookmarkStart w:name="z1278" w:id="1172"/>
    <w:p>
      <w:pPr>
        <w:spacing w:after="0"/>
        <w:ind w:left="0"/>
        <w:jc w:val="both"/>
      </w:pPr>
      <w:r>
        <w:rPr>
          <w:rFonts w:ascii="Times New Roman"/>
          <w:b w:val="false"/>
          <w:i w:val="false"/>
          <w:color w:val="000000"/>
          <w:sz w:val="28"/>
        </w:rPr>
        <w:t xml:space="preserve">
      Егер орны ауыстырылатын (тасымалданатын) объектінің межелі пунктке келуі туралы мәліметтер Қағидалардың 37-тармағының бірінші бөлігінде көрсетілген мерзімде ББАЖ АЖ-ға енгізілмеген жағдайда және/немесе "Ветеринария туралы" Қазақстан Республикасы Заңының 12-2-бабының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қолданылуын тоқтату үшін негіздер бойынша ветеринариялық анықтама өзінің қолданылуын тоқтатады./В случае, если сведения о прибытии перемещаемого (перевозимого) объекта в пункт назначения не внесены в ИС ЕАСУ в срок, указанный в части первой пункта 37 Правил, ветеринарная справка прекращает свое действие и/или по основаниям для прекращения действия в соответствии с пунктом 6 статьи 12-2 Закона Республики Казахстан "О ветеринарии".</w:t>
      </w:r>
    </w:p>
    <w:bookmarkEnd w:id="1172"/>
    <w:bookmarkStart w:name="z1279" w:id="1173"/>
    <w:p>
      <w:pPr>
        <w:spacing w:after="0"/>
        <w:ind w:left="0"/>
        <w:jc w:val="both"/>
      </w:pPr>
      <w:r>
        <w:rPr>
          <w:rFonts w:ascii="Times New Roman"/>
          <w:b w:val="false"/>
          <w:i w:val="false"/>
          <w:color w:val="000000"/>
          <w:sz w:val="28"/>
        </w:rPr>
        <w:t>
      Ветеринария саласындағы заңнаманың талаптарын сақтамағаны үшін жеке немесе заңды тұлғалар "Әкімшілік құқық бұзушылық туралы" Қазақстан Республикасы Кодексінің 406-бабына сәйкес әкімшілік жауаптылыққа жатады/За несоблюдение требований законодательства в области ветеринарии физические или юридические лица подлежат административной ответственности в соответствии со статьей 406 Кодекса Республики Казахстан "Об административных правонарушениях".</w:t>
      </w:r>
    </w:p>
    <w:bookmarkEnd w:id="1173"/>
    <w:bookmarkStart w:name="z1280" w:id="1174"/>
    <w:p>
      <w:pPr>
        <w:spacing w:after="0"/>
        <w:ind w:left="0"/>
        <w:jc w:val="both"/>
      </w:pPr>
      <w:r>
        <w:rPr>
          <w:rFonts w:ascii="Times New Roman"/>
          <w:b w:val="false"/>
          <w:i w:val="false"/>
          <w:color w:val="000000"/>
          <w:sz w:val="28"/>
        </w:rPr>
        <w:t xml:space="preserve">
      </w:t>
      </w:r>
    </w:p>
    <w:bookmarkEnd w:id="1174"/>
    <w:p>
      <w:pPr>
        <w:spacing w:after="0"/>
        <w:ind w:left="0"/>
        <w:jc w:val="both"/>
      </w:pPr>
      <w:r>
        <w:drawing>
          <wp:inline distT="0" distB="0" distL="0" distR="0">
            <wp:extent cx="121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192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нысанды ветеринариялық</w:t>
            </w:r>
            <w:r>
              <w:br/>
            </w:r>
            <w:r>
              <w:rPr>
                <w:rFonts w:ascii="Times New Roman"/>
                <w:b w:val="false"/>
                <w:i w:val="false"/>
                <w:color w:val="000000"/>
                <w:sz w:val="20"/>
              </w:rPr>
              <w:t>анықтаманың көшірмесі/ копия</w:t>
            </w:r>
            <w:r>
              <w:br/>
            </w:r>
            <w:r>
              <w:rPr>
                <w:rFonts w:ascii="Times New Roman"/>
                <w:b w:val="false"/>
                <w:i w:val="false"/>
                <w:color w:val="000000"/>
                <w:sz w:val="20"/>
              </w:rPr>
              <w:t>ветеринарной справки формы</w:t>
            </w:r>
            <w:r>
              <w:br/>
            </w:r>
            <w:r>
              <w:rPr>
                <w:rFonts w:ascii="Times New Roman"/>
                <w:b w:val="false"/>
                <w:i w:val="false"/>
                <w:color w:val="000000"/>
                <w:sz w:val="20"/>
              </w:rPr>
              <w:t>2-1</w:t>
            </w:r>
          </w:p>
        </w:tc>
      </w:tr>
    </w:tbl>
    <w:bookmarkStart w:name="z1282" w:id="1175"/>
    <w:p>
      <w:pPr>
        <w:spacing w:after="0"/>
        <w:ind w:left="0"/>
        <w:jc w:val="left"/>
      </w:pPr>
      <w:r>
        <w:rPr>
          <w:rFonts w:ascii="Times New Roman"/>
          <w:b/>
          <w:i w:val="false"/>
          <w:color w:val="000000"/>
        </w:rPr>
        <w:t xml:space="preserve"> Ветеринариялық анықтама/ Ветеринарная справка № 00-00-00 (ветеринариялық-санитариялық сараптама жүргізумен/ c проведением ветеринарно-санитарной экспертизы)</w:t>
      </w:r>
    </w:p>
    <w:bookmarkEnd w:id="1175"/>
    <w:bookmarkStart w:name="z1283" w:id="1176"/>
    <w:p>
      <w:pPr>
        <w:spacing w:after="0"/>
        <w:ind w:left="0"/>
        <w:jc w:val="both"/>
      </w:pPr>
      <w:r>
        <w:rPr>
          <w:rFonts w:ascii="Times New Roman"/>
          <w:b w:val="false"/>
          <w:i w:val="false"/>
          <w:color w:val="000000"/>
          <w:sz w:val="28"/>
        </w:rPr>
        <w:t>
      Үй және жабайы, омыртқасыз, шаянтәріздес жануарлардың еті мен ет өнімдеріне, құсты етіне, сүт және сүт өнімдеріне, балық және балық өнімдеріне, жұмыртқа және жұмыртқадан жасалған тамақ өнімдеріне, балара балына, моллюскаларға, гидробионттарға /на мясо домашних и диких, беспозвоночных, ракообразных животных и мясную продукцию, на мясо птицы, на молоко и молочную продукцию, на рыбу и рыбную продукцию, на яйцо и пищевую продукцию, изготовленную из яиц, на пчелиный мед, на моллюсков, гидробионтов</w:t>
      </w:r>
    </w:p>
    <w:bookmarkEnd w:id="1176"/>
    <w:bookmarkStart w:name="z1284" w:id="1177"/>
    <w:p>
      <w:pPr>
        <w:spacing w:after="0"/>
        <w:ind w:left="0"/>
        <w:jc w:val="both"/>
      </w:pPr>
      <w:r>
        <w:rPr>
          <w:rFonts w:ascii="Times New Roman"/>
          <w:b w:val="false"/>
          <w:i w:val="false"/>
          <w:color w:val="000000"/>
          <w:sz w:val="28"/>
        </w:rPr>
        <w:t>
      _______________________________________________________________________</w:t>
      </w:r>
    </w:p>
    <w:bookmarkEnd w:id="1177"/>
    <w:bookmarkStart w:name="z1285" w:id="1178"/>
    <w:p>
      <w:pPr>
        <w:spacing w:after="0"/>
        <w:ind w:left="0"/>
        <w:jc w:val="both"/>
      </w:pPr>
      <w:r>
        <w:rPr>
          <w:rFonts w:ascii="Times New Roman"/>
          <w:b w:val="false"/>
          <w:i w:val="false"/>
          <w:color w:val="000000"/>
          <w:sz w:val="28"/>
        </w:rPr>
        <w:t>
      облыс, аудан (қала), ауылдық округ/область, район (город), сельский округ</w:t>
      </w:r>
    </w:p>
    <w:bookmarkEnd w:id="1178"/>
    <w:bookmarkStart w:name="z1286" w:id="1179"/>
    <w:p>
      <w:pPr>
        <w:spacing w:after="0"/>
        <w:ind w:left="0"/>
        <w:jc w:val="both"/>
      </w:pPr>
      <w:r>
        <w:rPr>
          <w:rFonts w:ascii="Times New Roman"/>
          <w:b w:val="false"/>
          <w:i w:val="false"/>
          <w:color w:val="000000"/>
          <w:sz w:val="28"/>
        </w:rPr>
        <w:t>
      __________________________________________________________________________</w:t>
      </w:r>
    </w:p>
    <w:bookmarkEnd w:id="1179"/>
    <w:bookmarkStart w:name="z1287" w:id="1180"/>
    <w:p>
      <w:pPr>
        <w:spacing w:after="0"/>
        <w:ind w:left="0"/>
        <w:jc w:val="both"/>
      </w:pPr>
      <w:r>
        <w:rPr>
          <w:rFonts w:ascii="Times New Roman"/>
          <w:b w:val="false"/>
          <w:i w:val="false"/>
          <w:color w:val="000000"/>
          <w:sz w:val="28"/>
        </w:rPr>
        <w:t>
      ____________________________________________________________ ветеринариялық</w:t>
      </w:r>
    </w:p>
    <w:bookmarkEnd w:id="1180"/>
    <w:bookmarkStart w:name="z1288" w:id="1181"/>
    <w:p>
      <w:pPr>
        <w:spacing w:after="0"/>
        <w:ind w:left="0"/>
        <w:jc w:val="both"/>
      </w:pPr>
      <w:r>
        <w:rPr>
          <w:rFonts w:ascii="Times New Roman"/>
          <w:b w:val="false"/>
          <w:i w:val="false"/>
          <w:color w:val="000000"/>
          <w:sz w:val="28"/>
        </w:rPr>
        <w:t>
      анықтаманы берген мемлекеттік ұйымның немесе өндірістік бақылау бөлімшесінің</w:t>
      </w:r>
    </w:p>
    <w:bookmarkEnd w:id="1181"/>
    <w:bookmarkStart w:name="z1289" w:id="1182"/>
    <w:p>
      <w:pPr>
        <w:spacing w:after="0"/>
        <w:ind w:left="0"/>
        <w:jc w:val="both"/>
      </w:pPr>
      <w:r>
        <w:rPr>
          <w:rFonts w:ascii="Times New Roman"/>
          <w:b w:val="false"/>
          <w:i w:val="false"/>
          <w:color w:val="000000"/>
          <w:sz w:val="28"/>
        </w:rPr>
        <w:t>
      атауы, мекенжайы _____________________________</w:t>
      </w:r>
    </w:p>
    <w:bookmarkEnd w:id="1182"/>
    <w:bookmarkStart w:name="z1290" w:id="1183"/>
    <w:p>
      <w:pPr>
        <w:spacing w:after="0"/>
        <w:ind w:left="0"/>
        <w:jc w:val="both"/>
      </w:pPr>
      <w:r>
        <w:rPr>
          <w:rFonts w:ascii="Times New Roman"/>
          <w:b w:val="false"/>
          <w:i w:val="false"/>
          <w:color w:val="000000"/>
          <w:sz w:val="28"/>
        </w:rPr>
        <w:t>
      ___________________________________________________________________/</w:t>
      </w:r>
    </w:p>
    <w:bookmarkEnd w:id="1183"/>
    <w:bookmarkStart w:name="z1291" w:id="1184"/>
    <w:p>
      <w:pPr>
        <w:spacing w:after="0"/>
        <w:ind w:left="0"/>
        <w:jc w:val="both"/>
      </w:pPr>
      <w:r>
        <w:rPr>
          <w:rFonts w:ascii="Times New Roman"/>
          <w:b w:val="false"/>
          <w:i w:val="false"/>
          <w:color w:val="000000"/>
          <w:sz w:val="28"/>
        </w:rPr>
        <w:t>
      наименование государственной организации или подразделения производственного</w:t>
      </w:r>
    </w:p>
    <w:bookmarkEnd w:id="1184"/>
    <w:bookmarkStart w:name="z1292" w:id="1185"/>
    <w:p>
      <w:pPr>
        <w:spacing w:after="0"/>
        <w:ind w:left="0"/>
        <w:jc w:val="both"/>
      </w:pPr>
      <w:r>
        <w:rPr>
          <w:rFonts w:ascii="Times New Roman"/>
          <w:b w:val="false"/>
          <w:i w:val="false"/>
          <w:color w:val="000000"/>
          <w:sz w:val="28"/>
        </w:rPr>
        <w:t>
      контроля, выдавшего ветеринарную справку, адрес</w:t>
      </w:r>
    </w:p>
    <w:bookmarkEnd w:id="1185"/>
    <w:bookmarkStart w:name="z1293" w:id="1186"/>
    <w:p>
      <w:pPr>
        <w:spacing w:after="0"/>
        <w:ind w:left="0"/>
        <w:jc w:val="both"/>
      </w:pPr>
      <w:r>
        <w:rPr>
          <w:rFonts w:ascii="Times New Roman"/>
          <w:b w:val="false"/>
          <w:i w:val="false"/>
          <w:color w:val="000000"/>
          <w:sz w:val="28"/>
        </w:rPr>
        <w:t>
      _________________________________________________________________________</w:t>
      </w:r>
    </w:p>
    <w:bookmarkEnd w:id="1186"/>
    <w:bookmarkStart w:name="z1294" w:id="1187"/>
    <w:p>
      <w:pPr>
        <w:spacing w:after="0"/>
        <w:ind w:left="0"/>
        <w:jc w:val="both"/>
      </w:pPr>
      <w:r>
        <w:rPr>
          <w:rFonts w:ascii="Times New Roman"/>
          <w:b w:val="false"/>
          <w:i w:val="false"/>
          <w:color w:val="000000"/>
          <w:sz w:val="28"/>
        </w:rPr>
        <w:t>
      _________________________________________________________________________</w:t>
      </w:r>
    </w:p>
    <w:bookmarkEnd w:id="1187"/>
    <w:bookmarkStart w:name="z1295" w:id="1188"/>
    <w:p>
      <w:pPr>
        <w:spacing w:after="0"/>
        <w:ind w:left="0"/>
        <w:jc w:val="both"/>
      </w:pPr>
      <w:r>
        <w:rPr>
          <w:rFonts w:ascii="Times New Roman"/>
          <w:b w:val="false"/>
          <w:i w:val="false"/>
          <w:color w:val="000000"/>
          <w:sz w:val="28"/>
        </w:rPr>
        <w:t>
      Ветеринариялық анықтама берілді/Ветеринарная справка выдана</w:t>
      </w:r>
    </w:p>
    <w:bookmarkEnd w:id="1188"/>
    <w:bookmarkStart w:name="z1296" w:id="1189"/>
    <w:p>
      <w:pPr>
        <w:spacing w:after="0"/>
        <w:ind w:left="0"/>
        <w:jc w:val="both"/>
      </w:pPr>
      <w:r>
        <w:rPr>
          <w:rFonts w:ascii="Times New Roman"/>
          <w:b w:val="false"/>
          <w:i w:val="false"/>
          <w:color w:val="000000"/>
          <w:sz w:val="28"/>
        </w:rPr>
        <w:t>
      __________________________________________________________________________</w:t>
      </w:r>
    </w:p>
    <w:bookmarkEnd w:id="1189"/>
    <w:bookmarkStart w:name="z1297" w:id="1190"/>
    <w:p>
      <w:pPr>
        <w:spacing w:after="0"/>
        <w:ind w:left="0"/>
        <w:jc w:val="both"/>
      </w:pPr>
      <w:r>
        <w:rPr>
          <w:rFonts w:ascii="Times New Roman"/>
          <w:b w:val="false"/>
          <w:i w:val="false"/>
          <w:color w:val="000000"/>
          <w:sz w:val="28"/>
        </w:rPr>
        <w:t>
      ________________________________________________________</w:t>
      </w:r>
    </w:p>
    <w:bookmarkEnd w:id="1190"/>
    <w:bookmarkStart w:name="z1298" w:id="1191"/>
    <w:p>
      <w:pPr>
        <w:spacing w:after="0"/>
        <w:ind w:left="0"/>
        <w:jc w:val="both"/>
      </w:pPr>
      <w:r>
        <w:rPr>
          <w:rFonts w:ascii="Times New Roman"/>
          <w:b w:val="false"/>
          <w:i w:val="false"/>
          <w:color w:val="000000"/>
          <w:sz w:val="28"/>
        </w:rPr>
        <w:t>
      аты, әкесінің аты (бар болса), тегі, жеке сәйкестендiру нөмiрi, заңды тұлғаның атауы,</w:t>
      </w:r>
    </w:p>
    <w:bookmarkEnd w:id="1191"/>
    <w:bookmarkStart w:name="z1299" w:id="1192"/>
    <w:p>
      <w:pPr>
        <w:spacing w:after="0"/>
        <w:ind w:left="0"/>
        <w:jc w:val="both"/>
      </w:pPr>
      <w:r>
        <w:rPr>
          <w:rFonts w:ascii="Times New Roman"/>
          <w:b w:val="false"/>
          <w:i w:val="false"/>
          <w:color w:val="000000"/>
          <w:sz w:val="28"/>
        </w:rPr>
        <w:t>
      бизнес сәйкестендiру нөмiрi, мекенжайы, объектінің есепке алу нөмірі</w:t>
      </w:r>
    </w:p>
    <w:bookmarkEnd w:id="1192"/>
    <w:bookmarkStart w:name="z1300" w:id="1193"/>
    <w:p>
      <w:pPr>
        <w:spacing w:after="0"/>
        <w:ind w:left="0"/>
        <w:jc w:val="both"/>
      </w:pPr>
      <w:r>
        <w:rPr>
          <w:rFonts w:ascii="Times New Roman"/>
          <w:b w:val="false"/>
          <w:i w:val="false"/>
          <w:color w:val="000000"/>
          <w:sz w:val="28"/>
        </w:rPr>
        <w:t>
      __________________________________________________________________________</w:t>
      </w:r>
    </w:p>
    <w:bookmarkEnd w:id="1193"/>
    <w:bookmarkStart w:name="z1301" w:id="1194"/>
    <w:p>
      <w:pPr>
        <w:spacing w:after="0"/>
        <w:ind w:left="0"/>
        <w:jc w:val="both"/>
      </w:pPr>
      <w:r>
        <w:rPr>
          <w:rFonts w:ascii="Times New Roman"/>
          <w:b w:val="false"/>
          <w:i w:val="false"/>
          <w:color w:val="000000"/>
          <w:sz w:val="28"/>
        </w:rPr>
        <w:t>
      _____________________________________________________________ / инициалы,</w:t>
      </w:r>
    </w:p>
    <w:bookmarkEnd w:id="1194"/>
    <w:bookmarkStart w:name="z1302" w:id="1195"/>
    <w:p>
      <w:pPr>
        <w:spacing w:after="0"/>
        <w:ind w:left="0"/>
        <w:jc w:val="both"/>
      </w:pPr>
      <w:r>
        <w:rPr>
          <w:rFonts w:ascii="Times New Roman"/>
          <w:b w:val="false"/>
          <w:i w:val="false"/>
          <w:color w:val="000000"/>
          <w:sz w:val="28"/>
        </w:rPr>
        <w:t>
      фамилия физического лица, индивидуальный идентификационный номер,</w:t>
      </w:r>
    </w:p>
    <w:bookmarkEnd w:id="1195"/>
    <w:bookmarkStart w:name="z1303" w:id="1196"/>
    <w:p>
      <w:pPr>
        <w:spacing w:after="0"/>
        <w:ind w:left="0"/>
        <w:jc w:val="both"/>
      </w:pPr>
      <w:r>
        <w:rPr>
          <w:rFonts w:ascii="Times New Roman"/>
          <w:b w:val="false"/>
          <w:i w:val="false"/>
          <w:color w:val="000000"/>
          <w:sz w:val="28"/>
        </w:rPr>
        <w:t>
      наименование юридического лица, бизнес-идентификационный номер, адрес, учетный</w:t>
      </w:r>
    </w:p>
    <w:bookmarkEnd w:id="1196"/>
    <w:bookmarkStart w:name="z1304" w:id="1197"/>
    <w:p>
      <w:pPr>
        <w:spacing w:after="0"/>
        <w:ind w:left="0"/>
        <w:jc w:val="both"/>
      </w:pPr>
      <w:r>
        <w:rPr>
          <w:rFonts w:ascii="Times New Roman"/>
          <w:b w:val="false"/>
          <w:i w:val="false"/>
          <w:color w:val="000000"/>
          <w:sz w:val="28"/>
        </w:rPr>
        <w:t>
      номер объекта</w:t>
      </w:r>
    </w:p>
    <w:bookmarkEnd w:id="1197"/>
    <w:bookmarkStart w:name="z1305" w:id="1198"/>
    <w:p>
      <w:pPr>
        <w:spacing w:after="0"/>
        <w:ind w:left="0"/>
        <w:jc w:val="both"/>
      </w:pPr>
      <w:r>
        <w:rPr>
          <w:rFonts w:ascii="Times New Roman"/>
          <w:b w:val="false"/>
          <w:i w:val="false"/>
          <w:color w:val="000000"/>
          <w:sz w:val="28"/>
        </w:rPr>
        <w:t>
      __________________________________________________________________________</w:t>
      </w:r>
    </w:p>
    <w:bookmarkEnd w:id="1198"/>
    <w:bookmarkStart w:name="z1306" w:id="1199"/>
    <w:p>
      <w:pPr>
        <w:spacing w:after="0"/>
        <w:ind w:left="0"/>
        <w:jc w:val="both"/>
      </w:pPr>
      <w:r>
        <w:rPr>
          <w:rFonts w:ascii="Times New Roman"/>
          <w:b w:val="false"/>
          <w:i w:val="false"/>
          <w:color w:val="000000"/>
          <w:sz w:val="28"/>
        </w:rPr>
        <w:t>
      __________________________________________________________________________</w:t>
      </w:r>
    </w:p>
    <w:bookmarkEnd w:id="1199"/>
    <w:bookmarkStart w:name="z1307" w:id="1200"/>
    <w:p>
      <w:pPr>
        <w:spacing w:after="0"/>
        <w:ind w:left="0"/>
        <w:jc w:val="both"/>
      </w:pPr>
      <w:r>
        <w:rPr>
          <w:rFonts w:ascii="Times New Roman"/>
          <w:b w:val="false"/>
          <w:i w:val="false"/>
          <w:color w:val="000000"/>
          <w:sz w:val="28"/>
        </w:rPr>
        <w:t>
      Жануардың жеке нөмірі/Индивидуальный номер животного _______________</w:t>
      </w:r>
    </w:p>
    <w:bookmarkEnd w:id="1200"/>
    <w:bookmarkStart w:name="z1308" w:id="1201"/>
    <w:p>
      <w:pPr>
        <w:spacing w:after="0"/>
        <w:ind w:left="0"/>
        <w:jc w:val="both"/>
      </w:pPr>
      <w:r>
        <w:rPr>
          <w:rFonts w:ascii="Times New Roman"/>
          <w:b w:val="false"/>
          <w:i w:val="false"/>
          <w:color w:val="000000"/>
          <w:sz w:val="28"/>
        </w:rPr>
        <w:t>
      _________________________________________________________________</w:t>
      </w:r>
    </w:p>
    <w:bookmarkEnd w:id="1201"/>
    <w:bookmarkStart w:name="z1309" w:id="1202"/>
    <w:p>
      <w:pPr>
        <w:spacing w:after="0"/>
        <w:ind w:left="0"/>
        <w:jc w:val="both"/>
      </w:pPr>
      <w:r>
        <w:rPr>
          <w:rFonts w:ascii="Times New Roman"/>
          <w:b w:val="false"/>
          <w:i w:val="false"/>
          <w:color w:val="000000"/>
          <w:sz w:val="28"/>
        </w:rPr>
        <w:t>
      Өнімнің атауы/Наименование продукции _______________________________</w:t>
      </w:r>
    </w:p>
    <w:bookmarkEnd w:id="1202"/>
    <w:bookmarkStart w:name="z1310" w:id="1203"/>
    <w:p>
      <w:pPr>
        <w:spacing w:after="0"/>
        <w:ind w:left="0"/>
        <w:jc w:val="both"/>
      </w:pPr>
      <w:r>
        <w:rPr>
          <w:rFonts w:ascii="Times New Roman"/>
          <w:b w:val="false"/>
          <w:i w:val="false"/>
          <w:color w:val="000000"/>
          <w:sz w:val="28"/>
        </w:rPr>
        <w:t>
      ___________________________________________________________________</w:t>
      </w:r>
    </w:p>
    <w:bookmarkEnd w:id="1203"/>
    <w:bookmarkStart w:name="z1311" w:id="1204"/>
    <w:p>
      <w:pPr>
        <w:spacing w:after="0"/>
        <w:ind w:left="0"/>
        <w:jc w:val="both"/>
      </w:pPr>
      <w:r>
        <w:rPr>
          <w:rFonts w:ascii="Times New Roman"/>
          <w:b w:val="false"/>
          <w:i w:val="false"/>
          <w:color w:val="000000"/>
          <w:sz w:val="28"/>
        </w:rPr>
        <w:t>
      Азып түю/Число мест ________________________________________________</w:t>
      </w:r>
    </w:p>
    <w:bookmarkEnd w:id="1204"/>
    <w:bookmarkStart w:name="z1312" w:id="1205"/>
    <w:p>
      <w:pPr>
        <w:spacing w:after="0"/>
        <w:ind w:left="0"/>
        <w:jc w:val="both"/>
      </w:pPr>
      <w:r>
        <w:rPr>
          <w:rFonts w:ascii="Times New Roman"/>
          <w:b w:val="false"/>
          <w:i w:val="false"/>
          <w:color w:val="000000"/>
          <w:sz w:val="28"/>
        </w:rPr>
        <w:t>
      Таза салмағы/Вес нетто ________________________________________________</w:t>
      </w:r>
    </w:p>
    <w:bookmarkEnd w:id="1205"/>
    <w:bookmarkStart w:name="z1313" w:id="1206"/>
    <w:p>
      <w:pPr>
        <w:spacing w:after="0"/>
        <w:ind w:left="0"/>
        <w:jc w:val="both"/>
      </w:pPr>
      <w:r>
        <w:rPr>
          <w:rFonts w:ascii="Times New Roman"/>
          <w:b w:val="false"/>
          <w:i w:val="false"/>
          <w:color w:val="000000"/>
          <w:sz w:val="28"/>
        </w:rPr>
        <w:t>
      Буып түю/Упаковка ___________________________________________________</w:t>
      </w:r>
    </w:p>
    <w:bookmarkEnd w:id="1206"/>
    <w:bookmarkStart w:name="z1314" w:id="1207"/>
    <w:p>
      <w:pPr>
        <w:spacing w:after="0"/>
        <w:ind w:left="0"/>
        <w:jc w:val="both"/>
      </w:pPr>
      <w:r>
        <w:rPr>
          <w:rFonts w:ascii="Times New Roman"/>
          <w:b w:val="false"/>
          <w:i w:val="false"/>
          <w:color w:val="000000"/>
          <w:sz w:val="28"/>
        </w:rPr>
        <w:t>
      Таңбасы, сәйкестендіру нөмір / Маркировка, идентификационный номер</w:t>
      </w:r>
    </w:p>
    <w:bookmarkEnd w:id="1207"/>
    <w:bookmarkStart w:name="z1315" w:id="1208"/>
    <w:p>
      <w:pPr>
        <w:spacing w:after="0"/>
        <w:ind w:left="0"/>
        <w:jc w:val="both"/>
      </w:pPr>
      <w:r>
        <w:rPr>
          <w:rFonts w:ascii="Times New Roman"/>
          <w:b w:val="false"/>
          <w:i w:val="false"/>
          <w:color w:val="000000"/>
          <w:sz w:val="28"/>
        </w:rPr>
        <w:t>
      _____________________________________________________________________</w:t>
      </w:r>
    </w:p>
    <w:bookmarkEnd w:id="1208"/>
    <w:bookmarkStart w:name="z1316" w:id="1209"/>
    <w:p>
      <w:pPr>
        <w:spacing w:after="0"/>
        <w:ind w:left="0"/>
        <w:jc w:val="both"/>
      </w:pPr>
      <w:r>
        <w:rPr>
          <w:rFonts w:ascii="Times New Roman"/>
          <w:b w:val="false"/>
          <w:i w:val="false"/>
          <w:color w:val="000000"/>
          <w:sz w:val="28"/>
        </w:rPr>
        <w:t>
      _____________________________________________________________________</w:t>
      </w:r>
    </w:p>
    <w:bookmarkEnd w:id="1209"/>
    <w:bookmarkStart w:name="z1317" w:id="1210"/>
    <w:p>
      <w:pPr>
        <w:spacing w:after="0"/>
        <w:ind w:left="0"/>
        <w:jc w:val="both"/>
      </w:pPr>
      <w:r>
        <w:rPr>
          <w:rFonts w:ascii="Times New Roman"/>
          <w:b w:val="false"/>
          <w:i w:val="false"/>
          <w:color w:val="000000"/>
          <w:sz w:val="28"/>
        </w:rPr>
        <w:t>
      _____________________________________________________________________</w:t>
      </w:r>
    </w:p>
    <w:bookmarkEnd w:id="1210"/>
    <w:bookmarkStart w:name="z1318" w:id="1211"/>
    <w:p>
      <w:pPr>
        <w:spacing w:after="0"/>
        <w:ind w:left="0"/>
        <w:jc w:val="both"/>
      </w:pPr>
      <w:r>
        <w:rPr>
          <w:rFonts w:ascii="Times New Roman"/>
          <w:b w:val="false"/>
          <w:i w:val="false"/>
          <w:color w:val="000000"/>
          <w:sz w:val="28"/>
        </w:rPr>
        <w:t>
      Шыққан жері/место выхода __________________________</w:t>
      </w:r>
    </w:p>
    <w:bookmarkEnd w:id="1211"/>
    <w:bookmarkStart w:name="z1319" w:id="1212"/>
    <w:p>
      <w:pPr>
        <w:spacing w:after="0"/>
        <w:ind w:left="0"/>
        <w:jc w:val="both"/>
      </w:pPr>
      <w:r>
        <w:rPr>
          <w:rFonts w:ascii="Times New Roman"/>
          <w:b w:val="false"/>
          <w:i w:val="false"/>
          <w:color w:val="000000"/>
          <w:sz w:val="28"/>
        </w:rPr>
        <w:t>
      ____________________________________________________________________</w:t>
      </w:r>
    </w:p>
    <w:bookmarkEnd w:id="1212"/>
    <w:bookmarkStart w:name="z1320" w:id="1213"/>
    <w:p>
      <w:pPr>
        <w:spacing w:after="0"/>
        <w:ind w:left="0"/>
        <w:jc w:val="both"/>
      </w:pPr>
      <w:r>
        <w:rPr>
          <w:rFonts w:ascii="Times New Roman"/>
          <w:b w:val="false"/>
          <w:i w:val="false"/>
          <w:color w:val="000000"/>
          <w:sz w:val="28"/>
        </w:rPr>
        <w:t>
      кәсіпорынның атауы, объектінің есепке алу нөмірі, иесінің аты, әкесінің аты (бар</w:t>
      </w:r>
    </w:p>
    <w:bookmarkEnd w:id="1213"/>
    <w:bookmarkStart w:name="z1321" w:id="1214"/>
    <w:p>
      <w:pPr>
        <w:spacing w:after="0"/>
        <w:ind w:left="0"/>
        <w:jc w:val="both"/>
      </w:pPr>
      <w:r>
        <w:rPr>
          <w:rFonts w:ascii="Times New Roman"/>
          <w:b w:val="false"/>
          <w:i w:val="false"/>
          <w:color w:val="000000"/>
          <w:sz w:val="28"/>
        </w:rPr>
        <w:t>
      болса), тегі, мекенжайы, өндірілген күні/_________________</w:t>
      </w:r>
    </w:p>
    <w:bookmarkEnd w:id="1214"/>
    <w:bookmarkStart w:name="z1322" w:id="1215"/>
    <w:p>
      <w:pPr>
        <w:spacing w:after="0"/>
        <w:ind w:left="0"/>
        <w:jc w:val="both"/>
      </w:pPr>
      <w:r>
        <w:rPr>
          <w:rFonts w:ascii="Times New Roman"/>
          <w:b w:val="false"/>
          <w:i w:val="false"/>
          <w:color w:val="000000"/>
          <w:sz w:val="28"/>
        </w:rPr>
        <w:t>
      _______________________________________________________________</w:t>
      </w:r>
    </w:p>
    <w:bookmarkEnd w:id="1215"/>
    <w:bookmarkStart w:name="z1323" w:id="1216"/>
    <w:p>
      <w:pPr>
        <w:spacing w:after="0"/>
        <w:ind w:left="0"/>
        <w:jc w:val="both"/>
      </w:pPr>
      <w:r>
        <w:rPr>
          <w:rFonts w:ascii="Times New Roman"/>
          <w:b w:val="false"/>
          <w:i w:val="false"/>
          <w:color w:val="000000"/>
          <w:sz w:val="28"/>
        </w:rPr>
        <w:t>
      наименование предприятия, учетный номер объекта, фамилия, имя, отчество (при его</w:t>
      </w:r>
    </w:p>
    <w:bookmarkEnd w:id="1216"/>
    <w:bookmarkStart w:name="z1324" w:id="1217"/>
    <w:p>
      <w:pPr>
        <w:spacing w:after="0"/>
        <w:ind w:left="0"/>
        <w:jc w:val="both"/>
      </w:pPr>
      <w:r>
        <w:rPr>
          <w:rFonts w:ascii="Times New Roman"/>
          <w:b w:val="false"/>
          <w:i w:val="false"/>
          <w:color w:val="000000"/>
          <w:sz w:val="28"/>
        </w:rPr>
        <w:t>
      наличии) владельца, адрес, дата выработки ________________</w:t>
      </w:r>
    </w:p>
    <w:bookmarkEnd w:id="1217"/>
    <w:bookmarkStart w:name="z1325" w:id="1218"/>
    <w:p>
      <w:pPr>
        <w:spacing w:after="0"/>
        <w:ind w:left="0"/>
        <w:jc w:val="both"/>
      </w:pPr>
      <w:r>
        <w:rPr>
          <w:rFonts w:ascii="Times New Roman"/>
          <w:b w:val="false"/>
          <w:i w:val="false"/>
          <w:color w:val="000000"/>
          <w:sz w:val="28"/>
        </w:rPr>
        <w:t>
      ________________________________________________________________</w:t>
      </w:r>
    </w:p>
    <w:bookmarkEnd w:id="1218"/>
    <w:bookmarkStart w:name="z1326" w:id="1219"/>
    <w:p>
      <w:pPr>
        <w:spacing w:after="0"/>
        <w:ind w:left="0"/>
        <w:jc w:val="both"/>
      </w:pPr>
      <w:r>
        <w:rPr>
          <w:rFonts w:ascii="Times New Roman"/>
          <w:b w:val="false"/>
          <w:i w:val="false"/>
          <w:color w:val="000000"/>
          <w:sz w:val="28"/>
        </w:rPr>
        <w:t>
      Ветеринариялық қарап-тексеруден өткізілді/подвергнуты ветеринарному осмотру</w:t>
      </w:r>
    </w:p>
    <w:bookmarkEnd w:id="1219"/>
    <w:bookmarkStart w:name="z1327" w:id="1220"/>
    <w:p>
      <w:pPr>
        <w:spacing w:after="0"/>
        <w:ind w:left="0"/>
        <w:jc w:val="both"/>
      </w:pPr>
      <w:r>
        <w:rPr>
          <w:rFonts w:ascii="Times New Roman"/>
          <w:b w:val="false"/>
          <w:i w:val="false"/>
          <w:color w:val="000000"/>
          <w:sz w:val="28"/>
        </w:rPr>
        <w:t>
      __________________________________________________________________________</w:t>
      </w:r>
    </w:p>
    <w:bookmarkEnd w:id="1220"/>
    <w:bookmarkStart w:name="z1328" w:id="1221"/>
    <w:p>
      <w:pPr>
        <w:spacing w:after="0"/>
        <w:ind w:left="0"/>
        <w:jc w:val="both"/>
      </w:pPr>
      <w:r>
        <w:rPr>
          <w:rFonts w:ascii="Times New Roman"/>
          <w:b w:val="false"/>
          <w:i w:val="false"/>
          <w:color w:val="000000"/>
          <w:sz w:val="28"/>
        </w:rPr>
        <w:t>
      ____________________________________</w:t>
      </w:r>
    </w:p>
    <w:bookmarkEnd w:id="1221"/>
    <w:bookmarkStart w:name="z1329" w:id="1222"/>
    <w:p>
      <w:pPr>
        <w:spacing w:after="0"/>
        <w:ind w:left="0"/>
        <w:jc w:val="both"/>
      </w:pPr>
      <w:r>
        <w:rPr>
          <w:rFonts w:ascii="Times New Roman"/>
          <w:b w:val="false"/>
          <w:i w:val="false"/>
          <w:color w:val="000000"/>
          <w:sz w:val="28"/>
        </w:rPr>
        <w:t>
      Толық көлемде ветеринариялық-санитариялық сараптамадан өткізілді/ветеринарно-</w:t>
      </w:r>
    </w:p>
    <w:bookmarkEnd w:id="1222"/>
    <w:bookmarkStart w:name="z1330" w:id="1223"/>
    <w:p>
      <w:pPr>
        <w:spacing w:after="0"/>
        <w:ind w:left="0"/>
        <w:jc w:val="both"/>
      </w:pPr>
      <w:r>
        <w:rPr>
          <w:rFonts w:ascii="Times New Roman"/>
          <w:b w:val="false"/>
          <w:i w:val="false"/>
          <w:color w:val="000000"/>
          <w:sz w:val="28"/>
        </w:rPr>
        <w:t>
      санитарной экспертизе в полном объеме (зертхананың атауы, сараптаманың нөмірі,</w:t>
      </w:r>
    </w:p>
    <w:bookmarkEnd w:id="1223"/>
    <w:bookmarkStart w:name="z1331" w:id="1224"/>
    <w:p>
      <w:pPr>
        <w:spacing w:after="0"/>
        <w:ind w:left="0"/>
        <w:jc w:val="both"/>
      </w:pPr>
      <w:r>
        <w:rPr>
          <w:rFonts w:ascii="Times New Roman"/>
          <w:b w:val="false"/>
          <w:i w:val="false"/>
          <w:color w:val="000000"/>
          <w:sz w:val="28"/>
        </w:rPr>
        <w:t>
      зерттеулер нәтижелері/ наименование лаборатории, номер экспертизы и результаты</w:t>
      </w:r>
    </w:p>
    <w:bookmarkEnd w:id="1224"/>
    <w:bookmarkStart w:name="z1332" w:id="1225"/>
    <w:p>
      <w:pPr>
        <w:spacing w:after="0"/>
        <w:ind w:left="0"/>
        <w:jc w:val="both"/>
      </w:pPr>
      <w:r>
        <w:rPr>
          <w:rFonts w:ascii="Times New Roman"/>
          <w:b w:val="false"/>
          <w:i w:val="false"/>
          <w:color w:val="000000"/>
          <w:sz w:val="28"/>
        </w:rPr>
        <w:t>
      исследований)</w:t>
      </w:r>
    </w:p>
    <w:bookmarkEnd w:id="1225"/>
    <w:bookmarkStart w:name="z1333" w:id="1226"/>
    <w:p>
      <w:pPr>
        <w:spacing w:after="0"/>
        <w:ind w:left="0"/>
        <w:jc w:val="both"/>
      </w:pPr>
      <w:r>
        <w:rPr>
          <w:rFonts w:ascii="Times New Roman"/>
          <w:b w:val="false"/>
          <w:i w:val="false"/>
          <w:color w:val="000000"/>
          <w:sz w:val="28"/>
        </w:rPr>
        <w:t>
      __________________________________________________________________________</w:t>
      </w:r>
    </w:p>
    <w:bookmarkEnd w:id="1226"/>
    <w:bookmarkStart w:name="z1334" w:id="1227"/>
    <w:p>
      <w:pPr>
        <w:spacing w:after="0"/>
        <w:ind w:left="0"/>
        <w:jc w:val="both"/>
      </w:pPr>
      <w:r>
        <w:rPr>
          <w:rFonts w:ascii="Times New Roman"/>
          <w:b w:val="false"/>
          <w:i w:val="false"/>
          <w:color w:val="000000"/>
          <w:sz w:val="28"/>
        </w:rPr>
        <w:t>
      __________________________________________________________________________</w:t>
      </w:r>
    </w:p>
    <w:bookmarkEnd w:id="1227"/>
    <w:bookmarkStart w:name="z1335" w:id="1228"/>
    <w:p>
      <w:pPr>
        <w:spacing w:after="0"/>
        <w:ind w:left="0"/>
        <w:jc w:val="both"/>
      </w:pPr>
      <w:r>
        <w:rPr>
          <w:rFonts w:ascii="Times New Roman"/>
          <w:b w:val="false"/>
          <w:i w:val="false"/>
          <w:color w:val="000000"/>
          <w:sz w:val="28"/>
        </w:rPr>
        <w:t>
      __________________________________________________________________________</w:t>
      </w:r>
    </w:p>
    <w:bookmarkEnd w:id="1228"/>
    <w:bookmarkStart w:name="z1336" w:id="1229"/>
    <w:p>
      <w:pPr>
        <w:spacing w:after="0"/>
        <w:ind w:left="0"/>
        <w:jc w:val="both"/>
      </w:pPr>
      <w:r>
        <w:rPr>
          <w:rFonts w:ascii="Times New Roman"/>
          <w:b w:val="false"/>
          <w:i w:val="false"/>
          <w:color w:val="000000"/>
          <w:sz w:val="28"/>
        </w:rPr>
        <w:t xml:space="preserve">
      ветеринариялық-санитариялық сараптамадан өткен шикізаттан жасалған/ изготовлены </w:t>
      </w:r>
    </w:p>
    <w:bookmarkEnd w:id="1229"/>
    <w:bookmarkStart w:name="z1337" w:id="1230"/>
    <w:p>
      <w:pPr>
        <w:spacing w:after="0"/>
        <w:ind w:left="0"/>
        <w:jc w:val="both"/>
      </w:pPr>
      <w:r>
        <w:rPr>
          <w:rFonts w:ascii="Times New Roman"/>
          <w:b w:val="false"/>
          <w:i w:val="false"/>
          <w:color w:val="000000"/>
          <w:sz w:val="28"/>
        </w:rPr>
        <w:t>
      из сырья, прошедшего ветеринарно- санитарную экспертизу (зертхананың атауы,</w:t>
      </w:r>
    </w:p>
    <w:bookmarkEnd w:id="1230"/>
    <w:bookmarkStart w:name="z1338" w:id="1231"/>
    <w:p>
      <w:pPr>
        <w:spacing w:after="0"/>
        <w:ind w:left="0"/>
        <w:jc w:val="both"/>
      </w:pPr>
      <w:r>
        <w:rPr>
          <w:rFonts w:ascii="Times New Roman"/>
          <w:b w:val="false"/>
          <w:i w:val="false"/>
          <w:color w:val="000000"/>
          <w:sz w:val="28"/>
        </w:rPr>
        <w:t>
      сараптаманың нөмірі, зерттеулер нәтижелері/ наименование лаборатории, номер</w:t>
      </w:r>
    </w:p>
    <w:bookmarkEnd w:id="1231"/>
    <w:bookmarkStart w:name="z1339" w:id="1232"/>
    <w:p>
      <w:pPr>
        <w:spacing w:after="0"/>
        <w:ind w:left="0"/>
        <w:jc w:val="both"/>
      </w:pPr>
      <w:r>
        <w:rPr>
          <w:rFonts w:ascii="Times New Roman"/>
          <w:b w:val="false"/>
          <w:i w:val="false"/>
          <w:color w:val="000000"/>
          <w:sz w:val="28"/>
        </w:rPr>
        <w:t>
      экспертизы и результаты исследований)</w:t>
      </w:r>
    </w:p>
    <w:bookmarkEnd w:id="1232"/>
    <w:bookmarkStart w:name="z1340" w:id="1233"/>
    <w:p>
      <w:pPr>
        <w:spacing w:after="0"/>
        <w:ind w:left="0"/>
        <w:jc w:val="both"/>
      </w:pPr>
      <w:r>
        <w:rPr>
          <w:rFonts w:ascii="Times New Roman"/>
          <w:b w:val="false"/>
          <w:i w:val="false"/>
          <w:color w:val="000000"/>
          <w:sz w:val="28"/>
        </w:rPr>
        <w:t>
      ____________________________________________________________________</w:t>
      </w:r>
    </w:p>
    <w:bookmarkEnd w:id="1233"/>
    <w:bookmarkStart w:name="z1341" w:id="1234"/>
    <w:p>
      <w:pPr>
        <w:spacing w:after="0"/>
        <w:ind w:left="0"/>
        <w:jc w:val="both"/>
      </w:pPr>
      <w:r>
        <w:rPr>
          <w:rFonts w:ascii="Times New Roman"/>
          <w:b w:val="false"/>
          <w:i w:val="false"/>
          <w:color w:val="000000"/>
          <w:sz w:val="28"/>
        </w:rPr>
        <w:t>
      _________________________________________________________________ есепке алу</w:t>
      </w:r>
    </w:p>
    <w:bookmarkEnd w:id="1234"/>
    <w:bookmarkStart w:name="z1342" w:id="1235"/>
    <w:p>
      <w:pPr>
        <w:spacing w:after="0"/>
        <w:ind w:left="0"/>
        <w:jc w:val="both"/>
      </w:pPr>
      <w:r>
        <w:rPr>
          <w:rFonts w:ascii="Times New Roman"/>
          <w:b w:val="false"/>
          <w:i w:val="false"/>
          <w:color w:val="000000"/>
          <w:sz w:val="28"/>
        </w:rPr>
        <w:t>
      нөмірі бар кәсіпорындарында сойылған, сау жануарлардан алынған (керектісінің асты</w:t>
      </w:r>
    </w:p>
    <w:bookmarkEnd w:id="1235"/>
    <w:bookmarkStart w:name="z1343" w:id="1236"/>
    <w:p>
      <w:pPr>
        <w:spacing w:after="0"/>
        <w:ind w:left="0"/>
        <w:jc w:val="both"/>
      </w:pPr>
      <w:r>
        <w:rPr>
          <w:rFonts w:ascii="Times New Roman"/>
          <w:b w:val="false"/>
          <w:i w:val="false"/>
          <w:color w:val="000000"/>
          <w:sz w:val="28"/>
        </w:rPr>
        <w:t>
      сызылсын) және жарамды деп танылды/ получены от убоя здоровых животных на</w:t>
      </w:r>
    </w:p>
    <w:bookmarkEnd w:id="1236"/>
    <w:bookmarkStart w:name="z1344" w:id="1237"/>
    <w:p>
      <w:pPr>
        <w:spacing w:after="0"/>
        <w:ind w:left="0"/>
        <w:jc w:val="both"/>
      </w:pPr>
      <w:r>
        <w:rPr>
          <w:rFonts w:ascii="Times New Roman"/>
          <w:b w:val="false"/>
          <w:i w:val="false"/>
          <w:color w:val="000000"/>
          <w:sz w:val="28"/>
        </w:rPr>
        <w:t>
      предприятиях, имеющих учетные номера (нужное подчеркнуть) и признаны годной для</w:t>
      </w:r>
    </w:p>
    <w:bookmarkEnd w:id="1237"/>
    <w:bookmarkStart w:name="z1345" w:id="1238"/>
    <w:p>
      <w:pPr>
        <w:spacing w:after="0"/>
        <w:ind w:left="0"/>
        <w:jc w:val="both"/>
      </w:pPr>
      <w:r>
        <w:rPr>
          <w:rFonts w:ascii="Times New Roman"/>
          <w:b w:val="false"/>
          <w:i w:val="false"/>
          <w:color w:val="000000"/>
          <w:sz w:val="28"/>
        </w:rPr>
        <w:t>
      __________________________________________________________________________</w:t>
      </w:r>
    </w:p>
    <w:bookmarkEnd w:id="1238"/>
    <w:bookmarkStart w:name="z1346" w:id="1239"/>
    <w:p>
      <w:pPr>
        <w:spacing w:after="0"/>
        <w:ind w:left="0"/>
        <w:jc w:val="both"/>
      </w:pPr>
      <w:r>
        <w:rPr>
          <w:rFonts w:ascii="Times New Roman"/>
          <w:b w:val="false"/>
          <w:i w:val="false"/>
          <w:color w:val="000000"/>
          <w:sz w:val="28"/>
        </w:rPr>
        <w:t>
      __________________________________________________________________________</w:t>
      </w:r>
    </w:p>
    <w:bookmarkEnd w:id="1239"/>
    <w:bookmarkStart w:name="z1347" w:id="1240"/>
    <w:p>
      <w:pPr>
        <w:spacing w:after="0"/>
        <w:ind w:left="0"/>
        <w:jc w:val="both"/>
      </w:pPr>
      <w:r>
        <w:rPr>
          <w:rFonts w:ascii="Times New Roman"/>
          <w:b w:val="false"/>
          <w:i w:val="false"/>
          <w:color w:val="000000"/>
          <w:sz w:val="28"/>
        </w:rPr>
        <w:t>
      __________________________________________________________________________</w:t>
      </w:r>
    </w:p>
    <w:bookmarkEnd w:id="1240"/>
    <w:bookmarkStart w:name="z1348" w:id="1241"/>
    <w:p>
      <w:pPr>
        <w:spacing w:after="0"/>
        <w:ind w:left="0"/>
        <w:jc w:val="both"/>
      </w:pPr>
      <w:r>
        <w:rPr>
          <w:rFonts w:ascii="Times New Roman"/>
          <w:b w:val="false"/>
          <w:i w:val="false"/>
          <w:color w:val="000000"/>
          <w:sz w:val="28"/>
        </w:rPr>
        <w:t>
      шектеусіз, шектеулермен өткізу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 11940 болып тіркелген) бекітілген Ветеринариялық (ветеринариялық-санитариялық) қағидаларға сәйкес қайта өңдеу себептерін, шарттарын, режимін көрсету / реализация без ограничений, с ограничениями – указать причины, условия, режим переработки согласно Ветеринарным (ветеринарно-санитарным) правилам, утвержденным приказом Министра сельского хозяйства Республики Казахстан от 29 июня 2015 года № 7-1/587 (зарегистрирован в Реестре государственной регистрации нормативных правовых актов № 11940) ___________________________________________</w:t>
      </w:r>
    </w:p>
    <w:bookmarkEnd w:id="1241"/>
    <w:bookmarkStart w:name="z1349" w:id="1242"/>
    <w:p>
      <w:pPr>
        <w:spacing w:after="0"/>
        <w:ind w:left="0"/>
        <w:jc w:val="both"/>
      </w:pPr>
      <w:r>
        <w:rPr>
          <w:rFonts w:ascii="Times New Roman"/>
          <w:b w:val="false"/>
          <w:i w:val="false"/>
          <w:color w:val="000000"/>
          <w:sz w:val="28"/>
        </w:rPr>
        <w:t>
      ____________________________________________________________________</w:t>
      </w:r>
    </w:p>
    <w:bookmarkEnd w:id="1242"/>
    <w:bookmarkStart w:name="z1350" w:id="1243"/>
    <w:p>
      <w:pPr>
        <w:spacing w:after="0"/>
        <w:ind w:left="0"/>
        <w:jc w:val="both"/>
      </w:pPr>
      <w:r>
        <w:rPr>
          <w:rFonts w:ascii="Times New Roman"/>
          <w:b w:val="false"/>
          <w:i w:val="false"/>
          <w:color w:val="000000"/>
          <w:sz w:val="28"/>
        </w:rPr>
        <w:t>
      Баратын бағыты/путь следования___________________ межелі пункт және сатып</w:t>
      </w:r>
    </w:p>
    <w:bookmarkEnd w:id="1243"/>
    <w:bookmarkStart w:name="z1351" w:id="1244"/>
    <w:p>
      <w:pPr>
        <w:spacing w:after="0"/>
        <w:ind w:left="0"/>
        <w:jc w:val="both"/>
      </w:pPr>
      <w:r>
        <w:rPr>
          <w:rFonts w:ascii="Times New Roman"/>
          <w:b w:val="false"/>
          <w:i w:val="false"/>
          <w:color w:val="000000"/>
          <w:sz w:val="28"/>
        </w:rPr>
        <w:t>
      алушы/пункт назначения и покупатель_____________</w:t>
      </w:r>
    </w:p>
    <w:bookmarkEnd w:id="1244"/>
    <w:bookmarkStart w:name="z1352" w:id="1245"/>
    <w:p>
      <w:pPr>
        <w:spacing w:after="0"/>
        <w:ind w:left="0"/>
        <w:jc w:val="both"/>
      </w:pPr>
      <w:r>
        <w:rPr>
          <w:rFonts w:ascii="Times New Roman"/>
          <w:b w:val="false"/>
          <w:i w:val="false"/>
          <w:color w:val="000000"/>
          <w:sz w:val="28"/>
        </w:rPr>
        <w:t>
      ____________________________________________________________________</w:t>
      </w:r>
    </w:p>
    <w:bookmarkEnd w:id="1245"/>
    <w:bookmarkStart w:name="z1353" w:id="1246"/>
    <w:p>
      <w:pPr>
        <w:spacing w:after="0"/>
        <w:ind w:left="0"/>
        <w:jc w:val="both"/>
      </w:pPr>
      <w:r>
        <w:rPr>
          <w:rFonts w:ascii="Times New Roman"/>
          <w:b w:val="false"/>
          <w:i w:val="false"/>
          <w:color w:val="000000"/>
          <w:sz w:val="28"/>
        </w:rPr>
        <w:t>
      Көлік түрі және баратын жері/вид транспорта и следуют</w:t>
      </w:r>
    </w:p>
    <w:bookmarkEnd w:id="1246"/>
    <w:bookmarkStart w:name="z1354" w:id="1247"/>
    <w:p>
      <w:pPr>
        <w:spacing w:after="0"/>
        <w:ind w:left="0"/>
        <w:jc w:val="both"/>
      </w:pPr>
      <w:r>
        <w:rPr>
          <w:rFonts w:ascii="Times New Roman"/>
          <w:b w:val="false"/>
          <w:i w:val="false"/>
          <w:color w:val="000000"/>
          <w:sz w:val="28"/>
        </w:rPr>
        <w:t>
      _____________________________________________________________________</w:t>
      </w:r>
    </w:p>
    <w:bookmarkEnd w:id="1247"/>
    <w:bookmarkStart w:name="z1355" w:id="1248"/>
    <w:p>
      <w:pPr>
        <w:spacing w:after="0"/>
        <w:ind w:left="0"/>
        <w:jc w:val="both"/>
      </w:pPr>
      <w:r>
        <w:rPr>
          <w:rFonts w:ascii="Times New Roman"/>
          <w:b w:val="false"/>
          <w:i w:val="false"/>
          <w:color w:val="000000"/>
          <w:sz w:val="28"/>
        </w:rPr>
        <w:t>
      теміржол, су, автомобиль, әуе көліктерімен, автомобильдің нөмірі, вагонның нөмірі,</w:t>
      </w:r>
    </w:p>
    <w:bookmarkEnd w:id="1248"/>
    <w:bookmarkStart w:name="z1356" w:id="1249"/>
    <w:p>
      <w:pPr>
        <w:spacing w:after="0"/>
        <w:ind w:left="0"/>
        <w:jc w:val="both"/>
      </w:pPr>
      <w:r>
        <w:rPr>
          <w:rFonts w:ascii="Times New Roman"/>
          <w:b w:val="false"/>
          <w:i w:val="false"/>
          <w:color w:val="000000"/>
          <w:sz w:val="28"/>
        </w:rPr>
        <w:t>
      кеменің аты, рейс нөмірі *________________________________</w:t>
      </w:r>
    </w:p>
    <w:bookmarkEnd w:id="1249"/>
    <w:bookmarkStart w:name="z1357" w:id="1250"/>
    <w:p>
      <w:pPr>
        <w:spacing w:after="0"/>
        <w:ind w:left="0"/>
        <w:jc w:val="both"/>
      </w:pPr>
      <w:r>
        <w:rPr>
          <w:rFonts w:ascii="Times New Roman"/>
          <w:b w:val="false"/>
          <w:i w:val="false"/>
          <w:color w:val="000000"/>
          <w:sz w:val="28"/>
        </w:rPr>
        <w:t>
      __________________________________________________________________ /</w:t>
      </w:r>
    </w:p>
    <w:bookmarkEnd w:id="1250"/>
    <w:bookmarkStart w:name="z1358" w:id="1251"/>
    <w:p>
      <w:pPr>
        <w:spacing w:after="0"/>
        <w:ind w:left="0"/>
        <w:jc w:val="both"/>
      </w:pPr>
      <w:r>
        <w:rPr>
          <w:rFonts w:ascii="Times New Roman"/>
          <w:b w:val="false"/>
          <w:i w:val="false"/>
          <w:color w:val="000000"/>
          <w:sz w:val="28"/>
        </w:rPr>
        <w:t>
      железнодорожным, водным, автомобильным, воздушным транспортом, номер</w:t>
      </w:r>
    </w:p>
    <w:bookmarkEnd w:id="1251"/>
    <w:bookmarkStart w:name="z1359" w:id="1252"/>
    <w:p>
      <w:pPr>
        <w:spacing w:after="0"/>
        <w:ind w:left="0"/>
        <w:jc w:val="both"/>
      </w:pPr>
      <w:r>
        <w:rPr>
          <w:rFonts w:ascii="Times New Roman"/>
          <w:b w:val="false"/>
          <w:i w:val="false"/>
          <w:color w:val="000000"/>
          <w:sz w:val="28"/>
        </w:rPr>
        <w:t>
      автомобиля, номер вагона, название судна, номер рейса*</w:t>
      </w:r>
    </w:p>
    <w:bookmarkEnd w:id="1252"/>
    <w:bookmarkStart w:name="z1360" w:id="1253"/>
    <w:p>
      <w:pPr>
        <w:spacing w:after="0"/>
        <w:ind w:left="0"/>
        <w:jc w:val="both"/>
      </w:pPr>
      <w:r>
        <w:rPr>
          <w:rFonts w:ascii="Times New Roman"/>
          <w:b w:val="false"/>
          <w:i w:val="false"/>
          <w:color w:val="000000"/>
          <w:sz w:val="28"/>
        </w:rPr>
        <w:t>
      ____________________________________________________________________</w:t>
      </w:r>
    </w:p>
    <w:bookmarkEnd w:id="1253"/>
    <w:bookmarkStart w:name="z1361" w:id="1254"/>
    <w:p>
      <w:pPr>
        <w:spacing w:after="0"/>
        <w:ind w:left="0"/>
        <w:jc w:val="both"/>
      </w:pPr>
      <w:r>
        <w:rPr>
          <w:rFonts w:ascii="Times New Roman"/>
          <w:b w:val="false"/>
          <w:i w:val="false"/>
          <w:color w:val="000000"/>
          <w:sz w:val="28"/>
        </w:rPr>
        <w:t>
      __________________________________________________________________</w:t>
      </w:r>
    </w:p>
    <w:bookmarkEnd w:id="1254"/>
    <w:bookmarkStart w:name="z1362" w:id="1255"/>
    <w:p>
      <w:pPr>
        <w:spacing w:after="0"/>
        <w:ind w:left="0"/>
        <w:jc w:val="both"/>
      </w:pPr>
      <w:r>
        <w:rPr>
          <w:rFonts w:ascii="Times New Roman"/>
          <w:b w:val="false"/>
          <w:i w:val="false"/>
          <w:color w:val="000000"/>
          <w:sz w:val="28"/>
        </w:rPr>
        <w:t>
      Тасымалдау жағдайлары/Условия транспортировки _______________________</w:t>
      </w:r>
    </w:p>
    <w:bookmarkEnd w:id="1255"/>
    <w:bookmarkStart w:name="z1363" w:id="1256"/>
    <w:p>
      <w:pPr>
        <w:spacing w:after="0"/>
        <w:ind w:left="0"/>
        <w:jc w:val="both"/>
      </w:pPr>
      <w:r>
        <w:rPr>
          <w:rFonts w:ascii="Times New Roman"/>
          <w:b w:val="false"/>
          <w:i w:val="false"/>
          <w:color w:val="000000"/>
          <w:sz w:val="28"/>
        </w:rPr>
        <w:t>
      ____________________________________________________________________</w:t>
      </w:r>
    </w:p>
    <w:bookmarkEnd w:id="1256"/>
    <w:bookmarkStart w:name="z1364" w:id="1257"/>
    <w:p>
      <w:pPr>
        <w:spacing w:after="0"/>
        <w:ind w:left="0"/>
        <w:jc w:val="both"/>
      </w:pPr>
      <w:r>
        <w:rPr>
          <w:rFonts w:ascii="Times New Roman"/>
          <w:b w:val="false"/>
          <w:i w:val="false"/>
          <w:color w:val="000000"/>
          <w:sz w:val="28"/>
        </w:rPr>
        <w:t>
      Өнім жіберер алдында қосымша зертханалық зерттеулерден өтті/Продукция перед</w:t>
      </w:r>
    </w:p>
    <w:bookmarkEnd w:id="1257"/>
    <w:bookmarkStart w:name="z1365" w:id="1258"/>
    <w:p>
      <w:pPr>
        <w:spacing w:after="0"/>
        <w:ind w:left="0"/>
        <w:jc w:val="both"/>
      </w:pPr>
      <w:r>
        <w:rPr>
          <w:rFonts w:ascii="Times New Roman"/>
          <w:b w:val="false"/>
          <w:i w:val="false"/>
          <w:color w:val="000000"/>
          <w:sz w:val="28"/>
        </w:rPr>
        <w:t>
      отправкой подвергнута дополнительным лабораторным исследованиям</w:t>
      </w:r>
    </w:p>
    <w:bookmarkEnd w:id="1258"/>
    <w:bookmarkStart w:name="z1366" w:id="1259"/>
    <w:p>
      <w:pPr>
        <w:spacing w:after="0"/>
        <w:ind w:left="0"/>
        <w:jc w:val="both"/>
      </w:pPr>
      <w:r>
        <w:rPr>
          <w:rFonts w:ascii="Times New Roman"/>
          <w:b w:val="false"/>
          <w:i w:val="false"/>
          <w:color w:val="000000"/>
          <w:sz w:val="28"/>
        </w:rPr>
        <w:t>
      __________________________________________________________________________</w:t>
      </w:r>
    </w:p>
    <w:bookmarkEnd w:id="1259"/>
    <w:bookmarkStart w:name="z1367" w:id="1260"/>
    <w:p>
      <w:pPr>
        <w:spacing w:after="0"/>
        <w:ind w:left="0"/>
        <w:jc w:val="both"/>
      </w:pPr>
      <w:r>
        <w:rPr>
          <w:rFonts w:ascii="Times New Roman"/>
          <w:b w:val="false"/>
          <w:i w:val="false"/>
          <w:color w:val="000000"/>
          <w:sz w:val="28"/>
        </w:rPr>
        <w:t>
      __________________________________________________________________________</w:t>
      </w:r>
    </w:p>
    <w:bookmarkEnd w:id="1260"/>
    <w:bookmarkStart w:name="z1368" w:id="1261"/>
    <w:p>
      <w:pPr>
        <w:spacing w:after="0"/>
        <w:ind w:left="0"/>
        <w:jc w:val="both"/>
      </w:pPr>
      <w:r>
        <w:rPr>
          <w:rFonts w:ascii="Times New Roman"/>
          <w:b w:val="false"/>
          <w:i w:val="false"/>
          <w:color w:val="000000"/>
          <w:sz w:val="28"/>
        </w:rPr>
        <w:t>
      зертхананың атауы, сараптама нөмірі және зерттеу нәтижелері/</w:t>
      </w:r>
    </w:p>
    <w:bookmarkEnd w:id="1261"/>
    <w:bookmarkStart w:name="z1369" w:id="1262"/>
    <w:p>
      <w:pPr>
        <w:spacing w:after="0"/>
        <w:ind w:left="0"/>
        <w:jc w:val="both"/>
      </w:pPr>
      <w:r>
        <w:rPr>
          <w:rFonts w:ascii="Times New Roman"/>
          <w:b w:val="false"/>
          <w:i w:val="false"/>
          <w:color w:val="000000"/>
          <w:sz w:val="28"/>
        </w:rPr>
        <w:t>
      ____________________________________________________________________</w:t>
      </w:r>
    </w:p>
    <w:bookmarkEnd w:id="1262"/>
    <w:bookmarkStart w:name="z1370" w:id="1263"/>
    <w:p>
      <w:pPr>
        <w:spacing w:after="0"/>
        <w:ind w:left="0"/>
        <w:jc w:val="both"/>
      </w:pPr>
      <w:r>
        <w:rPr>
          <w:rFonts w:ascii="Times New Roman"/>
          <w:b w:val="false"/>
          <w:i w:val="false"/>
          <w:color w:val="000000"/>
          <w:sz w:val="28"/>
        </w:rPr>
        <w:t>
      наименование лаборатории, номер экспертизы и результаты исследований Көлік</w:t>
      </w:r>
    </w:p>
    <w:bookmarkEnd w:id="1263"/>
    <w:bookmarkStart w:name="z1371" w:id="1264"/>
    <w:p>
      <w:pPr>
        <w:spacing w:after="0"/>
        <w:ind w:left="0"/>
        <w:jc w:val="both"/>
      </w:pPr>
      <w:r>
        <w:rPr>
          <w:rFonts w:ascii="Times New Roman"/>
          <w:b w:val="false"/>
          <w:i w:val="false"/>
          <w:color w:val="000000"/>
          <w:sz w:val="28"/>
        </w:rPr>
        <w:t>
      құралдары жіберер алдында тазаланды немесе зарарсыздандырылды, актінің нөмірі</w:t>
      </w:r>
    </w:p>
    <w:bookmarkEnd w:id="1264"/>
    <w:bookmarkStart w:name="z1372" w:id="1265"/>
    <w:p>
      <w:pPr>
        <w:spacing w:after="0"/>
        <w:ind w:left="0"/>
        <w:jc w:val="both"/>
      </w:pPr>
      <w:r>
        <w:rPr>
          <w:rFonts w:ascii="Times New Roman"/>
          <w:b w:val="false"/>
          <w:i w:val="false"/>
          <w:color w:val="000000"/>
          <w:sz w:val="28"/>
        </w:rPr>
        <w:t>
      және күнін көрсету қажет/ Транспортные средства перед отправкой очищены или</w:t>
      </w:r>
    </w:p>
    <w:bookmarkEnd w:id="1265"/>
    <w:bookmarkStart w:name="z1373" w:id="1266"/>
    <w:p>
      <w:pPr>
        <w:spacing w:after="0"/>
        <w:ind w:left="0"/>
        <w:jc w:val="both"/>
      </w:pPr>
      <w:r>
        <w:rPr>
          <w:rFonts w:ascii="Times New Roman"/>
          <w:b w:val="false"/>
          <w:i w:val="false"/>
          <w:color w:val="000000"/>
          <w:sz w:val="28"/>
        </w:rPr>
        <w:t>
      продезинфицированы, указать номер акта и дата выдачи</w:t>
      </w:r>
    </w:p>
    <w:bookmarkEnd w:id="1266"/>
    <w:bookmarkStart w:name="z1374" w:id="1267"/>
    <w:p>
      <w:pPr>
        <w:spacing w:after="0"/>
        <w:ind w:left="0"/>
        <w:jc w:val="both"/>
      </w:pPr>
      <w:r>
        <w:rPr>
          <w:rFonts w:ascii="Times New Roman"/>
          <w:b w:val="false"/>
          <w:i w:val="false"/>
          <w:color w:val="000000"/>
          <w:sz w:val="28"/>
        </w:rPr>
        <w:t>
      ______________________________________________________________________</w:t>
      </w:r>
    </w:p>
    <w:bookmarkEnd w:id="1267"/>
    <w:bookmarkStart w:name="z1375" w:id="1268"/>
    <w:p>
      <w:pPr>
        <w:spacing w:after="0"/>
        <w:ind w:left="0"/>
        <w:jc w:val="both"/>
      </w:pPr>
      <w:r>
        <w:rPr>
          <w:rFonts w:ascii="Times New Roman"/>
          <w:b w:val="false"/>
          <w:i w:val="false"/>
          <w:color w:val="000000"/>
          <w:sz w:val="28"/>
        </w:rPr>
        <w:t>
      ______________________________________________________________________</w:t>
      </w:r>
    </w:p>
    <w:bookmarkEnd w:id="1268"/>
    <w:bookmarkStart w:name="z1376" w:id="1269"/>
    <w:p>
      <w:pPr>
        <w:spacing w:after="0"/>
        <w:ind w:left="0"/>
        <w:jc w:val="both"/>
      </w:pPr>
      <w:r>
        <w:rPr>
          <w:rFonts w:ascii="Times New Roman"/>
          <w:b w:val="false"/>
          <w:i w:val="false"/>
          <w:color w:val="000000"/>
          <w:sz w:val="28"/>
        </w:rPr>
        <w:t>
      ______________________________________________________________________</w:t>
      </w:r>
    </w:p>
    <w:bookmarkEnd w:id="1269"/>
    <w:bookmarkStart w:name="z1377" w:id="1270"/>
    <w:p>
      <w:pPr>
        <w:spacing w:after="0"/>
        <w:ind w:left="0"/>
        <w:jc w:val="both"/>
      </w:pPr>
      <w:r>
        <w:rPr>
          <w:rFonts w:ascii="Times New Roman"/>
          <w:b w:val="false"/>
          <w:i w:val="false"/>
          <w:color w:val="000000"/>
          <w:sz w:val="28"/>
        </w:rPr>
        <w:t>
      ______________________________________________________________________</w:t>
      </w:r>
    </w:p>
    <w:bookmarkEnd w:id="1270"/>
    <w:bookmarkStart w:name="z1378" w:id="1271"/>
    <w:p>
      <w:pPr>
        <w:spacing w:after="0"/>
        <w:ind w:left="0"/>
        <w:jc w:val="both"/>
      </w:pPr>
      <w:r>
        <w:rPr>
          <w:rFonts w:ascii="Times New Roman"/>
          <w:b w:val="false"/>
          <w:i w:val="false"/>
          <w:color w:val="000000"/>
          <w:sz w:val="28"/>
        </w:rPr>
        <w:t>
      лауазымы, аты, әкесінің аты (бар болса), тегі), қолы/должность, фамилия, имя, отчество</w:t>
      </w:r>
    </w:p>
    <w:bookmarkEnd w:id="1271"/>
    <w:bookmarkStart w:name="z1379" w:id="1272"/>
    <w:p>
      <w:pPr>
        <w:spacing w:after="0"/>
        <w:ind w:left="0"/>
        <w:jc w:val="both"/>
      </w:pPr>
      <w:r>
        <w:rPr>
          <w:rFonts w:ascii="Times New Roman"/>
          <w:b w:val="false"/>
          <w:i w:val="false"/>
          <w:color w:val="000000"/>
          <w:sz w:val="28"/>
        </w:rPr>
        <w:t>
      (при его наличии), подпись___________________________________</w:t>
      </w:r>
    </w:p>
    <w:bookmarkEnd w:id="1272"/>
    <w:bookmarkStart w:name="z1380" w:id="1273"/>
    <w:p>
      <w:pPr>
        <w:spacing w:after="0"/>
        <w:ind w:left="0"/>
        <w:jc w:val="both"/>
      </w:pPr>
      <w:r>
        <w:rPr>
          <w:rFonts w:ascii="Times New Roman"/>
          <w:b w:val="false"/>
          <w:i w:val="false"/>
          <w:color w:val="000000"/>
          <w:sz w:val="28"/>
        </w:rPr>
        <w:t>
      20 ___ жылғы/года "___" _________________</w:t>
      </w:r>
    </w:p>
    <w:bookmarkEnd w:id="1273"/>
    <w:bookmarkStart w:name="z1381" w:id="1274"/>
    <w:p>
      <w:pPr>
        <w:spacing w:after="0"/>
        <w:ind w:left="0"/>
        <w:jc w:val="both"/>
      </w:pPr>
      <w:r>
        <w:rPr>
          <w:rFonts w:ascii="Times New Roman"/>
          <w:b w:val="false"/>
          <w:i w:val="false"/>
          <w:color w:val="000000"/>
          <w:sz w:val="28"/>
        </w:rPr>
        <w:t>
      Действительна до "___" _________________</w:t>
      </w:r>
    </w:p>
    <w:bookmarkEnd w:id="1274"/>
    <w:bookmarkStart w:name="z1382" w:id="1275"/>
    <w:p>
      <w:pPr>
        <w:spacing w:after="0"/>
        <w:ind w:left="0"/>
        <w:jc w:val="both"/>
      </w:pPr>
      <w:r>
        <w:rPr>
          <w:rFonts w:ascii="Times New Roman"/>
          <w:b w:val="false"/>
          <w:i w:val="false"/>
          <w:color w:val="000000"/>
          <w:sz w:val="28"/>
        </w:rPr>
        <w:t>
      Ескертпе/Примечание:</w:t>
      </w:r>
    </w:p>
    <w:bookmarkEnd w:id="1275"/>
    <w:bookmarkStart w:name="z1383" w:id="1276"/>
    <w:p>
      <w:pPr>
        <w:spacing w:after="0"/>
        <w:ind w:left="0"/>
        <w:jc w:val="both"/>
      </w:pPr>
      <w:r>
        <w:rPr>
          <w:rFonts w:ascii="Times New Roman"/>
          <w:b w:val="false"/>
          <w:i w:val="false"/>
          <w:color w:val="000000"/>
          <w:sz w:val="28"/>
        </w:rPr>
        <w:t>
      * әуе жүктерін қоспағанда/* за исключением грузовых авиаперевозок.</w:t>
      </w:r>
    </w:p>
    <w:bookmarkEnd w:id="1276"/>
    <w:bookmarkStart w:name="z1384" w:id="1277"/>
    <w:p>
      <w:pPr>
        <w:spacing w:after="0"/>
        <w:ind w:left="0"/>
        <w:jc w:val="both"/>
      </w:pPr>
      <w:r>
        <w:rPr>
          <w:rFonts w:ascii="Times New Roman"/>
          <w:b w:val="false"/>
          <w:i w:val="false"/>
          <w:color w:val="000000"/>
          <w:sz w:val="28"/>
        </w:rPr>
        <w:t xml:space="preserve">
      Егер орны ауыстырылатын (тасымалданатын) объектінің межелі пунктке келуі туралы мәліметтер Қағидалардың 37-тармағының бірінші бөлігінде көрсетілген мерзімде ББАЖ АЖ-ға енгізілмеген жағдайда және/немесе "Ветеринария туралы" Қазақстан Республикасы Заңының 12-2-бабының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қолданылуын тоқтату үшін негіздер бойынша ветеринариялық анықтама өзінің қолданылуын тоқтатады./В случае, если сведения о прибытии перемещаемого (перевозимого) объекта в пункт назначения не внесены в ИС ЕАСУ в срок, указанный в части первой пункта 37 Правил, ветеринарная справка прекращает свое действие и/или по основаниям для прекращения действия в соответствии с пунктом 6 статьи 12-2 Закона Республики Казахстан "О ветеринарии".</w:t>
      </w:r>
    </w:p>
    <w:bookmarkEnd w:id="1277"/>
    <w:bookmarkStart w:name="z1385" w:id="1278"/>
    <w:p>
      <w:pPr>
        <w:spacing w:after="0"/>
        <w:ind w:left="0"/>
        <w:jc w:val="both"/>
      </w:pPr>
      <w:r>
        <w:rPr>
          <w:rFonts w:ascii="Times New Roman"/>
          <w:b w:val="false"/>
          <w:i w:val="false"/>
          <w:color w:val="000000"/>
          <w:sz w:val="28"/>
        </w:rPr>
        <w:t>
      Ветеринария саласындағы заңнаманың талаптарын сақтамағаны үшін жеке немесе заңды тұлғалар "Әкімшілік құқық бұзушылық туралы" Қазақстан Республикасы Кодексінің 406-бабына сәйкес әкімшілік жауаптылыққа жатады/За несоблюдение требований законодательства в области ветеринарии физические или юридические лица подлежат административной ответственности в соответствии со статьей 406 Кодекса Республики Казахстан "Об административных правонарушениях".</w:t>
      </w:r>
    </w:p>
    <w:bookmarkEnd w:id="1278"/>
    <w:bookmarkStart w:name="z1386" w:id="1279"/>
    <w:p>
      <w:pPr>
        <w:spacing w:after="0"/>
        <w:ind w:left="0"/>
        <w:jc w:val="both"/>
      </w:pPr>
      <w:r>
        <w:rPr>
          <w:rFonts w:ascii="Times New Roman"/>
          <w:b w:val="false"/>
          <w:i w:val="false"/>
          <w:color w:val="000000"/>
          <w:sz w:val="28"/>
        </w:rPr>
        <w:t xml:space="preserve">
      </w:t>
      </w:r>
    </w:p>
    <w:bookmarkEnd w:id="1279"/>
    <w:p>
      <w:pPr>
        <w:spacing w:after="0"/>
        <w:ind w:left="0"/>
        <w:jc w:val="both"/>
      </w:pPr>
      <w:r>
        <w:drawing>
          <wp:inline distT="0" distB="0" distL="0" distR="0">
            <wp:extent cx="121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192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3/Форма 3</w:t>
            </w:r>
          </w:p>
        </w:tc>
      </w:tr>
    </w:tbl>
    <w:bookmarkStart w:name="z1388" w:id="1280"/>
    <w:p>
      <w:pPr>
        <w:spacing w:after="0"/>
        <w:ind w:left="0"/>
        <w:jc w:val="left"/>
      </w:pPr>
      <w:r>
        <w:rPr>
          <w:rFonts w:ascii="Times New Roman"/>
          <w:b/>
          <w:i w:val="false"/>
          <w:color w:val="000000"/>
        </w:rPr>
        <w:t xml:space="preserve"> Ветеринариялық анықтама/ Ветеринарная справка № 00-00-00</w:t>
      </w:r>
    </w:p>
    <w:bookmarkEnd w:id="1280"/>
    <w:bookmarkStart w:name="z1389" w:id="1281"/>
    <w:p>
      <w:pPr>
        <w:spacing w:after="0"/>
        <w:ind w:left="0"/>
        <w:jc w:val="both"/>
      </w:pPr>
      <w:r>
        <w:rPr>
          <w:rFonts w:ascii="Times New Roman"/>
          <w:b w:val="false"/>
          <w:i w:val="false"/>
          <w:color w:val="000000"/>
          <w:sz w:val="28"/>
        </w:rPr>
        <w:t>
      Жануарлардан алынатын шикізатқа, моллюскаларға, гидробионттарға және азыққа/ на</w:t>
      </w:r>
    </w:p>
    <w:bookmarkEnd w:id="1281"/>
    <w:bookmarkStart w:name="z1390" w:id="1282"/>
    <w:p>
      <w:pPr>
        <w:spacing w:after="0"/>
        <w:ind w:left="0"/>
        <w:jc w:val="both"/>
      </w:pPr>
      <w:r>
        <w:rPr>
          <w:rFonts w:ascii="Times New Roman"/>
          <w:b w:val="false"/>
          <w:i w:val="false"/>
          <w:color w:val="000000"/>
          <w:sz w:val="28"/>
        </w:rPr>
        <w:t>
      сырье животного происхождения, моллюсков, гидробионтов и корма</w:t>
      </w:r>
    </w:p>
    <w:bookmarkEnd w:id="1282"/>
    <w:bookmarkStart w:name="z1391" w:id="1283"/>
    <w:p>
      <w:pPr>
        <w:spacing w:after="0"/>
        <w:ind w:left="0"/>
        <w:jc w:val="both"/>
      </w:pPr>
      <w:r>
        <w:rPr>
          <w:rFonts w:ascii="Times New Roman"/>
          <w:b w:val="false"/>
          <w:i w:val="false"/>
          <w:color w:val="000000"/>
          <w:sz w:val="28"/>
        </w:rPr>
        <w:t>
      ______________________________________________ облыс, аудан (қала), ауылдық</w:t>
      </w:r>
    </w:p>
    <w:bookmarkEnd w:id="1283"/>
    <w:bookmarkStart w:name="z1392" w:id="1284"/>
    <w:p>
      <w:pPr>
        <w:spacing w:after="0"/>
        <w:ind w:left="0"/>
        <w:jc w:val="both"/>
      </w:pPr>
      <w:r>
        <w:rPr>
          <w:rFonts w:ascii="Times New Roman"/>
          <w:b w:val="false"/>
          <w:i w:val="false"/>
          <w:color w:val="000000"/>
          <w:sz w:val="28"/>
        </w:rPr>
        <w:t>
      округ/ область, район (город), сельский округ</w:t>
      </w:r>
    </w:p>
    <w:bookmarkEnd w:id="1284"/>
    <w:bookmarkStart w:name="z1393" w:id="1285"/>
    <w:p>
      <w:pPr>
        <w:spacing w:after="0"/>
        <w:ind w:left="0"/>
        <w:jc w:val="both"/>
      </w:pPr>
      <w:r>
        <w:rPr>
          <w:rFonts w:ascii="Times New Roman"/>
          <w:b w:val="false"/>
          <w:i w:val="false"/>
          <w:color w:val="000000"/>
          <w:sz w:val="28"/>
        </w:rPr>
        <w:t>
      ___________________________________________________________________</w:t>
      </w:r>
    </w:p>
    <w:bookmarkEnd w:id="1285"/>
    <w:bookmarkStart w:name="z1394" w:id="1286"/>
    <w:p>
      <w:pPr>
        <w:spacing w:after="0"/>
        <w:ind w:left="0"/>
        <w:jc w:val="both"/>
      </w:pPr>
      <w:r>
        <w:rPr>
          <w:rFonts w:ascii="Times New Roman"/>
          <w:b w:val="false"/>
          <w:i w:val="false"/>
          <w:color w:val="000000"/>
          <w:sz w:val="28"/>
        </w:rPr>
        <w:t>
      ветеринариялық анықтаманы берген мемлекеттік ұйымның немесе өндірістік бақылау</w:t>
      </w:r>
    </w:p>
    <w:bookmarkEnd w:id="1286"/>
    <w:bookmarkStart w:name="z1395" w:id="1287"/>
    <w:p>
      <w:pPr>
        <w:spacing w:after="0"/>
        <w:ind w:left="0"/>
        <w:jc w:val="both"/>
      </w:pPr>
      <w:r>
        <w:rPr>
          <w:rFonts w:ascii="Times New Roman"/>
          <w:b w:val="false"/>
          <w:i w:val="false"/>
          <w:color w:val="000000"/>
          <w:sz w:val="28"/>
        </w:rPr>
        <w:t>
      бөлімшесінің атауы, мекенжайы _____________________________</w:t>
      </w:r>
    </w:p>
    <w:bookmarkEnd w:id="1287"/>
    <w:bookmarkStart w:name="z1396" w:id="1288"/>
    <w:p>
      <w:pPr>
        <w:spacing w:after="0"/>
        <w:ind w:left="0"/>
        <w:jc w:val="both"/>
      </w:pPr>
      <w:r>
        <w:rPr>
          <w:rFonts w:ascii="Times New Roman"/>
          <w:b w:val="false"/>
          <w:i w:val="false"/>
          <w:color w:val="000000"/>
          <w:sz w:val="28"/>
        </w:rPr>
        <w:t>
      ___________________________________________________________________ /</w:t>
      </w:r>
    </w:p>
    <w:bookmarkEnd w:id="1288"/>
    <w:bookmarkStart w:name="z1397" w:id="1289"/>
    <w:p>
      <w:pPr>
        <w:spacing w:after="0"/>
        <w:ind w:left="0"/>
        <w:jc w:val="both"/>
      </w:pPr>
      <w:r>
        <w:rPr>
          <w:rFonts w:ascii="Times New Roman"/>
          <w:b w:val="false"/>
          <w:i w:val="false"/>
          <w:color w:val="000000"/>
          <w:sz w:val="28"/>
        </w:rPr>
        <w:t>
      наименование государственной организации или подразделения производственного</w:t>
      </w:r>
    </w:p>
    <w:bookmarkEnd w:id="1289"/>
    <w:bookmarkStart w:name="z1398" w:id="1290"/>
    <w:p>
      <w:pPr>
        <w:spacing w:after="0"/>
        <w:ind w:left="0"/>
        <w:jc w:val="both"/>
      </w:pPr>
      <w:r>
        <w:rPr>
          <w:rFonts w:ascii="Times New Roman"/>
          <w:b w:val="false"/>
          <w:i w:val="false"/>
          <w:color w:val="000000"/>
          <w:sz w:val="28"/>
        </w:rPr>
        <w:t>
      контроля, выдавшего ветеринарную справку, адрес</w:t>
      </w:r>
    </w:p>
    <w:bookmarkEnd w:id="1290"/>
    <w:bookmarkStart w:name="z1399" w:id="1291"/>
    <w:p>
      <w:pPr>
        <w:spacing w:after="0"/>
        <w:ind w:left="0"/>
        <w:jc w:val="both"/>
      </w:pPr>
      <w:r>
        <w:rPr>
          <w:rFonts w:ascii="Times New Roman"/>
          <w:b w:val="false"/>
          <w:i w:val="false"/>
          <w:color w:val="000000"/>
          <w:sz w:val="28"/>
        </w:rPr>
        <w:t>
      ___________________________________________________________________</w:t>
      </w:r>
    </w:p>
    <w:bookmarkEnd w:id="1291"/>
    <w:bookmarkStart w:name="z1400" w:id="1292"/>
    <w:p>
      <w:pPr>
        <w:spacing w:after="0"/>
        <w:ind w:left="0"/>
        <w:jc w:val="both"/>
      </w:pPr>
      <w:r>
        <w:rPr>
          <w:rFonts w:ascii="Times New Roman"/>
          <w:b w:val="false"/>
          <w:i w:val="false"/>
          <w:color w:val="000000"/>
          <w:sz w:val="28"/>
        </w:rPr>
        <w:t>
      _____________________________________________________________________</w:t>
      </w:r>
    </w:p>
    <w:bookmarkEnd w:id="1292"/>
    <w:bookmarkStart w:name="z1401" w:id="1293"/>
    <w:p>
      <w:pPr>
        <w:spacing w:after="0"/>
        <w:ind w:left="0"/>
        <w:jc w:val="both"/>
      </w:pPr>
      <w:r>
        <w:rPr>
          <w:rFonts w:ascii="Times New Roman"/>
          <w:b w:val="false"/>
          <w:i w:val="false"/>
          <w:color w:val="000000"/>
          <w:sz w:val="28"/>
        </w:rPr>
        <w:t>
      Ветеринариялық анықтама берілді/ Ветеринарная справка выдана</w:t>
      </w:r>
    </w:p>
    <w:bookmarkEnd w:id="1293"/>
    <w:bookmarkStart w:name="z1402" w:id="1294"/>
    <w:p>
      <w:pPr>
        <w:spacing w:after="0"/>
        <w:ind w:left="0"/>
        <w:jc w:val="both"/>
      </w:pPr>
      <w:r>
        <w:rPr>
          <w:rFonts w:ascii="Times New Roman"/>
          <w:b w:val="false"/>
          <w:i w:val="false"/>
          <w:color w:val="000000"/>
          <w:sz w:val="28"/>
        </w:rPr>
        <w:t>
      __________________________________________________________________________</w:t>
      </w:r>
    </w:p>
    <w:bookmarkEnd w:id="1294"/>
    <w:bookmarkStart w:name="z1403" w:id="1295"/>
    <w:p>
      <w:pPr>
        <w:spacing w:after="0"/>
        <w:ind w:left="0"/>
        <w:jc w:val="both"/>
      </w:pPr>
      <w:r>
        <w:rPr>
          <w:rFonts w:ascii="Times New Roman"/>
          <w:b w:val="false"/>
          <w:i w:val="false"/>
          <w:color w:val="000000"/>
          <w:sz w:val="28"/>
        </w:rPr>
        <w:t>
      __________________________________________________________________________</w:t>
      </w:r>
    </w:p>
    <w:bookmarkEnd w:id="1295"/>
    <w:bookmarkStart w:name="z1404" w:id="1296"/>
    <w:p>
      <w:pPr>
        <w:spacing w:after="0"/>
        <w:ind w:left="0"/>
        <w:jc w:val="both"/>
      </w:pPr>
      <w:r>
        <w:rPr>
          <w:rFonts w:ascii="Times New Roman"/>
          <w:b w:val="false"/>
          <w:i w:val="false"/>
          <w:color w:val="000000"/>
          <w:sz w:val="28"/>
        </w:rPr>
        <w:t>
      аты, әкесінің аты (бар болса), тегі, жеке сәйкестендiру нөмiрi, заңды тұлғаның атауы,</w:t>
      </w:r>
    </w:p>
    <w:bookmarkEnd w:id="1296"/>
    <w:bookmarkStart w:name="z1405" w:id="1297"/>
    <w:p>
      <w:pPr>
        <w:spacing w:after="0"/>
        <w:ind w:left="0"/>
        <w:jc w:val="both"/>
      </w:pPr>
      <w:r>
        <w:rPr>
          <w:rFonts w:ascii="Times New Roman"/>
          <w:b w:val="false"/>
          <w:i w:val="false"/>
          <w:color w:val="000000"/>
          <w:sz w:val="28"/>
        </w:rPr>
        <w:t>
      бизнес сәйкестендiру нөмiрi, мекенжайы, объектіні есепке алу нөмірі</w:t>
      </w:r>
    </w:p>
    <w:bookmarkEnd w:id="1297"/>
    <w:bookmarkStart w:name="z1406" w:id="1298"/>
    <w:p>
      <w:pPr>
        <w:spacing w:after="0"/>
        <w:ind w:left="0"/>
        <w:jc w:val="both"/>
      </w:pPr>
      <w:r>
        <w:rPr>
          <w:rFonts w:ascii="Times New Roman"/>
          <w:b w:val="false"/>
          <w:i w:val="false"/>
          <w:color w:val="000000"/>
          <w:sz w:val="28"/>
        </w:rPr>
        <w:t>
      ___________________________________________________________________</w:t>
      </w:r>
    </w:p>
    <w:bookmarkEnd w:id="1298"/>
    <w:bookmarkStart w:name="z1407" w:id="1299"/>
    <w:p>
      <w:pPr>
        <w:spacing w:after="0"/>
        <w:ind w:left="0"/>
        <w:jc w:val="both"/>
      </w:pPr>
      <w:r>
        <w:rPr>
          <w:rFonts w:ascii="Times New Roman"/>
          <w:b w:val="false"/>
          <w:i w:val="false"/>
          <w:color w:val="000000"/>
          <w:sz w:val="28"/>
        </w:rPr>
        <w:t>
      ____________________________________________________________________ /</w:t>
      </w:r>
    </w:p>
    <w:bookmarkEnd w:id="1299"/>
    <w:bookmarkStart w:name="z1408" w:id="1300"/>
    <w:p>
      <w:pPr>
        <w:spacing w:after="0"/>
        <w:ind w:left="0"/>
        <w:jc w:val="both"/>
      </w:pPr>
      <w:r>
        <w:rPr>
          <w:rFonts w:ascii="Times New Roman"/>
          <w:b w:val="false"/>
          <w:i w:val="false"/>
          <w:color w:val="000000"/>
          <w:sz w:val="28"/>
        </w:rPr>
        <w:t>
      фамилия, имя, отчество (при его наличии) физического лица, индивидуальный</w:t>
      </w:r>
    </w:p>
    <w:bookmarkEnd w:id="1300"/>
    <w:bookmarkStart w:name="z1409" w:id="1301"/>
    <w:p>
      <w:pPr>
        <w:spacing w:after="0"/>
        <w:ind w:left="0"/>
        <w:jc w:val="both"/>
      </w:pPr>
      <w:r>
        <w:rPr>
          <w:rFonts w:ascii="Times New Roman"/>
          <w:b w:val="false"/>
          <w:i w:val="false"/>
          <w:color w:val="000000"/>
          <w:sz w:val="28"/>
        </w:rPr>
        <w:t>
      идентификационный номер, наименование юридического лица,</w:t>
      </w:r>
    </w:p>
    <w:bookmarkEnd w:id="1301"/>
    <w:bookmarkStart w:name="z1410" w:id="1302"/>
    <w:p>
      <w:pPr>
        <w:spacing w:after="0"/>
        <w:ind w:left="0"/>
        <w:jc w:val="both"/>
      </w:pPr>
      <w:r>
        <w:rPr>
          <w:rFonts w:ascii="Times New Roman"/>
          <w:b w:val="false"/>
          <w:i w:val="false"/>
          <w:color w:val="000000"/>
          <w:sz w:val="28"/>
        </w:rPr>
        <w:t>
      бизнес-идентификационный номер, адрес, учетный номер объекта</w:t>
      </w:r>
    </w:p>
    <w:bookmarkEnd w:id="1302"/>
    <w:bookmarkStart w:name="z1411" w:id="1303"/>
    <w:p>
      <w:pPr>
        <w:spacing w:after="0"/>
        <w:ind w:left="0"/>
        <w:jc w:val="both"/>
      </w:pPr>
      <w:r>
        <w:rPr>
          <w:rFonts w:ascii="Times New Roman"/>
          <w:b w:val="false"/>
          <w:i w:val="false"/>
          <w:color w:val="000000"/>
          <w:sz w:val="28"/>
        </w:rPr>
        <w:t>
      ____________________________________________________________________</w:t>
      </w:r>
    </w:p>
    <w:bookmarkEnd w:id="1303"/>
    <w:bookmarkStart w:name="z1412" w:id="1304"/>
    <w:p>
      <w:pPr>
        <w:spacing w:after="0"/>
        <w:ind w:left="0"/>
        <w:jc w:val="both"/>
      </w:pPr>
      <w:r>
        <w:rPr>
          <w:rFonts w:ascii="Times New Roman"/>
          <w:b w:val="false"/>
          <w:i w:val="false"/>
          <w:color w:val="000000"/>
          <w:sz w:val="28"/>
        </w:rPr>
        <w:t>
      ____________________________________________________________________</w:t>
      </w:r>
    </w:p>
    <w:bookmarkEnd w:id="1304"/>
    <w:bookmarkStart w:name="z1413" w:id="1305"/>
    <w:p>
      <w:pPr>
        <w:spacing w:after="0"/>
        <w:ind w:left="0"/>
        <w:jc w:val="both"/>
      </w:pPr>
      <w:r>
        <w:rPr>
          <w:rFonts w:ascii="Times New Roman"/>
          <w:b w:val="false"/>
          <w:i w:val="false"/>
          <w:color w:val="000000"/>
          <w:sz w:val="28"/>
        </w:rPr>
        <w:t>
      Шикізат атауы/Наименование сырья_____________________________________</w:t>
      </w:r>
    </w:p>
    <w:bookmarkEnd w:id="1305"/>
    <w:bookmarkStart w:name="z1414" w:id="1306"/>
    <w:p>
      <w:pPr>
        <w:spacing w:after="0"/>
        <w:ind w:left="0"/>
        <w:jc w:val="both"/>
      </w:pPr>
      <w:r>
        <w:rPr>
          <w:rFonts w:ascii="Times New Roman"/>
          <w:b w:val="false"/>
          <w:i w:val="false"/>
          <w:color w:val="000000"/>
          <w:sz w:val="28"/>
        </w:rPr>
        <w:t>
      Орын саны/Число мест _________________________________________________</w:t>
      </w:r>
    </w:p>
    <w:bookmarkEnd w:id="1306"/>
    <w:bookmarkStart w:name="z1415" w:id="1307"/>
    <w:p>
      <w:pPr>
        <w:spacing w:after="0"/>
        <w:ind w:left="0"/>
        <w:jc w:val="both"/>
      </w:pPr>
      <w:r>
        <w:rPr>
          <w:rFonts w:ascii="Times New Roman"/>
          <w:b w:val="false"/>
          <w:i w:val="false"/>
          <w:color w:val="000000"/>
          <w:sz w:val="28"/>
        </w:rPr>
        <w:t>
      Таза салмағы/Вес, нетто ________________________________________________</w:t>
      </w:r>
    </w:p>
    <w:bookmarkEnd w:id="1307"/>
    <w:bookmarkStart w:name="z1416" w:id="1308"/>
    <w:p>
      <w:pPr>
        <w:spacing w:after="0"/>
        <w:ind w:left="0"/>
        <w:jc w:val="both"/>
      </w:pPr>
      <w:r>
        <w:rPr>
          <w:rFonts w:ascii="Times New Roman"/>
          <w:b w:val="false"/>
          <w:i w:val="false"/>
          <w:color w:val="000000"/>
          <w:sz w:val="28"/>
        </w:rPr>
        <w:t>
      Буып түю/Упаковка ____________________________________________________</w:t>
      </w:r>
    </w:p>
    <w:bookmarkEnd w:id="1308"/>
    <w:bookmarkStart w:name="z1417" w:id="1309"/>
    <w:p>
      <w:pPr>
        <w:spacing w:after="0"/>
        <w:ind w:left="0"/>
        <w:jc w:val="both"/>
      </w:pPr>
      <w:r>
        <w:rPr>
          <w:rFonts w:ascii="Times New Roman"/>
          <w:b w:val="false"/>
          <w:i w:val="false"/>
          <w:color w:val="000000"/>
          <w:sz w:val="28"/>
        </w:rPr>
        <w:t>
      Таңбалау (сырға, заттаңба)/Маркировка (бирка, ярлык) ______________________</w:t>
      </w:r>
    </w:p>
    <w:bookmarkEnd w:id="1309"/>
    <w:bookmarkStart w:name="z1418" w:id="1310"/>
    <w:p>
      <w:pPr>
        <w:spacing w:after="0"/>
        <w:ind w:left="0"/>
        <w:jc w:val="both"/>
      </w:pPr>
      <w:r>
        <w:rPr>
          <w:rFonts w:ascii="Times New Roman"/>
          <w:b w:val="false"/>
          <w:i w:val="false"/>
          <w:color w:val="000000"/>
          <w:sz w:val="28"/>
        </w:rPr>
        <w:t>
      Шыққан жері/место выхода________________________________________________</w:t>
      </w:r>
    </w:p>
    <w:bookmarkEnd w:id="1310"/>
    <w:bookmarkStart w:name="z1419" w:id="1311"/>
    <w:p>
      <w:pPr>
        <w:spacing w:after="0"/>
        <w:ind w:left="0"/>
        <w:jc w:val="both"/>
      </w:pPr>
      <w:r>
        <w:rPr>
          <w:rFonts w:ascii="Times New Roman"/>
          <w:b w:val="false"/>
          <w:i w:val="false"/>
          <w:color w:val="000000"/>
          <w:sz w:val="28"/>
        </w:rPr>
        <w:t>
      кәсіпорынның атауы, есепке алу нөмірі, иесінің аты, әкесінің аты (бар болса), тегі,</w:t>
      </w:r>
    </w:p>
    <w:bookmarkEnd w:id="1311"/>
    <w:bookmarkStart w:name="z1420" w:id="1312"/>
    <w:p>
      <w:pPr>
        <w:spacing w:after="0"/>
        <w:ind w:left="0"/>
        <w:jc w:val="both"/>
      </w:pPr>
      <w:r>
        <w:rPr>
          <w:rFonts w:ascii="Times New Roman"/>
          <w:b w:val="false"/>
          <w:i w:val="false"/>
          <w:color w:val="000000"/>
          <w:sz w:val="28"/>
        </w:rPr>
        <w:t>
      мекенжайы, өнімнің өндірілген күні_____________________________ /наименование</w:t>
      </w:r>
    </w:p>
    <w:bookmarkEnd w:id="1312"/>
    <w:bookmarkStart w:name="z1421" w:id="1313"/>
    <w:p>
      <w:pPr>
        <w:spacing w:after="0"/>
        <w:ind w:left="0"/>
        <w:jc w:val="both"/>
      </w:pPr>
      <w:r>
        <w:rPr>
          <w:rFonts w:ascii="Times New Roman"/>
          <w:b w:val="false"/>
          <w:i w:val="false"/>
          <w:color w:val="000000"/>
          <w:sz w:val="28"/>
        </w:rPr>
        <w:t>
      предприятия, учетный номер, фамилия, имя, отчество (при его наличии) владельца,</w:t>
      </w:r>
    </w:p>
    <w:bookmarkEnd w:id="1313"/>
    <w:bookmarkStart w:name="z1422" w:id="1314"/>
    <w:p>
      <w:pPr>
        <w:spacing w:after="0"/>
        <w:ind w:left="0"/>
        <w:jc w:val="both"/>
      </w:pPr>
      <w:r>
        <w:rPr>
          <w:rFonts w:ascii="Times New Roman"/>
          <w:b w:val="false"/>
          <w:i w:val="false"/>
          <w:color w:val="000000"/>
          <w:sz w:val="28"/>
        </w:rPr>
        <w:t>
      адрес, дата изготовления продукции_________________________________________</w:t>
      </w:r>
    </w:p>
    <w:bookmarkEnd w:id="1314"/>
    <w:bookmarkStart w:name="z1423" w:id="1315"/>
    <w:p>
      <w:pPr>
        <w:spacing w:after="0"/>
        <w:ind w:left="0"/>
        <w:jc w:val="both"/>
      </w:pPr>
      <w:r>
        <w:rPr>
          <w:rFonts w:ascii="Times New Roman"/>
          <w:b w:val="false"/>
          <w:i w:val="false"/>
          <w:color w:val="000000"/>
          <w:sz w:val="28"/>
        </w:rPr>
        <w:t>
      ________________________________________________________________________</w:t>
      </w:r>
    </w:p>
    <w:bookmarkEnd w:id="1315"/>
    <w:bookmarkStart w:name="z1424" w:id="1316"/>
    <w:p>
      <w:pPr>
        <w:spacing w:after="0"/>
        <w:ind w:left="0"/>
        <w:jc w:val="both"/>
      </w:pPr>
      <w:r>
        <w:rPr>
          <w:rFonts w:ascii="Times New Roman"/>
          <w:b w:val="false"/>
          <w:i w:val="false"/>
          <w:color w:val="000000"/>
          <w:sz w:val="28"/>
        </w:rPr>
        <w:t xml:space="preserve">
      Ветеринариялық қарап-тексеруден өткен /подвергнутые ветеринарному осмотру: </w:t>
      </w:r>
    </w:p>
    <w:bookmarkEnd w:id="1316"/>
    <w:bookmarkStart w:name="z1425" w:id="1317"/>
    <w:p>
      <w:pPr>
        <w:spacing w:after="0"/>
        <w:ind w:left="0"/>
        <w:jc w:val="both"/>
      </w:pPr>
      <w:r>
        <w:rPr>
          <w:rFonts w:ascii="Times New Roman"/>
          <w:b w:val="false"/>
          <w:i w:val="false"/>
          <w:color w:val="000000"/>
          <w:sz w:val="28"/>
        </w:rPr>
        <w:t xml:space="preserve">
      есепке алу нөмірі бар кәсіпорындарда сойылған сау жануарлардан алынған/ полученые от убоя здоровых животных на предприятиях, имеющих учетные номера; </w:t>
      </w:r>
    </w:p>
    <w:bookmarkEnd w:id="1317"/>
    <w:bookmarkStart w:name="z1426" w:id="1318"/>
    <w:p>
      <w:pPr>
        <w:spacing w:after="0"/>
        <w:ind w:left="0"/>
        <w:jc w:val="both"/>
      </w:pPr>
      <w:r>
        <w:rPr>
          <w:rFonts w:ascii="Times New Roman"/>
          <w:b w:val="false"/>
          <w:i w:val="false"/>
          <w:color w:val="000000"/>
          <w:sz w:val="28"/>
        </w:rPr>
        <w:t>
      соңғы 3 (үш) айда жануарлардың инфекциялық, аса қауіпті және карантиндік ауруларынан, сондай-ақ сібір жарасынан (мамық жүнді тері және былғары тері шиқызатты) және сальмонеллезден (мамығы мен қанаттары) саламатты шаруашылықтардан және мекеннен шығады / происходит из хозяйств и местности, благополучных по заразным, особо опасным и карантинным болезням животных, в течение последних 3 (трех) месяцев, а также по сибирской язве (для пушно-мехового и кожевенного сырья) и сальмонеллезу (для пуха и пера);</w:t>
      </w:r>
    </w:p>
    <w:bookmarkEnd w:id="1318"/>
    <w:bookmarkStart w:name="z1427" w:id="1319"/>
    <w:p>
      <w:pPr>
        <w:spacing w:after="0"/>
        <w:ind w:left="0"/>
        <w:jc w:val="both"/>
      </w:pPr>
      <w:r>
        <w:rPr>
          <w:rFonts w:ascii="Times New Roman"/>
          <w:b w:val="false"/>
          <w:i w:val="false"/>
          <w:color w:val="000000"/>
          <w:sz w:val="28"/>
        </w:rPr>
        <w:t>
      жиналған былғары тері шикізаттары, осындай зерттеулерге рұқсаты бар мемлекеттік ветеринариялық зертханада сібір жарасына толық зерттеліп, теріс нәтиже берілді / сборное кожевенное сырье, полностью происследованно государственной ветеринарной лабораторией, имеющей разрешение на такие исследования, на сибирскую язву, отрицательный результат;</w:t>
      </w:r>
    </w:p>
    <w:bookmarkEnd w:id="1319"/>
    <w:bookmarkStart w:name="z1428" w:id="1320"/>
    <w:p>
      <w:pPr>
        <w:spacing w:after="0"/>
        <w:ind w:left="0"/>
        <w:jc w:val="both"/>
      </w:pPr>
      <w:r>
        <w:rPr>
          <w:rFonts w:ascii="Times New Roman"/>
          <w:b w:val="false"/>
          <w:i w:val="false"/>
          <w:color w:val="000000"/>
          <w:sz w:val="28"/>
        </w:rPr>
        <w:t>
      баратын бағыты / путь следования _____________________________________________</w:t>
      </w:r>
    </w:p>
    <w:bookmarkEnd w:id="1320"/>
    <w:bookmarkStart w:name="z1429" w:id="1321"/>
    <w:p>
      <w:pPr>
        <w:spacing w:after="0"/>
        <w:ind w:left="0"/>
        <w:jc w:val="both"/>
      </w:pPr>
      <w:r>
        <w:rPr>
          <w:rFonts w:ascii="Times New Roman"/>
          <w:b w:val="false"/>
          <w:i w:val="false"/>
          <w:color w:val="000000"/>
          <w:sz w:val="28"/>
        </w:rPr>
        <w:t>
      __________________________________________________________________________</w:t>
      </w:r>
    </w:p>
    <w:bookmarkEnd w:id="1321"/>
    <w:bookmarkStart w:name="z1430" w:id="1322"/>
    <w:p>
      <w:pPr>
        <w:spacing w:after="0"/>
        <w:ind w:left="0"/>
        <w:jc w:val="both"/>
      </w:pPr>
      <w:r>
        <w:rPr>
          <w:rFonts w:ascii="Times New Roman"/>
          <w:b w:val="false"/>
          <w:i w:val="false"/>
          <w:color w:val="000000"/>
          <w:sz w:val="28"/>
        </w:rPr>
        <w:t>
      межелі пункт және сатып алушы / пункт назначения и покупатель</w:t>
      </w:r>
    </w:p>
    <w:bookmarkEnd w:id="1322"/>
    <w:bookmarkStart w:name="z1431" w:id="1323"/>
    <w:p>
      <w:pPr>
        <w:spacing w:after="0"/>
        <w:ind w:left="0"/>
        <w:jc w:val="both"/>
      </w:pPr>
      <w:r>
        <w:rPr>
          <w:rFonts w:ascii="Times New Roman"/>
          <w:b w:val="false"/>
          <w:i w:val="false"/>
          <w:color w:val="000000"/>
          <w:sz w:val="28"/>
        </w:rPr>
        <w:t>
      __________________________________________________________________________</w:t>
      </w:r>
    </w:p>
    <w:bookmarkEnd w:id="1323"/>
    <w:bookmarkStart w:name="z1432" w:id="1324"/>
    <w:p>
      <w:pPr>
        <w:spacing w:after="0"/>
        <w:ind w:left="0"/>
        <w:jc w:val="both"/>
      </w:pPr>
      <w:r>
        <w:rPr>
          <w:rFonts w:ascii="Times New Roman"/>
          <w:b w:val="false"/>
          <w:i w:val="false"/>
          <w:color w:val="000000"/>
          <w:sz w:val="28"/>
        </w:rPr>
        <w:t>
      ____________________________________________________________________</w:t>
      </w:r>
    </w:p>
    <w:bookmarkEnd w:id="1324"/>
    <w:bookmarkStart w:name="z1433" w:id="1325"/>
    <w:p>
      <w:pPr>
        <w:spacing w:after="0"/>
        <w:ind w:left="0"/>
        <w:jc w:val="both"/>
      </w:pPr>
      <w:r>
        <w:rPr>
          <w:rFonts w:ascii="Times New Roman"/>
          <w:b w:val="false"/>
          <w:i w:val="false"/>
          <w:color w:val="000000"/>
          <w:sz w:val="28"/>
        </w:rPr>
        <w:t>
      Көлік түрі және баратын жері/вид транспорта и следуют_________________ теміржол,</w:t>
      </w:r>
    </w:p>
    <w:bookmarkEnd w:id="1325"/>
    <w:bookmarkStart w:name="z1434" w:id="1326"/>
    <w:p>
      <w:pPr>
        <w:spacing w:after="0"/>
        <w:ind w:left="0"/>
        <w:jc w:val="both"/>
      </w:pPr>
      <w:r>
        <w:rPr>
          <w:rFonts w:ascii="Times New Roman"/>
          <w:b w:val="false"/>
          <w:i w:val="false"/>
          <w:color w:val="000000"/>
          <w:sz w:val="28"/>
        </w:rPr>
        <w:t>
      су, автомобиль, әуе көліктерімен, автомобильдің нөмірі, вагонның нөмірі, кеменің аты,</w:t>
      </w:r>
    </w:p>
    <w:bookmarkEnd w:id="1326"/>
    <w:bookmarkStart w:name="z1435" w:id="1327"/>
    <w:p>
      <w:pPr>
        <w:spacing w:after="0"/>
        <w:ind w:left="0"/>
        <w:jc w:val="both"/>
      </w:pPr>
      <w:r>
        <w:rPr>
          <w:rFonts w:ascii="Times New Roman"/>
          <w:b w:val="false"/>
          <w:i w:val="false"/>
          <w:color w:val="000000"/>
          <w:sz w:val="28"/>
        </w:rPr>
        <w:t>
      рейс нөмірі *_________________________________________________________ /_____</w:t>
      </w:r>
    </w:p>
    <w:bookmarkEnd w:id="1327"/>
    <w:bookmarkStart w:name="z1436" w:id="1328"/>
    <w:p>
      <w:pPr>
        <w:spacing w:after="0"/>
        <w:ind w:left="0"/>
        <w:jc w:val="both"/>
      </w:pPr>
      <w:r>
        <w:rPr>
          <w:rFonts w:ascii="Times New Roman"/>
          <w:b w:val="false"/>
          <w:i w:val="false"/>
          <w:color w:val="000000"/>
          <w:sz w:val="28"/>
        </w:rPr>
        <w:t>
      __________________________________________________________________________</w:t>
      </w:r>
    </w:p>
    <w:bookmarkEnd w:id="1328"/>
    <w:bookmarkStart w:name="z1437" w:id="1329"/>
    <w:p>
      <w:pPr>
        <w:spacing w:after="0"/>
        <w:ind w:left="0"/>
        <w:jc w:val="both"/>
      </w:pPr>
      <w:r>
        <w:rPr>
          <w:rFonts w:ascii="Times New Roman"/>
          <w:b w:val="false"/>
          <w:i w:val="false"/>
          <w:color w:val="000000"/>
          <w:sz w:val="28"/>
        </w:rPr>
        <w:t>
      железнодорожным, водным, автомобильным, воздушным транспортом, номер</w:t>
      </w:r>
    </w:p>
    <w:bookmarkEnd w:id="1329"/>
    <w:bookmarkStart w:name="z1438" w:id="1330"/>
    <w:p>
      <w:pPr>
        <w:spacing w:after="0"/>
        <w:ind w:left="0"/>
        <w:jc w:val="both"/>
      </w:pPr>
      <w:r>
        <w:rPr>
          <w:rFonts w:ascii="Times New Roman"/>
          <w:b w:val="false"/>
          <w:i w:val="false"/>
          <w:color w:val="000000"/>
          <w:sz w:val="28"/>
        </w:rPr>
        <w:t>
      автомобиля, номер вагона, название судна, номер рейса*</w:t>
      </w:r>
    </w:p>
    <w:bookmarkEnd w:id="1330"/>
    <w:bookmarkStart w:name="z1439" w:id="1331"/>
    <w:p>
      <w:pPr>
        <w:spacing w:after="0"/>
        <w:ind w:left="0"/>
        <w:jc w:val="both"/>
      </w:pPr>
      <w:r>
        <w:rPr>
          <w:rFonts w:ascii="Times New Roman"/>
          <w:b w:val="false"/>
          <w:i w:val="false"/>
          <w:color w:val="000000"/>
          <w:sz w:val="28"/>
        </w:rPr>
        <w:t>
      __________________________________________________________________________</w:t>
      </w:r>
    </w:p>
    <w:bookmarkEnd w:id="1331"/>
    <w:bookmarkStart w:name="z1440" w:id="1332"/>
    <w:p>
      <w:pPr>
        <w:spacing w:after="0"/>
        <w:ind w:left="0"/>
        <w:jc w:val="both"/>
      </w:pPr>
      <w:r>
        <w:rPr>
          <w:rFonts w:ascii="Times New Roman"/>
          <w:b w:val="false"/>
          <w:i w:val="false"/>
          <w:color w:val="000000"/>
          <w:sz w:val="28"/>
        </w:rPr>
        <w:t>
      __________________________________________________________________________</w:t>
      </w:r>
    </w:p>
    <w:bookmarkEnd w:id="1332"/>
    <w:bookmarkStart w:name="z1441" w:id="1333"/>
    <w:p>
      <w:pPr>
        <w:spacing w:after="0"/>
        <w:ind w:left="0"/>
        <w:jc w:val="both"/>
      </w:pPr>
      <w:r>
        <w:rPr>
          <w:rFonts w:ascii="Times New Roman"/>
          <w:b w:val="false"/>
          <w:i w:val="false"/>
          <w:color w:val="000000"/>
          <w:sz w:val="28"/>
        </w:rPr>
        <w:t>
      Тасымалдау жағдайлары/Условия транспортировки _______________________</w:t>
      </w:r>
    </w:p>
    <w:bookmarkEnd w:id="1333"/>
    <w:bookmarkStart w:name="z1442" w:id="1334"/>
    <w:p>
      <w:pPr>
        <w:spacing w:after="0"/>
        <w:ind w:left="0"/>
        <w:jc w:val="both"/>
      </w:pPr>
      <w:r>
        <w:rPr>
          <w:rFonts w:ascii="Times New Roman"/>
          <w:b w:val="false"/>
          <w:i w:val="false"/>
          <w:color w:val="000000"/>
          <w:sz w:val="28"/>
        </w:rPr>
        <w:t>
      ____________________________________________________________________</w:t>
      </w:r>
    </w:p>
    <w:bookmarkEnd w:id="1334"/>
    <w:bookmarkStart w:name="z1443" w:id="1335"/>
    <w:p>
      <w:pPr>
        <w:spacing w:after="0"/>
        <w:ind w:left="0"/>
        <w:jc w:val="both"/>
      </w:pPr>
      <w:r>
        <w:rPr>
          <w:rFonts w:ascii="Times New Roman"/>
          <w:b w:val="false"/>
          <w:i w:val="false"/>
          <w:color w:val="000000"/>
          <w:sz w:val="28"/>
        </w:rPr>
        <w:t>
      Өнім, жіберер алдында, қосымша зертханалық зерттеулерден өтті/Продукция, перед</w:t>
      </w:r>
    </w:p>
    <w:bookmarkEnd w:id="1335"/>
    <w:bookmarkStart w:name="z1444" w:id="1336"/>
    <w:p>
      <w:pPr>
        <w:spacing w:after="0"/>
        <w:ind w:left="0"/>
        <w:jc w:val="both"/>
      </w:pPr>
      <w:r>
        <w:rPr>
          <w:rFonts w:ascii="Times New Roman"/>
          <w:b w:val="false"/>
          <w:i w:val="false"/>
          <w:color w:val="000000"/>
          <w:sz w:val="28"/>
        </w:rPr>
        <w:t>
      отправкой, подвергнутая дополнительным лабораторным исследованиям</w:t>
      </w:r>
    </w:p>
    <w:bookmarkEnd w:id="1336"/>
    <w:bookmarkStart w:name="z1445" w:id="1337"/>
    <w:p>
      <w:pPr>
        <w:spacing w:after="0"/>
        <w:ind w:left="0"/>
        <w:jc w:val="both"/>
      </w:pPr>
      <w:r>
        <w:rPr>
          <w:rFonts w:ascii="Times New Roman"/>
          <w:b w:val="false"/>
          <w:i w:val="false"/>
          <w:color w:val="000000"/>
          <w:sz w:val="28"/>
        </w:rPr>
        <w:t>
      ____________________________________________________________________</w:t>
      </w:r>
    </w:p>
    <w:bookmarkEnd w:id="1337"/>
    <w:bookmarkStart w:name="z1446" w:id="1338"/>
    <w:p>
      <w:pPr>
        <w:spacing w:after="0"/>
        <w:ind w:left="0"/>
        <w:jc w:val="both"/>
      </w:pPr>
      <w:r>
        <w:rPr>
          <w:rFonts w:ascii="Times New Roman"/>
          <w:b w:val="false"/>
          <w:i w:val="false"/>
          <w:color w:val="000000"/>
          <w:sz w:val="28"/>
        </w:rPr>
        <w:t>
      зертхананың атауы, сараптама нөмірі және зерттеу нәтижелері/</w:t>
      </w:r>
    </w:p>
    <w:bookmarkEnd w:id="1338"/>
    <w:bookmarkStart w:name="z1447" w:id="1339"/>
    <w:p>
      <w:pPr>
        <w:spacing w:after="0"/>
        <w:ind w:left="0"/>
        <w:jc w:val="both"/>
      </w:pPr>
      <w:r>
        <w:rPr>
          <w:rFonts w:ascii="Times New Roman"/>
          <w:b w:val="false"/>
          <w:i w:val="false"/>
          <w:color w:val="000000"/>
          <w:sz w:val="28"/>
        </w:rPr>
        <w:t>
      ____________________________________________________________________</w:t>
      </w:r>
    </w:p>
    <w:bookmarkEnd w:id="1339"/>
    <w:bookmarkStart w:name="z1448" w:id="1340"/>
    <w:p>
      <w:pPr>
        <w:spacing w:after="0"/>
        <w:ind w:left="0"/>
        <w:jc w:val="both"/>
      </w:pPr>
      <w:r>
        <w:rPr>
          <w:rFonts w:ascii="Times New Roman"/>
          <w:b w:val="false"/>
          <w:i w:val="false"/>
          <w:color w:val="000000"/>
          <w:sz w:val="28"/>
        </w:rPr>
        <w:t>
      наименование лаборатории, номер экспертизы и результаты исследований</w:t>
      </w:r>
    </w:p>
    <w:bookmarkEnd w:id="1340"/>
    <w:bookmarkStart w:name="z1449" w:id="1341"/>
    <w:p>
      <w:pPr>
        <w:spacing w:after="0"/>
        <w:ind w:left="0"/>
        <w:jc w:val="both"/>
      </w:pPr>
      <w:r>
        <w:rPr>
          <w:rFonts w:ascii="Times New Roman"/>
          <w:b w:val="false"/>
          <w:i w:val="false"/>
          <w:color w:val="000000"/>
          <w:sz w:val="28"/>
        </w:rPr>
        <w:t>
      __________________________________________________________________________</w:t>
      </w:r>
    </w:p>
    <w:bookmarkEnd w:id="1341"/>
    <w:bookmarkStart w:name="z1450" w:id="1342"/>
    <w:p>
      <w:pPr>
        <w:spacing w:after="0"/>
        <w:ind w:left="0"/>
        <w:jc w:val="both"/>
      </w:pPr>
      <w:r>
        <w:rPr>
          <w:rFonts w:ascii="Times New Roman"/>
          <w:b w:val="false"/>
          <w:i w:val="false"/>
          <w:color w:val="000000"/>
          <w:sz w:val="28"/>
        </w:rPr>
        <w:t>
      _________________________________________________________</w:t>
      </w:r>
    </w:p>
    <w:bookmarkEnd w:id="1342"/>
    <w:bookmarkStart w:name="z1451" w:id="1343"/>
    <w:p>
      <w:pPr>
        <w:spacing w:after="0"/>
        <w:ind w:left="0"/>
        <w:jc w:val="both"/>
      </w:pPr>
      <w:r>
        <w:rPr>
          <w:rFonts w:ascii="Times New Roman"/>
          <w:b w:val="false"/>
          <w:i w:val="false"/>
          <w:color w:val="000000"/>
          <w:sz w:val="28"/>
        </w:rPr>
        <w:t>
      Көлік құралдары жіберер алдында тазаланды немесе зарарсыздандырылды, актінің</w:t>
      </w:r>
    </w:p>
    <w:bookmarkEnd w:id="1343"/>
    <w:bookmarkStart w:name="z1452" w:id="1344"/>
    <w:p>
      <w:pPr>
        <w:spacing w:after="0"/>
        <w:ind w:left="0"/>
        <w:jc w:val="both"/>
      </w:pPr>
      <w:r>
        <w:rPr>
          <w:rFonts w:ascii="Times New Roman"/>
          <w:b w:val="false"/>
          <w:i w:val="false"/>
          <w:color w:val="000000"/>
          <w:sz w:val="28"/>
        </w:rPr>
        <w:t>
      нөмірін және күнін көрсету қажет/Транспортные средства перед отправкой очищены</w:t>
      </w:r>
    </w:p>
    <w:bookmarkEnd w:id="1344"/>
    <w:bookmarkStart w:name="z1453" w:id="1345"/>
    <w:p>
      <w:pPr>
        <w:spacing w:after="0"/>
        <w:ind w:left="0"/>
        <w:jc w:val="both"/>
      </w:pPr>
      <w:r>
        <w:rPr>
          <w:rFonts w:ascii="Times New Roman"/>
          <w:b w:val="false"/>
          <w:i w:val="false"/>
          <w:color w:val="000000"/>
          <w:sz w:val="28"/>
        </w:rPr>
        <w:t>
      или продезинфицированны, указать номер акта и дату выдачи</w:t>
      </w:r>
    </w:p>
    <w:bookmarkEnd w:id="1345"/>
    <w:bookmarkStart w:name="z1454" w:id="1346"/>
    <w:p>
      <w:pPr>
        <w:spacing w:after="0"/>
        <w:ind w:left="0"/>
        <w:jc w:val="both"/>
      </w:pPr>
      <w:r>
        <w:rPr>
          <w:rFonts w:ascii="Times New Roman"/>
          <w:b w:val="false"/>
          <w:i w:val="false"/>
          <w:color w:val="000000"/>
          <w:sz w:val="28"/>
        </w:rPr>
        <w:t>
      __________________________________________________________________________</w:t>
      </w:r>
    </w:p>
    <w:bookmarkEnd w:id="1346"/>
    <w:bookmarkStart w:name="z1455" w:id="1347"/>
    <w:p>
      <w:pPr>
        <w:spacing w:after="0"/>
        <w:ind w:left="0"/>
        <w:jc w:val="both"/>
      </w:pPr>
      <w:r>
        <w:rPr>
          <w:rFonts w:ascii="Times New Roman"/>
          <w:b w:val="false"/>
          <w:i w:val="false"/>
          <w:color w:val="000000"/>
          <w:sz w:val="28"/>
        </w:rPr>
        <w:t>
      __________________________________________________________________________</w:t>
      </w:r>
    </w:p>
    <w:bookmarkEnd w:id="1347"/>
    <w:bookmarkStart w:name="z1456" w:id="1348"/>
    <w:p>
      <w:pPr>
        <w:spacing w:after="0"/>
        <w:ind w:left="0"/>
        <w:jc w:val="both"/>
      </w:pPr>
      <w:r>
        <w:rPr>
          <w:rFonts w:ascii="Times New Roman"/>
          <w:b w:val="false"/>
          <w:i w:val="false"/>
          <w:color w:val="000000"/>
          <w:sz w:val="28"/>
        </w:rPr>
        <w:t>
      лауазымы, аты, әкесінің аты (бар болса), тегі, қолы/должность, фамилия, имя, отчество</w:t>
      </w:r>
    </w:p>
    <w:bookmarkEnd w:id="1348"/>
    <w:bookmarkStart w:name="z1457" w:id="1349"/>
    <w:p>
      <w:pPr>
        <w:spacing w:after="0"/>
        <w:ind w:left="0"/>
        <w:jc w:val="both"/>
      </w:pPr>
      <w:r>
        <w:rPr>
          <w:rFonts w:ascii="Times New Roman"/>
          <w:b w:val="false"/>
          <w:i w:val="false"/>
          <w:color w:val="000000"/>
          <w:sz w:val="28"/>
        </w:rPr>
        <w:t>
      (при его наличии), подпись _________________________________________</w:t>
      </w:r>
    </w:p>
    <w:bookmarkEnd w:id="1349"/>
    <w:bookmarkStart w:name="z1458" w:id="1350"/>
    <w:p>
      <w:pPr>
        <w:spacing w:after="0"/>
        <w:ind w:left="0"/>
        <w:jc w:val="both"/>
      </w:pPr>
      <w:r>
        <w:rPr>
          <w:rFonts w:ascii="Times New Roman"/>
          <w:b w:val="false"/>
          <w:i w:val="false"/>
          <w:color w:val="000000"/>
          <w:sz w:val="28"/>
        </w:rPr>
        <w:t>
      _________________________________________________________________</w:t>
      </w:r>
    </w:p>
    <w:bookmarkEnd w:id="1350"/>
    <w:bookmarkStart w:name="z1459" w:id="1351"/>
    <w:p>
      <w:pPr>
        <w:spacing w:after="0"/>
        <w:ind w:left="0"/>
        <w:jc w:val="both"/>
      </w:pPr>
      <w:r>
        <w:rPr>
          <w:rFonts w:ascii="Times New Roman"/>
          <w:b w:val="false"/>
          <w:i w:val="false"/>
          <w:color w:val="000000"/>
          <w:sz w:val="28"/>
        </w:rPr>
        <w:t xml:space="preserve">
      20 ___ жылғы/года "___" __________________ </w:t>
      </w:r>
    </w:p>
    <w:bookmarkEnd w:id="1351"/>
    <w:bookmarkStart w:name="z1460" w:id="1352"/>
    <w:p>
      <w:pPr>
        <w:spacing w:after="0"/>
        <w:ind w:left="0"/>
        <w:jc w:val="both"/>
      </w:pPr>
      <w:r>
        <w:rPr>
          <w:rFonts w:ascii="Times New Roman"/>
          <w:b w:val="false"/>
          <w:i w:val="false"/>
          <w:color w:val="000000"/>
          <w:sz w:val="28"/>
        </w:rPr>
        <w:t>
      Действительна до "___" _________________</w:t>
      </w:r>
    </w:p>
    <w:bookmarkEnd w:id="1352"/>
    <w:bookmarkStart w:name="z1461" w:id="1353"/>
    <w:p>
      <w:pPr>
        <w:spacing w:after="0"/>
        <w:ind w:left="0"/>
        <w:jc w:val="both"/>
      </w:pPr>
      <w:r>
        <w:rPr>
          <w:rFonts w:ascii="Times New Roman"/>
          <w:b w:val="false"/>
          <w:i w:val="false"/>
          <w:color w:val="000000"/>
          <w:sz w:val="28"/>
        </w:rPr>
        <w:t>
      Ескертпе/Примечание:</w:t>
      </w:r>
    </w:p>
    <w:bookmarkEnd w:id="1353"/>
    <w:bookmarkStart w:name="z1462" w:id="1354"/>
    <w:p>
      <w:pPr>
        <w:spacing w:after="0"/>
        <w:ind w:left="0"/>
        <w:jc w:val="both"/>
      </w:pPr>
      <w:r>
        <w:rPr>
          <w:rFonts w:ascii="Times New Roman"/>
          <w:b w:val="false"/>
          <w:i w:val="false"/>
          <w:color w:val="000000"/>
          <w:sz w:val="28"/>
        </w:rPr>
        <w:t>
      * әуе жүктерін қоспағанда/* за исключением грузовых авиаперевозок.</w:t>
      </w:r>
    </w:p>
    <w:bookmarkEnd w:id="1354"/>
    <w:bookmarkStart w:name="z1463" w:id="1355"/>
    <w:p>
      <w:pPr>
        <w:spacing w:after="0"/>
        <w:ind w:left="0"/>
        <w:jc w:val="both"/>
      </w:pPr>
      <w:r>
        <w:rPr>
          <w:rFonts w:ascii="Times New Roman"/>
          <w:b w:val="false"/>
          <w:i w:val="false"/>
          <w:color w:val="000000"/>
          <w:sz w:val="28"/>
        </w:rPr>
        <w:t xml:space="preserve">
      Егер орны ауыстырылатын (тасымалданатын) объектінің межелі пунктке келуі туралы мәліметтер Қағидалардың 37-тармағының бірінші бөлігінде көрсетілген мерзімде ББАЖ АЖ-ға енгізілмеген жағдайда және/немесе "Ветеринария туралы" Қазақстан Республикасы Заңының 12-2-бабының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қолданылуын тоқтату үшін негіздер бойынша ветеринариялық анықтама өзінің қолданылуын тоқтатады./В случае, если сведения о прибытии перемещаемого (перевозимого) объекта в пункт назначения не внесены в ИС ЕАСУ в срок, указанный в части первой пункта 37 Правил, ветеринарная справка прекращает свое действие и/или по основаниям для прекращения действия в соответствии с пунктом 6 статьи 12-2 Закона Республики Казахстан "О ветеринарии".</w:t>
      </w:r>
    </w:p>
    <w:bookmarkEnd w:id="1355"/>
    <w:bookmarkStart w:name="z1464" w:id="1356"/>
    <w:p>
      <w:pPr>
        <w:spacing w:after="0"/>
        <w:ind w:left="0"/>
        <w:jc w:val="both"/>
      </w:pPr>
      <w:r>
        <w:rPr>
          <w:rFonts w:ascii="Times New Roman"/>
          <w:b w:val="false"/>
          <w:i w:val="false"/>
          <w:color w:val="000000"/>
          <w:sz w:val="28"/>
        </w:rPr>
        <w:t>
      Ветеринария саласындағы заңнаманың талаптарын сақтамағаны үшін жеке немесе заңды тұлғалар "Әкімшілік құқық бұзушылық туралы" Қазақстан Республикасы Кодексінің 406-бабына сәйкес әкімшілік жауаптылыққа жатады/За несоблюдение требований законодательства в области ветеринарии физические или юридические лица подлежат административной ответственности в соответствии со статьей 406 Кодекса Республики Казахстан "Об административных правонарушениях".</w:t>
      </w:r>
    </w:p>
    <w:bookmarkEnd w:id="1356"/>
    <w:bookmarkStart w:name="z1465" w:id="1357"/>
    <w:p>
      <w:pPr>
        <w:spacing w:after="0"/>
        <w:ind w:left="0"/>
        <w:jc w:val="both"/>
      </w:pPr>
      <w:r>
        <w:rPr>
          <w:rFonts w:ascii="Times New Roman"/>
          <w:b w:val="false"/>
          <w:i w:val="false"/>
          <w:color w:val="000000"/>
          <w:sz w:val="28"/>
        </w:rPr>
        <w:t xml:space="preserve">
      </w:t>
      </w:r>
    </w:p>
    <w:bookmarkEnd w:id="1357"/>
    <w:p>
      <w:pPr>
        <w:spacing w:after="0"/>
        <w:ind w:left="0"/>
        <w:jc w:val="both"/>
      </w:pPr>
      <w:r>
        <w:drawing>
          <wp:inline distT="0" distB="0" distL="0" distR="0">
            <wp:extent cx="121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192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нысанды ветеринариялық</w:t>
            </w:r>
            <w:r>
              <w:br/>
            </w:r>
            <w:r>
              <w:rPr>
                <w:rFonts w:ascii="Times New Roman"/>
                <w:b w:val="false"/>
                <w:i w:val="false"/>
                <w:color w:val="000000"/>
                <w:sz w:val="20"/>
              </w:rPr>
              <w:t>анықтаманың көшірмесі/</w:t>
            </w:r>
            <w:r>
              <w:br/>
            </w:r>
            <w:r>
              <w:rPr>
                <w:rFonts w:ascii="Times New Roman"/>
                <w:b w:val="false"/>
                <w:i w:val="false"/>
                <w:color w:val="000000"/>
                <w:sz w:val="20"/>
              </w:rPr>
              <w:t>копия ветеринарной справки</w:t>
            </w:r>
            <w:r>
              <w:br/>
            </w:r>
            <w:r>
              <w:rPr>
                <w:rFonts w:ascii="Times New Roman"/>
                <w:b w:val="false"/>
                <w:i w:val="false"/>
                <w:color w:val="000000"/>
                <w:sz w:val="20"/>
              </w:rPr>
              <w:t>формы 3</w:t>
            </w:r>
          </w:p>
        </w:tc>
      </w:tr>
    </w:tbl>
    <w:bookmarkStart w:name="z1467" w:id="1358"/>
    <w:p>
      <w:pPr>
        <w:spacing w:after="0"/>
        <w:ind w:left="0"/>
        <w:jc w:val="left"/>
      </w:pPr>
      <w:r>
        <w:rPr>
          <w:rFonts w:ascii="Times New Roman"/>
          <w:b/>
          <w:i w:val="false"/>
          <w:color w:val="000000"/>
        </w:rPr>
        <w:t xml:space="preserve"> Ветеринариялық анықтама/ Ветеринарная справка № 00-00-00</w:t>
      </w:r>
    </w:p>
    <w:bookmarkEnd w:id="1358"/>
    <w:bookmarkStart w:name="z1468" w:id="1359"/>
    <w:p>
      <w:pPr>
        <w:spacing w:after="0"/>
        <w:ind w:left="0"/>
        <w:jc w:val="both"/>
      </w:pPr>
      <w:r>
        <w:rPr>
          <w:rFonts w:ascii="Times New Roman"/>
          <w:b w:val="false"/>
          <w:i w:val="false"/>
          <w:color w:val="000000"/>
          <w:sz w:val="28"/>
        </w:rPr>
        <w:t>
      Жануарлардан алынатын шикізатқа, моллюскаларға, гидробионттарға және азыққа / на</w:t>
      </w:r>
    </w:p>
    <w:bookmarkEnd w:id="1359"/>
    <w:bookmarkStart w:name="z1469" w:id="1360"/>
    <w:p>
      <w:pPr>
        <w:spacing w:after="0"/>
        <w:ind w:left="0"/>
        <w:jc w:val="both"/>
      </w:pPr>
      <w:r>
        <w:rPr>
          <w:rFonts w:ascii="Times New Roman"/>
          <w:b w:val="false"/>
          <w:i w:val="false"/>
          <w:color w:val="000000"/>
          <w:sz w:val="28"/>
        </w:rPr>
        <w:t>
      сырье животного происхождения, моллюсков, гидробионтов и корма</w:t>
      </w:r>
    </w:p>
    <w:bookmarkEnd w:id="1360"/>
    <w:bookmarkStart w:name="z1470" w:id="1361"/>
    <w:p>
      <w:pPr>
        <w:spacing w:after="0"/>
        <w:ind w:left="0"/>
        <w:jc w:val="both"/>
      </w:pPr>
      <w:r>
        <w:rPr>
          <w:rFonts w:ascii="Times New Roman"/>
          <w:b w:val="false"/>
          <w:i w:val="false"/>
          <w:color w:val="000000"/>
          <w:sz w:val="28"/>
        </w:rPr>
        <w:t>
      _______________________________________________________________ облыс, аудан</w:t>
      </w:r>
    </w:p>
    <w:bookmarkEnd w:id="1361"/>
    <w:bookmarkStart w:name="z1471" w:id="1362"/>
    <w:p>
      <w:pPr>
        <w:spacing w:after="0"/>
        <w:ind w:left="0"/>
        <w:jc w:val="both"/>
      </w:pPr>
      <w:r>
        <w:rPr>
          <w:rFonts w:ascii="Times New Roman"/>
          <w:b w:val="false"/>
          <w:i w:val="false"/>
          <w:color w:val="000000"/>
          <w:sz w:val="28"/>
        </w:rPr>
        <w:t>
      (қала), ауылдық округ/ область, район (город), сельский округ</w:t>
      </w:r>
    </w:p>
    <w:bookmarkEnd w:id="1362"/>
    <w:bookmarkStart w:name="z1472" w:id="1363"/>
    <w:p>
      <w:pPr>
        <w:spacing w:after="0"/>
        <w:ind w:left="0"/>
        <w:jc w:val="both"/>
      </w:pPr>
      <w:r>
        <w:rPr>
          <w:rFonts w:ascii="Times New Roman"/>
          <w:b w:val="false"/>
          <w:i w:val="false"/>
          <w:color w:val="000000"/>
          <w:sz w:val="28"/>
        </w:rPr>
        <w:t>
      ____________________________________________________________________</w:t>
      </w:r>
    </w:p>
    <w:bookmarkEnd w:id="1363"/>
    <w:bookmarkStart w:name="z1473" w:id="1364"/>
    <w:p>
      <w:pPr>
        <w:spacing w:after="0"/>
        <w:ind w:left="0"/>
        <w:jc w:val="both"/>
      </w:pPr>
      <w:r>
        <w:rPr>
          <w:rFonts w:ascii="Times New Roman"/>
          <w:b w:val="false"/>
          <w:i w:val="false"/>
          <w:color w:val="000000"/>
          <w:sz w:val="28"/>
        </w:rPr>
        <w:t>
      ветеринариялық анықтаманы берген мемлекеттік ұйымның немесе өндірістік бақылау</w:t>
      </w:r>
    </w:p>
    <w:bookmarkEnd w:id="1364"/>
    <w:bookmarkStart w:name="z1474" w:id="1365"/>
    <w:p>
      <w:pPr>
        <w:spacing w:after="0"/>
        <w:ind w:left="0"/>
        <w:jc w:val="both"/>
      </w:pPr>
      <w:r>
        <w:rPr>
          <w:rFonts w:ascii="Times New Roman"/>
          <w:b w:val="false"/>
          <w:i w:val="false"/>
          <w:color w:val="000000"/>
          <w:sz w:val="28"/>
        </w:rPr>
        <w:t>
      бөлімшесінің атауы, мекенжайы _____________________________</w:t>
      </w:r>
    </w:p>
    <w:bookmarkEnd w:id="1365"/>
    <w:bookmarkStart w:name="z1475" w:id="1366"/>
    <w:p>
      <w:pPr>
        <w:spacing w:after="0"/>
        <w:ind w:left="0"/>
        <w:jc w:val="both"/>
      </w:pPr>
      <w:r>
        <w:rPr>
          <w:rFonts w:ascii="Times New Roman"/>
          <w:b w:val="false"/>
          <w:i w:val="false"/>
          <w:color w:val="000000"/>
          <w:sz w:val="28"/>
        </w:rPr>
        <w:t>
      ___________________________________________________________________/</w:t>
      </w:r>
    </w:p>
    <w:bookmarkEnd w:id="1366"/>
    <w:bookmarkStart w:name="z1476" w:id="1367"/>
    <w:p>
      <w:pPr>
        <w:spacing w:after="0"/>
        <w:ind w:left="0"/>
        <w:jc w:val="both"/>
      </w:pPr>
      <w:r>
        <w:rPr>
          <w:rFonts w:ascii="Times New Roman"/>
          <w:b w:val="false"/>
          <w:i w:val="false"/>
          <w:color w:val="000000"/>
          <w:sz w:val="28"/>
        </w:rPr>
        <w:t>
      наименование государственной организации или подразделения производственного</w:t>
      </w:r>
    </w:p>
    <w:bookmarkEnd w:id="1367"/>
    <w:bookmarkStart w:name="z1477" w:id="1368"/>
    <w:p>
      <w:pPr>
        <w:spacing w:after="0"/>
        <w:ind w:left="0"/>
        <w:jc w:val="both"/>
      </w:pPr>
      <w:r>
        <w:rPr>
          <w:rFonts w:ascii="Times New Roman"/>
          <w:b w:val="false"/>
          <w:i w:val="false"/>
          <w:color w:val="000000"/>
          <w:sz w:val="28"/>
        </w:rPr>
        <w:t>
      контроля, выдавшего ветеринарную справку, адрес</w:t>
      </w:r>
    </w:p>
    <w:bookmarkEnd w:id="1368"/>
    <w:bookmarkStart w:name="z1478" w:id="1369"/>
    <w:p>
      <w:pPr>
        <w:spacing w:after="0"/>
        <w:ind w:left="0"/>
        <w:jc w:val="both"/>
      </w:pPr>
      <w:r>
        <w:rPr>
          <w:rFonts w:ascii="Times New Roman"/>
          <w:b w:val="false"/>
          <w:i w:val="false"/>
          <w:color w:val="000000"/>
          <w:sz w:val="28"/>
        </w:rPr>
        <w:t>
      ________________________________________________________________________</w:t>
      </w:r>
    </w:p>
    <w:bookmarkEnd w:id="1369"/>
    <w:bookmarkStart w:name="z1479" w:id="1370"/>
    <w:p>
      <w:pPr>
        <w:spacing w:after="0"/>
        <w:ind w:left="0"/>
        <w:jc w:val="both"/>
      </w:pPr>
      <w:r>
        <w:rPr>
          <w:rFonts w:ascii="Times New Roman"/>
          <w:b w:val="false"/>
          <w:i w:val="false"/>
          <w:color w:val="000000"/>
          <w:sz w:val="28"/>
        </w:rPr>
        <w:t>
      ________________________________________________________________</w:t>
      </w:r>
    </w:p>
    <w:bookmarkEnd w:id="1370"/>
    <w:bookmarkStart w:name="z1480" w:id="1371"/>
    <w:p>
      <w:pPr>
        <w:spacing w:after="0"/>
        <w:ind w:left="0"/>
        <w:jc w:val="both"/>
      </w:pPr>
      <w:r>
        <w:rPr>
          <w:rFonts w:ascii="Times New Roman"/>
          <w:b w:val="false"/>
          <w:i w:val="false"/>
          <w:color w:val="000000"/>
          <w:sz w:val="28"/>
        </w:rPr>
        <w:t>
      Ветеринариялық анықтама берілді/ Ветеринарная справка выдана</w:t>
      </w:r>
    </w:p>
    <w:bookmarkEnd w:id="1371"/>
    <w:bookmarkStart w:name="z1481" w:id="1372"/>
    <w:p>
      <w:pPr>
        <w:spacing w:after="0"/>
        <w:ind w:left="0"/>
        <w:jc w:val="both"/>
      </w:pPr>
      <w:r>
        <w:rPr>
          <w:rFonts w:ascii="Times New Roman"/>
          <w:b w:val="false"/>
          <w:i w:val="false"/>
          <w:color w:val="000000"/>
          <w:sz w:val="28"/>
        </w:rPr>
        <w:t>
      __________________________________________________________________________</w:t>
      </w:r>
    </w:p>
    <w:bookmarkEnd w:id="1372"/>
    <w:bookmarkStart w:name="z1482" w:id="1373"/>
    <w:p>
      <w:pPr>
        <w:spacing w:after="0"/>
        <w:ind w:left="0"/>
        <w:jc w:val="both"/>
      </w:pPr>
      <w:r>
        <w:rPr>
          <w:rFonts w:ascii="Times New Roman"/>
          <w:b w:val="false"/>
          <w:i w:val="false"/>
          <w:color w:val="000000"/>
          <w:sz w:val="28"/>
        </w:rPr>
        <w:t>
      аты, әкесінің аты (бар болса), тегі, жеке сәйкестендiру нөмiрi, заңды тұлғаның атауы,</w:t>
      </w:r>
    </w:p>
    <w:bookmarkEnd w:id="1373"/>
    <w:bookmarkStart w:name="z1483" w:id="1374"/>
    <w:p>
      <w:pPr>
        <w:spacing w:after="0"/>
        <w:ind w:left="0"/>
        <w:jc w:val="both"/>
      </w:pPr>
      <w:r>
        <w:rPr>
          <w:rFonts w:ascii="Times New Roman"/>
          <w:b w:val="false"/>
          <w:i w:val="false"/>
          <w:color w:val="000000"/>
          <w:sz w:val="28"/>
        </w:rPr>
        <w:t>
      бизнес сәйкестендiру нөмiрi, мекенжайы, объектінің есепке алу нөмірі</w:t>
      </w:r>
    </w:p>
    <w:bookmarkEnd w:id="1374"/>
    <w:bookmarkStart w:name="z1484" w:id="1375"/>
    <w:p>
      <w:pPr>
        <w:spacing w:after="0"/>
        <w:ind w:left="0"/>
        <w:jc w:val="both"/>
      </w:pPr>
      <w:r>
        <w:rPr>
          <w:rFonts w:ascii="Times New Roman"/>
          <w:b w:val="false"/>
          <w:i w:val="false"/>
          <w:color w:val="000000"/>
          <w:sz w:val="28"/>
        </w:rPr>
        <w:t>
      __________________________________________________________________________</w:t>
      </w:r>
    </w:p>
    <w:bookmarkEnd w:id="1375"/>
    <w:bookmarkStart w:name="z1485" w:id="1376"/>
    <w:p>
      <w:pPr>
        <w:spacing w:after="0"/>
        <w:ind w:left="0"/>
        <w:jc w:val="both"/>
      </w:pPr>
      <w:r>
        <w:rPr>
          <w:rFonts w:ascii="Times New Roman"/>
          <w:b w:val="false"/>
          <w:i w:val="false"/>
          <w:color w:val="000000"/>
          <w:sz w:val="28"/>
        </w:rPr>
        <w:t>
      _____________________________________________________________ / инициалы,</w:t>
      </w:r>
    </w:p>
    <w:bookmarkEnd w:id="1376"/>
    <w:bookmarkStart w:name="z1486" w:id="1377"/>
    <w:p>
      <w:pPr>
        <w:spacing w:after="0"/>
        <w:ind w:left="0"/>
        <w:jc w:val="both"/>
      </w:pPr>
      <w:r>
        <w:rPr>
          <w:rFonts w:ascii="Times New Roman"/>
          <w:b w:val="false"/>
          <w:i w:val="false"/>
          <w:color w:val="000000"/>
          <w:sz w:val="28"/>
        </w:rPr>
        <w:t>
      фамилия физического лица, индивидуальный идентификационный номер,</w:t>
      </w:r>
    </w:p>
    <w:bookmarkEnd w:id="1377"/>
    <w:bookmarkStart w:name="z1487" w:id="1378"/>
    <w:p>
      <w:pPr>
        <w:spacing w:after="0"/>
        <w:ind w:left="0"/>
        <w:jc w:val="both"/>
      </w:pPr>
      <w:r>
        <w:rPr>
          <w:rFonts w:ascii="Times New Roman"/>
          <w:b w:val="false"/>
          <w:i w:val="false"/>
          <w:color w:val="000000"/>
          <w:sz w:val="28"/>
        </w:rPr>
        <w:t>
      наименование юридического лица, бизнес-идентификационный номер, адрес, учетный</w:t>
      </w:r>
    </w:p>
    <w:bookmarkEnd w:id="1378"/>
    <w:bookmarkStart w:name="z1488" w:id="1379"/>
    <w:p>
      <w:pPr>
        <w:spacing w:after="0"/>
        <w:ind w:left="0"/>
        <w:jc w:val="both"/>
      </w:pPr>
      <w:r>
        <w:rPr>
          <w:rFonts w:ascii="Times New Roman"/>
          <w:b w:val="false"/>
          <w:i w:val="false"/>
          <w:color w:val="000000"/>
          <w:sz w:val="28"/>
        </w:rPr>
        <w:t>
      номер объекта _____________________________________________________</w:t>
      </w:r>
    </w:p>
    <w:bookmarkEnd w:id="1379"/>
    <w:bookmarkStart w:name="z1489" w:id="1380"/>
    <w:p>
      <w:pPr>
        <w:spacing w:after="0"/>
        <w:ind w:left="0"/>
        <w:jc w:val="both"/>
      </w:pPr>
      <w:r>
        <w:rPr>
          <w:rFonts w:ascii="Times New Roman"/>
          <w:b w:val="false"/>
          <w:i w:val="false"/>
          <w:color w:val="000000"/>
          <w:sz w:val="28"/>
        </w:rPr>
        <w:t>
      __________________________________________________________________</w:t>
      </w:r>
    </w:p>
    <w:bookmarkEnd w:id="1380"/>
    <w:bookmarkStart w:name="z1490" w:id="1381"/>
    <w:p>
      <w:pPr>
        <w:spacing w:after="0"/>
        <w:ind w:left="0"/>
        <w:jc w:val="both"/>
      </w:pPr>
      <w:r>
        <w:rPr>
          <w:rFonts w:ascii="Times New Roman"/>
          <w:b w:val="false"/>
          <w:i w:val="false"/>
          <w:color w:val="000000"/>
          <w:sz w:val="28"/>
        </w:rPr>
        <w:t>
      Шикізат атауы/Наименование сырья_____________________________________</w:t>
      </w:r>
    </w:p>
    <w:bookmarkEnd w:id="1381"/>
    <w:bookmarkStart w:name="z1491" w:id="1382"/>
    <w:p>
      <w:pPr>
        <w:spacing w:after="0"/>
        <w:ind w:left="0"/>
        <w:jc w:val="both"/>
      </w:pPr>
      <w:r>
        <w:rPr>
          <w:rFonts w:ascii="Times New Roman"/>
          <w:b w:val="false"/>
          <w:i w:val="false"/>
          <w:color w:val="000000"/>
          <w:sz w:val="28"/>
        </w:rPr>
        <w:t>
      Орын саны/Число мест_________________________________________________</w:t>
      </w:r>
    </w:p>
    <w:bookmarkEnd w:id="1382"/>
    <w:bookmarkStart w:name="z1492" w:id="1383"/>
    <w:p>
      <w:pPr>
        <w:spacing w:after="0"/>
        <w:ind w:left="0"/>
        <w:jc w:val="both"/>
      </w:pPr>
      <w:r>
        <w:rPr>
          <w:rFonts w:ascii="Times New Roman"/>
          <w:b w:val="false"/>
          <w:i w:val="false"/>
          <w:color w:val="000000"/>
          <w:sz w:val="28"/>
        </w:rPr>
        <w:t>
      Таза салмағы/Вес, нетто _______________________________________________</w:t>
      </w:r>
    </w:p>
    <w:bookmarkEnd w:id="1383"/>
    <w:bookmarkStart w:name="z1493" w:id="1384"/>
    <w:p>
      <w:pPr>
        <w:spacing w:after="0"/>
        <w:ind w:left="0"/>
        <w:jc w:val="both"/>
      </w:pPr>
      <w:r>
        <w:rPr>
          <w:rFonts w:ascii="Times New Roman"/>
          <w:b w:val="false"/>
          <w:i w:val="false"/>
          <w:color w:val="000000"/>
          <w:sz w:val="28"/>
        </w:rPr>
        <w:t>
      Буып түю/Упаковка __________________________________________________</w:t>
      </w:r>
    </w:p>
    <w:bookmarkEnd w:id="1384"/>
    <w:bookmarkStart w:name="z1494" w:id="1385"/>
    <w:p>
      <w:pPr>
        <w:spacing w:after="0"/>
        <w:ind w:left="0"/>
        <w:jc w:val="both"/>
      </w:pPr>
      <w:r>
        <w:rPr>
          <w:rFonts w:ascii="Times New Roman"/>
          <w:b w:val="false"/>
          <w:i w:val="false"/>
          <w:color w:val="000000"/>
          <w:sz w:val="28"/>
        </w:rPr>
        <w:t>
      Таңбалау (сырға, заттаңба)/Маркировка (бирка, ярлык) ____________________</w:t>
      </w:r>
    </w:p>
    <w:bookmarkEnd w:id="1385"/>
    <w:bookmarkStart w:name="z1495" w:id="1386"/>
    <w:p>
      <w:pPr>
        <w:spacing w:after="0"/>
        <w:ind w:left="0"/>
        <w:jc w:val="both"/>
      </w:pPr>
      <w:r>
        <w:rPr>
          <w:rFonts w:ascii="Times New Roman"/>
          <w:b w:val="false"/>
          <w:i w:val="false"/>
          <w:color w:val="000000"/>
          <w:sz w:val="28"/>
        </w:rPr>
        <w:t>
      Шыққан жері/место выхода_____________________________________ кәсіпорынның</w:t>
      </w:r>
    </w:p>
    <w:bookmarkEnd w:id="1386"/>
    <w:bookmarkStart w:name="z1496" w:id="1387"/>
    <w:p>
      <w:pPr>
        <w:spacing w:after="0"/>
        <w:ind w:left="0"/>
        <w:jc w:val="both"/>
      </w:pPr>
      <w:r>
        <w:rPr>
          <w:rFonts w:ascii="Times New Roman"/>
          <w:b w:val="false"/>
          <w:i w:val="false"/>
          <w:color w:val="000000"/>
          <w:sz w:val="28"/>
        </w:rPr>
        <w:t>
      атауы, есепке алу нөмірі, иесінің аты, әкесінің аты (бар болса), тегі, мекенжайы,</w:t>
      </w:r>
    </w:p>
    <w:bookmarkEnd w:id="1387"/>
    <w:bookmarkStart w:name="z1497" w:id="1388"/>
    <w:p>
      <w:pPr>
        <w:spacing w:after="0"/>
        <w:ind w:left="0"/>
        <w:jc w:val="both"/>
      </w:pPr>
      <w:r>
        <w:rPr>
          <w:rFonts w:ascii="Times New Roman"/>
          <w:b w:val="false"/>
          <w:i w:val="false"/>
          <w:color w:val="000000"/>
          <w:sz w:val="28"/>
        </w:rPr>
        <w:t>
      өндірілген күні _______________________ /наименование предприятия, учетный</w:t>
      </w:r>
    </w:p>
    <w:bookmarkEnd w:id="1388"/>
    <w:bookmarkStart w:name="z1498" w:id="1389"/>
    <w:p>
      <w:pPr>
        <w:spacing w:after="0"/>
        <w:ind w:left="0"/>
        <w:jc w:val="both"/>
      </w:pPr>
      <w:r>
        <w:rPr>
          <w:rFonts w:ascii="Times New Roman"/>
          <w:b w:val="false"/>
          <w:i w:val="false"/>
          <w:color w:val="000000"/>
          <w:sz w:val="28"/>
        </w:rPr>
        <w:t>
      номер, фамилия, имя, отчество (при его наличии)</w:t>
      </w:r>
    </w:p>
    <w:bookmarkEnd w:id="1389"/>
    <w:bookmarkStart w:name="z1499" w:id="1390"/>
    <w:p>
      <w:pPr>
        <w:spacing w:after="0"/>
        <w:ind w:left="0"/>
        <w:jc w:val="both"/>
      </w:pPr>
      <w:r>
        <w:rPr>
          <w:rFonts w:ascii="Times New Roman"/>
          <w:b w:val="false"/>
          <w:i w:val="false"/>
          <w:color w:val="000000"/>
          <w:sz w:val="28"/>
        </w:rPr>
        <w:t>
      владельца, адрес, дата изготовления продукции _________________________________</w:t>
      </w:r>
    </w:p>
    <w:bookmarkEnd w:id="1390"/>
    <w:bookmarkStart w:name="z1500" w:id="1391"/>
    <w:p>
      <w:pPr>
        <w:spacing w:after="0"/>
        <w:ind w:left="0"/>
        <w:jc w:val="both"/>
      </w:pPr>
      <w:r>
        <w:rPr>
          <w:rFonts w:ascii="Times New Roman"/>
          <w:b w:val="false"/>
          <w:i w:val="false"/>
          <w:color w:val="000000"/>
          <w:sz w:val="28"/>
        </w:rPr>
        <w:t>
      __________________________________________________________________________</w:t>
      </w:r>
    </w:p>
    <w:bookmarkEnd w:id="1391"/>
    <w:bookmarkStart w:name="z1501" w:id="1392"/>
    <w:p>
      <w:pPr>
        <w:spacing w:after="0"/>
        <w:ind w:left="0"/>
        <w:jc w:val="both"/>
      </w:pPr>
      <w:r>
        <w:rPr>
          <w:rFonts w:ascii="Times New Roman"/>
          <w:b w:val="false"/>
          <w:i w:val="false"/>
          <w:color w:val="000000"/>
          <w:sz w:val="28"/>
        </w:rPr>
        <w:t>
      Ветеринариялық қарап-тексеруден өткен /подвергнуты ветеринарному осмотру:</w:t>
      </w:r>
    </w:p>
    <w:bookmarkEnd w:id="1392"/>
    <w:bookmarkStart w:name="z1502" w:id="1393"/>
    <w:p>
      <w:pPr>
        <w:spacing w:after="0"/>
        <w:ind w:left="0"/>
        <w:jc w:val="both"/>
      </w:pPr>
      <w:r>
        <w:rPr>
          <w:rFonts w:ascii="Times New Roman"/>
          <w:b w:val="false"/>
          <w:i w:val="false"/>
          <w:color w:val="000000"/>
          <w:sz w:val="28"/>
        </w:rPr>
        <w:t xml:space="preserve">
      есепке алу нөмірі бар кәсіпорындарда сойылған, сау жануарлардан алынған/ полученые от убоя здоровых животных на предприятиях, имеющих учетные номера; </w:t>
      </w:r>
    </w:p>
    <w:bookmarkEnd w:id="1393"/>
    <w:bookmarkStart w:name="z1503" w:id="1394"/>
    <w:p>
      <w:pPr>
        <w:spacing w:after="0"/>
        <w:ind w:left="0"/>
        <w:jc w:val="both"/>
      </w:pPr>
      <w:r>
        <w:rPr>
          <w:rFonts w:ascii="Times New Roman"/>
          <w:b w:val="false"/>
          <w:i w:val="false"/>
          <w:color w:val="000000"/>
          <w:sz w:val="28"/>
        </w:rPr>
        <w:t>
      соңғы 3 (үш) айда жануарлардың инфекциялық, аса қауіпті және карантиндік ауруларынан, сондай-ақ сібір жарасынан (мамық жүнді тері және үлдір шикізаты) және сальмонеллезден (мамығы мен қанаттары) саламатты шаруашылықтардан және жергілікті мекеннен шығады / происходит из хозяйств и местности, благополучных по заразным, особо опасным и карантинным болезням животных, в течение последних 3 (трех) месяцев, а также по сибирской язве (для пушно-мехового и кожевенного сырья) и сальмонеллезу (для пуха и пера);</w:t>
      </w:r>
    </w:p>
    <w:bookmarkEnd w:id="1394"/>
    <w:bookmarkStart w:name="z1504" w:id="1395"/>
    <w:p>
      <w:pPr>
        <w:spacing w:after="0"/>
        <w:ind w:left="0"/>
        <w:jc w:val="both"/>
      </w:pPr>
      <w:r>
        <w:rPr>
          <w:rFonts w:ascii="Times New Roman"/>
          <w:b w:val="false"/>
          <w:i w:val="false"/>
          <w:color w:val="000000"/>
          <w:sz w:val="28"/>
        </w:rPr>
        <w:t xml:space="preserve">
      жиналған тері шикізаты осындай зерттеулерге рұқсаты бар мемлекеттік ветеринариялық зертханада сібір жарасына толық зерттелді, теріс нәтиже /сборное кожевенное сырье, полностью происследовано государственной ветеринарной лабораторией, имеющей разрешения на такие исследования, на сибирскую язву, отрицательный результат; </w:t>
      </w:r>
    </w:p>
    <w:bookmarkEnd w:id="1395"/>
    <w:bookmarkStart w:name="z1505" w:id="1396"/>
    <w:p>
      <w:pPr>
        <w:spacing w:after="0"/>
        <w:ind w:left="0"/>
        <w:jc w:val="both"/>
      </w:pPr>
      <w:r>
        <w:rPr>
          <w:rFonts w:ascii="Times New Roman"/>
          <w:b w:val="false"/>
          <w:i w:val="false"/>
          <w:color w:val="000000"/>
          <w:sz w:val="28"/>
        </w:rPr>
        <w:t>
      баратын бағыты /путь следования _______________________________________</w:t>
      </w:r>
    </w:p>
    <w:bookmarkEnd w:id="1396"/>
    <w:bookmarkStart w:name="z1506" w:id="1397"/>
    <w:p>
      <w:pPr>
        <w:spacing w:after="0"/>
        <w:ind w:left="0"/>
        <w:jc w:val="both"/>
      </w:pPr>
      <w:r>
        <w:rPr>
          <w:rFonts w:ascii="Times New Roman"/>
          <w:b w:val="false"/>
          <w:i w:val="false"/>
          <w:color w:val="000000"/>
          <w:sz w:val="28"/>
        </w:rPr>
        <w:t>
      межелі пункт және сатып алушы/пункт назначения и покупатель</w:t>
      </w:r>
    </w:p>
    <w:bookmarkEnd w:id="1397"/>
    <w:bookmarkStart w:name="z1507" w:id="1398"/>
    <w:p>
      <w:pPr>
        <w:spacing w:after="0"/>
        <w:ind w:left="0"/>
        <w:jc w:val="both"/>
      </w:pPr>
      <w:r>
        <w:rPr>
          <w:rFonts w:ascii="Times New Roman"/>
          <w:b w:val="false"/>
          <w:i w:val="false"/>
          <w:color w:val="000000"/>
          <w:sz w:val="28"/>
        </w:rPr>
        <w:t>
      _________________________________________________________________________</w:t>
      </w:r>
    </w:p>
    <w:bookmarkEnd w:id="1398"/>
    <w:bookmarkStart w:name="z1508" w:id="1399"/>
    <w:p>
      <w:pPr>
        <w:spacing w:after="0"/>
        <w:ind w:left="0"/>
        <w:jc w:val="both"/>
      </w:pPr>
      <w:r>
        <w:rPr>
          <w:rFonts w:ascii="Times New Roman"/>
          <w:b w:val="false"/>
          <w:i w:val="false"/>
          <w:color w:val="000000"/>
          <w:sz w:val="28"/>
        </w:rPr>
        <w:t>
      _________________________________________________________________________</w:t>
      </w:r>
    </w:p>
    <w:bookmarkEnd w:id="1399"/>
    <w:bookmarkStart w:name="z1509" w:id="1400"/>
    <w:p>
      <w:pPr>
        <w:spacing w:after="0"/>
        <w:ind w:left="0"/>
        <w:jc w:val="both"/>
      </w:pPr>
      <w:r>
        <w:rPr>
          <w:rFonts w:ascii="Times New Roman"/>
          <w:b w:val="false"/>
          <w:i w:val="false"/>
          <w:color w:val="000000"/>
          <w:sz w:val="28"/>
        </w:rPr>
        <w:t>
      Көлік түрі/вид транспорта __________________________________________________</w:t>
      </w:r>
    </w:p>
    <w:bookmarkEnd w:id="1400"/>
    <w:bookmarkStart w:name="z1510" w:id="1401"/>
    <w:p>
      <w:pPr>
        <w:spacing w:after="0"/>
        <w:ind w:left="0"/>
        <w:jc w:val="both"/>
      </w:pPr>
      <w:r>
        <w:rPr>
          <w:rFonts w:ascii="Times New Roman"/>
          <w:b w:val="false"/>
          <w:i w:val="false"/>
          <w:color w:val="000000"/>
          <w:sz w:val="28"/>
        </w:rPr>
        <w:t>
      теміржол, су, автомобиль, әуе көліктерімен, автомобильдің нөмірі, вагонның нөмірі,</w:t>
      </w:r>
    </w:p>
    <w:bookmarkEnd w:id="1401"/>
    <w:bookmarkStart w:name="z1511" w:id="1402"/>
    <w:p>
      <w:pPr>
        <w:spacing w:after="0"/>
        <w:ind w:left="0"/>
        <w:jc w:val="both"/>
      </w:pPr>
      <w:r>
        <w:rPr>
          <w:rFonts w:ascii="Times New Roman"/>
          <w:b w:val="false"/>
          <w:i w:val="false"/>
          <w:color w:val="000000"/>
          <w:sz w:val="28"/>
        </w:rPr>
        <w:t>
      кеменің аты, рейс нөмірі *_____________________________________</w:t>
      </w:r>
    </w:p>
    <w:bookmarkEnd w:id="1402"/>
    <w:bookmarkStart w:name="z1512" w:id="1403"/>
    <w:p>
      <w:pPr>
        <w:spacing w:after="0"/>
        <w:ind w:left="0"/>
        <w:jc w:val="both"/>
      </w:pPr>
      <w:r>
        <w:rPr>
          <w:rFonts w:ascii="Times New Roman"/>
          <w:b w:val="false"/>
          <w:i w:val="false"/>
          <w:color w:val="000000"/>
          <w:sz w:val="28"/>
        </w:rPr>
        <w:t>
      ____________________________________________________________________ /</w:t>
      </w:r>
    </w:p>
    <w:bookmarkEnd w:id="1403"/>
    <w:bookmarkStart w:name="z1513" w:id="1404"/>
    <w:p>
      <w:pPr>
        <w:spacing w:after="0"/>
        <w:ind w:left="0"/>
        <w:jc w:val="both"/>
      </w:pPr>
      <w:r>
        <w:rPr>
          <w:rFonts w:ascii="Times New Roman"/>
          <w:b w:val="false"/>
          <w:i w:val="false"/>
          <w:color w:val="000000"/>
          <w:sz w:val="28"/>
        </w:rPr>
        <w:t>
      железнодорожным, водным, автомобильным, воздушным транспортом, номер</w:t>
      </w:r>
    </w:p>
    <w:bookmarkEnd w:id="1404"/>
    <w:bookmarkStart w:name="z1514" w:id="1405"/>
    <w:p>
      <w:pPr>
        <w:spacing w:after="0"/>
        <w:ind w:left="0"/>
        <w:jc w:val="both"/>
      </w:pPr>
      <w:r>
        <w:rPr>
          <w:rFonts w:ascii="Times New Roman"/>
          <w:b w:val="false"/>
          <w:i w:val="false"/>
          <w:color w:val="000000"/>
          <w:sz w:val="28"/>
        </w:rPr>
        <w:t>
      автомобиля, номер вагона, название судна, номер рейса*</w:t>
      </w:r>
    </w:p>
    <w:bookmarkEnd w:id="1405"/>
    <w:bookmarkStart w:name="z1515" w:id="1406"/>
    <w:p>
      <w:pPr>
        <w:spacing w:after="0"/>
        <w:ind w:left="0"/>
        <w:jc w:val="both"/>
      </w:pPr>
      <w:r>
        <w:rPr>
          <w:rFonts w:ascii="Times New Roman"/>
          <w:b w:val="false"/>
          <w:i w:val="false"/>
          <w:color w:val="000000"/>
          <w:sz w:val="28"/>
        </w:rPr>
        <w:t>
      ___________________________________________________________________</w:t>
      </w:r>
    </w:p>
    <w:bookmarkEnd w:id="1406"/>
    <w:bookmarkStart w:name="z1516" w:id="1407"/>
    <w:p>
      <w:pPr>
        <w:spacing w:after="0"/>
        <w:ind w:left="0"/>
        <w:jc w:val="both"/>
      </w:pPr>
      <w:r>
        <w:rPr>
          <w:rFonts w:ascii="Times New Roman"/>
          <w:b w:val="false"/>
          <w:i w:val="false"/>
          <w:color w:val="000000"/>
          <w:sz w:val="28"/>
        </w:rPr>
        <w:t>
      _____________________________________________________________________</w:t>
      </w:r>
    </w:p>
    <w:bookmarkEnd w:id="1407"/>
    <w:bookmarkStart w:name="z1517" w:id="1408"/>
    <w:p>
      <w:pPr>
        <w:spacing w:after="0"/>
        <w:ind w:left="0"/>
        <w:jc w:val="both"/>
      </w:pPr>
      <w:r>
        <w:rPr>
          <w:rFonts w:ascii="Times New Roman"/>
          <w:b w:val="false"/>
          <w:i w:val="false"/>
          <w:color w:val="000000"/>
          <w:sz w:val="28"/>
        </w:rPr>
        <w:t>
      Тасымалдау жағдайлары/Условия транспортировки _______________________</w:t>
      </w:r>
    </w:p>
    <w:bookmarkEnd w:id="1408"/>
    <w:bookmarkStart w:name="z1518" w:id="1409"/>
    <w:p>
      <w:pPr>
        <w:spacing w:after="0"/>
        <w:ind w:left="0"/>
        <w:jc w:val="both"/>
      </w:pPr>
      <w:r>
        <w:rPr>
          <w:rFonts w:ascii="Times New Roman"/>
          <w:b w:val="false"/>
          <w:i w:val="false"/>
          <w:color w:val="000000"/>
          <w:sz w:val="28"/>
        </w:rPr>
        <w:t>
      ____________________________________________________________________</w:t>
      </w:r>
    </w:p>
    <w:bookmarkEnd w:id="1409"/>
    <w:bookmarkStart w:name="z1519" w:id="1410"/>
    <w:p>
      <w:pPr>
        <w:spacing w:after="0"/>
        <w:ind w:left="0"/>
        <w:jc w:val="both"/>
      </w:pPr>
      <w:r>
        <w:rPr>
          <w:rFonts w:ascii="Times New Roman"/>
          <w:b w:val="false"/>
          <w:i w:val="false"/>
          <w:color w:val="000000"/>
          <w:sz w:val="28"/>
        </w:rPr>
        <w:t>
      Өнім жіберер алдында қосымша зертханалық зерттеулерден өтті/Продукция перед</w:t>
      </w:r>
    </w:p>
    <w:bookmarkEnd w:id="1410"/>
    <w:bookmarkStart w:name="z1520" w:id="1411"/>
    <w:p>
      <w:pPr>
        <w:spacing w:after="0"/>
        <w:ind w:left="0"/>
        <w:jc w:val="both"/>
      </w:pPr>
      <w:r>
        <w:rPr>
          <w:rFonts w:ascii="Times New Roman"/>
          <w:b w:val="false"/>
          <w:i w:val="false"/>
          <w:color w:val="000000"/>
          <w:sz w:val="28"/>
        </w:rPr>
        <w:t>
      отправкой подвергнутая дополнительным лабораторным исследованиям</w:t>
      </w:r>
    </w:p>
    <w:bookmarkEnd w:id="1411"/>
    <w:bookmarkStart w:name="z1521" w:id="1412"/>
    <w:p>
      <w:pPr>
        <w:spacing w:after="0"/>
        <w:ind w:left="0"/>
        <w:jc w:val="both"/>
      </w:pPr>
      <w:r>
        <w:rPr>
          <w:rFonts w:ascii="Times New Roman"/>
          <w:b w:val="false"/>
          <w:i w:val="false"/>
          <w:color w:val="000000"/>
          <w:sz w:val="28"/>
        </w:rPr>
        <w:t>
      ____________________________________________________________________</w:t>
      </w:r>
    </w:p>
    <w:bookmarkEnd w:id="1412"/>
    <w:bookmarkStart w:name="z1522" w:id="1413"/>
    <w:p>
      <w:pPr>
        <w:spacing w:after="0"/>
        <w:ind w:left="0"/>
        <w:jc w:val="both"/>
      </w:pPr>
      <w:r>
        <w:rPr>
          <w:rFonts w:ascii="Times New Roman"/>
          <w:b w:val="false"/>
          <w:i w:val="false"/>
          <w:color w:val="000000"/>
          <w:sz w:val="28"/>
        </w:rPr>
        <w:t>
      зертхананың атауы, сараптама нөмірі және зерттеу нәтижелері/</w:t>
      </w:r>
    </w:p>
    <w:bookmarkEnd w:id="1413"/>
    <w:bookmarkStart w:name="z1523" w:id="1414"/>
    <w:p>
      <w:pPr>
        <w:spacing w:after="0"/>
        <w:ind w:left="0"/>
        <w:jc w:val="both"/>
      </w:pPr>
      <w:r>
        <w:rPr>
          <w:rFonts w:ascii="Times New Roman"/>
          <w:b w:val="false"/>
          <w:i w:val="false"/>
          <w:color w:val="000000"/>
          <w:sz w:val="28"/>
        </w:rPr>
        <w:t>
      ____________________________________________________________________</w:t>
      </w:r>
    </w:p>
    <w:bookmarkEnd w:id="1414"/>
    <w:bookmarkStart w:name="z1524" w:id="1415"/>
    <w:p>
      <w:pPr>
        <w:spacing w:after="0"/>
        <w:ind w:left="0"/>
        <w:jc w:val="both"/>
      </w:pPr>
      <w:r>
        <w:rPr>
          <w:rFonts w:ascii="Times New Roman"/>
          <w:b w:val="false"/>
          <w:i w:val="false"/>
          <w:color w:val="000000"/>
          <w:sz w:val="28"/>
        </w:rPr>
        <w:t>
      наименование лаборатории, номер экспертизы и результаты исследований</w:t>
      </w:r>
    </w:p>
    <w:bookmarkEnd w:id="1415"/>
    <w:bookmarkStart w:name="z1525" w:id="1416"/>
    <w:p>
      <w:pPr>
        <w:spacing w:after="0"/>
        <w:ind w:left="0"/>
        <w:jc w:val="both"/>
      </w:pPr>
      <w:r>
        <w:rPr>
          <w:rFonts w:ascii="Times New Roman"/>
          <w:b w:val="false"/>
          <w:i w:val="false"/>
          <w:color w:val="000000"/>
          <w:sz w:val="28"/>
        </w:rPr>
        <w:t>
      ___________________________________________________________________</w:t>
      </w:r>
    </w:p>
    <w:bookmarkEnd w:id="1416"/>
    <w:bookmarkStart w:name="z1526" w:id="1417"/>
    <w:p>
      <w:pPr>
        <w:spacing w:after="0"/>
        <w:ind w:left="0"/>
        <w:jc w:val="both"/>
      </w:pPr>
      <w:r>
        <w:rPr>
          <w:rFonts w:ascii="Times New Roman"/>
          <w:b w:val="false"/>
          <w:i w:val="false"/>
          <w:color w:val="000000"/>
          <w:sz w:val="28"/>
        </w:rPr>
        <w:t>
      __________________________________________________________________</w:t>
      </w:r>
    </w:p>
    <w:bookmarkEnd w:id="1417"/>
    <w:bookmarkStart w:name="z1527" w:id="1418"/>
    <w:p>
      <w:pPr>
        <w:spacing w:after="0"/>
        <w:ind w:left="0"/>
        <w:jc w:val="both"/>
      </w:pPr>
      <w:r>
        <w:rPr>
          <w:rFonts w:ascii="Times New Roman"/>
          <w:b w:val="false"/>
          <w:i w:val="false"/>
          <w:color w:val="000000"/>
          <w:sz w:val="28"/>
        </w:rPr>
        <w:t>
      Көлік құралдары жіберер алдында тазаланды немесе зарарсыздандырылды, актінің</w:t>
      </w:r>
    </w:p>
    <w:bookmarkEnd w:id="1418"/>
    <w:bookmarkStart w:name="z1528" w:id="1419"/>
    <w:p>
      <w:pPr>
        <w:spacing w:after="0"/>
        <w:ind w:left="0"/>
        <w:jc w:val="both"/>
      </w:pPr>
      <w:r>
        <w:rPr>
          <w:rFonts w:ascii="Times New Roman"/>
          <w:b w:val="false"/>
          <w:i w:val="false"/>
          <w:color w:val="000000"/>
          <w:sz w:val="28"/>
        </w:rPr>
        <w:t>
      нөмірі және күнін көрсету қажет / Транспортные средства перед отправкой очищены</w:t>
      </w:r>
    </w:p>
    <w:bookmarkEnd w:id="1419"/>
    <w:bookmarkStart w:name="z1529" w:id="1420"/>
    <w:p>
      <w:pPr>
        <w:spacing w:after="0"/>
        <w:ind w:left="0"/>
        <w:jc w:val="both"/>
      </w:pPr>
      <w:r>
        <w:rPr>
          <w:rFonts w:ascii="Times New Roman"/>
          <w:b w:val="false"/>
          <w:i w:val="false"/>
          <w:color w:val="000000"/>
          <w:sz w:val="28"/>
        </w:rPr>
        <w:t>
      или продезинфицированы, указать номер акта и дату выдачи</w:t>
      </w:r>
    </w:p>
    <w:bookmarkEnd w:id="1420"/>
    <w:bookmarkStart w:name="z1530" w:id="1421"/>
    <w:p>
      <w:pPr>
        <w:spacing w:after="0"/>
        <w:ind w:left="0"/>
        <w:jc w:val="both"/>
      </w:pPr>
      <w:r>
        <w:rPr>
          <w:rFonts w:ascii="Times New Roman"/>
          <w:b w:val="false"/>
          <w:i w:val="false"/>
          <w:color w:val="000000"/>
          <w:sz w:val="28"/>
        </w:rPr>
        <w:t>
      ___________________________________________________________</w:t>
      </w:r>
    </w:p>
    <w:bookmarkEnd w:id="1421"/>
    <w:bookmarkStart w:name="z1531" w:id="1422"/>
    <w:p>
      <w:pPr>
        <w:spacing w:after="0"/>
        <w:ind w:left="0"/>
        <w:jc w:val="both"/>
      </w:pPr>
      <w:r>
        <w:rPr>
          <w:rFonts w:ascii="Times New Roman"/>
          <w:b w:val="false"/>
          <w:i w:val="false"/>
          <w:color w:val="000000"/>
          <w:sz w:val="28"/>
        </w:rPr>
        <w:t>
      лауазымы, аты, әкесінің аты (бар болса), тегі, қолы/должность, фамилия, имя, отчество</w:t>
      </w:r>
    </w:p>
    <w:bookmarkEnd w:id="1422"/>
    <w:bookmarkStart w:name="z1532" w:id="1423"/>
    <w:p>
      <w:pPr>
        <w:spacing w:after="0"/>
        <w:ind w:left="0"/>
        <w:jc w:val="both"/>
      </w:pPr>
      <w:r>
        <w:rPr>
          <w:rFonts w:ascii="Times New Roman"/>
          <w:b w:val="false"/>
          <w:i w:val="false"/>
          <w:color w:val="000000"/>
          <w:sz w:val="28"/>
        </w:rPr>
        <w:t xml:space="preserve">
      (при его наличии), подпись </w:t>
      </w:r>
    </w:p>
    <w:bookmarkEnd w:id="1423"/>
    <w:bookmarkStart w:name="z1533" w:id="1424"/>
    <w:p>
      <w:pPr>
        <w:spacing w:after="0"/>
        <w:ind w:left="0"/>
        <w:jc w:val="both"/>
      </w:pPr>
      <w:r>
        <w:rPr>
          <w:rFonts w:ascii="Times New Roman"/>
          <w:b w:val="false"/>
          <w:i w:val="false"/>
          <w:color w:val="000000"/>
          <w:sz w:val="28"/>
        </w:rPr>
        <w:t>
      ____________________________________20 ___ жылғы/года "___" ______________</w:t>
      </w:r>
    </w:p>
    <w:bookmarkEnd w:id="1424"/>
    <w:bookmarkStart w:name="z1534" w:id="1425"/>
    <w:p>
      <w:pPr>
        <w:spacing w:after="0"/>
        <w:ind w:left="0"/>
        <w:jc w:val="both"/>
      </w:pPr>
      <w:r>
        <w:rPr>
          <w:rFonts w:ascii="Times New Roman"/>
          <w:b w:val="false"/>
          <w:i w:val="false"/>
          <w:color w:val="000000"/>
          <w:sz w:val="28"/>
        </w:rPr>
        <w:t>
      Действительна до "___" _________________</w:t>
      </w:r>
    </w:p>
    <w:bookmarkEnd w:id="1425"/>
    <w:bookmarkStart w:name="z1535" w:id="1426"/>
    <w:p>
      <w:pPr>
        <w:spacing w:after="0"/>
        <w:ind w:left="0"/>
        <w:jc w:val="both"/>
      </w:pPr>
      <w:r>
        <w:rPr>
          <w:rFonts w:ascii="Times New Roman"/>
          <w:b w:val="false"/>
          <w:i w:val="false"/>
          <w:color w:val="000000"/>
          <w:sz w:val="28"/>
        </w:rPr>
        <w:t>
      Ескертпе/Примечание:</w:t>
      </w:r>
    </w:p>
    <w:bookmarkEnd w:id="1426"/>
    <w:bookmarkStart w:name="z1536" w:id="1427"/>
    <w:p>
      <w:pPr>
        <w:spacing w:after="0"/>
        <w:ind w:left="0"/>
        <w:jc w:val="both"/>
      </w:pPr>
      <w:r>
        <w:rPr>
          <w:rFonts w:ascii="Times New Roman"/>
          <w:b w:val="false"/>
          <w:i w:val="false"/>
          <w:color w:val="000000"/>
          <w:sz w:val="28"/>
        </w:rPr>
        <w:t>
      * әуе жүктерін қоспағанда/* за исключением грузовых авиаперевозок.</w:t>
      </w:r>
    </w:p>
    <w:bookmarkEnd w:id="1427"/>
    <w:bookmarkStart w:name="z1537" w:id="1428"/>
    <w:p>
      <w:pPr>
        <w:spacing w:after="0"/>
        <w:ind w:left="0"/>
        <w:jc w:val="both"/>
      </w:pPr>
      <w:r>
        <w:rPr>
          <w:rFonts w:ascii="Times New Roman"/>
          <w:b w:val="false"/>
          <w:i w:val="false"/>
          <w:color w:val="000000"/>
          <w:sz w:val="28"/>
        </w:rPr>
        <w:t xml:space="preserve">
      Егер орны ауыстырылатын (тасымалданатын) объектінің межелі пунктке келуі туралы мәліметтер Қағидалардың 37-тармағының бірінші бөлігінде көрсетілген мерзімде ББАЖ АЖ-ға енгізілмеген жағдайда және/немесе "Ветеринария туралы" Қазақстан Республикасы Заңының 12-2-бабының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қолданылуын тоқтату үшін негіздер бойынша ветеринариялық анықтама өзінің қолданылуын тоқтатады./В случае, если сведения о прибытии перемещаемого (перевозимого) объекта в пункт назначения не внесены в ИС ЕАСУ в срок, указанный в части первой пункта 37 Правил, ветеринарная справка прекращает свое действие и/или по основаниям для прекращения действия в соответствии с пунктом 6 статьи 12-2 Закона Республики Казахстан "О ветеринарии".</w:t>
      </w:r>
    </w:p>
    <w:bookmarkEnd w:id="1428"/>
    <w:bookmarkStart w:name="z1538" w:id="1429"/>
    <w:p>
      <w:pPr>
        <w:spacing w:after="0"/>
        <w:ind w:left="0"/>
        <w:jc w:val="both"/>
      </w:pPr>
      <w:r>
        <w:rPr>
          <w:rFonts w:ascii="Times New Roman"/>
          <w:b w:val="false"/>
          <w:i w:val="false"/>
          <w:color w:val="000000"/>
          <w:sz w:val="28"/>
        </w:rPr>
        <w:t>
      Ветеринария саласындағы заңнаманың талаптарын сақтамағаны үшін жеке немесе заңды тұлғалар "Әкімшілік құқық бұзушылық туралы" Қазақстан Республикасы Кодексінің 406-бабына сәйкес әкімшілік жауаптылыққа жатады/За несоблюдение требований законодательства в области ветеринарии физические или юридические лица подлежат административной ответственности в соответствии со статьей 406 Кодекса Республики Казахстан "Об административных правонарушениях".</w:t>
      </w:r>
    </w:p>
    <w:bookmarkEnd w:id="1429"/>
    <w:bookmarkStart w:name="z1539" w:id="1430"/>
    <w:p>
      <w:pPr>
        <w:spacing w:after="0"/>
        <w:ind w:left="0"/>
        <w:jc w:val="both"/>
      </w:pPr>
      <w:r>
        <w:rPr>
          <w:rFonts w:ascii="Times New Roman"/>
          <w:b w:val="false"/>
          <w:i w:val="false"/>
          <w:color w:val="000000"/>
          <w:sz w:val="28"/>
        </w:rPr>
        <w:t xml:space="preserve">
      </w:t>
      </w:r>
    </w:p>
    <w:bookmarkEnd w:id="1430"/>
    <w:p>
      <w:pPr>
        <w:spacing w:after="0"/>
        <w:ind w:left="0"/>
        <w:jc w:val="both"/>
      </w:pPr>
      <w:r>
        <w:drawing>
          <wp:inline distT="0" distB="0" distL="0" distR="0">
            <wp:extent cx="121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192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