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01b" w14:textId="2544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тергеп-тексеру қызметінде профилактикалық есепке алуды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2026 жылғы 5 мамырдағы № 8 бұйрығы. Қазақстан Республикасының Әділет министрлігінде 2026 жылғы 5 мамырда № 38663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бұзушылық профилактикасы туралы" Қазақстан Республикасы Заңының 59-бабының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Экономикалық тергеп-тексеру қызметінде профилактикалық есепке алуды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Превенция және талдау әзірлемелері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Қаржылық мониторинг агенттігі төрағасының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тергеп-тексеру қызметінде профилактикалық есепке алуды жүргізу қағидалары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Экономикалық тергеп-тексеру қызметінде профилактикалық есепке алуды жүргізу қағидалары (бұдан әрі – Қағидалар) "Құқық бұзушылық профилактикасы туралы" Қазақстан Республикасы Заңының (бұдан әрі – Заң) 59-бабының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экономикалық тергеп-тексеру қызметінде профилактикалық есепке алуды жүргізу тәртібін айқындайды.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 жасауға бейім адам – өзінің қоғамға жат мінез-құлқының қауіптілігіне байланысты ықтимал құқық бұзушылық жасау қауіп-қатері бар не құқық бұзушылық жасаған, профилактикалық есепте тұрған жеке тұлға;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экономикалық тергеп-тексеру қызметі – Қазақстан Республикасының заңдарында қаржы мониторингі жөніндегі органдардың жүргізуіне жатқызылған қылмыстардың және құқық бұзушылықтардың алдын алуға, оларды анықтауға, жолын кесуге, ашуға және тергеп-тексеруге бағытталған қызметті жүзеге асыратын, сондай-ақ Қазақстан Республикасының заңнамасында көзделген өзге де өкілеттіктерді жүзеге асыратын осы органдардың жедел-тергеу бөлімшелері.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Профилактикалық есепке алу экономикалық тергеп-тексеру қызметінің жұмысын ақпараттық қамтамасыз ету үшін арналған.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Профилактикалық есепке алуды жүзеге асыруды экономикалық тергеп-тексеру қызметінің аумақтық органының басшысы бақылайды, ол тоқсан сайын профилактикалық істерді жүргізілуін тексереді.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Экономикалық тергеп-тексеру қызметінде профилактикалық есепке алуды жүргізу тәртібі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тергеп-тексеру қызметі профилактикалық есепке алуды құқық бұзушылықтың жеке профилактикасы бойынша шаралардың қолданылу кезеңінде және келесі санаттар бойынша жүзеге асырады: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алдын ала ескерту шығарылған тұлға;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қоғамнан оқшаулауға байланысты емес жаза немесе қылмыстық-құқықтық әсер етудің өзге де шаралары қолданылған тұлға;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алынбаған және жойылмаған сотталғандығы бар адам.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5-тармағының 2) және 3) тармақшалары бойынша экономикалық құқық бұзушылықты жасаған адам профилактикалық есепке алынады.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Профилактикалық есепке қойған кезде адамға (заңды өкілге) оның құқықтары мен міндеттері, сондай-ақ Қазақстан Республикасының заңдарында белгіленген жауаптылығы түсіндіріледі.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Мүдделі тұлғалар профилактикалық есепке қоюға Қазақстан Республикасының заңдарында белгіленген тәртіппен шағым жасай алады.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Профилактикалық есепке алуды жүзеге асырылатын жұмыстың ерекшелігін ескерумен экономикалық тергеп-тексеру қызметінің жауапты құрылымдық бөлімшесімен жүргізіледі.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Профилактикалық есепке қоюды экономикалық тергеп-тексеру қызметінің құрылымдық бөлімшесінің басшысымен бекітіледі.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Профилактикалық есепке алу: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құқық бұзушылық жасауға бейім адамның түзелу жолына түскені анықталса, тұрғылықты жері бойынша немесе еңбек қызметінде жағымды мінездеме берілсе, мерзімінен бұрын;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бұзушылықтың жеке профилактикасы бойынша шаралардың мерзімі өткен соң, егер оны ұзартуға негіздер болмаса;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құқық бұзушылық жасауға бейім адамның бас бостандығынан айыруға сотталуына байланысты;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қайтыс болуына байланысты тоқтатылады.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Профилактикалық есепте тұрған тұлғадан (заңды өкілден) оның мерзімінен бұрын тоқтатылуы туралы арызы келіп түскен кезде, экономикалық тергеп-тексеру қызметінің қызметкері арыздың уәждерін тексеруді бес жұмыс күні ішінде жүзеге асырады және экономикалық тергеп-тексеру қызметінің аумақтық органының басшысына тиісті баянат енгізеді.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Экономикалық тергеп-тексеру қызметінің аумақтық органының басшысы профилактикалық есепте тұрған тұлғаның қатысуымен үш жұмыс күні ішінде экономикалық тергеп-тексеру қызметі қызметкерінің көрсетілген баянатын және басқа да сипаттайтын материалдарды қарайды, содан кейін өтінішті қанағаттандыру немесе бас тарту туралы шешім қабылдайды.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профилактикалық есепте тұрған тұлға, экономикалық тергеп-тексеру қызметінің аумақтық органының басшысының шешіміне Қазақстан Республикасының заңдарында белгіленген тәртіпте шағымдануға құқылы.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Профилактикалық есепке алу құқық бұзушылық жасауға бейім адамның жеке ерекшеліктері, оның антиқоғамдық мінез-құлқының сипаты мен дәрежесі, жасаған іс-әрекетінің (әрекет немесе әрекетсіздік) қауіптілігі ескеріліп, құқық бұзушылық жасаудың ықтималдығы жойылғанша ұзартылуы мүмкін.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Экономикалық тергеп-тексеру қызметінде профилактикалық есепте тұратын тұлғаларға қатысты профилактикалық іс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 және жүргізіледі.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істер міндетті түрде тіркелуге және экономикалық тергеп-тексеру қызметінің деректер базасында жүргізілуге жатады.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істегі құжаттардың тізбесі: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істегі құжаттардың тізімдемесі;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профилактикалық есепке қою үшін негіз болған материалдар (сот қаулысы, қорғау нұсқаулығы);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құжаттар.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және қылмыстық жауапкершілікке тартылуы туралы мәліметтерді алу мақсатында экономикалық тергеп-тексеру қызметінің аумақтық органының жауапты қызметкері профилактикалық есепте тұрған тұлғаны ай сайын анықтамалық деректер базасы бойынша тексереді.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тергеп-тексеру қызметінің аумақтық органының жауапты қызметкері әрбір тексерістен кейін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бақылау парағына белгі қояды.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Ресми алдын ала ескерту жазбаша түрде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бланкіде ресімделеді.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Профилактикалық бақылау құқық бұзушылық жасауға бейім адамға профилактикалық есепке алу мерзімі ішінде жүзеге асырылады және белгіленген шектеулерді сақтау мен жүктелген міндеттерді орындауды айына кемінде екі рет жүйелі түрде қадағалауды қамтиды.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тергеп-тексеру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 профилактикалық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іс № 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аты(егер бар болса)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есепті экономикалық тергеп-тексеру қызметінің қызметкері жүргізеді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органның атауы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тергеп-тексеру қызметі қызметкерінің Т.А.Ә, шені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есеп орнатылды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______________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есеп тоқтатылды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______________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мұрағатта сақтау 20 жылғы "____" _____________ дейін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(профилактикалық іс мұқабасының ішкі жағында басылады)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істегі құжаттардың тізбесі: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істегі құжаттардың тізімдемесі;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профилактикалық есепке қою үшін негіз болған материалдар (сот қаулысы, қорғау нұсқамасы);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құжаттар.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тергеп-тексеру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 профилактикалық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ПАРАҒЫ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және жері: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мерзімі, сотталғаны туралы бап: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 мен уақыты (деректер базасы бойынша), (тексеру жүргізген) қызметкердің лауазымы, шені, 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тергеп-тексеру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 профилактикалық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бұзушылық жасау себептері мен жағдайларын жою туралы алдын ала ресми ескерту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(елді мекен)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 "___"_______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органның атауы)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________________________________________________________________________________(ресми алдын ала ескерту жарияланатын тұлғаның Т.А.Ә., туған күні, жеке куәлігі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төлқұжат деректері, тұлғаның тіркелу орны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________________________________________________________________________________(тұратын, уақытша болатын жері), жасаған (жасап жатқан) әрекеттердің сипаттамасы)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_____________________________________________________туралы мәліметтерге ие.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әрекеттер құқыққа қайшы іс-әрекет жасауға жағдай туғызады, ол үшін ______________________________________________ жауапкершілік көзделген.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("Әкімшілік құқық бұзушылық туралы" Қазақстан Республикасының Кодексінің және Қазақстан Республикасы Қылмыстық кодексінің тармағы, бөлімі, бабы)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Баяндалғанның негізінде және "Құқық бұзушылық профилактасы туралы" Қазақстан Республикасы Заңының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азамат(ша) _______________ құқық бұзушылықты жасауға себеп болатын себептер мен жаңдайларды жою туралы ресми алдын ала ескерту жанияланады.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алдын ала ескерту 30 (отыз) тәулікке шығарылады.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алдын ала ескертудің қолданылу мерзімі оны азамат(ша) ____________________ тапсырған сәттен бастап есептеледі.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бұзушылық профилактасы туралы" Қазақстан Республикасы Заңының 51-бабының 4-тармағына сәйкес азамат(ша) __________________________ профилактикалық есепке қойылуға жатады.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алдын ала ескерту қолданылатын кезеңде _________________________ уәкілетті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органның атауы)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тұлғалары азамат(ша) ___________________ талаптарды сақтауын айына кемінде екі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 бақылауды жүзеге асырады.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 құқық бұзушылық жасауға жағдай туғызатын әрекеттерді жалғастырған жағдайда, Қазақстан Республикасының заңнамасына сәйкес жауапкершілікке тартылуы мүмкін екендігі туралы ескертілді.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/_____________/ (құқықбұзушының Т.А.Ә.) (қолы)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ресми алдын ала ескерту жоғары тұрған органға немесе лауазымды тұлғаға не сотқа шағымдануы мүмкін.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құқықтары мен міндеттері: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Алдын ала ескертудің мәні мен оны шығарудың негіздерін түсіндіруді алу.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Түсініктеме немесе қарсылық білдіру.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Құжаттың көшірмесін алу.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заңнамасында белгіленген тәртіппен уәкілетті тұлғаның әрекетіне (әрекетсіздігіне) шағымдану.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заңнамасын сақтау.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тұлғаның лауазымы) (қолы) (Т.А.Ә.)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"__" _______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ресми алдын ала ескерту маған жарияланды.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(ресми алдын ала ескерту жарияланған тұлғаның қолы)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"__" 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белгілер:__________________________________________________________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(тұлға ресми алдын ала ескертуге қол қоюдан бас тартқан жағдайда тиіст жазба жасалады)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