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b6fd96" w14:textId="8b6fd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м.а. 2026 жылғы 30 сәуірдегі № 163 бұйрығы. Қазақстан Республикасының Әділет министрлігінде 2026 жылғы 4 мамырда № 38653 болып тіркелді.</w:t>
      </w:r>
    </w:p>
    <w:p>
      <w:pPr>
        <w:spacing w:after="0"/>
        <w:ind w:left="0"/>
        <w:jc w:val="both"/>
      </w:pPr>
      <w:bookmarkStart w:name="z4" w:id="0"/>
      <w:r>
        <w:rPr>
          <w:rFonts w:ascii="Times New Roman"/>
          <w:b w:val="false"/>
          <w:i w:val="false"/>
          <w:color w:val="000000"/>
          <w:sz w:val="28"/>
        </w:rPr>
        <w:t xml:space="preserve">
      </w:t>
      </w:r>
      <w:r>
        <w:rPr>
          <w:rFonts w:ascii="Times New Roman"/>
          <w:b/>
          <w:i w:val="false"/>
          <w:color w:val="000000"/>
          <w:sz w:val="28"/>
        </w:rPr>
        <w:t>ЗҚАИ-ның ескертпесі!</w:t>
      </w:r>
    </w:p>
    <w:bookmarkEnd w:id="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Қолданысқа енгізілу тәртібін </w:t>
      </w:r>
      <w:r>
        <w:rPr>
          <w:rFonts w:ascii="Times New Roman"/>
          <w:b w:val="false"/>
          <w:i w:val="false"/>
          <w:color w:val="000000"/>
          <w:sz w:val="28"/>
        </w:rPr>
        <w:t>4-тармақтан</w:t>
      </w:r>
      <w:r>
        <w:rPr>
          <w:rFonts w:ascii="Times New Roman"/>
          <w:b/>
          <w:i w:val="false"/>
          <w:color w:val="000000"/>
          <w:sz w:val="28"/>
        </w:rPr>
        <w:t xml:space="preserve"> қараңыз</w:t>
      </w:r>
    </w:p>
    <w:p>
      <w:pPr>
        <w:spacing w:after="0"/>
        <w:ind w:left="0"/>
        <w:jc w:val="both"/>
      </w:pPr>
      <w:r>
        <w:rPr>
          <w:rFonts w:ascii="Times New Roman"/>
          <w:b w:val="false"/>
          <w:i w:val="false"/>
          <w:color w:val="000000"/>
          <w:sz w:val="28"/>
        </w:rPr>
        <w:t>
      БҰЙЫРАМЫН:</w:t>
      </w:r>
    </w:p>
    <w:bookmarkStart w:name="z5"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6"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Заң қызметі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5"/>
    <w:bookmarkStart w:name="z10" w:id="6"/>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енгізілетін Тізбенің </w:t>
      </w:r>
      <w:r>
        <w:rPr>
          <w:rFonts w:ascii="Times New Roman"/>
          <w:b w:val="false"/>
          <w:i w:val="false"/>
          <w:color w:val="000000"/>
          <w:sz w:val="28"/>
        </w:rPr>
        <w:t>2-тармағының</w:t>
      </w:r>
      <w:r>
        <w:rPr>
          <w:rFonts w:ascii="Times New Roman"/>
          <w:b w:val="false"/>
          <w:i w:val="false"/>
          <w:color w:val="000000"/>
          <w:sz w:val="28"/>
        </w:rPr>
        <w:t xml:space="preserve"> үшінші және төртінші абзацтарын, 8-тармағының екінші, үшінші, бесінші, алтыншы, он үшінші, он төртінші және отыз үшінші абзацтарын қоспағанда, 2026 жылғы 12 шілдеден бастап күшіне енеді.</w:t>
      </w:r>
    </w:p>
    <w:bookmarkEnd w:id="6"/>
    <w:bookmarkStart w:name="z11" w:id="7"/>
    <w:p>
      <w:pPr>
        <w:spacing w:after="0"/>
        <w:ind w:left="0"/>
        <w:jc w:val="both"/>
      </w:pPr>
      <w:r>
        <w:rPr>
          <w:rFonts w:ascii="Times New Roman"/>
          <w:b w:val="false"/>
          <w:i w:val="false"/>
          <w:color w:val="000000"/>
          <w:sz w:val="28"/>
        </w:rPr>
        <w:t xml:space="preserve">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бұйрығымен (Нормативтік құқықтық актілерді мемлекеттік тіркеу тізілімінде № 32922 болып тіркелген) бекітілген Медициналық-әлеуметтік сараптама жүргізу қағидаларының </w:t>
      </w:r>
      <w:r>
        <w:rPr>
          <w:rFonts w:ascii="Times New Roman"/>
          <w:b w:val="false"/>
          <w:i w:val="false"/>
          <w:color w:val="000000"/>
          <w:sz w:val="28"/>
        </w:rPr>
        <w:t>3-қосымшасы</w:t>
      </w:r>
      <w:r>
        <w:rPr>
          <w:rFonts w:ascii="Times New Roman"/>
          <w:b w:val="false"/>
          <w:i w:val="false"/>
          <w:color w:val="000000"/>
          <w:sz w:val="28"/>
        </w:rPr>
        <w:t xml:space="preserve"> және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 көрсету қағидаларын бекіту туралы" Қазақстан Республикасы Еңбек және халықты әлеуметтік қорғау министрінің 2024 жылғы 15 қарашадағы № 428 (Нормативтік құқықтық актілерді мемлекеттік тіркеу тізілімінде № 35384 болып тіркелген) бұйрығымен бекітілген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қағидаларының </w:t>
      </w:r>
      <w:r>
        <w:rPr>
          <w:rFonts w:ascii="Times New Roman"/>
          <w:b w:val="false"/>
          <w:i w:val="false"/>
          <w:color w:val="000000"/>
          <w:sz w:val="28"/>
        </w:rPr>
        <w:t>3-қосымшасы</w:t>
      </w:r>
      <w:r>
        <w:rPr>
          <w:rFonts w:ascii="Times New Roman"/>
          <w:b w:val="false"/>
          <w:i w:val="false"/>
          <w:color w:val="000000"/>
          <w:sz w:val="28"/>
        </w:rPr>
        <w:t xml:space="preserve"> 2026 жылғы 12 шілдеге дейін осы бұйрықтың 1 және 2-қосымшаларына сәйкес редакцияда қолданылады деп белгіленсін.</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Еңбек және халықты әлеуметтік қорғау</w:t>
            </w:r>
          </w:p>
          <w:p>
            <w:pPr>
              <w:spacing w:after="0"/>
              <w:ind w:left="0"/>
              <w:jc w:val="left"/>
            </w:pP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Тұяқбаев</w:t>
            </w:r>
            <w:r>
              <w:rPr>
                <w:rFonts w:ascii="Times New Roman"/>
                <w:b w:val="false"/>
                <w:i w:val="false"/>
                <w:color w:val="000000"/>
                <w:sz w:val="20"/>
              </w:rPr>
              <w:t>
</w:t>
            </w:r>
          </w:p>
        </w:tc>
      </w:tr>
    </w:tbl>
    <w:bookmarkStart w:name="z13" w:id="8"/>
    <w:p>
      <w:pPr>
        <w:spacing w:after="0"/>
        <w:ind w:left="0"/>
        <w:jc w:val="both"/>
      </w:pPr>
      <w:r>
        <w:rPr>
          <w:rFonts w:ascii="Times New Roman"/>
          <w:b w:val="false"/>
          <w:i w:val="false"/>
          <w:color w:val="000000"/>
          <w:sz w:val="28"/>
        </w:rPr>
        <w:t>
      "КЕЛІСІЛДІ"</w:t>
      </w:r>
    </w:p>
    <w:bookmarkEnd w:id="8"/>
    <w:bookmarkStart w:name="z14" w:id="9"/>
    <w:p>
      <w:pPr>
        <w:spacing w:after="0"/>
        <w:ind w:left="0"/>
        <w:jc w:val="both"/>
      </w:pPr>
      <w:r>
        <w:rPr>
          <w:rFonts w:ascii="Times New Roman"/>
          <w:b w:val="false"/>
          <w:i w:val="false"/>
          <w:color w:val="000000"/>
          <w:sz w:val="28"/>
        </w:rPr>
        <w:t>
      Қазақстан Республикасы</w:t>
      </w:r>
    </w:p>
    <w:bookmarkEnd w:id="9"/>
    <w:bookmarkStart w:name="z15" w:id="10"/>
    <w:p>
      <w:pPr>
        <w:spacing w:after="0"/>
        <w:ind w:left="0"/>
        <w:jc w:val="both"/>
      </w:pPr>
      <w:r>
        <w:rPr>
          <w:rFonts w:ascii="Times New Roman"/>
          <w:b w:val="false"/>
          <w:i w:val="false"/>
          <w:color w:val="000000"/>
          <w:sz w:val="28"/>
        </w:rPr>
        <w:t>
      Денсаулық сақтау министрлігі</w:t>
      </w:r>
    </w:p>
    <w:bookmarkEnd w:id="10"/>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w:t>
      </w:r>
    </w:p>
    <w:bookmarkEnd w:id="12"/>
    <w:bookmarkStart w:name="z18" w:id="13"/>
    <w:p>
      <w:pPr>
        <w:spacing w:after="0"/>
        <w:ind w:left="0"/>
        <w:jc w:val="both"/>
      </w:pPr>
      <w:r>
        <w:rPr>
          <w:rFonts w:ascii="Times New Roman"/>
          <w:b w:val="false"/>
          <w:i w:val="false"/>
          <w:color w:val="000000"/>
          <w:sz w:val="28"/>
        </w:rPr>
        <w:t xml:space="preserve">
      Жасанды интеллект және </w:t>
      </w:r>
    </w:p>
    <w:bookmarkEnd w:id="13"/>
    <w:bookmarkStart w:name="z19" w:id="14"/>
    <w:p>
      <w:pPr>
        <w:spacing w:after="0"/>
        <w:ind w:left="0"/>
        <w:jc w:val="both"/>
      </w:pPr>
      <w:r>
        <w:rPr>
          <w:rFonts w:ascii="Times New Roman"/>
          <w:b w:val="false"/>
          <w:i w:val="false"/>
          <w:color w:val="000000"/>
          <w:sz w:val="28"/>
        </w:rPr>
        <w:t>
      цифрлық даму министрлігі</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 міндетін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атқарушы</w:t>
            </w:r>
            <w:r>
              <w:br/>
            </w:r>
            <w:r>
              <w:rPr>
                <w:rFonts w:ascii="Times New Roman"/>
                <w:b w:val="false"/>
                <w:i w:val="false"/>
                <w:color w:val="000000"/>
                <w:sz w:val="20"/>
              </w:rPr>
              <w:t>2026 жылғы 30 сәуірдегі</w:t>
            </w:r>
            <w:r>
              <w:br/>
            </w:r>
            <w:r>
              <w:rPr>
                <w:rFonts w:ascii="Times New Roman"/>
                <w:b w:val="false"/>
                <w:i w:val="false"/>
                <w:color w:val="000000"/>
                <w:sz w:val="20"/>
              </w:rPr>
              <w:t>№ 163 бұйрығымен бекітілген</w:t>
            </w:r>
          </w:p>
        </w:tc>
      </w:tr>
    </w:tbl>
    <w:bookmarkStart w:name="z22" w:id="15"/>
    <w:p>
      <w:pPr>
        <w:spacing w:after="0"/>
        <w:ind w:left="0"/>
        <w:jc w:val="left"/>
      </w:pPr>
      <w:r>
        <w:rPr>
          <w:rFonts w:ascii="Times New Roman"/>
          <w:b/>
          <w:i w:val="false"/>
          <w:color w:val="000000"/>
        </w:rPr>
        <w:t xml:space="preserve"> Өзгерістер енгізілетін кейбір бұйрықтардың тізбесі</w:t>
      </w:r>
    </w:p>
    <w:bookmarkEnd w:id="15"/>
    <w:bookmarkStart w:name="z23" w:id="16"/>
    <w:p>
      <w:pPr>
        <w:spacing w:after="0"/>
        <w:ind w:left="0"/>
        <w:jc w:val="both"/>
      </w:pPr>
      <w:r>
        <w:rPr>
          <w:rFonts w:ascii="Times New Roman"/>
          <w:b w:val="false"/>
          <w:i w:val="false"/>
          <w:color w:val="000000"/>
          <w:sz w:val="28"/>
        </w:rPr>
        <w:t xml:space="preserve">
      1. "Еңбек шарттарын есепке алудың бірыңғай жүйесінде еңбек шарты туралы мәліметтерді ұсыну және алу қағидаларын бекіту туралы" Қазақстан Республикасы Еңбек және халықты әлеуметтік қорғау министрінің 2020 жылғы 3 қыркүйектегі № 353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21173 болып тіркелген) мынадай өзгерістер енгізілсін:</w:t>
      </w:r>
    </w:p>
    <w:bookmarkEnd w:id="16"/>
    <w:bookmarkStart w:name="z24" w:id="17"/>
    <w:p>
      <w:pPr>
        <w:spacing w:after="0"/>
        <w:ind w:left="0"/>
        <w:jc w:val="both"/>
      </w:pPr>
      <w:r>
        <w:rPr>
          <w:rFonts w:ascii="Times New Roman"/>
          <w:b w:val="false"/>
          <w:i w:val="false"/>
          <w:color w:val="000000"/>
          <w:sz w:val="28"/>
        </w:rPr>
        <w:t xml:space="preserve">
      көрсетілген бұйрықпен бекітілген Еңбек шарттарын есепке алудың бірыңғай жүйесінде еңбек шарты туралы мәліметтерді еңбек шарттарын есепке алудың бірыңғай жүйесінде ұсыну және алу </w:t>
      </w:r>
      <w:r>
        <w:rPr>
          <w:rFonts w:ascii="Times New Roman"/>
          <w:b w:val="false"/>
          <w:i w:val="false"/>
          <w:color w:val="000000"/>
          <w:sz w:val="28"/>
        </w:rPr>
        <w:t>қағидаларында</w:t>
      </w:r>
      <w:r>
        <w:rPr>
          <w:rFonts w:ascii="Times New Roman"/>
          <w:b w:val="false"/>
          <w:i w:val="false"/>
          <w:color w:val="000000"/>
          <w:sz w:val="28"/>
        </w:rPr>
        <w:t>:</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26" w:id="18"/>
    <w:p>
      <w:pPr>
        <w:spacing w:after="0"/>
        <w:ind w:left="0"/>
        <w:jc w:val="both"/>
      </w:pPr>
      <w:r>
        <w:rPr>
          <w:rFonts w:ascii="Times New Roman"/>
          <w:b w:val="false"/>
          <w:i w:val="false"/>
          <w:color w:val="000000"/>
          <w:sz w:val="28"/>
        </w:rPr>
        <w:t>
      1) және 2) тармақшалар мынадай редакцияда жазылсын:</w:t>
      </w:r>
    </w:p>
    <w:bookmarkEnd w:id="18"/>
    <w:bookmarkStart w:name="z27" w:id="19"/>
    <w:p>
      <w:pPr>
        <w:spacing w:after="0"/>
        <w:ind w:left="0"/>
        <w:jc w:val="both"/>
      </w:pPr>
      <w:r>
        <w:rPr>
          <w:rFonts w:ascii="Times New Roman"/>
          <w:b w:val="false"/>
          <w:i w:val="false"/>
          <w:color w:val="000000"/>
          <w:sz w:val="28"/>
        </w:rPr>
        <w:t>
      "1) цифрлық объектіні интеграциялау – деректерді берудің Қазақстан Республикасында пайдаланылатын стандарттық хаттамалары негізінде цифрлық объектілері арасындағы цифрлық өзара іс-қимылды ұйымдастыру және қамтамасыз ету жөніндегі іс-шаралар;</w:t>
      </w:r>
    </w:p>
    <w:bookmarkEnd w:id="19"/>
    <w:bookmarkStart w:name="z28" w:id="20"/>
    <w:p>
      <w:pPr>
        <w:spacing w:after="0"/>
        <w:ind w:left="0"/>
        <w:jc w:val="both"/>
      </w:pPr>
      <w:r>
        <w:rPr>
          <w:rFonts w:ascii="Times New Roman"/>
          <w:b w:val="false"/>
          <w:i w:val="false"/>
          <w:color w:val="000000"/>
          <w:sz w:val="28"/>
        </w:rPr>
        <w:t>
      2) цифрлық жүйе – цифрлық өзара іс-қимыл арқылы белгілі бір технологиялық іс-әрекеттерді іске асыратын және нақты функционалдық міндеттерді шешуге арналған цифрлық технологияның, қызмет көрсететін персоналдың және техникалық құжаттаманың ұйымдастырылып ретке келтірілген жиынтығы;";</w:t>
      </w:r>
    </w:p>
    <w:bookmarkEnd w:id="20"/>
    <w:bookmarkStart w:name="z29" w:id="21"/>
    <w:p>
      <w:pPr>
        <w:spacing w:after="0"/>
        <w:ind w:left="0"/>
        <w:jc w:val="both"/>
      </w:pPr>
      <w:r>
        <w:rPr>
          <w:rFonts w:ascii="Times New Roman"/>
          <w:b w:val="false"/>
          <w:i w:val="false"/>
          <w:color w:val="000000"/>
          <w:sz w:val="28"/>
        </w:rPr>
        <w:t xml:space="preserve">
      4) тармақша мынадай редакцияда жазылсын: </w:t>
      </w:r>
    </w:p>
    <w:bookmarkEnd w:id="21"/>
    <w:bookmarkStart w:name="z30" w:id="22"/>
    <w:p>
      <w:pPr>
        <w:spacing w:after="0"/>
        <w:ind w:left="0"/>
        <w:jc w:val="both"/>
      </w:pPr>
      <w:r>
        <w:rPr>
          <w:rFonts w:ascii="Times New Roman"/>
          <w:b w:val="false"/>
          <w:i w:val="false"/>
          <w:color w:val="000000"/>
          <w:sz w:val="28"/>
        </w:rPr>
        <w:t>
      "4) еңбек шарттарын есепке алудың бірыңғай жүйесі – еңбек шарттарын, жұмыскерлердің еңбек қызметі мен санын есепке алуды автоматтандыруға арналған цифрлық жүйе;";</w:t>
      </w:r>
    </w:p>
    <w:bookmarkEnd w:id="22"/>
    <w:bookmarkStart w:name="z31" w:id="23"/>
    <w:p>
      <w:pPr>
        <w:spacing w:after="0"/>
        <w:ind w:left="0"/>
        <w:jc w:val="both"/>
      </w:pPr>
      <w:r>
        <w:rPr>
          <w:rFonts w:ascii="Times New Roman"/>
          <w:b w:val="false"/>
          <w:i w:val="false"/>
          <w:color w:val="000000"/>
          <w:sz w:val="28"/>
        </w:rPr>
        <w:t xml:space="preserve">
      8) тармақша мынадай редакцияда жазылсын: </w:t>
      </w:r>
    </w:p>
    <w:bookmarkEnd w:id="23"/>
    <w:bookmarkStart w:name="z32" w:id="24"/>
    <w:p>
      <w:pPr>
        <w:spacing w:after="0"/>
        <w:ind w:left="0"/>
        <w:jc w:val="both"/>
      </w:pPr>
      <w:r>
        <w:rPr>
          <w:rFonts w:ascii="Times New Roman"/>
          <w:b w:val="false"/>
          <w:i w:val="false"/>
          <w:color w:val="000000"/>
          <w:sz w:val="28"/>
        </w:rPr>
        <w:t xml:space="preserve">
      "8)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 </w:t>
      </w:r>
    </w:p>
    <w:bookmarkEnd w:id="24"/>
    <w:bookmarkStart w:name="z33" w:id="25"/>
    <w:p>
      <w:pPr>
        <w:spacing w:after="0"/>
        <w:ind w:left="0"/>
        <w:jc w:val="both"/>
      </w:pPr>
      <w:r>
        <w:rPr>
          <w:rFonts w:ascii="Times New Roman"/>
          <w:b w:val="false"/>
          <w:i w:val="false"/>
          <w:color w:val="000000"/>
          <w:sz w:val="28"/>
        </w:rPr>
        <w:t>
      10) тармақша мынадай редакцияда жазылсын:</w:t>
      </w:r>
    </w:p>
    <w:bookmarkEnd w:id="25"/>
    <w:bookmarkStart w:name="z34" w:id="26"/>
    <w:p>
      <w:pPr>
        <w:spacing w:after="0"/>
        <w:ind w:left="0"/>
        <w:jc w:val="both"/>
      </w:pPr>
      <w:r>
        <w:rPr>
          <w:rFonts w:ascii="Times New Roman"/>
          <w:b w:val="false"/>
          <w:i w:val="false"/>
          <w:color w:val="000000"/>
          <w:sz w:val="28"/>
        </w:rPr>
        <w:t>
      "10)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36" w:id="27"/>
    <w:p>
      <w:pPr>
        <w:spacing w:after="0"/>
        <w:ind w:left="0"/>
        <w:jc w:val="both"/>
      </w:pPr>
      <w:r>
        <w:rPr>
          <w:rFonts w:ascii="Times New Roman"/>
          <w:b w:val="false"/>
          <w:i w:val="false"/>
          <w:color w:val="000000"/>
          <w:sz w:val="28"/>
        </w:rPr>
        <w:t>
      "4. Жұмыс беруші мәліметтерді кадрлық қамтамасыз ету цифрлық жүйесінің ЕШЕБЖ-мен интеграциясы арқылы не "Электрондық еңбек биржасы" жұмыспен қамтудың бірыңғай цифрлық платформасы не басқа цифрлық ресурстар арқылы жолдайды.</w:t>
      </w:r>
    </w:p>
    <w:bookmarkEnd w:id="27"/>
    <w:bookmarkStart w:name="z37" w:id="28"/>
    <w:p>
      <w:pPr>
        <w:spacing w:after="0"/>
        <w:ind w:left="0"/>
        <w:jc w:val="both"/>
      </w:pPr>
      <w:r>
        <w:rPr>
          <w:rFonts w:ascii="Times New Roman"/>
          <w:b w:val="false"/>
          <w:i w:val="false"/>
          <w:color w:val="000000"/>
          <w:sz w:val="28"/>
        </w:rPr>
        <w:t>
      Жұмыс берушінің кадрлық қамтамасыз ету цифрлық жүйесін интеграциялау үшін Қазақстан Республикасы Ақпарат және коммуникациялар министрі міндетін атқарушының 2018 жылғы 29 наурыздағы № 123 бұйрығымен (Нормативтік құқықтық актілерді мемлекеттік тіркеу тізілімінде № 16777 болып тіркелген) бекітілген "Электрондық үкіметтің" ақпараттандыру объектілерін интеграциялау қағидаларына сәйкес интеграциялау жұмыстарын ұйымдастыруы қажет.</w:t>
      </w:r>
    </w:p>
    <w:bookmarkEnd w:id="28"/>
    <w:bookmarkStart w:name="z38" w:id="29"/>
    <w:p>
      <w:pPr>
        <w:spacing w:after="0"/>
        <w:ind w:left="0"/>
        <w:jc w:val="both"/>
      </w:pPr>
      <w:r>
        <w:rPr>
          <w:rFonts w:ascii="Times New Roman"/>
          <w:b w:val="false"/>
          <w:i w:val="false"/>
          <w:color w:val="000000"/>
          <w:sz w:val="28"/>
        </w:rPr>
        <w:t>
      "Электрондық еңбек биржасы" жұмыспен қамтудың бірыңғай цифрлық платформасы арқылы мәліметтерді ұсыну үшін жұмыс беруші электрондық цифрлық қолтаңбасымен растап, жеке кабинетін тіркеуі қажет және жеке кабинетінде осы Қағидалардың 3-тармағында көрсетілген қажетті мәліметтерді толтырады, оларды электрондық цифрлық қолтаңбасымен растап, ЕШЕБЖ-ға жібереді.";</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40" w:id="30"/>
    <w:p>
      <w:pPr>
        <w:spacing w:after="0"/>
        <w:ind w:left="0"/>
        <w:jc w:val="both"/>
      </w:pPr>
      <w:r>
        <w:rPr>
          <w:rFonts w:ascii="Times New Roman"/>
          <w:b w:val="false"/>
          <w:i w:val="false"/>
          <w:color w:val="000000"/>
          <w:sz w:val="28"/>
        </w:rPr>
        <w:t>
      "11. Қағидалардың 9 және 10-тармақтарында көрсетілген мәліметтерге жұмыс беруші енгізген өзгерістер жұмыскер "цифрлық үкімет" веб-порталындағы жеке кабинеті арқылы танысады.";</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17-тармақтар</w:t>
      </w:r>
      <w:r>
        <w:rPr>
          <w:rFonts w:ascii="Times New Roman"/>
          <w:b w:val="false"/>
          <w:i w:val="false"/>
          <w:color w:val="000000"/>
          <w:sz w:val="28"/>
        </w:rPr>
        <w:t xml:space="preserve"> мынадай редакцияда жазылсын: </w:t>
      </w:r>
    </w:p>
    <w:bookmarkStart w:name="z42" w:id="31"/>
    <w:p>
      <w:pPr>
        <w:spacing w:after="0"/>
        <w:ind w:left="0"/>
        <w:jc w:val="both"/>
      </w:pPr>
      <w:r>
        <w:rPr>
          <w:rFonts w:ascii="Times New Roman"/>
          <w:b w:val="false"/>
          <w:i w:val="false"/>
          <w:color w:val="000000"/>
          <w:sz w:val="28"/>
        </w:rPr>
        <w:t>
      "16. Жұмыскер осы Қағидалардың 3 және 8-тармақтарында көрсетілген, ЕШЕБЖ-да қамтылған мәліметтерді "цифрлық үкімет" веб-порталындағы, аталған мәліметтер оларды жұмыс беруші ЕШЕБЖ-ға енгізгеннен кейін бір жұмыс күні ішінде автоматты түрде көрінетін жеке кабинетінен алады.</w:t>
      </w:r>
    </w:p>
    <w:bookmarkEnd w:id="31"/>
    <w:bookmarkStart w:name="z43" w:id="32"/>
    <w:p>
      <w:pPr>
        <w:spacing w:after="0"/>
        <w:ind w:left="0"/>
        <w:jc w:val="both"/>
      </w:pPr>
      <w:r>
        <w:rPr>
          <w:rFonts w:ascii="Times New Roman"/>
          <w:b w:val="false"/>
          <w:i w:val="false"/>
          <w:color w:val="000000"/>
          <w:sz w:val="28"/>
        </w:rPr>
        <w:t>
      17. Жұмыс беруші осы Қағидалардың 3-тармағында көрсетілген, ЕШЕБЖ-да қамтылған үміткерлер мен жұмыскерлердің еңбек қызметі туралы мәліметтерді осы Қағидалардың 4-тармағына сәйкес интеграция болған жағдайда олардың алдын ала келісімі бойынша алады.</w:t>
      </w:r>
    </w:p>
    <w:bookmarkEnd w:id="32"/>
    <w:bookmarkStart w:name="z44" w:id="33"/>
    <w:p>
      <w:pPr>
        <w:spacing w:after="0"/>
        <w:ind w:left="0"/>
        <w:jc w:val="both"/>
      </w:pPr>
      <w:r>
        <w:rPr>
          <w:rFonts w:ascii="Times New Roman"/>
          <w:b w:val="false"/>
          <w:i w:val="false"/>
          <w:color w:val="000000"/>
          <w:sz w:val="28"/>
        </w:rPr>
        <w:t>
      Үміткер және жұмыскерлер алдын ала келісімін жұмыс берушінің кадрлық қамтамасыз ету цифрлық жүйесінде электрондық цифрлық қолтаңбасы арқылы береді.".</w:t>
      </w:r>
    </w:p>
    <w:bookmarkEnd w:id="33"/>
    <w:bookmarkStart w:name="z45" w:id="34"/>
    <w:p>
      <w:pPr>
        <w:spacing w:after="0"/>
        <w:ind w:left="0"/>
        <w:jc w:val="both"/>
      </w:pPr>
      <w:r>
        <w:rPr>
          <w:rFonts w:ascii="Times New Roman"/>
          <w:b w:val="false"/>
          <w:i w:val="false"/>
          <w:color w:val="000000"/>
          <w:sz w:val="28"/>
        </w:rPr>
        <w:t xml:space="preserve">
      2.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мынадай өзгерістер енгізілсін:</w:t>
      </w:r>
    </w:p>
    <w:bookmarkEnd w:id="34"/>
    <w:bookmarkStart w:name="z46" w:id="35"/>
    <w:p>
      <w:pPr>
        <w:spacing w:after="0"/>
        <w:ind w:left="0"/>
        <w:jc w:val="both"/>
      </w:pPr>
      <w:r>
        <w:rPr>
          <w:rFonts w:ascii="Times New Roman"/>
          <w:b w:val="false"/>
          <w:i w:val="false"/>
          <w:color w:val="000000"/>
          <w:sz w:val="28"/>
        </w:rPr>
        <w:t xml:space="preserve">
      көрсетілген бұйрықпен бекітілген Медициналық-әлеуметтік сараптама жүргізу </w:t>
      </w:r>
      <w:r>
        <w:rPr>
          <w:rFonts w:ascii="Times New Roman"/>
          <w:b w:val="false"/>
          <w:i w:val="false"/>
          <w:color w:val="000000"/>
          <w:sz w:val="28"/>
        </w:rPr>
        <w:t>қағидаларында</w:t>
      </w:r>
      <w:r>
        <w:rPr>
          <w:rFonts w:ascii="Times New Roman"/>
          <w:b w:val="false"/>
          <w:i w:val="false"/>
          <w:color w:val="000000"/>
          <w:sz w:val="28"/>
        </w:rPr>
        <w:t>:</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8" w:id="36"/>
    <w:p>
      <w:pPr>
        <w:spacing w:after="0"/>
        <w:ind w:left="0"/>
        <w:jc w:val="both"/>
      </w:pPr>
      <w:r>
        <w:rPr>
          <w:rFonts w:ascii="Times New Roman"/>
          <w:b w:val="false"/>
          <w:i w:val="false"/>
          <w:color w:val="000000"/>
          <w:sz w:val="28"/>
        </w:rPr>
        <w:t>
      "1. Осы Медициналық-әлеуметтік сараптама жүргізу қағидалары (бұдан әрі – Қағидалар) Қазақстан Республикасы Әлеуметтік Кодексінің 12-бабы 5) тармақшасының жиырма екінші абзацына, сондай-ақ "Мемлекеттік және әлеуметтік жауапкершілігі бар көрсетілетін қызметтер туралы" Қазақстан Республикасының Заңының 10-бабының 1-тармақшасына сәйкес әзірленді және медициналық-әлеуметтік сараптама жүргізу тәртібін айқындайды.";</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51" w:id="37"/>
    <w:p>
      <w:pPr>
        <w:spacing w:after="0"/>
        <w:ind w:left="0"/>
        <w:jc w:val="both"/>
      </w:pPr>
      <w:r>
        <w:rPr>
          <w:rFonts w:ascii="Times New Roman"/>
          <w:b w:val="false"/>
          <w:i w:val="false"/>
          <w:color w:val="000000"/>
          <w:sz w:val="28"/>
        </w:rPr>
        <w:t>
      "6) "Еңбек нарығы" автоматтандырылған цифрлық жүйесі (бұдан әрі – "Еңбек нарығы" АЦЖ) – әлеуметтік-еңбек саласында халыққа мемлекеттік қызмет көрсету мақсатында халықты жұмыспен қамту мәселелері жөніндегі уәкілетті органның, халықты жұмыспен қамтудың жергілікті органдарының, халықты жұмыспен қамту орталықтарының, еңбек ресурстарын дамыту және ведомствоаралық өзара іс-қимыл орталығының қызметін автоматтандыруға арналған аппараттық-бағдарламалық кешен;";</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53" w:id="38"/>
    <w:p>
      <w:pPr>
        <w:spacing w:after="0"/>
        <w:ind w:left="0"/>
        <w:jc w:val="both"/>
      </w:pPr>
      <w:r>
        <w:rPr>
          <w:rFonts w:ascii="Times New Roman"/>
          <w:b w:val="false"/>
          <w:i w:val="false"/>
          <w:color w:val="000000"/>
          <w:sz w:val="28"/>
        </w:rPr>
        <w:t>
      "12) Қазақстан Республикасы Еңбек және халықты әлеуметтік қорғау министрлігінің "Е-Собес" автоматтандырылған цифрлық жүйесі (бұдан әрі – "Е-Собес" АЦЖ) – материалдық және заттай мәнде әлеуметтік көмек, арнаулы әлеуметтік қызметтер көрсетудің бизнес-процестерін автоматтандыруға, жергілікті атқарушы органдар жүргізетін іс-шаралардың дерекқорын қалыптастыруға, жүргізуге және пайдалануға арналған аппараттық-бағдарламалық кешен;";</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 тармақша</w:t>
      </w:r>
      <w:r>
        <w:rPr>
          <w:rFonts w:ascii="Times New Roman"/>
          <w:b w:val="false"/>
          <w:i w:val="false"/>
          <w:color w:val="000000"/>
          <w:sz w:val="28"/>
        </w:rPr>
        <w:t xml:space="preserve"> мынадай редакцияда жазылсын:</w:t>
      </w:r>
    </w:p>
    <w:bookmarkStart w:name="z55" w:id="39"/>
    <w:p>
      <w:pPr>
        <w:spacing w:after="0"/>
        <w:ind w:left="0"/>
        <w:jc w:val="both"/>
      </w:pPr>
      <w:r>
        <w:rPr>
          <w:rFonts w:ascii="Times New Roman"/>
          <w:b w:val="false"/>
          <w:i w:val="false"/>
          <w:color w:val="000000"/>
          <w:sz w:val="28"/>
        </w:rPr>
        <w:t>
      "24) "Мүгедектігі бар адамдардың орталықтандырылған деректер банкі" автоматтандырылған цифрлық жүйесі (бұдан әрі – "МОДБ" АЦЖ) – мүгедектікті белгілеу, еңбек ету қабілетінен айырылу, абилитациялау мен оңалтудың жеке бағдарламасын әзірлеу бойынша бизнес-процестерді автоматтандыруға, сондай-ақ МӘС бөлімдерінде куәландырудан өткен адамдар бойынша деректерді сақтау мен өңдеуге арналған аппараттық-бағдарламалық кешен;";</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 тармақша</w:t>
      </w:r>
      <w:r>
        <w:rPr>
          <w:rFonts w:ascii="Times New Roman"/>
          <w:b w:val="false"/>
          <w:i w:val="false"/>
          <w:color w:val="000000"/>
          <w:sz w:val="28"/>
        </w:rPr>
        <w:t xml:space="preserve"> мынадай редакцияда жазылсын:</w:t>
      </w:r>
    </w:p>
    <w:bookmarkStart w:name="z57" w:id="40"/>
    <w:p>
      <w:pPr>
        <w:spacing w:after="0"/>
        <w:ind w:left="0"/>
        <w:jc w:val="both"/>
      </w:pPr>
      <w:r>
        <w:rPr>
          <w:rFonts w:ascii="Times New Roman"/>
          <w:b w:val="false"/>
          <w:i w:val="false"/>
          <w:color w:val="000000"/>
          <w:sz w:val="28"/>
        </w:rPr>
        <w:t>
      "30) "Оңалтудың техникалық құралдары" цифрлық жүйесі (бұдан әрі – ОТҚ ЦЖ) – ОЖБ-ға сәйкес мүгедектігі бар адамдарға берілетін техникалық көмекші (орнын толтырушы) құралдар мен арнаулы жүріп-тұру құралдарын іріктеу процесін автоматтандыруға арналған цифрлық жүйе;";</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 тармақша</w:t>
      </w:r>
      <w:r>
        <w:rPr>
          <w:rFonts w:ascii="Times New Roman"/>
          <w:b w:val="false"/>
          <w:i w:val="false"/>
          <w:color w:val="000000"/>
          <w:sz w:val="28"/>
        </w:rPr>
        <w:t xml:space="preserve"> мынадай редакцияда жазылсын:</w:t>
      </w:r>
    </w:p>
    <w:bookmarkStart w:name="z59" w:id="41"/>
    <w:p>
      <w:pPr>
        <w:spacing w:after="0"/>
        <w:ind w:left="0"/>
        <w:jc w:val="both"/>
      </w:pPr>
      <w:r>
        <w:rPr>
          <w:rFonts w:ascii="Times New Roman"/>
          <w:b w:val="false"/>
          <w:i w:val="false"/>
          <w:color w:val="000000"/>
          <w:sz w:val="28"/>
        </w:rPr>
        <w:t>
      "33) сырттай проактивті куәландыру – Қазақстан Республикасы Денсаулық сақтау министрлігінің цифрлық жүйелерінен (бұдан әрі – ҚР ДСМ ЦЖ) келіп түскен иесіздендірілген құжаттар негізінде МӘС жүргізу;";</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w:t>
      </w:r>
      <w:r>
        <w:rPr>
          <w:rFonts w:ascii="Times New Roman"/>
          <w:b w:val="false"/>
          <w:i w:val="false"/>
          <w:color w:val="000000"/>
          <w:sz w:val="28"/>
        </w:rPr>
        <w:t>:</w:t>
      </w:r>
    </w:p>
    <w:bookmarkStart w:name="z61" w:id="42"/>
    <w:p>
      <w:pPr>
        <w:spacing w:after="0"/>
        <w:ind w:left="0"/>
        <w:jc w:val="both"/>
      </w:pPr>
      <w:r>
        <w:rPr>
          <w:rFonts w:ascii="Times New Roman"/>
          <w:b w:val="false"/>
          <w:i w:val="false"/>
          <w:color w:val="000000"/>
          <w:sz w:val="28"/>
        </w:rPr>
        <w:t>
      бірінші бөлігінің бірінші абзацы мынадай редакцияда жазылсын:</w:t>
      </w:r>
    </w:p>
    <w:bookmarkEnd w:id="42"/>
    <w:bookmarkStart w:name="z62" w:id="43"/>
    <w:p>
      <w:pPr>
        <w:spacing w:after="0"/>
        <w:ind w:left="0"/>
        <w:jc w:val="both"/>
      </w:pPr>
      <w:r>
        <w:rPr>
          <w:rFonts w:ascii="Times New Roman"/>
          <w:b w:val="false"/>
          <w:i w:val="false"/>
          <w:color w:val="000000"/>
          <w:sz w:val="28"/>
        </w:rPr>
        <w:t>
      "9. Сырттай проактивті куәландыруды (қайта куәландыруды) қоспағанда, куәландыру (қайта куәландыру) Қағидаларға 1-қосымшаға сәйкес нысан бойынша МӘС жүргізуге өтініш (бұдан әрі – өтініш) бойынша куәландырылатын адамның, өтініш берген кезде заңды тұлғаның жеке басын куәландыратын құжатты не цифрлық құжаттар сервисінен электрондық құжатты (сәйкестендіру үшін) ұсына отырып және "цифрлық үкімет" шлюзі арқылы мемлекеттік цифрлық жүйелерден электрондық-цифрлық қолтаңбамен (бұдан әрі – ЭЦҚ) куәландырылған электрондық құжаттар түрінде алынатын мәліметтер негізінде жүргізіледі:";</w:t>
      </w:r>
    </w:p>
    <w:bookmarkEnd w:id="43"/>
    <w:bookmarkStart w:name="z63" w:id="44"/>
    <w:p>
      <w:pPr>
        <w:spacing w:after="0"/>
        <w:ind w:left="0"/>
        <w:jc w:val="both"/>
      </w:pPr>
      <w:r>
        <w:rPr>
          <w:rFonts w:ascii="Times New Roman"/>
          <w:b w:val="false"/>
          <w:i w:val="false"/>
          <w:color w:val="000000"/>
          <w:sz w:val="28"/>
        </w:rPr>
        <w:t>
      екінші бөлігі мынадай редакцияда жазылсын:</w:t>
      </w:r>
    </w:p>
    <w:bookmarkEnd w:id="44"/>
    <w:bookmarkStart w:name="z64" w:id="45"/>
    <w:p>
      <w:pPr>
        <w:spacing w:after="0"/>
        <w:ind w:left="0"/>
        <w:jc w:val="both"/>
      </w:pPr>
      <w:r>
        <w:rPr>
          <w:rFonts w:ascii="Times New Roman"/>
          <w:b w:val="false"/>
          <w:i w:val="false"/>
          <w:color w:val="000000"/>
          <w:sz w:val="28"/>
        </w:rPr>
        <w:t>
      "Цифрлық жүйелерде мәліметтер болмаған жағдайда, куәландырылатын адамның өтінішіне № 031/е нысаны, сондай-ақ тиісті құжаттардың қағаз жеткізгіштегі көшірмелері және салыстырып тексеру үшін түпнұсқалары қоса беріледі.";</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1) тармақшасы мынадай редакцияда жазылсын:</w:t>
      </w:r>
    </w:p>
    <w:bookmarkStart w:name="z66" w:id="46"/>
    <w:p>
      <w:pPr>
        <w:spacing w:after="0"/>
        <w:ind w:left="0"/>
        <w:jc w:val="both"/>
      </w:pPr>
      <w:r>
        <w:rPr>
          <w:rFonts w:ascii="Times New Roman"/>
          <w:b w:val="false"/>
          <w:i w:val="false"/>
          <w:color w:val="000000"/>
          <w:sz w:val="28"/>
        </w:rPr>
        <w:t>
      "1) медициналық цифрлық жүйеде (бұдан әрі – МЦЖ) интеграциялау арқылы:</w:t>
      </w:r>
    </w:p>
    <w:bookmarkEnd w:id="46"/>
    <w:bookmarkStart w:name="z67" w:id="47"/>
    <w:p>
      <w:pPr>
        <w:spacing w:after="0"/>
        <w:ind w:left="0"/>
        <w:jc w:val="both"/>
      </w:pPr>
      <w:r>
        <w:rPr>
          <w:rFonts w:ascii="Times New Roman"/>
          <w:b w:val="false"/>
          <w:i w:val="false"/>
          <w:color w:val="000000"/>
          <w:sz w:val="28"/>
        </w:rPr>
        <w:t>
      ҚР ДСМ ЦЖ-дан "Бекітілген халық тіркеліміне" (бұдан әрі – БХТ) медициналық ұйым туралы мәліметтерді және пациентті тіркеу күні, әрекет қабілеттілігі мәртебесі, пациентті тіркеу орны, жеке басты куәландыратын құжаттардың деректері туралы мәліметтерді алу бөлігінде;</w:t>
      </w:r>
    </w:p>
    <w:bookmarkEnd w:id="47"/>
    <w:bookmarkStart w:name="z68" w:id="48"/>
    <w:p>
      <w:pPr>
        <w:spacing w:after="0"/>
        <w:ind w:left="0"/>
        <w:jc w:val="both"/>
      </w:pPr>
      <w:r>
        <w:rPr>
          <w:rFonts w:ascii="Times New Roman"/>
          <w:b w:val="false"/>
          <w:i w:val="false"/>
          <w:color w:val="000000"/>
          <w:sz w:val="28"/>
        </w:rPr>
        <w:t>
      ҚР ДСМ ЦЖ-дан "Диспансерлік науқастардың электрондық тіркеліміне" (бұдан әрі – ДНЭТ) пациент, АХЖ-10 коды бойынша тарихи деректермен және нозологиялармен "Д" есебіне қойылған күні туралы мәліметтер алу бөлігінде;</w:t>
      </w:r>
    </w:p>
    <w:bookmarkEnd w:id="48"/>
    <w:bookmarkStart w:name="z69" w:id="49"/>
    <w:p>
      <w:pPr>
        <w:spacing w:after="0"/>
        <w:ind w:left="0"/>
        <w:jc w:val="both"/>
      </w:pPr>
      <w:r>
        <w:rPr>
          <w:rFonts w:ascii="Times New Roman"/>
          <w:b w:val="false"/>
          <w:i w:val="false"/>
          <w:color w:val="000000"/>
          <w:sz w:val="28"/>
        </w:rPr>
        <w:t>
      ҚР ДСМ ЦЖ-дан "Стационарлық науқастардың электрондық тізіліміне" (бұдан әрі – СНЭТ) емделген жағдай туралы мәліметтер алу бөлігінде;</w:t>
      </w:r>
    </w:p>
    <w:bookmarkEnd w:id="49"/>
    <w:bookmarkStart w:name="z70" w:id="50"/>
    <w:p>
      <w:pPr>
        <w:spacing w:after="0"/>
        <w:ind w:left="0"/>
        <w:jc w:val="both"/>
      </w:pPr>
      <w:r>
        <w:rPr>
          <w:rFonts w:ascii="Times New Roman"/>
          <w:b w:val="false"/>
          <w:i w:val="false"/>
          <w:color w:val="000000"/>
          <w:sz w:val="28"/>
        </w:rPr>
        <w:t>
      МАБ-тан пациенттің немесе оның өкілінің ұялы байланысының абоненттік құрылғысының нөмірін тіркеу туралы мәліметтерді алу бөлігінде пациент деректерін тексеру жүргізеді;";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w:t>
      </w:r>
      <w:r>
        <w:rPr>
          <w:rFonts w:ascii="Times New Roman"/>
          <w:b w:val="false"/>
          <w:i w:val="false"/>
          <w:color w:val="000000"/>
          <w:sz w:val="28"/>
        </w:rPr>
        <w:t>:</w:t>
      </w:r>
    </w:p>
    <w:bookmarkStart w:name="z72" w:id="51"/>
    <w:p>
      <w:pPr>
        <w:spacing w:after="0"/>
        <w:ind w:left="0"/>
        <w:jc w:val="both"/>
      </w:pPr>
      <w:r>
        <w:rPr>
          <w:rFonts w:ascii="Times New Roman"/>
          <w:b w:val="false"/>
          <w:i w:val="false"/>
          <w:color w:val="000000"/>
          <w:sz w:val="28"/>
        </w:rPr>
        <w:t>
      бірінші абзацы мынадай редакцияда жазылсын:</w:t>
      </w:r>
    </w:p>
    <w:bookmarkEnd w:id="51"/>
    <w:bookmarkStart w:name="z73" w:id="52"/>
    <w:p>
      <w:pPr>
        <w:spacing w:after="0"/>
        <w:ind w:left="0"/>
        <w:jc w:val="both"/>
      </w:pPr>
      <w:r>
        <w:rPr>
          <w:rFonts w:ascii="Times New Roman"/>
          <w:b w:val="false"/>
          <w:i w:val="false"/>
          <w:color w:val="000000"/>
          <w:sz w:val="28"/>
        </w:rPr>
        <w:t>
      "11. № 031/е нысаны ДКК төрағасының ЭЦҚ-сы бекітілгеннен кейін мынадай талаптар сақталған кезде автоматтандырылған режимде МЦЖ-дан ҚР ДСМ ЦЖ-ға жіберіледі:";</w:t>
      </w:r>
    </w:p>
    <w:bookmarkEnd w:id="52"/>
    <w:bookmarkStart w:name="z74" w:id="53"/>
    <w:p>
      <w:pPr>
        <w:spacing w:after="0"/>
        <w:ind w:left="0"/>
        <w:jc w:val="both"/>
      </w:pPr>
      <w:r>
        <w:rPr>
          <w:rFonts w:ascii="Times New Roman"/>
          <w:b w:val="false"/>
          <w:i w:val="false"/>
          <w:color w:val="000000"/>
          <w:sz w:val="28"/>
        </w:rPr>
        <w:t>
      5) тармақшасы мынадай редакцияда жазылсын:</w:t>
      </w:r>
    </w:p>
    <w:bookmarkEnd w:id="53"/>
    <w:bookmarkStart w:name="z75" w:id="54"/>
    <w:p>
      <w:pPr>
        <w:spacing w:after="0"/>
        <w:ind w:left="0"/>
        <w:jc w:val="both"/>
      </w:pPr>
      <w:r>
        <w:rPr>
          <w:rFonts w:ascii="Times New Roman"/>
          <w:b w:val="false"/>
          <w:i w:val="false"/>
          <w:color w:val="000000"/>
          <w:sz w:val="28"/>
        </w:rPr>
        <w:t>
      "5) бір айдан асырмай МЦЖ-дағы № 031/е нысанын қалыптастыру күні;"</w:t>
      </w:r>
    </w:p>
    <w:bookmarkEnd w:id="54"/>
    <w:bookmarkStart w:name="z76" w:id="55"/>
    <w:p>
      <w:pPr>
        <w:spacing w:after="0"/>
        <w:ind w:left="0"/>
        <w:jc w:val="both"/>
      </w:pPr>
      <w:r>
        <w:rPr>
          <w:rFonts w:ascii="Times New Roman"/>
          <w:b w:val="false"/>
          <w:i w:val="false"/>
          <w:color w:val="000000"/>
          <w:sz w:val="28"/>
        </w:rPr>
        <w:t>
      12-тармақта:</w:t>
      </w:r>
    </w:p>
    <w:bookmarkEnd w:id="55"/>
    <w:bookmarkStart w:name="z77" w:id="56"/>
    <w:p>
      <w:pPr>
        <w:spacing w:after="0"/>
        <w:ind w:left="0"/>
        <w:jc w:val="both"/>
      </w:pPr>
      <w:r>
        <w:rPr>
          <w:rFonts w:ascii="Times New Roman"/>
          <w:b w:val="false"/>
          <w:i w:val="false"/>
          <w:color w:val="000000"/>
          <w:sz w:val="28"/>
        </w:rPr>
        <w:t>
      үшінші бөлігінің бірінші абзацы мынадай редакцияда жазылсын:</w:t>
      </w:r>
    </w:p>
    <w:bookmarkEnd w:id="56"/>
    <w:bookmarkStart w:name="z78" w:id="57"/>
    <w:p>
      <w:pPr>
        <w:spacing w:after="0"/>
        <w:ind w:left="0"/>
        <w:jc w:val="both"/>
      </w:pPr>
      <w:r>
        <w:rPr>
          <w:rFonts w:ascii="Times New Roman"/>
          <w:b w:val="false"/>
          <w:i w:val="false"/>
          <w:color w:val="000000"/>
          <w:sz w:val="28"/>
        </w:rPr>
        <w:t>
      "Мемлекеттік цифрлық жүйелерден "цифрлық үкімет" шлюзі арқылы ЭЦҚ бекітілген мынадай электрондық құжаттар:";</w:t>
      </w:r>
    </w:p>
    <w:bookmarkEnd w:id="57"/>
    <w:bookmarkStart w:name="z79" w:id="58"/>
    <w:p>
      <w:pPr>
        <w:spacing w:after="0"/>
        <w:ind w:left="0"/>
        <w:jc w:val="both"/>
      </w:pPr>
      <w:r>
        <w:rPr>
          <w:rFonts w:ascii="Times New Roman"/>
          <w:b w:val="false"/>
          <w:i w:val="false"/>
          <w:color w:val="000000"/>
          <w:sz w:val="28"/>
        </w:rPr>
        <w:t>
      төртінші бөлігі мынадай редакцияда жазылсын:</w:t>
      </w:r>
    </w:p>
    <w:bookmarkEnd w:id="58"/>
    <w:bookmarkStart w:name="z80" w:id="59"/>
    <w:p>
      <w:pPr>
        <w:spacing w:after="0"/>
        <w:ind w:left="0"/>
        <w:jc w:val="both"/>
      </w:pPr>
      <w:r>
        <w:rPr>
          <w:rFonts w:ascii="Times New Roman"/>
          <w:b w:val="false"/>
          <w:i w:val="false"/>
          <w:color w:val="000000"/>
          <w:sz w:val="28"/>
        </w:rPr>
        <w:t>
      "Берілетін деректердің толықтығын, шынайылығын және бұрмаланбауын ақпаратты беретін ЦЖ тарапы (сервис иесі) қамтамасыз етеді.";</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бірінші бөлігі мынадай редакцияда жазылсын:</w:t>
      </w:r>
    </w:p>
    <w:bookmarkStart w:name="z82" w:id="60"/>
    <w:p>
      <w:pPr>
        <w:spacing w:after="0"/>
        <w:ind w:left="0"/>
        <w:jc w:val="both"/>
      </w:pPr>
      <w:r>
        <w:rPr>
          <w:rFonts w:ascii="Times New Roman"/>
          <w:b w:val="false"/>
          <w:i w:val="false"/>
          <w:color w:val="000000"/>
          <w:sz w:val="28"/>
        </w:rPr>
        <w:t>
      "14. Құжаттарды қабылдау барысында МӘС маманы, олардың (цифрлық жүйелерден алынған мәліметтердің) толықтығын, қолданылу мерзімін тексереді.";</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w:t>
      </w:r>
      <w:r>
        <w:rPr>
          <w:rFonts w:ascii="Times New Roman"/>
          <w:b w:val="false"/>
          <w:i w:val="false"/>
          <w:color w:val="000000"/>
          <w:sz w:val="28"/>
        </w:rPr>
        <w:t xml:space="preserve"> мынадай редакцияда жазылсын:</w:t>
      </w:r>
    </w:p>
    <w:bookmarkStart w:name="z84" w:id="61"/>
    <w:p>
      <w:pPr>
        <w:spacing w:after="0"/>
        <w:ind w:left="0"/>
        <w:jc w:val="both"/>
      </w:pPr>
      <w:r>
        <w:rPr>
          <w:rFonts w:ascii="Times New Roman"/>
          <w:b w:val="false"/>
          <w:i w:val="false"/>
          <w:color w:val="000000"/>
          <w:sz w:val="28"/>
        </w:rPr>
        <w:t>
      "15. Сырттай проактивті куәландыруға (қайта куәландыру) құжаттар "МОДБ" АЦЖ-ға келіп түскен кезде көрсетілетін қызметті алушы және МАБ бойынша пациенттің немесе оның заңды өкілінің (ата-анасының, қорғаншысының, қамқоршысының) ұялы байланысының абоненттік құрылғысының нөмірі тіркелген болуына ЖТМДҚ-ға автоматты түрде сұрау салу жүзеге асырылады.</w:t>
      </w:r>
    </w:p>
    <w:bookmarkEnd w:id="61"/>
    <w:bookmarkStart w:name="z85" w:id="62"/>
    <w:p>
      <w:pPr>
        <w:spacing w:after="0"/>
        <w:ind w:left="0"/>
        <w:jc w:val="both"/>
      </w:pPr>
      <w:r>
        <w:rPr>
          <w:rFonts w:ascii="Times New Roman"/>
          <w:b w:val="false"/>
          <w:i w:val="false"/>
          <w:color w:val="000000"/>
          <w:sz w:val="28"/>
        </w:rPr>
        <w:t>
      "МОДБ" АЦЖ:</w:t>
      </w:r>
    </w:p>
    <w:bookmarkEnd w:id="62"/>
    <w:bookmarkStart w:name="z86" w:id="63"/>
    <w:p>
      <w:pPr>
        <w:spacing w:after="0"/>
        <w:ind w:left="0"/>
        <w:jc w:val="both"/>
      </w:pPr>
      <w:r>
        <w:rPr>
          <w:rFonts w:ascii="Times New Roman"/>
          <w:b w:val="false"/>
          <w:i w:val="false"/>
          <w:color w:val="000000"/>
          <w:sz w:val="28"/>
        </w:rPr>
        <w:t>
      1) ЖТМДҚ-дан:</w:t>
      </w:r>
    </w:p>
    <w:bookmarkEnd w:id="63"/>
    <w:bookmarkStart w:name="z87" w:id="64"/>
    <w:p>
      <w:pPr>
        <w:spacing w:after="0"/>
        <w:ind w:left="0"/>
        <w:jc w:val="both"/>
      </w:pPr>
      <w:r>
        <w:rPr>
          <w:rFonts w:ascii="Times New Roman"/>
          <w:b w:val="false"/>
          <w:i w:val="false"/>
          <w:color w:val="000000"/>
          <w:sz w:val="28"/>
        </w:rPr>
        <w:t>
      пациенттің немесе оның заңды өкілінің қайтыс болуы;</w:t>
      </w:r>
    </w:p>
    <w:bookmarkEnd w:id="64"/>
    <w:bookmarkStart w:name="z88" w:id="65"/>
    <w:p>
      <w:pPr>
        <w:spacing w:after="0"/>
        <w:ind w:left="0"/>
        <w:jc w:val="both"/>
      </w:pPr>
      <w:r>
        <w:rPr>
          <w:rFonts w:ascii="Times New Roman"/>
          <w:b w:val="false"/>
          <w:i w:val="false"/>
          <w:color w:val="000000"/>
          <w:sz w:val="28"/>
        </w:rPr>
        <w:t>
      тұрғылықты жері бойынша тұрақты тіркеудің болмауы;</w:t>
      </w:r>
    </w:p>
    <w:bookmarkEnd w:id="65"/>
    <w:bookmarkStart w:name="z89" w:id="66"/>
    <w:p>
      <w:pPr>
        <w:spacing w:after="0"/>
        <w:ind w:left="0"/>
        <w:jc w:val="both"/>
      </w:pPr>
      <w:r>
        <w:rPr>
          <w:rFonts w:ascii="Times New Roman"/>
          <w:b w:val="false"/>
          <w:i w:val="false"/>
          <w:color w:val="000000"/>
          <w:sz w:val="28"/>
        </w:rPr>
        <w:t>
      шетелге тұрақты тұруға кеткен адамның өтініш беруі туралы;</w:t>
      </w:r>
    </w:p>
    <w:bookmarkEnd w:id="66"/>
    <w:bookmarkStart w:name="z90" w:id="67"/>
    <w:p>
      <w:pPr>
        <w:spacing w:after="0"/>
        <w:ind w:left="0"/>
        <w:jc w:val="both"/>
      </w:pPr>
      <w:r>
        <w:rPr>
          <w:rFonts w:ascii="Times New Roman"/>
          <w:b w:val="false"/>
          <w:i w:val="false"/>
          <w:color w:val="000000"/>
          <w:sz w:val="28"/>
        </w:rPr>
        <w:t>
      2) МАБ-тан – ұялы байланыстың абоненттік құрылғысының нөмірі тіркеуде болмауы туралы мәліметтерді алу кезінде ҚР ДСМ ЦЖ-ға осы Қағидалардың 5-қосымшаға сәйкес Медициналық құжаттардың қабылданбау себептерін көрсетіп, ақпараттық хабарлама жібере отырып құжаттарды қайтарады.</w:t>
      </w:r>
    </w:p>
    <w:bookmarkEnd w:id="67"/>
    <w:bookmarkStart w:name="z91" w:id="68"/>
    <w:p>
      <w:pPr>
        <w:spacing w:after="0"/>
        <w:ind w:left="0"/>
        <w:jc w:val="both"/>
      </w:pPr>
      <w:r>
        <w:rPr>
          <w:rFonts w:ascii="Times New Roman"/>
          <w:b w:val="false"/>
          <w:i w:val="false"/>
          <w:color w:val="000000"/>
          <w:sz w:val="28"/>
        </w:rPr>
        <w:t>
      16. "МОДБ" АЦЖ-не келіп түскен № 031/е нысаны мынадай талаптарға сәйкестігі тексеріледі:</w:t>
      </w:r>
    </w:p>
    <w:bookmarkEnd w:id="68"/>
    <w:bookmarkStart w:name="z92" w:id="69"/>
    <w:p>
      <w:pPr>
        <w:spacing w:after="0"/>
        <w:ind w:left="0"/>
        <w:jc w:val="both"/>
      </w:pPr>
      <w:r>
        <w:rPr>
          <w:rFonts w:ascii="Times New Roman"/>
          <w:b w:val="false"/>
          <w:i w:val="false"/>
          <w:color w:val="000000"/>
          <w:sz w:val="28"/>
        </w:rPr>
        <w:t>
      1) жауап жіберушінің ұялы телефон нөмірінің пациенттің немесе өкілінің ұялы телефон нөміріне сәйкестігі;</w:t>
      </w:r>
    </w:p>
    <w:bookmarkEnd w:id="69"/>
    <w:bookmarkStart w:name="z93" w:id="70"/>
    <w:p>
      <w:pPr>
        <w:spacing w:after="0"/>
        <w:ind w:left="0"/>
        <w:jc w:val="both"/>
      </w:pPr>
      <w:r>
        <w:rPr>
          <w:rFonts w:ascii="Times New Roman"/>
          <w:b w:val="false"/>
          <w:i w:val="false"/>
          <w:color w:val="000000"/>
          <w:sz w:val="28"/>
        </w:rPr>
        <w:t>
      2) "сырттай проактивті куәландыру" белгісінің болуы;</w:t>
      </w:r>
    </w:p>
    <w:bookmarkEnd w:id="70"/>
    <w:bookmarkStart w:name="z94" w:id="71"/>
    <w:p>
      <w:pPr>
        <w:spacing w:after="0"/>
        <w:ind w:left="0"/>
        <w:jc w:val="both"/>
      </w:pPr>
      <w:r>
        <w:rPr>
          <w:rFonts w:ascii="Times New Roman"/>
          <w:b w:val="false"/>
          <w:i w:val="false"/>
          <w:color w:val="000000"/>
          <w:sz w:val="28"/>
        </w:rPr>
        <w:t>
      3) аурудың бейіні мен пациенттің жасын ескере отырып, № 031/е нысандағы міндетті жолдарды толтыру;</w:t>
      </w:r>
    </w:p>
    <w:bookmarkEnd w:id="71"/>
    <w:bookmarkStart w:name="z95" w:id="72"/>
    <w:p>
      <w:pPr>
        <w:spacing w:after="0"/>
        <w:ind w:left="0"/>
        <w:jc w:val="both"/>
      </w:pPr>
      <w:r>
        <w:rPr>
          <w:rFonts w:ascii="Times New Roman"/>
          <w:b w:val="false"/>
          <w:i w:val="false"/>
          <w:color w:val="000000"/>
          <w:sz w:val="28"/>
        </w:rPr>
        <w:t>
      4) диагноздың Нозологиялық нысандар тізбесіне сәйкестігі;</w:t>
      </w:r>
    </w:p>
    <w:bookmarkEnd w:id="72"/>
    <w:bookmarkStart w:name="z96" w:id="73"/>
    <w:p>
      <w:pPr>
        <w:spacing w:after="0"/>
        <w:ind w:left="0"/>
        <w:jc w:val="both"/>
      </w:pPr>
      <w:r>
        <w:rPr>
          <w:rFonts w:ascii="Times New Roman"/>
          <w:b w:val="false"/>
          <w:i w:val="false"/>
          <w:color w:val="000000"/>
          <w:sz w:val="28"/>
        </w:rPr>
        <w:t>
      5) МЦЖ-дағы № 031/е нысанын қалыптастыру күнінің бір айдан аспауы;</w:t>
      </w:r>
    </w:p>
    <w:bookmarkEnd w:id="73"/>
    <w:bookmarkStart w:name="z97" w:id="74"/>
    <w:p>
      <w:pPr>
        <w:spacing w:after="0"/>
        <w:ind w:left="0"/>
        <w:jc w:val="both"/>
      </w:pPr>
      <w:r>
        <w:rPr>
          <w:rFonts w:ascii="Times New Roman"/>
          <w:b w:val="false"/>
          <w:i w:val="false"/>
          <w:color w:val="000000"/>
          <w:sz w:val="28"/>
        </w:rPr>
        <w:t>
      6) № 031/е нысандағы медициналық ұйым атауының БХТ деректеріне сәйкестігі (диспансерлерді қоспағанда);</w:t>
      </w:r>
    </w:p>
    <w:bookmarkEnd w:id="74"/>
    <w:bookmarkStart w:name="z98" w:id="75"/>
    <w:p>
      <w:pPr>
        <w:spacing w:after="0"/>
        <w:ind w:left="0"/>
        <w:jc w:val="both"/>
      </w:pPr>
      <w:r>
        <w:rPr>
          <w:rFonts w:ascii="Times New Roman"/>
          <w:b w:val="false"/>
          <w:i w:val="false"/>
          <w:color w:val="000000"/>
          <w:sz w:val="28"/>
        </w:rPr>
        <w:t>
      7) ҚР ДСМ-116/2020 бұйрығына, денсаулық сақтау саласындағы стандарттарға, диагностиканың, емдеу мен оңалтудың клиникалық хаттамаларына сәйкес № 031/е нысанда көрсетілген электрондық құжаттардың қоса берілуі;</w:t>
      </w:r>
    </w:p>
    <w:bookmarkEnd w:id="75"/>
    <w:bookmarkStart w:name="z99" w:id="76"/>
    <w:p>
      <w:pPr>
        <w:spacing w:after="0"/>
        <w:ind w:left="0"/>
        <w:jc w:val="both"/>
      </w:pPr>
      <w:r>
        <w:rPr>
          <w:rFonts w:ascii="Times New Roman"/>
          <w:b w:val="false"/>
          <w:i w:val="false"/>
          <w:color w:val="000000"/>
          <w:sz w:val="28"/>
        </w:rPr>
        <w:t>
      8) ЭЦҚ-ның болуы.</w:t>
      </w:r>
    </w:p>
    <w:bookmarkEnd w:id="76"/>
    <w:bookmarkStart w:name="z100" w:id="77"/>
    <w:p>
      <w:pPr>
        <w:spacing w:after="0"/>
        <w:ind w:left="0"/>
        <w:jc w:val="both"/>
      </w:pPr>
      <w:r>
        <w:rPr>
          <w:rFonts w:ascii="Times New Roman"/>
          <w:b w:val="false"/>
          <w:i w:val="false"/>
          <w:color w:val="000000"/>
          <w:sz w:val="28"/>
        </w:rPr>
        <w:t>
      "МОДБ" АЦЖ-де № 031/е нысанының 25.1 -тармағына сәйкес "ОТҚ" ЦЖ-да сауалнаманың (сұраулардың) болуы тексеріледі.</w:t>
      </w:r>
    </w:p>
    <w:bookmarkEnd w:id="77"/>
    <w:bookmarkStart w:name="z101" w:id="78"/>
    <w:p>
      <w:pPr>
        <w:spacing w:after="0"/>
        <w:ind w:left="0"/>
        <w:jc w:val="both"/>
      </w:pPr>
      <w:r>
        <w:rPr>
          <w:rFonts w:ascii="Times New Roman"/>
          <w:b w:val="false"/>
          <w:i w:val="false"/>
          <w:color w:val="000000"/>
          <w:sz w:val="28"/>
        </w:rPr>
        <w:t>
      Тармақтың бірінші және екінші бөліктерінде көрсетілген талаптардың біріне сәйкес келмеген жағдайда, осы Қағидаларға 5-қосымшаға сәйкес медициналық құжаттарды қайтару себебін көрсете отырып, МЦЖ-ға жіберу үшін "МОДБ" АЦЖ-дан ҚР ДСМ ЦЖ-ға ақпараттық хабарлама жіберіледі.</w:t>
      </w:r>
    </w:p>
    <w:bookmarkEnd w:id="78"/>
    <w:bookmarkStart w:name="z102" w:id="79"/>
    <w:p>
      <w:pPr>
        <w:spacing w:after="0"/>
        <w:ind w:left="0"/>
        <w:jc w:val="both"/>
      </w:pPr>
      <w:r>
        <w:rPr>
          <w:rFonts w:ascii="Times New Roman"/>
          <w:b w:val="false"/>
          <w:i w:val="false"/>
          <w:color w:val="000000"/>
          <w:sz w:val="28"/>
        </w:rPr>
        <w:t>
      Медициналық ұйым қайтару себебін (себептерін) ескере отырып, № 031/е нысанын сырттай проактивті куәландыруға (қайта куәландыруға) қайта жіберу мәселесін қарайды.";</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24-тармақтың</w:t>
      </w:r>
      <w:r>
        <w:rPr>
          <w:rFonts w:ascii="Times New Roman"/>
          <w:b w:val="false"/>
          <w:i w:val="false"/>
          <w:color w:val="000000"/>
          <w:sz w:val="28"/>
        </w:rPr>
        <w:t xml:space="preserve"> 2) тармақшасы мынадай редакцияда жазылсын:</w:t>
      </w:r>
    </w:p>
    <w:bookmarkStart w:name="z104" w:id="80"/>
    <w:p>
      <w:pPr>
        <w:spacing w:after="0"/>
        <w:ind w:left="0"/>
        <w:jc w:val="both"/>
      </w:pPr>
      <w:r>
        <w:rPr>
          <w:rFonts w:ascii="Times New Roman"/>
          <w:b w:val="false"/>
          <w:i w:val="false"/>
          <w:color w:val="000000"/>
          <w:sz w:val="28"/>
        </w:rPr>
        <w:t>
      "2) сырттай проактивті куәландыру (қайта куәландыру) кезінде, "МОДБ" АЦЖ-да МӘС актісі жобасы түзілген күн болып есептеледі.";</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бірінші абзацы мынадай редакцияда жазылсын:</w:t>
      </w:r>
    </w:p>
    <w:bookmarkStart w:name="z106" w:id="81"/>
    <w:p>
      <w:pPr>
        <w:spacing w:after="0"/>
        <w:ind w:left="0"/>
        <w:jc w:val="both"/>
      </w:pPr>
      <w:r>
        <w:rPr>
          <w:rFonts w:ascii="Times New Roman"/>
          <w:b w:val="false"/>
          <w:i w:val="false"/>
          <w:color w:val="000000"/>
          <w:sz w:val="28"/>
        </w:rPr>
        <w:t>
      "25. Сырттай проактивті куәландыру кезінде № 031/е нысаны "МОДБ" АЦЖ-ның "Тіркелген МӘС актілерінің тізілімі" модуліне түседі және автоматты түрде:";</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және </w:t>
      </w:r>
      <w:r>
        <w:rPr>
          <w:rFonts w:ascii="Times New Roman"/>
          <w:b w:val="false"/>
          <w:i w:val="false"/>
          <w:color w:val="000000"/>
          <w:sz w:val="28"/>
        </w:rPr>
        <w:t>46-тармақтар</w:t>
      </w:r>
      <w:r>
        <w:rPr>
          <w:rFonts w:ascii="Times New Roman"/>
          <w:b w:val="false"/>
          <w:i w:val="false"/>
          <w:color w:val="000000"/>
          <w:sz w:val="28"/>
        </w:rPr>
        <w:t xml:space="preserve"> мынадай редакцияда жазылсын:</w:t>
      </w:r>
    </w:p>
    <w:bookmarkStart w:name="z108" w:id="82"/>
    <w:p>
      <w:pPr>
        <w:spacing w:after="0"/>
        <w:ind w:left="0"/>
        <w:jc w:val="both"/>
      </w:pPr>
      <w:r>
        <w:rPr>
          <w:rFonts w:ascii="Times New Roman"/>
          <w:b w:val="false"/>
          <w:i w:val="false"/>
          <w:color w:val="000000"/>
          <w:sz w:val="28"/>
        </w:rPr>
        <w:t>
      "45. Мүгедектік тобы бойынша үш сараптамалық шешімдер сәйкес келмеген, сондай-ақ сәйкессіздік туралы сараптамалық шешімдер шығарылған жағдайларда:</w:t>
      </w:r>
    </w:p>
    <w:bookmarkEnd w:id="82"/>
    <w:bookmarkStart w:name="z109" w:id="83"/>
    <w:p>
      <w:pPr>
        <w:spacing w:after="0"/>
        <w:ind w:left="0"/>
        <w:jc w:val="both"/>
      </w:pPr>
      <w:r>
        <w:rPr>
          <w:rFonts w:ascii="Times New Roman"/>
          <w:b w:val="false"/>
          <w:i w:val="false"/>
          <w:color w:val="000000"/>
          <w:sz w:val="28"/>
        </w:rPr>
        <w:t>
      Нозологиялық нысандар тізбесіндегі диагноз;</w:t>
      </w:r>
    </w:p>
    <w:bookmarkEnd w:id="83"/>
    <w:bookmarkStart w:name="z110" w:id="84"/>
    <w:p>
      <w:pPr>
        <w:spacing w:after="0"/>
        <w:ind w:left="0"/>
        <w:jc w:val="both"/>
      </w:pPr>
      <w:r>
        <w:rPr>
          <w:rFonts w:ascii="Times New Roman"/>
          <w:b w:val="false"/>
          <w:i w:val="false"/>
          <w:color w:val="000000"/>
          <w:sz w:val="28"/>
        </w:rPr>
        <w:t>
      жолдаманың мақсаттары;</w:t>
      </w:r>
    </w:p>
    <w:bookmarkEnd w:id="84"/>
    <w:bookmarkStart w:name="z111" w:id="85"/>
    <w:p>
      <w:pPr>
        <w:spacing w:after="0"/>
        <w:ind w:left="0"/>
        <w:jc w:val="both"/>
      </w:pPr>
      <w:r>
        <w:rPr>
          <w:rFonts w:ascii="Times New Roman"/>
          <w:b w:val="false"/>
          <w:i w:val="false"/>
          <w:color w:val="000000"/>
          <w:sz w:val="28"/>
        </w:rPr>
        <w:t>
      организм функцияларының бұзылу дәрежесін дәлелдейтін зертханалық және функционалдық зерттеулер деректерінің белгіленген жағдайда:</w:t>
      </w:r>
    </w:p>
    <w:bookmarkEnd w:id="85"/>
    <w:bookmarkStart w:name="z112" w:id="86"/>
    <w:p>
      <w:pPr>
        <w:spacing w:after="0"/>
        <w:ind w:left="0"/>
        <w:jc w:val="both"/>
      </w:pPr>
      <w:r>
        <w:rPr>
          <w:rFonts w:ascii="Times New Roman"/>
          <w:b w:val="false"/>
          <w:i w:val="false"/>
          <w:color w:val="000000"/>
          <w:sz w:val="28"/>
        </w:rPr>
        <w:t>
      1) № 031/е нысаны куәландырушы адамның тұрақты тіркелген жері бойынша МӘС бөліміне автоматты түрде жолданады;</w:t>
      </w:r>
    </w:p>
    <w:bookmarkEnd w:id="86"/>
    <w:bookmarkStart w:name="z113" w:id="87"/>
    <w:p>
      <w:pPr>
        <w:spacing w:after="0"/>
        <w:ind w:left="0"/>
        <w:jc w:val="both"/>
      </w:pPr>
      <w:r>
        <w:rPr>
          <w:rFonts w:ascii="Times New Roman"/>
          <w:b w:val="false"/>
          <w:i w:val="false"/>
          <w:color w:val="000000"/>
          <w:sz w:val="28"/>
        </w:rPr>
        <w:t>
      2) автоматты түрде:</w:t>
      </w:r>
    </w:p>
    <w:bookmarkEnd w:id="87"/>
    <w:bookmarkStart w:name="z114" w:id="88"/>
    <w:p>
      <w:pPr>
        <w:spacing w:after="0"/>
        <w:ind w:left="0"/>
        <w:jc w:val="both"/>
      </w:pPr>
      <w:r>
        <w:rPr>
          <w:rFonts w:ascii="Times New Roman"/>
          <w:b w:val="false"/>
          <w:i w:val="false"/>
          <w:color w:val="000000"/>
          <w:sz w:val="28"/>
        </w:rPr>
        <w:t>
      ҚР ДСМ ЦЖ-ға МЦЖ-ға жолдау үшін – көрсетілетін қызметті алушыны көзбе-көз куәландыруға тұрақты тіркелген жері бойынша МӘС бөліміне бару қажеттілігі туралы мәлімет көрсетілген № 031/е нысанындағы "МӘС сараптамалық қорытындысы туралы хабарлама";</w:t>
      </w:r>
    </w:p>
    <w:bookmarkEnd w:id="88"/>
    <w:bookmarkStart w:name="z115" w:id="89"/>
    <w:p>
      <w:pPr>
        <w:spacing w:after="0"/>
        <w:ind w:left="0"/>
        <w:jc w:val="both"/>
      </w:pPr>
      <w:r>
        <w:rPr>
          <w:rFonts w:ascii="Times New Roman"/>
          <w:b w:val="false"/>
          <w:i w:val="false"/>
          <w:color w:val="000000"/>
          <w:sz w:val="28"/>
        </w:rPr>
        <w:t>
      көрсетілетін қызметті алушыға (оның өкіліне) sms-хабарлама алған күннен бастап 2 (екі) жұмыс күні ішінде тұрақты тіркелген жері бойынша МӘС бөліміне көзбе-көз куәландыруға сағат 15.30-дан 18.00-ге дейін хабарласу қажет екені туралы sms-хабарлама жолданады.</w:t>
      </w:r>
    </w:p>
    <w:bookmarkEnd w:id="89"/>
    <w:bookmarkStart w:name="z116" w:id="90"/>
    <w:p>
      <w:pPr>
        <w:spacing w:after="0"/>
        <w:ind w:left="0"/>
        <w:jc w:val="both"/>
      </w:pPr>
      <w:r>
        <w:rPr>
          <w:rFonts w:ascii="Times New Roman"/>
          <w:b w:val="false"/>
          <w:i w:val="false"/>
          <w:color w:val="000000"/>
          <w:sz w:val="28"/>
        </w:rPr>
        <w:t>
      МӘС бөлімі көрсетілетін қызметті алушы жүгінген күні, МӘС бөлімі басшысының ЭЦҚ-мен қол қойылған сараптамалық қорытынды шығарады.</w:t>
      </w:r>
    </w:p>
    <w:bookmarkEnd w:id="90"/>
    <w:bookmarkStart w:name="z117" w:id="91"/>
    <w:p>
      <w:pPr>
        <w:spacing w:after="0"/>
        <w:ind w:left="0"/>
        <w:jc w:val="both"/>
      </w:pPr>
      <w:r>
        <w:rPr>
          <w:rFonts w:ascii="Times New Roman"/>
          <w:b w:val="false"/>
          <w:i w:val="false"/>
          <w:color w:val="000000"/>
          <w:sz w:val="28"/>
        </w:rPr>
        <w:t>
      Көрсетілетін қызметті алушы келмеген кезде sms-хабарлама қайта жіберіледі.</w:t>
      </w:r>
    </w:p>
    <w:bookmarkEnd w:id="91"/>
    <w:bookmarkStart w:name="z118" w:id="92"/>
    <w:p>
      <w:pPr>
        <w:spacing w:after="0"/>
        <w:ind w:left="0"/>
        <w:jc w:val="both"/>
      </w:pPr>
      <w:r>
        <w:rPr>
          <w:rFonts w:ascii="Times New Roman"/>
          <w:b w:val="false"/>
          <w:i w:val="false"/>
          <w:color w:val="000000"/>
          <w:sz w:val="28"/>
        </w:rPr>
        <w:t>
      Көрсетілетін қызметті алушы 4 (төрт) жұмыс күні ішінде келмеген кезде немесе көзбе-көз куәландырудан бас тартқан жағдайда автоматты түрде:</w:t>
      </w:r>
    </w:p>
    <w:bookmarkEnd w:id="92"/>
    <w:bookmarkStart w:name="z119" w:id="93"/>
    <w:p>
      <w:pPr>
        <w:spacing w:after="0"/>
        <w:ind w:left="0"/>
        <w:jc w:val="both"/>
      </w:pPr>
      <w:r>
        <w:rPr>
          <w:rFonts w:ascii="Times New Roman"/>
          <w:b w:val="false"/>
          <w:i w:val="false"/>
          <w:color w:val="000000"/>
          <w:sz w:val="28"/>
        </w:rPr>
        <w:t>
      1) ҚР ДСМ ЦЖ-ға МЦЖ-ға жолдау үшін – "сапасыз толтырылған" белгісімен № 031/е нысанының "МӘС сараптамалық қорытындысы туралы хабарламасы" және пациенттің көзбе-көз куәландыруға келмегендігі (келмеу немесе көзбе-көз куәландырудан бас тарту) туралы ақпарат;</w:t>
      </w:r>
    </w:p>
    <w:bookmarkEnd w:id="93"/>
    <w:bookmarkStart w:name="z120" w:id="94"/>
    <w:p>
      <w:pPr>
        <w:spacing w:after="0"/>
        <w:ind w:left="0"/>
        <w:jc w:val="both"/>
      </w:pPr>
      <w:r>
        <w:rPr>
          <w:rFonts w:ascii="Times New Roman"/>
          <w:b w:val="false"/>
          <w:i w:val="false"/>
          <w:color w:val="000000"/>
          <w:sz w:val="28"/>
        </w:rPr>
        <w:t>
      2) көрсетілетін қызметті алушыға (оның өкіліне) оны МӘС-ке жолдама берген медициналық ұйымға жолығу қажет екені туралы sms-хабарлама жолданады.</w:t>
      </w:r>
    </w:p>
    <w:bookmarkEnd w:id="94"/>
    <w:bookmarkStart w:name="z121" w:id="95"/>
    <w:p>
      <w:pPr>
        <w:spacing w:after="0"/>
        <w:ind w:left="0"/>
        <w:jc w:val="both"/>
      </w:pPr>
      <w:r>
        <w:rPr>
          <w:rFonts w:ascii="Times New Roman"/>
          <w:b w:val="false"/>
          <w:i w:val="false"/>
          <w:color w:val="000000"/>
          <w:sz w:val="28"/>
        </w:rPr>
        <w:t>
      46. Сырттай проактивті куәландыру кезінде сараптамалық шешімдер ЭЦҚ қойылған сараптамалық шешімдер осы Қағидаларға 16-қосымшаға сәйкес нысан бойынша сараптамалық шешімдер парағын қалыптастыра отырып, "МОДБ" АЦЖ-дағы "Тіркелген МӘС актілерінің тізілімі" модуліне келіп түседі.";</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48-тармақтың</w:t>
      </w:r>
      <w:r>
        <w:rPr>
          <w:rFonts w:ascii="Times New Roman"/>
          <w:b w:val="false"/>
          <w:i w:val="false"/>
          <w:color w:val="000000"/>
          <w:sz w:val="28"/>
        </w:rPr>
        <w:t xml:space="preserve"> 2) тармақшасы мынадай редакцияда жазылсын:</w:t>
      </w:r>
    </w:p>
    <w:bookmarkStart w:name="z123" w:id="96"/>
    <w:p>
      <w:pPr>
        <w:spacing w:after="0"/>
        <w:ind w:left="0"/>
        <w:jc w:val="both"/>
      </w:pPr>
      <w:r>
        <w:rPr>
          <w:rFonts w:ascii="Times New Roman"/>
          <w:b w:val="false"/>
          <w:i w:val="false"/>
          <w:color w:val="000000"/>
          <w:sz w:val="28"/>
        </w:rPr>
        <w:t>
      "2) көрсетілетін қызметті алушыға (оның өкіліне) - қабылданған сараптамалық қорытынды мен мемлекеттік қызмет көрсету нәтижелерін "цифрлық үкіметтің" www.egov.kz веб-порталынан алу мүмкіндігі туралы sms-хабарлама жіберіледі.";</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және </w:t>
      </w:r>
      <w:r>
        <w:rPr>
          <w:rFonts w:ascii="Times New Roman"/>
          <w:b w:val="false"/>
          <w:i w:val="false"/>
          <w:color w:val="000000"/>
          <w:sz w:val="28"/>
        </w:rPr>
        <w:t>50-тармақтар</w:t>
      </w:r>
      <w:r>
        <w:rPr>
          <w:rFonts w:ascii="Times New Roman"/>
          <w:b w:val="false"/>
          <w:i w:val="false"/>
          <w:color w:val="000000"/>
          <w:sz w:val="28"/>
        </w:rPr>
        <w:t xml:space="preserve"> мынадай редакцияда жазылсын:</w:t>
      </w:r>
    </w:p>
    <w:bookmarkStart w:name="z125" w:id="97"/>
    <w:p>
      <w:pPr>
        <w:spacing w:after="0"/>
        <w:ind w:left="0"/>
        <w:jc w:val="both"/>
      </w:pPr>
      <w:r>
        <w:rPr>
          <w:rFonts w:ascii="Times New Roman"/>
          <w:b w:val="false"/>
          <w:i w:val="false"/>
          <w:color w:val="000000"/>
          <w:sz w:val="28"/>
        </w:rPr>
        <w:t>
      "49. Куәландырылатын адамның деректері "МОДБ" АЦЖ-ға енгізіледі, онда осы Қағидаларға 8-қосымшаға сәйкес нысан бойынша автоматтандырылған режимде электрондық МӘС актісі, осы Қағидаларға 17 және 18-қосымшаларға сәйкес нысан бойынша МӘС бөлімінің және МӘС әдіснама және бақылау бөлімінің МӘС жүргізу хаттамаларының журналдары және ережелері, осы Қағидалардың 51-тармағында көрсетілген құжаттар қалыптастырылады.</w:t>
      </w:r>
    </w:p>
    <w:bookmarkEnd w:id="97"/>
    <w:bookmarkStart w:name="z126" w:id="98"/>
    <w:p>
      <w:pPr>
        <w:spacing w:after="0"/>
        <w:ind w:left="0"/>
        <w:jc w:val="both"/>
      </w:pPr>
      <w:r>
        <w:rPr>
          <w:rFonts w:ascii="Times New Roman"/>
          <w:b w:val="false"/>
          <w:i w:val="false"/>
          <w:color w:val="000000"/>
          <w:sz w:val="28"/>
        </w:rPr>
        <w:t>
      50. Мемлекеттік қызмет көрсету сатысы туралы мәліметтер "МОДБ" АЦЖ-дан автоматты түрде мемлекеттік қызмет көрсету мониторингі цифрлық жүйесіне түседі.";</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51-тармақтың</w:t>
      </w:r>
      <w:r>
        <w:rPr>
          <w:rFonts w:ascii="Times New Roman"/>
          <w:b w:val="false"/>
          <w:i w:val="false"/>
          <w:color w:val="000000"/>
          <w:sz w:val="28"/>
        </w:rPr>
        <w:t xml:space="preserve"> бірінші бөлігінің бірінші абзацы мынадай редакцияда жазылсын:</w:t>
      </w:r>
    </w:p>
    <w:bookmarkStart w:name="z128" w:id="99"/>
    <w:p>
      <w:pPr>
        <w:spacing w:after="0"/>
        <w:ind w:left="0"/>
        <w:jc w:val="both"/>
      </w:pPr>
      <w:r>
        <w:rPr>
          <w:rFonts w:ascii="Times New Roman"/>
          <w:b w:val="false"/>
          <w:i w:val="false"/>
          <w:color w:val="000000"/>
          <w:sz w:val="28"/>
        </w:rPr>
        <w:t>
      "51. Мемлекеттік қызмет көрсету нәтижелері бойынша көрсетілетін қызметті алушы немесе оның заңды өкілі "цифрлық үкімет" www.egov.kz веб-порталында "жеке кабинет" арқылы мынадай құжаттарды алады:";</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53-тармақ</w:t>
      </w:r>
      <w:r>
        <w:rPr>
          <w:rFonts w:ascii="Times New Roman"/>
          <w:b w:val="false"/>
          <w:i w:val="false"/>
          <w:color w:val="000000"/>
          <w:sz w:val="28"/>
        </w:rPr>
        <w:t xml:space="preserve"> мынадай редакцияда жазылсын:</w:t>
      </w:r>
    </w:p>
    <w:bookmarkStart w:name="z130" w:id="100"/>
    <w:p>
      <w:pPr>
        <w:spacing w:after="0"/>
        <w:ind w:left="0"/>
        <w:jc w:val="both"/>
      </w:pPr>
      <w:r>
        <w:rPr>
          <w:rFonts w:ascii="Times New Roman"/>
          <w:b w:val="false"/>
          <w:i w:val="false"/>
          <w:color w:val="000000"/>
          <w:sz w:val="28"/>
        </w:rPr>
        <w:t>
      "53. Бекітілгеннен кейін ОЖБ-ның әлеуметтік бөлігі есепке алу және ұсынылған оңалту іс-шараларын кейіннен орындау үшін автоматтандырылған режимде "Е-собес" АЦЖ-ға, ОЖБ-ның кәсіптік бөлігі "Еңбек нарығы" АЦЖ-ға келіп түседі.</w:t>
      </w:r>
    </w:p>
    <w:bookmarkEnd w:id="100"/>
    <w:bookmarkStart w:name="z131" w:id="101"/>
    <w:p>
      <w:pPr>
        <w:spacing w:after="0"/>
        <w:ind w:left="0"/>
        <w:jc w:val="both"/>
      </w:pPr>
      <w:r>
        <w:rPr>
          <w:rFonts w:ascii="Times New Roman"/>
          <w:b w:val="false"/>
          <w:i w:val="false"/>
          <w:color w:val="000000"/>
          <w:sz w:val="28"/>
        </w:rPr>
        <w:t>
      Әскери қызмет өткеруге міндетті адамдар және мүгедектер деп танылған мерзімді әскери қызметшілер туралы мәліметтер ауданның (облыстық маңызы бар қаланың) жергілікті әскери басқару органдарына "МОДБ" АЦЖ-дан мемлекеттік органдардың цифрлық жүйелерінің өзара іс-қимылын қамтамасыз ету арқылы беріледі.</w:t>
      </w:r>
    </w:p>
    <w:bookmarkEnd w:id="101"/>
    <w:bookmarkStart w:name="z132" w:id="102"/>
    <w:p>
      <w:pPr>
        <w:spacing w:after="0"/>
        <w:ind w:left="0"/>
        <w:jc w:val="both"/>
      </w:pPr>
      <w:r>
        <w:rPr>
          <w:rFonts w:ascii="Times New Roman"/>
          <w:b w:val="false"/>
          <w:i w:val="false"/>
          <w:color w:val="000000"/>
          <w:sz w:val="28"/>
        </w:rPr>
        <w:t>
      Мемлекеттік цифрлық жүйелер арасында өзара іс-қимыл болмаған жағдайда, әскери міндеттілер мен мүгедектер деп танылған мерзімді әскери қызметшілер туралы мәліметтер ауданның (облыстық маңызы бар қаланың) жергілікті әскери басқару органдарына үш жұмыс күні ішінде жіберіледі.";</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69-тармақтың</w:t>
      </w:r>
      <w:r>
        <w:rPr>
          <w:rFonts w:ascii="Times New Roman"/>
          <w:b w:val="false"/>
          <w:i w:val="false"/>
          <w:color w:val="000000"/>
          <w:sz w:val="28"/>
        </w:rPr>
        <w:t xml:space="preserve"> бірінші абзацы мынадай редакцияда жазылсын:</w:t>
      </w:r>
    </w:p>
    <w:bookmarkStart w:name="z134" w:id="103"/>
    <w:p>
      <w:pPr>
        <w:spacing w:after="0"/>
        <w:ind w:left="0"/>
        <w:jc w:val="both"/>
      </w:pPr>
      <w:r>
        <w:rPr>
          <w:rFonts w:ascii="Times New Roman"/>
          <w:b w:val="false"/>
          <w:i w:val="false"/>
          <w:color w:val="000000"/>
          <w:sz w:val="28"/>
        </w:rPr>
        <w:t>
      "69. Егер куәландырылатын адамның құжаттары "МОДБ" АЦЖ-ға түспесе немесе куәландырылатын адам МӘС бөліміне мерзімінде келмесе және қайта куәландыру кезінде оған қайтадан мүгедектік және (немесе) еңбекке қабілеттілігінен айырылу дәрежесі белгіленген болса, онда өткізіп алған кезеңге мерзім:";</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72-тармақ</w:t>
      </w:r>
      <w:r>
        <w:rPr>
          <w:rFonts w:ascii="Times New Roman"/>
          <w:b w:val="false"/>
          <w:i w:val="false"/>
          <w:color w:val="000000"/>
          <w:sz w:val="28"/>
        </w:rPr>
        <w:t xml:space="preserve"> мынадай редакцияда жазылсын:</w:t>
      </w:r>
    </w:p>
    <w:bookmarkStart w:name="z136" w:id="104"/>
    <w:p>
      <w:pPr>
        <w:spacing w:after="0"/>
        <w:ind w:left="0"/>
        <w:jc w:val="both"/>
      </w:pPr>
      <w:r>
        <w:rPr>
          <w:rFonts w:ascii="Times New Roman"/>
          <w:b w:val="false"/>
          <w:i w:val="false"/>
          <w:color w:val="000000"/>
          <w:sz w:val="28"/>
        </w:rPr>
        <w:t>
      "72. Қазақстан Республикасы Денсаулық сақтау, Еңбек және халықты әлеуметтік қорғау, Жасанды интеллект және цифрлық даму салалары бойынша жетекшілік ететін вице-министрлер және техникалық іркіліс орын алған медициналық цифрлық жүйелердің (МЦЖ) өкілі қол қойған техникалық іркіліс туралы актімен расталған мемлекеттік органдардың цифрлық жүйелерінің жұмысында техникалық іркілістер туындаған жағдайларда, азаматтар арасында әлеуметтік шиеленісті болдырмау мақсатында:</w:t>
      </w:r>
    </w:p>
    <w:bookmarkEnd w:id="104"/>
    <w:bookmarkStart w:name="z137" w:id="105"/>
    <w:p>
      <w:pPr>
        <w:spacing w:after="0"/>
        <w:ind w:left="0"/>
        <w:jc w:val="both"/>
      </w:pPr>
      <w:r>
        <w:rPr>
          <w:rFonts w:ascii="Times New Roman"/>
          <w:b w:val="false"/>
          <w:i w:val="false"/>
          <w:color w:val="000000"/>
          <w:sz w:val="28"/>
        </w:rPr>
        <w:t>
      1) "МОДБ" АЦЖ құжаттарды, олардың МЦЖ-да қалыптасу күніне қарамастан қабылдайды;</w:t>
      </w:r>
    </w:p>
    <w:bookmarkEnd w:id="105"/>
    <w:bookmarkStart w:name="z138" w:id="106"/>
    <w:p>
      <w:pPr>
        <w:spacing w:after="0"/>
        <w:ind w:left="0"/>
        <w:jc w:val="both"/>
      </w:pPr>
      <w:r>
        <w:rPr>
          <w:rFonts w:ascii="Times New Roman"/>
          <w:b w:val="false"/>
          <w:i w:val="false"/>
          <w:color w:val="000000"/>
          <w:sz w:val="28"/>
        </w:rPr>
        <w:t>
      2) Сараптамалық қорытынды шығару кезінде мерзімді:</w:t>
      </w:r>
    </w:p>
    <w:bookmarkEnd w:id="106"/>
    <w:bookmarkStart w:name="z139" w:id="107"/>
    <w:p>
      <w:pPr>
        <w:spacing w:after="0"/>
        <w:ind w:left="0"/>
        <w:jc w:val="both"/>
      </w:pPr>
      <w:r>
        <w:rPr>
          <w:rFonts w:ascii="Times New Roman"/>
          <w:b w:val="false"/>
          <w:i w:val="false"/>
          <w:color w:val="000000"/>
          <w:sz w:val="28"/>
        </w:rPr>
        <w:t>
      қайта куәландыру кезінде – бұрын белгіленген мүгедектікті, еңбек ету қабілетінен айырылу дәрежесінің мерзімін ескере отырып;</w:t>
      </w:r>
    </w:p>
    <w:bookmarkEnd w:id="107"/>
    <w:bookmarkStart w:name="z140" w:id="108"/>
    <w:p>
      <w:pPr>
        <w:spacing w:after="0"/>
        <w:ind w:left="0"/>
        <w:jc w:val="both"/>
      </w:pPr>
      <w:r>
        <w:rPr>
          <w:rFonts w:ascii="Times New Roman"/>
          <w:b w:val="false"/>
          <w:i w:val="false"/>
          <w:color w:val="000000"/>
          <w:sz w:val="28"/>
        </w:rPr>
        <w:t>
      алғашқы куәландыру кезінде – № 031/е нысаны МЦЖ-дан ҚР ДСМ ЦЖ-не жіберілген күннен бастап есептейді.";</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73-1-тармақ</w:t>
      </w:r>
      <w:r>
        <w:rPr>
          <w:rFonts w:ascii="Times New Roman"/>
          <w:b w:val="false"/>
          <w:i w:val="false"/>
          <w:color w:val="000000"/>
          <w:sz w:val="28"/>
        </w:rPr>
        <w:t xml:space="preserve"> мынадай редакцияда жазылсын:</w:t>
      </w:r>
    </w:p>
    <w:bookmarkStart w:name="z142" w:id="109"/>
    <w:p>
      <w:pPr>
        <w:spacing w:after="0"/>
        <w:ind w:left="0"/>
        <w:jc w:val="both"/>
      </w:pPr>
      <w:r>
        <w:rPr>
          <w:rFonts w:ascii="Times New Roman"/>
          <w:b w:val="false"/>
          <w:i w:val="false"/>
          <w:color w:val="000000"/>
          <w:sz w:val="28"/>
        </w:rPr>
        <w:t>
      "73-1. Бақылау бойынша қайта куәландыру үшін куәландырылатын адамның немесе оның заңды өкілінің МАБ-та тіркелген абоненттік нөміріне "МОДБ" АЦЖ-дан sms-хабарлама жіберілген күннен бастап, ал МАБ-та абоненттік нөмір тіркелмеген жағдайда – шақыруды пошта байланысы арқылы алған сәттен бастап үш жұмыс күні ішінде мүгедектігі бар адам МӘС әдіснама және бақылау бөліміне келуі қажет.";</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75-тармақ</w:t>
      </w:r>
      <w:r>
        <w:rPr>
          <w:rFonts w:ascii="Times New Roman"/>
          <w:b w:val="false"/>
          <w:i w:val="false"/>
          <w:color w:val="000000"/>
          <w:sz w:val="28"/>
        </w:rPr>
        <w:t xml:space="preserve"> мынадай редакцияда жазылсын:</w:t>
      </w:r>
    </w:p>
    <w:bookmarkStart w:name="z144" w:id="110"/>
    <w:p>
      <w:pPr>
        <w:spacing w:after="0"/>
        <w:ind w:left="0"/>
        <w:jc w:val="both"/>
      </w:pPr>
      <w:r>
        <w:rPr>
          <w:rFonts w:ascii="Times New Roman"/>
          <w:b w:val="false"/>
          <w:i w:val="false"/>
          <w:color w:val="000000"/>
          <w:sz w:val="28"/>
        </w:rPr>
        <w:t>
      "75. ОЖБ-ның медициналық бөлігінің орындалуы туралы деректерді медициналық ұйымдардың мамандары медициналық ұйымдардың тиісті цифрлық жүйелеріне енгізеді.</w:t>
      </w:r>
    </w:p>
    <w:bookmarkEnd w:id="110"/>
    <w:bookmarkStart w:name="z145" w:id="111"/>
    <w:p>
      <w:pPr>
        <w:spacing w:after="0"/>
        <w:ind w:left="0"/>
        <w:jc w:val="both"/>
      </w:pPr>
      <w:r>
        <w:rPr>
          <w:rFonts w:ascii="Times New Roman"/>
          <w:b w:val="false"/>
          <w:i w:val="false"/>
          <w:color w:val="000000"/>
          <w:sz w:val="28"/>
        </w:rPr>
        <w:t>
      ОЖБ-ның әлеуметтік бөлігінің орындалуы туралы деректер "Е-собес" АЦЖ-дан "МОДБ" АЦЖ-ға, ал ОЖБ-ның кәсіптік бөлігінің орындалуы туралы деректер "Еңбек нарығы" АЦЖ-дан автоматтандырылған режимде келіп түседі.</w:t>
      </w:r>
    </w:p>
    <w:bookmarkEnd w:id="111"/>
    <w:bookmarkStart w:name="z146" w:id="112"/>
    <w:p>
      <w:pPr>
        <w:spacing w:after="0"/>
        <w:ind w:left="0"/>
        <w:jc w:val="both"/>
      </w:pPr>
      <w:r>
        <w:rPr>
          <w:rFonts w:ascii="Times New Roman"/>
          <w:b w:val="false"/>
          <w:i w:val="false"/>
          <w:color w:val="000000"/>
          <w:sz w:val="28"/>
        </w:rPr>
        <w:t>
      Жұмыс берушілердің ОЖБ-ның әлеуметтік және/немесе кәсіптік бөліктерін орындауы туралы деректерді куәландырылатын адамның ақпараты негізінде кезекті куәландыру кезінде МӘС мамандары "МОДБ" АЦЖ-ға енгізеді.";</w:t>
      </w:r>
    </w:p>
    <w:bookmarkEnd w:id="112"/>
    <w:bookmarkStart w:name="z147" w:id="113"/>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13"/>
    <w:bookmarkStart w:name="z148" w:id="114"/>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114"/>
    <w:bookmarkStart w:name="z149" w:id="11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115"/>
    <w:bookmarkStart w:name="z150" w:id="11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18-қосымшалар</w:t>
      </w:r>
      <w:r>
        <w:rPr>
          <w:rFonts w:ascii="Times New Roman"/>
          <w:b w:val="false"/>
          <w:i w:val="false"/>
          <w:color w:val="000000"/>
          <w:sz w:val="28"/>
        </w:rPr>
        <w:t xml:space="preserve"> осы тізбеге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жаңа редакцияда жазылсын.</w:t>
      </w:r>
    </w:p>
    <w:bookmarkEnd w:id="116"/>
    <w:bookmarkStart w:name="z151" w:id="117"/>
    <w:p>
      <w:pPr>
        <w:spacing w:after="0"/>
        <w:ind w:left="0"/>
        <w:jc w:val="both"/>
      </w:pPr>
      <w:r>
        <w:rPr>
          <w:rFonts w:ascii="Times New Roman"/>
          <w:b w:val="false"/>
          <w:i w:val="false"/>
          <w:color w:val="000000"/>
          <w:sz w:val="28"/>
        </w:rPr>
        <w:t xml:space="preserve">
      3. "Халықты әлеуметтік қорғау саласында арнаулы әлеуметтік қызметтер көрсету стандарттарын бекіту туралы" Қазақстан Республикасы Премьер-Министрінің орынбасары - Еңбек және халықты әлеуметтік қорғау министрінің 2023 жылғы 29 маусымдағы № 263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32941 болып тіркелген) мынадай өзгерістер енгізілсін:</w:t>
      </w:r>
    </w:p>
    <w:bookmarkEnd w:id="117"/>
    <w:bookmarkStart w:name="z152" w:id="118"/>
    <w:p>
      <w:pPr>
        <w:spacing w:after="0"/>
        <w:ind w:left="0"/>
        <w:jc w:val="both"/>
      </w:pPr>
      <w:r>
        <w:rPr>
          <w:rFonts w:ascii="Times New Roman"/>
          <w:b w:val="false"/>
          <w:i w:val="false"/>
          <w:color w:val="000000"/>
          <w:sz w:val="28"/>
        </w:rPr>
        <w:t xml:space="preserve">
      Халықты әлеуметтік қорғау саласында стационарлық жағдайда арнаулы әлеуметтік қызметтер көрсету </w:t>
      </w:r>
      <w:r>
        <w:rPr>
          <w:rFonts w:ascii="Times New Roman"/>
          <w:b w:val="false"/>
          <w:i w:val="false"/>
          <w:color w:val="000000"/>
          <w:sz w:val="28"/>
        </w:rPr>
        <w:t>стандартында</w:t>
      </w:r>
      <w:r>
        <w:rPr>
          <w:rFonts w:ascii="Times New Roman"/>
          <w:b w:val="false"/>
          <w:i w:val="false"/>
          <w:color w:val="000000"/>
          <w:sz w:val="28"/>
        </w:rPr>
        <w:t>:</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w:t>
      </w:r>
    </w:p>
    <w:bookmarkStart w:name="z154" w:id="119"/>
    <w:p>
      <w:pPr>
        <w:spacing w:after="0"/>
        <w:ind w:left="0"/>
        <w:jc w:val="both"/>
      </w:pPr>
      <w:r>
        <w:rPr>
          <w:rFonts w:ascii="Times New Roman"/>
          <w:b w:val="false"/>
          <w:i w:val="false"/>
          <w:color w:val="000000"/>
          <w:sz w:val="28"/>
        </w:rPr>
        <w:t>
      екінші бөлігінің бірінші абзацы мынадай редакцияда жазылсын:</w:t>
      </w:r>
    </w:p>
    <w:bookmarkEnd w:id="119"/>
    <w:bookmarkStart w:name="z155" w:id="120"/>
    <w:p>
      <w:pPr>
        <w:spacing w:after="0"/>
        <w:ind w:left="0"/>
        <w:jc w:val="both"/>
      </w:pPr>
      <w:r>
        <w:rPr>
          <w:rFonts w:ascii="Times New Roman"/>
          <w:b w:val="false"/>
          <w:i w:val="false"/>
          <w:color w:val="000000"/>
          <w:sz w:val="28"/>
        </w:rPr>
        <w:t>
      "Жұмыспен қамту бөлімі өтінішті қабылдау кезінде ЖСН бойынша "цифрлық үкімет" шлюзі арқылы мемлекеттік органдардың және (немесе) ұйымдардың цифрлық жүйелеріне (бұдан әрі – цифрлық жүйелер) мынадай:";</w:t>
      </w:r>
    </w:p>
    <w:bookmarkEnd w:id="120"/>
    <w:bookmarkStart w:name="z156" w:id="121"/>
    <w:p>
      <w:pPr>
        <w:spacing w:after="0"/>
        <w:ind w:left="0"/>
        <w:jc w:val="both"/>
      </w:pPr>
      <w:r>
        <w:rPr>
          <w:rFonts w:ascii="Times New Roman"/>
          <w:b w:val="false"/>
          <w:i w:val="false"/>
          <w:color w:val="000000"/>
          <w:sz w:val="28"/>
        </w:rPr>
        <w:t>
      үшінші бөлігі мынадай редакцияда жазылсын:</w:t>
      </w:r>
    </w:p>
    <w:bookmarkEnd w:id="121"/>
    <w:bookmarkStart w:name="z157" w:id="122"/>
    <w:p>
      <w:pPr>
        <w:spacing w:after="0"/>
        <w:ind w:left="0"/>
        <w:jc w:val="both"/>
      </w:pPr>
      <w:r>
        <w:rPr>
          <w:rFonts w:ascii="Times New Roman"/>
          <w:b w:val="false"/>
          <w:i w:val="false"/>
          <w:color w:val="000000"/>
          <w:sz w:val="28"/>
        </w:rPr>
        <w:t>
      "Цифрлық жүйелерде мәліметтер болмаған кезде өтінішке он сегіз жастан асқан адамдар үшін - адамды әрекетке қабілетсіз деп тану туралы сот шешімінің көшірмесі (бар болса) қоса беріледі.";</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59" w:id="123"/>
    <w:p>
      <w:pPr>
        <w:spacing w:after="0"/>
        <w:ind w:left="0"/>
        <w:jc w:val="both"/>
      </w:pPr>
      <w:r>
        <w:rPr>
          <w:rFonts w:ascii="Times New Roman"/>
          <w:b w:val="false"/>
          <w:i w:val="false"/>
          <w:color w:val="000000"/>
          <w:sz w:val="28"/>
        </w:rPr>
        <w:t>
      "6. Осы Стандарттың 5-тармағында көрсетілген құжаттар топтамасы сәйкес болған жағдайда жұмыспен қамту бөлімінің маманы "Е-собес" автоматтандырылған цифрлық жүйесіне (бұдан әрі – "Е-собес" АЦЖ) арнаулы әлеуметтік қызметтерге мұқтаж деп танылған адамның (отбасының) өтінішіндегі деректерді енгізеді.";</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екінші бөлігі мынадай редакцияда жазылсын:</w:t>
      </w:r>
    </w:p>
    <w:bookmarkStart w:name="z161" w:id="124"/>
    <w:p>
      <w:pPr>
        <w:spacing w:after="0"/>
        <w:ind w:left="0"/>
        <w:jc w:val="both"/>
      </w:pPr>
      <w:r>
        <w:rPr>
          <w:rFonts w:ascii="Times New Roman"/>
          <w:b w:val="false"/>
          <w:i w:val="false"/>
          <w:color w:val="000000"/>
          <w:sz w:val="28"/>
        </w:rPr>
        <w:t>
      "Мобильдік азаматтар базасында қызметтерді алушының абоненттік нөмірі туралы мәліметтер болған кезде қызметтерді алушыға СМС-хабарлама беру арқылы "цифрлық үкіметтің" веб-порталында тіркелген ұялы байланыс абоненттік құрылғысының телефон нөміріне "Е-Собес" АЦЖ-дан порталда авторизациялау және стационарлық үлгідегі ұйымды таңдау қажеттігі туралы хабарлама қосымша жіберіледі.";</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3) тармақшасы мынадай редакцияда жазылсын:</w:t>
      </w:r>
    </w:p>
    <w:bookmarkStart w:name="z163" w:id="125"/>
    <w:p>
      <w:pPr>
        <w:spacing w:after="0"/>
        <w:ind w:left="0"/>
        <w:jc w:val="both"/>
      </w:pPr>
      <w:r>
        <w:rPr>
          <w:rFonts w:ascii="Times New Roman"/>
          <w:b w:val="false"/>
          <w:i w:val="false"/>
          <w:color w:val="000000"/>
          <w:sz w:val="28"/>
        </w:rPr>
        <w:t>
      "3) цифрлық жүйелерде мәліметтер болмаған жағдайда, осы Стандарттың 5-тармағының үшінші абзацында көрсетілген құжаттар.";</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165" w:id="126"/>
    <w:p>
      <w:pPr>
        <w:spacing w:after="0"/>
        <w:ind w:left="0"/>
        <w:jc w:val="both"/>
      </w:pPr>
      <w:r>
        <w:rPr>
          <w:rFonts w:ascii="Times New Roman"/>
          <w:b w:val="false"/>
          <w:i w:val="false"/>
          <w:color w:val="000000"/>
          <w:sz w:val="28"/>
        </w:rPr>
        <w:t>
      "20. Стационарлық үлгідегі ұйымда тұратын қызметтерді алушылар мүгедек деп танылған жағдайда жұмыспен қамту бөліміне өтініш ұсыну жолымен "Е-собес" АЦЖ-да тіркелуге жатады. "Е-собес" АЦЖ тіркелгеннен кейін қызметтер алушылар кезектілікті белгілемей, порталда стационарлық үлгідегі ұйымға ресімделеді.";</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167" w:id="127"/>
    <w:p>
      <w:pPr>
        <w:spacing w:after="0"/>
        <w:ind w:left="0"/>
        <w:jc w:val="both"/>
      </w:pPr>
      <w:r>
        <w:rPr>
          <w:rFonts w:ascii="Times New Roman"/>
          <w:b w:val="false"/>
          <w:i w:val="false"/>
          <w:color w:val="000000"/>
          <w:sz w:val="28"/>
        </w:rPr>
        <w:t>
      "23. Қызметтерді алушыларды шығару (шығарып жіберу), уақытша шығару немесе басқа стационарлық үлгідегі ұйымға ауыстыру стационарлық үлгідегі ұйым басшысының бұйрығы негізінде жүзеге асырылады және "Е-собес" АЦЖ-да белгі қойылады.";</w:t>
      </w:r>
    </w:p>
    <w:bookmarkEnd w:id="127"/>
    <w:bookmarkStart w:name="z168" w:id="128"/>
    <w:p>
      <w:pPr>
        <w:spacing w:after="0"/>
        <w:ind w:left="0"/>
        <w:jc w:val="both"/>
      </w:pPr>
      <w:r>
        <w:rPr>
          <w:rFonts w:ascii="Times New Roman"/>
          <w:b w:val="false"/>
          <w:i w:val="false"/>
          <w:color w:val="000000"/>
          <w:sz w:val="28"/>
        </w:rPr>
        <w:t xml:space="preserve">
      осы Стандарттарға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128"/>
    <w:bookmarkStart w:name="z169" w:id="129"/>
    <w:p>
      <w:pPr>
        <w:spacing w:after="0"/>
        <w:ind w:left="0"/>
        <w:jc w:val="both"/>
      </w:pPr>
      <w:r>
        <w:rPr>
          <w:rFonts w:ascii="Times New Roman"/>
          <w:b w:val="false"/>
          <w:i w:val="false"/>
          <w:color w:val="000000"/>
          <w:sz w:val="28"/>
        </w:rPr>
        <w:t xml:space="preserve">
      Халықты әлеуметтік қорғау саласында жартылай стационарлық жағдайда арнаулы әлеуметтік қызметтер көрсету </w:t>
      </w:r>
      <w:r>
        <w:rPr>
          <w:rFonts w:ascii="Times New Roman"/>
          <w:b w:val="false"/>
          <w:i w:val="false"/>
          <w:color w:val="000000"/>
          <w:sz w:val="28"/>
        </w:rPr>
        <w:t>стандартында</w:t>
      </w:r>
      <w:r>
        <w:rPr>
          <w:rFonts w:ascii="Times New Roman"/>
          <w:b w:val="false"/>
          <w:i w:val="false"/>
          <w:color w:val="000000"/>
          <w:sz w:val="28"/>
        </w:rPr>
        <w:t>:</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w:t>
      </w:r>
    </w:p>
    <w:bookmarkStart w:name="z171" w:id="130"/>
    <w:p>
      <w:pPr>
        <w:spacing w:after="0"/>
        <w:ind w:left="0"/>
        <w:jc w:val="both"/>
      </w:pPr>
      <w:r>
        <w:rPr>
          <w:rFonts w:ascii="Times New Roman"/>
          <w:b w:val="false"/>
          <w:i w:val="false"/>
          <w:color w:val="000000"/>
          <w:sz w:val="28"/>
        </w:rPr>
        <w:t>
      екінші бөлігінің бірінші абзацы мынадай редакцияда жазылсын:</w:t>
      </w:r>
    </w:p>
    <w:bookmarkEnd w:id="130"/>
    <w:bookmarkStart w:name="z172" w:id="131"/>
    <w:p>
      <w:pPr>
        <w:spacing w:after="0"/>
        <w:ind w:left="0"/>
        <w:jc w:val="both"/>
      </w:pPr>
      <w:r>
        <w:rPr>
          <w:rFonts w:ascii="Times New Roman"/>
          <w:b w:val="false"/>
          <w:i w:val="false"/>
          <w:color w:val="000000"/>
          <w:sz w:val="28"/>
        </w:rPr>
        <w:t>
      "Жұмыспен қамту бөлімі өтінішті қабылдау кезінде ЖСН бойынша "цифрлық үкіметтің" шлюзі арқылы мемлекеттік органдардың және (немесе) ұйымдардың цифрлық жүйелеріне (бұдан әрі – цифрлық жүйелер) мынадай:";</w:t>
      </w:r>
    </w:p>
    <w:bookmarkEnd w:id="131"/>
    <w:bookmarkStart w:name="z173" w:id="132"/>
    <w:p>
      <w:pPr>
        <w:spacing w:after="0"/>
        <w:ind w:left="0"/>
        <w:jc w:val="both"/>
      </w:pPr>
      <w:r>
        <w:rPr>
          <w:rFonts w:ascii="Times New Roman"/>
          <w:b w:val="false"/>
          <w:i w:val="false"/>
          <w:color w:val="000000"/>
          <w:sz w:val="28"/>
        </w:rPr>
        <w:t>
      үшінші бөлігі мынадай редакцияда жазылсын:</w:t>
      </w:r>
    </w:p>
    <w:bookmarkEnd w:id="132"/>
    <w:bookmarkStart w:name="z174" w:id="133"/>
    <w:p>
      <w:pPr>
        <w:spacing w:after="0"/>
        <w:ind w:left="0"/>
        <w:jc w:val="both"/>
      </w:pPr>
      <w:r>
        <w:rPr>
          <w:rFonts w:ascii="Times New Roman"/>
          <w:b w:val="false"/>
          <w:i w:val="false"/>
          <w:color w:val="000000"/>
          <w:sz w:val="28"/>
        </w:rPr>
        <w:t>
      "Цифрлық жүйелерде мәліметтер болмаған кезде өтінішке он сегіз жастан асқан адамдар үшін - адамды әрекетке қабілетсіз деп тану туралы сот шешімінің көшірмесі (бар болса) қоса беріледі.";</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76" w:id="134"/>
    <w:p>
      <w:pPr>
        <w:spacing w:after="0"/>
        <w:ind w:left="0"/>
        <w:jc w:val="both"/>
      </w:pPr>
      <w:r>
        <w:rPr>
          <w:rFonts w:ascii="Times New Roman"/>
          <w:b w:val="false"/>
          <w:i w:val="false"/>
          <w:color w:val="000000"/>
          <w:sz w:val="28"/>
        </w:rPr>
        <w:t>
      "6. Осы Стандарттың 5-тармағында көрсетілген құжаттар топтамасы сәйкес болған жағдайда жұмыспен қамту бөлімінің маманы "Е-собес" автоматтандырылған цифрлық жүйесіне (бұдан әрі – "Е-собес" АЦЖ) арнаулы әлеуметтік қызмет түрлеріне мұқтаж деп танылған адамның (отбасының) өтінішіндегі деректерді енгізеді.";</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екінші бөлігі мынадай редакцияда жазылсын:</w:t>
      </w:r>
    </w:p>
    <w:bookmarkStart w:name="z178" w:id="135"/>
    <w:p>
      <w:pPr>
        <w:spacing w:after="0"/>
        <w:ind w:left="0"/>
        <w:jc w:val="both"/>
      </w:pPr>
      <w:r>
        <w:rPr>
          <w:rFonts w:ascii="Times New Roman"/>
          <w:b w:val="false"/>
          <w:i w:val="false"/>
          <w:color w:val="000000"/>
          <w:sz w:val="28"/>
        </w:rPr>
        <w:t>
      "Мобильдік азаматтар базасында қызметтерді алушының абоненттік нөмірі туралы мәліметтер болған кезде қызметтерді алушыға СМС-хабарлама беру арқылы "цифрлық үкіметтің" веб-порталында тіркелген ұялы байланыс абоненттік құрылғысының телефон нөміріне "Е-Собес" АЦЖ-дан порталда авторизациялау және стационарлық үлгідегі ұйымды таңдау қажеттігі туралы хабарлама қосымша жіберіледі.";</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3) тармақшасы мынадай редакцияда жазылсын:</w:t>
      </w:r>
    </w:p>
    <w:bookmarkStart w:name="z180" w:id="136"/>
    <w:p>
      <w:pPr>
        <w:spacing w:after="0"/>
        <w:ind w:left="0"/>
        <w:jc w:val="both"/>
      </w:pPr>
      <w:r>
        <w:rPr>
          <w:rFonts w:ascii="Times New Roman"/>
          <w:b w:val="false"/>
          <w:i w:val="false"/>
          <w:color w:val="000000"/>
          <w:sz w:val="28"/>
        </w:rPr>
        <w:t>
      "3) цифрлық жүйелерде мәліметтер болмаған жағдайда – осы Стандарттың 5-тармағының 3 абзацында көрсетілген құжаттар.";</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82" w:id="137"/>
    <w:p>
      <w:pPr>
        <w:spacing w:after="0"/>
        <w:ind w:left="0"/>
        <w:jc w:val="both"/>
      </w:pPr>
      <w:r>
        <w:rPr>
          <w:rFonts w:ascii="Times New Roman"/>
          <w:b w:val="false"/>
          <w:i w:val="false"/>
          <w:color w:val="000000"/>
          <w:sz w:val="28"/>
        </w:rPr>
        <w:t>
      "12. Қызметтерді алушылар мүгедек деп танылған жағдайда жұмыспен қамту бөліміне өтініш ұсыну жолымен "Е-собес" АЦЖ-да тіркелуге жатады.";</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84" w:id="138"/>
    <w:p>
      <w:pPr>
        <w:spacing w:after="0"/>
        <w:ind w:left="0"/>
        <w:jc w:val="both"/>
      </w:pPr>
      <w:r>
        <w:rPr>
          <w:rFonts w:ascii="Times New Roman"/>
          <w:b w:val="false"/>
          <w:i w:val="false"/>
          <w:color w:val="000000"/>
          <w:sz w:val="28"/>
        </w:rPr>
        <w:t>
      "16. Арнаулы әлеуметтік қызметтер көрсетуді тоқтату және тоқтата тұру немесе басқа жартылай стационарлық үлгідегі ұйымға ауыстыру жартылай стационарлық үлгідегі ұйым басшысының бұйрығы негізінде жүзеге асырылады және "Е-собес" АЦЖ-да белгі қойылады.</w:t>
      </w:r>
    </w:p>
    <w:bookmarkEnd w:id="138"/>
    <w:bookmarkStart w:name="z185" w:id="139"/>
    <w:p>
      <w:pPr>
        <w:spacing w:after="0"/>
        <w:ind w:left="0"/>
        <w:jc w:val="both"/>
      </w:pPr>
      <w:r>
        <w:rPr>
          <w:rFonts w:ascii="Times New Roman"/>
          <w:b w:val="false"/>
          <w:i w:val="false"/>
          <w:color w:val="000000"/>
          <w:sz w:val="28"/>
        </w:rPr>
        <w:t>
      Бұл ретте шығару эпикризі, жартылай стационарлық үлгідегі ұйым мамандарының ұсынымдары ресімделеді, олар қызметтерді алушының не оның заңды өкілінің қолына беріледі.";</w:t>
      </w:r>
    </w:p>
    <w:bookmarkEnd w:id="139"/>
    <w:bookmarkStart w:name="z186" w:id="140"/>
    <w:p>
      <w:pPr>
        <w:spacing w:after="0"/>
        <w:ind w:left="0"/>
        <w:jc w:val="both"/>
      </w:pPr>
      <w:r>
        <w:rPr>
          <w:rFonts w:ascii="Times New Roman"/>
          <w:b w:val="false"/>
          <w:i w:val="false"/>
          <w:color w:val="000000"/>
          <w:sz w:val="28"/>
        </w:rPr>
        <w:t xml:space="preserve">
      Халықты әлеуметтік қорғау саласында үйде қызметтер көрсету жағдайында арнаулы әлеуметтік қызметтер көрсету </w:t>
      </w:r>
      <w:r>
        <w:rPr>
          <w:rFonts w:ascii="Times New Roman"/>
          <w:b w:val="false"/>
          <w:i w:val="false"/>
          <w:color w:val="000000"/>
          <w:sz w:val="28"/>
        </w:rPr>
        <w:t>стандартында</w:t>
      </w:r>
      <w:r>
        <w:rPr>
          <w:rFonts w:ascii="Times New Roman"/>
          <w:b w:val="false"/>
          <w:i w:val="false"/>
          <w:color w:val="000000"/>
          <w:sz w:val="28"/>
        </w:rPr>
        <w:t>:</w:t>
      </w:r>
    </w:p>
    <w:bookmarkEnd w:id="1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екінші бөлігінің бірінші абзацы мынадай редакцияда жазылсын:</w:t>
      </w:r>
    </w:p>
    <w:bookmarkStart w:name="z188" w:id="141"/>
    <w:p>
      <w:pPr>
        <w:spacing w:after="0"/>
        <w:ind w:left="0"/>
        <w:jc w:val="both"/>
      </w:pPr>
      <w:r>
        <w:rPr>
          <w:rFonts w:ascii="Times New Roman"/>
          <w:b w:val="false"/>
          <w:i w:val="false"/>
          <w:color w:val="000000"/>
          <w:sz w:val="28"/>
        </w:rPr>
        <w:t>
      "Жұмыспен қамту бөлімі өтінішті қабылдау кезінде ЖСН бойынша "цифрлық үкіметтің" шлюзі арқылы мемлекеттік органдардың және (немесе) ұйымдардың цифрлық жүйелеріне (бұдан әрі – цифрлық жүйелер) мынадай:";</w:t>
      </w:r>
    </w:p>
    <w:bookmarkEnd w:id="1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90" w:id="142"/>
    <w:p>
      <w:pPr>
        <w:spacing w:after="0"/>
        <w:ind w:left="0"/>
        <w:jc w:val="both"/>
      </w:pPr>
      <w:r>
        <w:rPr>
          <w:rFonts w:ascii="Times New Roman"/>
          <w:b w:val="false"/>
          <w:i w:val="false"/>
          <w:color w:val="000000"/>
          <w:sz w:val="28"/>
        </w:rPr>
        <w:t>
      "6. Осы Стандарттың 5-тармағында көрсетілген құжаттар топтамасы сәйкес болған жағдайда жұмыспен қамту бөлімінің маманы "Е-собес" автоматтандырылған цифрлық жүйесіне (бұдан әрі – "Е-собес" АЦЖ) арнаулы әлеуметтік қызметтерге мұқтаж деп танылған адамның (отбасының) өтінішіндегі деректерді енгізеді.";</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бесінші бөлігі мынадай редакцияда жазылсын:</w:t>
      </w:r>
    </w:p>
    <w:bookmarkStart w:name="z192" w:id="143"/>
    <w:p>
      <w:pPr>
        <w:spacing w:after="0"/>
        <w:ind w:left="0"/>
        <w:jc w:val="both"/>
      </w:pPr>
      <w:r>
        <w:rPr>
          <w:rFonts w:ascii="Times New Roman"/>
          <w:b w:val="false"/>
          <w:i w:val="false"/>
          <w:color w:val="000000"/>
          <w:sz w:val="28"/>
        </w:rPr>
        <w:t>
      "Мобильдік азаматтар базасында қызметтерді алушының абоненттік нөмірі туралы мәліметтер болған кезде қызметтерді алушыға СМС-хабарлама беру арқылы "цифрлық үкіметтің" веб-порталында тіркелген ұялы байланыс абоненттік құрылғысының телефон нөміріне "Е-Собес" АЦЖ-дан порталда стационарлық үлгідегі ұйымды авторизациялау және таңдау қажеттігі туралы хабарлама қосымша жіберіледі."</w:t>
      </w:r>
    </w:p>
    <w:bookmarkEnd w:id="1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бірінші бөлігінің 4) тармақшасы мынадай редакцияда жазылсын:</w:t>
      </w:r>
    </w:p>
    <w:bookmarkStart w:name="z194" w:id="144"/>
    <w:p>
      <w:pPr>
        <w:spacing w:after="0"/>
        <w:ind w:left="0"/>
        <w:jc w:val="both"/>
      </w:pPr>
      <w:r>
        <w:rPr>
          <w:rFonts w:ascii="Times New Roman"/>
          <w:b w:val="false"/>
          <w:i w:val="false"/>
          <w:color w:val="000000"/>
          <w:sz w:val="28"/>
        </w:rPr>
        <w:t>
      "4) цифрлық жүйелерде мәліметтер болмаған жағдайда, осы Стандарттың 5-тармағының 3-абзацында көрсетілген құжаттар.";</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196" w:id="145"/>
    <w:p>
      <w:pPr>
        <w:spacing w:after="0"/>
        <w:ind w:left="0"/>
        <w:jc w:val="both"/>
      </w:pPr>
      <w:r>
        <w:rPr>
          <w:rFonts w:ascii="Times New Roman"/>
          <w:b w:val="false"/>
          <w:i w:val="false"/>
          <w:color w:val="000000"/>
          <w:sz w:val="28"/>
        </w:rPr>
        <w:t>
      "13. Қызметтерді алушылар мүгедек деп танылған жағдайда уәкілетті органға өтініш ұсыну жолымен "Е-собес" АЦЖ-да тіркелуге жатады.";</w:t>
      </w:r>
    </w:p>
    <w:bookmarkEnd w:id="1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198" w:id="146"/>
    <w:p>
      <w:pPr>
        <w:spacing w:after="0"/>
        <w:ind w:left="0"/>
        <w:jc w:val="both"/>
      </w:pPr>
      <w:r>
        <w:rPr>
          <w:rFonts w:ascii="Times New Roman"/>
          <w:b w:val="false"/>
          <w:i w:val="false"/>
          <w:color w:val="000000"/>
          <w:sz w:val="28"/>
        </w:rPr>
        <w:t>
      "18. Үйде қызметтер көрсету ұйымдарда арнаулы әлеуметтік қызметтер көрсетуді тоқтату, тоқтата тұру үйде қызметтер көрсету ұйымы басшысының шешімі негізінде жүзеге асырылады және "Е-собес" АЦЖ-да белгі қойылады.";</w:t>
      </w:r>
    </w:p>
    <w:bookmarkEnd w:id="146"/>
    <w:bookmarkStart w:name="z199" w:id="147"/>
    <w:p>
      <w:pPr>
        <w:spacing w:after="0"/>
        <w:ind w:left="0"/>
        <w:jc w:val="both"/>
      </w:pPr>
      <w:r>
        <w:rPr>
          <w:rFonts w:ascii="Times New Roman"/>
          <w:b w:val="false"/>
          <w:i w:val="false"/>
          <w:color w:val="000000"/>
          <w:sz w:val="28"/>
        </w:rPr>
        <w:t xml:space="preserve">
      осы Стандарттарға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147"/>
    <w:bookmarkStart w:name="z200" w:id="148"/>
    <w:p>
      <w:pPr>
        <w:spacing w:after="0"/>
        <w:ind w:left="0"/>
        <w:jc w:val="both"/>
      </w:pPr>
      <w:r>
        <w:rPr>
          <w:rFonts w:ascii="Times New Roman"/>
          <w:b w:val="false"/>
          <w:i w:val="false"/>
          <w:color w:val="000000"/>
          <w:sz w:val="28"/>
        </w:rPr>
        <w:t xml:space="preserve">
      Халықты әлеуметтік қорғау саласында уақытша болу жағдайында арнаулы әлеуметтік қызметтер көрсету </w:t>
      </w:r>
      <w:r>
        <w:rPr>
          <w:rFonts w:ascii="Times New Roman"/>
          <w:b w:val="false"/>
          <w:i w:val="false"/>
          <w:color w:val="000000"/>
          <w:sz w:val="28"/>
        </w:rPr>
        <w:t>стандартында</w:t>
      </w:r>
      <w:r>
        <w:rPr>
          <w:rFonts w:ascii="Times New Roman"/>
          <w:b w:val="false"/>
          <w:i w:val="false"/>
          <w:color w:val="000000"/>
          <w:sz w:val="28"/>
        </w:rPr>
        <w:t>:</w:t>
      </w:r>
    </w:p>
    <w:bookmarkEnd w:id="148"/>
    <w:bookmarkStart w:name="z201" w:id="149"/>
    <w:p>
      <w:pPr>
        <w:spacing w:after="0"/>
        <w:ind w:left="0"/>
        <w:jc w:val="both"/>
      </w:pPr>
      <w:r>
        <w:rPr>
          <w:rFonts w:ascii="Times New Roman"/>
          <w:b w:val="false"/>
          <w:i w:val="false"/>
          <w:color w:val="000000"/>
          <w:sz w:val="28"/>
        </w:rPr>
        <w:t xml:space="preserve">
      осы Стандарттарға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149"/>
    <w:bookmarkStart w:name="z202" w:id="150"/>
    <w:p>
      <w:pPr>
        <w:spacing w:after="0"/>
        <w:ind w:left="0"/>
        <w:jc w:val="both"/>
      </w:pPr>
      <w:r>
        <w:rPr>
          <w:rFonts w:ascii="Times New Roman"/>
          <w:b w:val="false"/>
          <w:i w:val="false"/>
          <w:color w:val="000000"/>
          <w:sz w:val="28"/>
        </w:rPr>
        <w:t xml:space="preserve">
      4. "Арнаулы әлеуметтік қызметтерге тарифтерді қалыптастырудың ережесі мен әдістемесін бекіту туралы" Қазақстан Республикасы Премьер-Министрінің орынбасары - Еңбек және халықты әлеуметтік қорғау министрінің 2023 жылғы 30 маусымдағы № 281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32987 болып тіркелген) мынадай өзгерістер енгізілсін:</w:t>
      </w:r>
    </w:p>
    <w:bookmarkEnd w:id="150"/>
    <w:bookmarkStart w:name="z203" w:id="151"/>
    <w:p>
      <w:pPr>
        <w:spacing w:after="0"/>
        <w:ind w:left="0"/>
        <w:jc w:val="both"/>
      </w:pPr>
      <w:r>
        <w:rPr>
          <w:rFonts w:ascii="Times New Roman"/>
          <w:b w:val="false"/>
          <w:i w:val="false"/>
          <w:color w:val="000000"/>
          <w:sz w:val="28"/>
        </w:rPr>
        <w:t xml:space="preserve">
      көрсетілген бұйрықпен бекітілген Арнаулы әлеуметтік көрсетілетін қызметтер тарифтерін қалыптастыру </w:t>
      </w:r>
      <w:r>
        <w:rPr>
          <w:rFonts w:ascii="Times New Roman"/>
          <w:b w:val="false"/>
          <w:i w:val="false"/>
          <w:color w:val="000000"/>
          <w:sz w:val="28"/>
        </w:rPr>
        <w:t>ережесінде</w:t>
      </w:r>
      <w:r>
        <w:rPr>
          <w:rFonts w:ascii="Times New Roman"/>
          <w:b w:val="false"/>
          <w:i w:val="false"/>
          <w:color w:val="000000"/>
          <w:sz w:val="28"/>
        </w:rPr>
        <w:t>:</w:t>
      </w:r>
    </w:p>
    <w:bookmarkEnd w:id="151"/>
    <w:bookmarkStart w:name="z204" w:id="152"/>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52"/>
    <w:bookmarkStart w:name="z205" w:id="153"/>
    <w:p>
      <w:pPr>
        <w:spacing w:after="0"/>
        <w:ind w:left="0"/>
        <w:jc w:val="both"/>
      </w:pPr>
      <w:r>
        <w:rPr>
          <w:rFonts w:ascii="Times New Roman"/>
          <w:b w:val="false"/>
          <w:i w:val="false"/>
          <w:color w:val="000000"/>
          <w:sz w:val="28"/>
        </w:rPr>
        <w:t>
      "5) "Е-собес" автоматтандырылған цифрлық жүйесі (бұдан әрі – "Е-собес" АЦЖ) "Е-собес" – еңбек және халықты әлеуметтік қорғау саласында мемлекеттік қызметтер көрсету мақсатында уәкілетті мемлекеттік органның, жергілікті атқарушы органдардың, еңбек ресурстарын дамыту орталығының қызметін және ведомствоаралық өзара іс-қимылын автоматтандыруға арналған цифрлық жүйе.";</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07" w:id="154"/>
    <w:p>
      <w:pPr>
        <w:spacing w:after="0"/>
        <w:ind w:left="0"/>
        <w:jc w:val="both"/>
      </w:pPr>
      <w:r>
        <w:rPr>
          <w:rFonts w:ascii="Times New Roman"/>
          <w:b w:val="false"/>
          <w:i w:val="false"/>
          <w:color w:val="000000"/>
          <w:sz w:val="28"/>
        </w:rPr>
        <w:t>
      "4. Алдағы қаржы жылына тарифтер "E-собес" АЦЖ-да қалыптастырылады және жергілікті атқарушы органдармен жыл сайын ағымдағы жылдың 25-желтоқсанына дейін бекітіледі.";</w:t>
      </w:r>
    </w:p>
    <w:bookmarkEnd w:id="154"/>
    <w:bookmarkStart w:name="z208" w:id="155"/>
    <w:p>
      <w:pPr>
        <w:spacing w:after="0"/>
        <w:ind w:left="0"/>
        <w:jc w:val="both"/>
      </w:pPr>
      <w:r>
        <w:rPr>
          <w:rFonts w:ascii="Times New Roman"/>
          <w:b w:val="false"/>
          <w:i w:val="false"/>
          <w:color w:val="000000"/>
          <w:sz w:val="28"/>
        </w:rPr>
        <w:t xml:space="preserve">
      көрсетілген бұйрықпен бекітілген Арнаулы әлеуметтік көрсетілетін қызметтерге тарифтерді қалыптастыру </w:t>
      </w:r>
      <w:r>
        <w:rPr>
          <w:rFonts w:ascii="Times New Roman"/>
          <w:b w:val="false"/>
          <w:i w:val="false"/>
          <w:color w:val="000000"/>
          <w:sz w:val="28"/>
        </w:rPr>
        <w:t>әдістемесінде:</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үшінші бөлігінің төртінші абзацы мынадай редакцияда жазылсын:</w:t>
      </w:r>
    </w:p>
    <w:bookmarkStart w:name="z210" w:id="156"/>
    <w:p>
      <w:pPr>
        <w:spacing w:after="0"/>
        <w:ind w:left="0"/>
        <w:jc w:val="both"/>
      </w:pPr>
      <w:r>
        <w:rPr>
          <w:rFonts w:ascii="Times New Roman"/>
          <w:b w:val="false"/>
          <w:i w:val="false"/>
          <w:color w:val="000000"/>
          <w:sz w:val="28"/>
        </w:rPr>
        <w:t>
      "Z – арнаулы әлеуметтік қызметтер көрсету процестерін автоматтандыруды қамтамасыз ететін цифрлық жүйелерді сүйемелдеуге арналған шығыстар. Шығыстар ұйымдағы штаттық нормативтерде көзделген жұмыскерлер санына негізделе отырып, есептік жазбаларды енгізу қажеттілігіне сәйкес есептеледі және әрбір қызметкерлерге айына 0,67 АЕК мөлшерінде белгіленеді. Бір қызмет алушыға арнаулы әлеуметтік қызметтер көрсету процестерін автоматтандыруды қамтамасыз ететін цифрлық жүйелерді сүйемелдеуге жұмсалған жалпы шығындардың g қатынасымен есептеледі.".</w:t>
      </w:r>
    </w:p>
    <w:bookmarkEnd w:id="156"/>
    <w:bookmarkStart w:name="z211" w:id="157"/>
    <w:p>
      <w:pPr>
        <w:spacing w:after="0"/>
        <w:ind w:left="0"/>
        <w:jc w:val="both"/>
      </w:pPr>
      <w:r>
        <w:rPr>
          <w:rFonts w:ascii="Times New Roman"/>
          <w:b w:val="false"/>
          <w:i w:val="false"/>
          <w:color w:val="000000"/>
          <w:sz w:val="28"/>
        </w:rPr>
        <w:t xml:space="preserve">
      5. "Медициналық-әлеуметтік сараптаманың тәуелсіз сарапшыларының тізілімін жүргізу қағидаларын, сондай-ақ тізілімге енгізу және одан шығару негіздерін бекіту туралы" Қазақстан Республикасы Еңбек және халықты әлеуметтік қорғау министрінің 2023 жылғы 18 қыркүйектегі № 393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33436 болып тіркелген) мынадай өзгерістер енгізілсін:</w:t>
      </w:r>
    </w:p>
    <w:bookmarkEnd w:id="157"/>
    <w:bookmarkStart w:name="z212" w:id="158"/>
    <w:p>
      <w:pPr>
        <w:spacing w:after="0"/>
        <w:ind w:left="0"/>
        <w:jc w:val="both"/>
      </w:pPr>
      <w:r>
        <w:rPr>
          <w:rFonts w:ascii="Times New Roman"/>
          <w:b w:val="false"/>
          <w:i w:val="false"/>
          <w:color w:val="000000"/>
          <w:sz w:val="28"/>
        </w:rPr>
        <w:t xml:space="preserve">
      көрсетілген бұйрықпен бекітілген Медициналық-әлеуметтік сараптаманың тәуелсіз сарапшыларының тізілімін жүргізу қағидалары, сондай-ақ тізілімге енгізу және одан шығару </w:t>
      </w:r>
      <w:r>
        <w:rPr>
          <w:rFonts w:ascii="Times New Roman"/>
          <w:b w:val="false"/>
          <w:i w:val="false"/>
          <w:color w:val="000000"/>
          <w:sz w:val="28"/>
        </w:rPr>
        <w:t>негіздерінде</w:t>
      </w:r>
      <w:r>
        <w:rPr>
          <w:rFonts w:ascii="Times New Roman"/>
          <w:b w:val="false"/>
          <w:i w:val="false"/>
          <w:color w:val="000000"/>
          <w:sz w:val="28"/>
        </w:rPr>
        <w:t>:</w:t>
      </w:r>
    </w:p>
    <w:bookmarkEnd w:id="158"/>
    <w:bookmarkStart w:name="z213" w:id="159"/>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59"/>
    <w:bookmarkStart w:name="z214" w:id="160"/>
    <w:p>
      <w:pPr>
        <w:spacing w:after="0"/>
        <w:ind w:left="0"/>
        <w:jc w:val="both"/>
      </w:pPr>
      <w:r>
        <w:rPr>
          <w:rFonts w:ascii="Times New Roman"/>
          <w:b w:val="false"/>
          <w:i w:val="false"/>
          <w:color w:val="000000"/>
          <w:sz w:val="28"/>
        </w:rPr>
        <w:t>
      "6) "Мүгедектігі бар адамдардың орталықтандырылған деректер банкі" автоматтандырылған цифрлық жүйесі (бұдан әрі – "МОДБ" АЦЖ) – мүгедектікті белгілеу, еңбек ету қабілетінен айырылу, абилитациялау мен оңалтудың жеке бағдарламасын әзірлеу бойынша бизнес-процестерді автоматтандыруға, сондай-ақ МӘС бөлімдерінде куәландырудан өткен адамдар бойынша деректерді сақтау мен өңдеуге арналған аппараттық-бағдарламалық кешен;";</w:t>
      </w:r>
    </w:p>
    <w:bookmarkEnd w:id="1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16" w:id="161"/>
    <w:p>
      <w:pPr>
        <w:spacing w:after="0"/>
        <w:ind w:left="0"/>
        <w:jc w:val="both"/>
      </w:pPr>
      <w:r>
        <w:rPr>
          <w:rFonts w:ascii="Times New Roman"/>
          <w:b w:val="false"/>
          <w:i w:val="false"/>
          <w:color w:val="000000"/>
          <w:sz w:val="28"/>
        </w:rPr>
        <w:t>
      "3. Тізілімді Комитет "МОДБ" АЦЖ-да осы Қағидаларға 1-қосымшаға сәйкес нысан бойынша жүргізеді.";</w:t>
      </w:r>
    </w:p>
    <w:bookmarkEnd w:id="1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6-тармақта</w:t>
      </w:r>
      <w:r>
        <w:rPr>
          <w:rFonts w:ascii="Times New Roman"/>
          <w:b w:val="false"/>
          <w:i w:val="false"/>
          <w:color w:val="000000"/>
          <w:sz w:val="28"/>
        </w:rPr>
        <w:t>:</w:t>
      </w:r>
    </w:p>
    <w:bookmarkStart w:name="z218" w:id="162"/>
    <w:p>
      <w:pPr>
        <w:spacing w:after="0"/>
        <w:ind w:left="0"/>
        <w:jc w:val="both"/>
      </w:pPr>
      <w:r>
        <w:rPr>
          <w:rFonts w:ascii="Times New Roman"/>
          <w:b w:val="false"/>
          <w:i w:val="false"/>
          <w:color w:val="000000"/>
          <w:sz w:val="28"/>
        </w:rPr>
        <w:t>
      бірінші бөлігінің бірінші абзацы мынадай редакцияда жазылсын:</w:t>
      </w:r>
    </w:p>
    <w:bookmarkEnd w:id="162"/>
    <w:bookmarkStart w:name="z219" w:id="163"/>
    <w:p>
      <w:pPr>
        <w:spacing w:after="0"/>
        <w:ind w:left="0"/>
        <w:jc w:val="both"/>
      </w:pPr>
      <w:r>
        <w:rPr>
          <w:rFonts w:ascii="Times New Roman"/>
          <w:b w:val="false"/>
          <w:i w:val="false"/>
          <w:color w:val="000000"/>
          <w:sz w:val="28"/>
        </w:rPr>
        <w:t xml:space="preserve">
      "6. Үміткерлер уәкілетті мемлекеттік органның цифрлық жүйесі – әлеуметтік қызметтер порталына (http://aleumet.egov.kz) дербес деректерге қол жеткізу сервисі арқылы анықталған дербес деректерді жинауға, өңдеуге келісе отырып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осы Қағидаларға 2-қосымшаға сәйкес нысан бойынша тізілімге енгізуге өтініш береді және іске асырылған интеграция мен "цифрлық үкімет" шлюзі арқылы мемлекеттік цифрлық жүйелерден алынатын электрондық цифрлық қолтаңбамен (бұдан әрі – ЭЦҚ) куәландырылған электрондық құжаттар түріндегі мәліметтерді қалыптастырады:";</w:t>
      </w:r>
    </w:p>
    <w:bookmarkEnd w:id="163"/>
    <w:bookmarkStart w:name="z220" w:id="164"/>
    <w:p>
      <w:pPr>
        <w:spacing w:after="0"/>
        <w:ind w:left="0"/>
        <w:jc w:val="both"/>
      </w:pPr>
      <w:r>
        <w:rPr>
          <w:rFonts w:ascii="Times New Roman"/>
          <w:b w:val="false"/>
          <w:i w:val="false"/>
          <w:color w:val="000000"/>
          <w:sz w:val="28"/>
        </w:rPr>
        <w:t>
      екінші бөлігі мынадай редакцияда жазылсын:</w:t>
      </w:r>
    </w:p>
    <w:bookmarkEnd w:id="164"/>
    <w:bookmarkStart w:name="z221" w:id="165"/>
    <w:p>
      <w:pPr>
        <w:spacing w:after="0"/>
        <w:ind w:left="0"/>
        <w:jc w:val="both"/>
      </w:pPr>
      <w:r>
        <w:rPr>
          <w:rFonts w:ascii="Times New Roman"/>
          <w:b w:val="false"/>
          <w:i w:val="false"/>
          <w:color w:val="000000"/>
          <w:sz w:val="28"/>
        </w:rPr>
        <w:t>
      "1), 2), 3) және 4) тармақшалар бойынша мемлекеттік органдардың цифрлық жүйелерінде мәліметтер болмаған кезде, растайтын электрондық құжаттар көшірмелері уәкілетті органның цифрлық жүйесі - әлеуметтік қызметтер порталында "МӘС тәуелсіз сарапшылар кабинеті" модулі арқылы электрондық түрде ұсынылады (http://aleumet.egov.kz).";</w:t>
      </w:r>
    </w:p>
    <w:bookmarkEnd w:id="165"/>
    <w:bookmarkStart w:name="z222" w:id="166"/>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66"/>
    <w:bookmarkStart w:name="z223" w:id="167"/>
    <w:p>
      <w:pPr>
        <w:spacing w:after="0"/>
        <w:ind w:left="0"/>
        <w:jc w:val="both"/>
      </w:pPr>
      <w:r>
        <w:rPr>
          <w:rFonts w:ascii="Times New Roman"/>
          <w:b w:val="false"/>
          <w:i w:val="false"/>
          <w:color w:val="000000"/>
          <w:sz w:val="28"/>
        </w:rPr>
        <w:t>
      "1) ұсынылған құжаттардың толықтығы мен жарамдылық мерзімін, оның ішінде "цифрлық үкімет" шлюзі арқылы мемлекеттік цифрлық жүйелерден алынатын мәліметтер негізінде тексереді;";</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екінші бөлігі мынадай редакцияда жазылсын:</w:t>
      </w:r>
    </w:p>
    <w:bookmarkStart w:name="z225" w:id="168"/>
    <w:p>
      <w:pPr>
        <w:spacing w:after="0"/>
        <w:ind w:left="0"/>
        <w:jc w:val="both"/>
      </w:pPr>
      <w:r>
        <w:rPr>
          <w:rFonts w:ascii="Times New Roman"/>
          <w:b w:val="false"/>
          <w:i w:val="false"/>
          <w:color w:val="000000"/>
          <w:sz w:val="28"/>
        </w:rPr>
        <w:t>
      "70 %-дан аз дұрыс жауаптар және/немесе прокторинг жүйесінің теріс қорытындысын алған жағдайда және/немесе цифрлық жүйелердің жұмысындағы техникалық іркілістер туралы актімен расталған мемлекеттік органдардың цифрлық жүйелерінің жұмысында техникалық іркілістер туындаған жағдайда, үміткерлердің skills.enbek.kz платформада бір реттік қайта тестілеу осы Қағидалардың 8-тармағының 2) тармақшасына сәйкес мерзімдерде рұқсат етіледі.";</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227" w:id="169"/>
    <w:p>
      <w:pPr>
        <w:spacing w:after="0"/>
        <w:ind w:left="0"/>
        <w:jc w:val="both"/>
      </w:pPr>
      <w:r>
        <w:rPr>
          <w:rFonts w:ascii="Times New Roman"/>
          <w:b w:val="false"/>
          <w:i w:val="false"/>
          <w:color w:val="000000"/>
          <w:sz w:val="28"/>
        </w:rPr>
        <w:t>
      "11. Комитет МӘС тәуелсіз сарапшысы шартқа қол қойған күннен бастап 3 (үш) жұмыс күні ішінде оның деректерін осы Қағидаларға 1-қосымшаға сәйкес нысанда "МОДБ" АЦЖ-да тізілімге енгізеді.";</w:t>
      </w:r>
    </w:p>
    <w:bookmarkEnd w:id="169"/>
    <w:bookmarkStart w:name="z228" w:id="17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9-қосымшаға</w:t>
      </w:r>
      <w:r>
        <w:rPr>
          <w:rFonts w:ascii="Times New Roman"/>
          <w:b w:val="false"/>
          <w:i w:val="false"/>
          <w:color w:val="000000"/>
          <w:sz w:val="28"/>
        </w:rPr>
        <w:t xml:space="preserve"> сәйкес жаңа редакцияда жазылсын.</w:t>
      </w:r>
    </w:p>
    <w:bookmarkEnd w:id="170"/>
    <w:bookmarkStart w:name="z229" w:id="171"/>
    <w:p>
      <w:pPr>
        <w:spacing w:after="0"/>
        <w:ind w:left="0"/>
        <w:jc w:val="both"/>
      </w:pPr>
      <w:r>
        <w:rPr>
          <w:rFonts w:ascii="Times New Roman"/>
          <w:b w:val="false"/>
          <w:i w:val="false"/>
          <w:color w:val="000000"/>
          <w:sz w:val="28"/>
        </w:rPr>
        <w:t xml:space="preserve">
      6. "Медициналық-әлеуметтік сараптаманың тәуелсіз сарапшылары жұмысының нәтижелерін бағалау қағидалары мен өлшемшарттарын бекіту туралы" Қазақстан Республикасы Еңбек және халықты әлеуметтік қорғау министрінің 2023 жылғы 28 қыркүйектегі № 408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33482 болып тіркелген) мынадай өзгерістер енгізілсін:</w:t>
      </w:r>
    </w:p>
    <w:bookmarkEnd w:id="171"/>
    <w:bookmarkStart w:name="z230" w:id="172"/>
    <w:p>
      <w:pPr>
        <w:spacing w:after="0"/>
        <w:ind w:left="0"/>
        <w:jc w:val="both"/>
      </w:pPr>
      <w:r>
        <w:rPr>
          <w:rFonts w:ascii="Times New Roman"/>
          <w:b w:val="false"/>
          <w:i w:val="false"/>
          <w:color w:val="000000"/>
          <w:sz w:val="28"/>
        </w:rPr>
        <w:t xml:space="preserve">
      көрсетілген бұйрықпен бекітілген Медициналық-әлеуметтік сараптаманың тәуелсіз сарапшылары жұмысының нәтижелерін бағалау қағидалары мен </w:t>
      </w:r>
      <w:r>
        <w:rPr>
          <w:rFonts w:ascii="Times New Roman"/>
          <w:b w:val="false"/>
          <w:i w:val="false"/>
          <w:color w:val="000000"/>
          <w:sz w:val="28"/>
        </w:rPr>
        <w:t>өлшемшарттарында</w:t>
      </w:r>
      <w:r>
        <w:rPr>
          <w:rFonts w:ascii="Times New Roman"/>
          <w:b w:val="false"/>
          <w:i w:val="false"/>
          <w:color w:val="000000"/>
          <w:sz w:val="28"/>
        </w:rPr>
        <w:t>:</w:t>
      </w:r>
    </w:p>
    <w:bookmarkEnd w:id="172"/>
    <w:bookmarkStart w:name="z231" w:id="17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73"/>
    <w:bookmarkStart w:name="z232" w:id="174"/>
    <w:p>
      <w:pPr>
        <w:spacing w:after="0"/>
        <w:ind w:left="0"/>
        <w:jc w:val="both"/>
      </w:pPr>
      <w:r>
        <w:rPr>
          <w:rFonts w:ascii="Times New Roman"/>
          <w:b w:val="false"/>
          <w:i w:val="false"/>
          <w:color w:val="000000"/>
          <w:sz w:val="28"/>
        </w:rPr>
        <w:t>
      "5) "Мүгедектігі бар адамдардың орталықтандырылған деректер банкі" автоматтандырылған цифрлық жүйесі (бұдан әрі – "МОДБ" АЦЖ) – мүгедектікті белгілеу, еңбекке қабілеттілігінен айырылу, абилитациялау мен оңалтудың жеке бағдарламасын әзірлеу бойынша бизнес-процестерді автоматтандыруға, сондай-ақ МӘС бөлімдерінде куәландырудан өткен адамдар бойынша деректерді сақтау мен өңдеуге арналған аппараттық-бағдарламалық кешен;";</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бірінші бөлігінің бірінші абзацы мынадай редакцияда жазылсын:</w:t>
      </w:r>
    </w:p>
    <w:bookmarkStart w:name="z234" w:id="175"/>
    <w:p>
      <w:pPr>
        <w:spacing w:after="0"/>
        <w:ind w:left="0"/>
        <w:jc w:val="both"/>
      </w:pPr>
      <w:r>
        <w:rPr>
          <w:rFonts w:ascii="Times New Roman"/>
          <w:b w:val="false"/>
          <w:i w:val="false"/>
          <w:color w:val="000000"/>
          <w:sz w:val="28"/>
        </w:rPr>
        <w:t>
      "3. МӘС тәуелсіз сарапшылары жұмысының нәтижелерін бағалау "МОДБ" АЦЖ автоматтандырылған режимде:";</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236" w:id="176"/>
    <w:p>
      <w:pPr>
        <w:spacing w:after="0"/>
        <w:ind w:left="0"/>
        <w:jc w:val="both"/>
      </w:pPr>
      <w:r>
        <w:rPr>
          <w:rFonts w:ascii="Times New Roman"/>
          <w:b w:val="false"/>
          <w:i w:val="false"/>
          <w:color w:val="000000"/>
          <w:sz w:val="28"/>
        </w:rPr>
        <w:t>
      "6. МӘС тәуелсіз сарапшылары жұмысының нәтижелерін бағалау қорытындысы бойынша "МОДБ" АЦЖ осы Қағидаларға қосымшаға сәйкес нысан бойынша МӘС тәуелсіз сарапшысы жұмысының нәтижелерін бағалау кестесін қалыптастырады.</w:t>
      </w:r>
    </w:p>
    <w:bookmarkEnd w:id="176"/>
    <w:bookmarkStart w:name="z237" w:id="177"/>
    <w:p>
      <w:pPr>
        <w:spacing w:after="0"/>
        <w:ind w:left="0"/>
        <w:jc w:val="both"/>
      </w:pPr>
      <w:r>
        <w:rPr>
          <w:rFonts w:ascii="Times New Roman"/>
          <w:b w:val="false"/>
          <w:i w:val="false"/>
          <w:color w:val="000000"/>
          <w:sz w:val="28"/>
        </w:rPr>
        <w:t xml:space="preserve">
      7. МӘС тәуелсіз сарапшылары жұмысының нәтижелерін ай сайынғы және жылдық бағалау қорытындысы "МОДБ" АЦЖ-дағы оның жеке кабинетінде көрсетіледі және олар электрондық цифрлық қолтаңбамен (бұдан әрі – ЭЦҚ) қол қояды. </w:t>
      </w:r>
    </w:p>
    <w:bookmarkEnd w:id="177"/>
    <w:bookmarkStart w:name="z238" w:id="178"/>
    <w:p>
      <w:pPr>
        <w:spacing w:after="0"/>
        <w:ind w:left="0"/>
        <w:jc w:val="both"/>
      </w:pPr>
      <w:r>
        <w:rPr>
          <w:rFonts w:ascii="Times New Roman"/>
          <w:b w:val="false"/>
          <w:i w:val="false"/>
          <w:color w:val="000000"/>
          <w:sz w:val="28"/>
        </w:rPr>
        <w:t>
      Қол қойылғаннан кейін МӘС тәуелсіз сарапшысы жұмысының нәтижелерін бағалау (ай сайынғы және жылдық) Комитетке жіберіледі.".</w:t>
      </w:r>
    </w:p>
    <w:bookmarkEnd w:id="178"/>
    <w:bookmarkStart w:name="z239" w:id="179"/>
    <w:p>
      <w:pPr>
        <w:spacing w:after="0"/>
        <w:ind w:left="0"/>
        <w:jc w:val="both"/>
      </w:pPr>
      <w:r>
        <w:rPr>
          <w:rFonts w:ascii="Times New Roman"/>
          <w:b w:val="false"/>
          <w:i w:val="false"/>
          <w:color w:val="000000"/>
          <w:sz w:val="28"/>
        </w:rPr>
        <w:t xml:space="preserve">
      7. "Медициналық-әлеуметтік сараптаманың тәуелсіз сарапшыларының қызметтеріне ақы төлеу қағидаларын және медициналық-әлеуметтік сараптаманың тәуелсіз сарапшылары көрсететін қызметтерге тарифтерді бекіту туралы" Қазақстан Республикасы Еңбек және халықты әлеуметтік қорғау министрінің міндетін атқарушының 2023 жылғы 29 қыркүйектегі № 411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33492 болып тіркелген) мынадай өзгерістер енгізілсін:</w:t>
      </w:r>
    </w:p>
    <w:bookmarkEnd w:id="179"/>
    <w:bookmarkStart w:name="z240" w:id="180"/>
    <w:p>
      <w:pPr>
        <w:spacing w:after="0"/>
        <w:ind w:left="0"/>
        <w:jc w:val="both"/>
      </w:pPr>
      <w:r>
        <w:rPr>
          <w:rFonts w:ascii="Times New Roman"/>
          <w:b w:val="false"/>
          <w:i w:val="false"/>
          <w:color w:val="000000"/>
          <w:sz w:val="28"/>
        </w:rPr>
        <w:t xml:space="preserve">
      көрсетілген бұйрықпен бекітілген Медициналық-әлеуметтік сараптаманың тәуелсіз сарапшыларының қызметтеріне ақы төлеу қағидаларында және медициналық-әлеуметтік сараптаманың тәуелсіз сарапшылары көрсететін қызметтердің </w:t>
      </w:r>
      <w:r>
        <w:rPr>
          <w:rFonts w:ascii="Times New Roman"/>
          <w:b w:val="false"/>
          <w:i w:val="false"/>
          <w:color w:val="000000"/>
          <w:sz w:val="28"/>
        </w:rPr>
        <w:t>тарифтерінде</w:t>
      </w:r>
      <w:r>
        <w:rPr>
          <w:rFonts w:ascii="Times New Roman"/>
          <w:b w:val="false"/>
          <w:i w:val="false"/>
          <w:color w:val="000000"/>
          <w:sz w:val="28"/>
        </w:rPr>
        <w:t>:</w:t>
      </w:r>
    </w:p>
    <w:bookmarkEnd w:id="180"/>
    <w:bookmarkStart w:name="z241" w:id="181"/>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81"/>
    <w:bookmarkStart w:name="z242" w:id="182"/>
    <w:p>
      <w:pPr>
        <w:spacing w:after="0"/>
        <w:ind w:left="0"/>
        <w:jc w:val="both"/>
      </w:pPr>
      <w:r>
        <w:rPr>
          <w:rFonts w:ascii="Times New Roman"/>
          <w:b w:val="false"/>
          <w:i w:val="false"/>
          <w:color w:val="000000"/>
          <w:sz w:val="28"/>
        </w:rPr>
        <w:t>
      "3) "Мүгедектігі бар адамдардың орталықтандырылған деректер банкі" автоматтандырылған цифрлық жүйесі (бұдан әрі – "МОДБ" АЦЖ) – мүгедектікті белгілеу, еңбекке қабілеттіліктен айырылу, абилитациялаудың және оңалтудың жеке бағдарламасын әзірлеу бойынша бизнес-процестерді автоматтандыруға, сондай-ақ медициналық-әлеуметтік сараптама бөлімдерінде куәландырудан өткен адамдар бойынша деректерді сақтау мен өңдеуге арналған аппараттық-бағдарламалық кешен;";</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44" w:id="183"/>
    <w:p>
      <w:pPr>
        <w:spacing w:after="0"/>
        <w:ind w:left="0"/>
        <w:jc w:val="both"/>
      </w:pPr>
      <w:r>
        <w:rPr>
          <w:rFonts w:ascii="Times New Roman"/>
          <w:b w:val="false"/>
          <w:i w:val="false"/>
          <w:color w:val="000000"/>
          <w:sz w:val="28"/>
        </w:rPr>
        <w:t>
      "3. МӘС тәуелсіз сарапшысы ай сайын, есепті кезеңнен кейінгі айдың 10-күнінен кешіктірмей осы Қағидаларға қосымшаға сәйкес нысан бойынша МӘС тәуелсіз сарапшысы жұмысының нәтижелерін бағалау кестесінің деректерін және қызметінің бағасын қалыптастыруды ескере отырып, "МОДБ" АЦЖ-да "Бастапқы есепке алу құжаттарының нысандарын бекіту туралы" Қазақстан Республикасы Қаржы министрінің 2012 жылғы 20 желтоқсандағы № 562 бұйрығымен (Нормативтік құқықтық актілерді мемлекеттік тіркеу тізімінде № 8265 болып тіркелген) бекітілген Р-1 нысаны бойынша орындалған жұмыстардың (көрсетілген қызметтердің) актісін (бұдан әрі – Орындалған жұмыстардың актісі) қалыптастырады. Орындалған жұмыстардың актісі МӘС тәуелсіз сарапшысының электрондық цифрлық қолтаңбасымен (бұдан әрі – ЭЦҚ) қол қойылғаннан кейін Комитетке түседі.";</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бөлігінің 2) тармақшасы мынадай редакцияда жазылсын:</w:t>
      </w:r>
    </w:p>
    <w:bookmarkStart w:name="z246" w:id="184"/>
    <w:p>
      <w:pPr>
        <w:spacing w:after="0"/>
        <w:ind w:left="0"/>
        <w:jc w:val="both"/>
      </w:pPr>
      <w:r>
        <w:rPr>
          <w:rFonts w:ascii="Times New Roman"/>
          <w:b w:val="false"/>
          <w:i w:val="false"/>
          <w:color w:val="000000"/>
          <w:sz w:val="28"/>
        </w:rPr>
        <w:t>
      "2) бұрыс және анық емес толтырылған жағдайда "МОДБ" АЦЖ-да ескертулерді көрсете отырып, МӘС тәуелсіз сарапшысына қайта қарау үшін қайтарады.".</w:t>
      </w:r>
    </w:p>
    <w:bookmarkEnd w:id="184"/>
    <w:bookmarkStart w:name="z247" w:id="185"/>
    <w:p>
      <w:pPr>
        <w:spacing w:after="0"/>
        <w:ind w:left="0"/>
        <w:jc w:val="both"/>
      </w:pPr>
      <w:r>
        <w:rPr>
          <w:rFonts w:ascii="Times New Roman"/>
          <w:b w:val="false"/>
          <w:i w:val="false"/>
          <w:color w:val="000000"/>
          <w:sz w:val="28"/>
        </w:rPr>
        <w:t xml:space="preserve">
      8.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 көрсету қағидаларын бекіту туралы" Қазақстан Республикасы Еңбек және халықты әлеуметтік қорғау министрінің 2024 жылғы 15 қарашадағы № 428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35384 болып тіркелген) мынадай өзгерістер енгізілсін:</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49" w:id="186"/>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Қазақстан Республикасы Үкіметінің 2017 жылғы 18 ақпандағы № 81 қаулысымен бекітілген Қазақстан Республикасының Еңбек және халықты әлеуметтік қорғау министрлігі туралы ережесінің 15 тармағының </w:t>
      </w:r>
      <w:r>
        <w:rPr>
          <w:rFonts w:ascii="Times New Roman"/>
          <w:b w:val="false"/>
          <w:i w:val="false"/>
          <w:color w:val="000000"/>
          <w:sz w:val="28"/>
        </w:rPr>
        <w:t>229-31) тармақшасына</w:t>
      </w:r>
      <w:r>
        <w:rPr>
          <w:rFonts w:ascii="Times New Roman"/>
          <w:b w:val="false"/>
          <w:i w:val="false"/>
          <w:color w:val="000000"/>
          <w:sz w:val="28"/>
        </w:rPr>
        <w:t xml:space="preserve"> сәйкес БҰЙЫРАМЫН:";</w:t>
      </w:r>
    </w:p>
    <w:bookmarkEnd w:id="186"/>
    <w:bookmarkStart w:name="z250" w:id="187"/>
    <w:p>
      <w:pPr>
        <w:spacing w:after="0"/>
        <w:ind w:left="0"/>
        <w:jc w:val="both"/>
      </w:pPr>
      <w:r>
        <w:rPr>
          <w:rFonts w:ascii="Times New Roman"/>
          <w:b w:val="false"/>
          <w:i w:val="false"/>
          <w:color w:val="000000"/>
          <w:sz w:val="28"/>
        </w:rPr>
        <w:t xml:space="preserve">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w:t>
      </w:r>
      <w:r>
        <w:rPr>
          <w:rFonts w:ascii="Times New Roman"/>
          <w:b w:val="false"/>
          <w:i w:val="false"/>
          <w:color w:val="000000"/>
          <w:sz w:val="28"/>
        </w:rPr>
        <w:t>қағидаларында:</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52" w:id="188"/>
    <w:p>
      <w:pPr>
        <w:spacing w:after="0"/>
        <w:ind w:left="0"/>
        <w:jc w:val="both"/>
      </w:pPr>
      <w:r>
        <w:rPr>
          <w:rFonts w:ascii="Times New Roman"/>
          <w:b w:val="false"/>
          <w:i w:val="false"/>
          <w:color w:val="000000"/>
          <w:sz w:val="28"/>
        </w:rPr>
        <w:t xml:space="preserve">
      "1. Осы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Қазақстан Республикасы Үкіметінің 2017 жылғы 18 ақпандағы № 81 қаулысымен бекітілген Қазақстан Республикасының Еңбек және халықты әлеуметтiк қорғау министрлігi туралы ереженің 15-тармағының </w:t>
      </w:r>
      <w:r>
        <w:rPr>
          <w:rFonts w:ascii="Times New Roman"/>
          <w:b w:val="false"/>
          <w:i w:val="false"/>
          <w:color w:val="000000"/>
          <w:sz w:val="28"/>
        </w:rPr>
        <w:t>229-31)</w:t>
      </w:r>
      <w:r>
        <w:rPr>
          <w:rFonts w:ascii="Times New Roman"/>
          <w:b w:val="false"/>
          <w:i w:val="false"/>
          <w:color w:val="000000"/>
          <w:sz w:val="28"/>
        </w:rPr>
        <w:t xml:space="preserve"> тармақшасына сәйкес әзірленді және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тәртібін айқындайды.";</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255" w:id="189"/>
    <w:p>
      <w:pPr>
        <w:spacing w:after="0"/>
        <w:ind w:left="0"/>
        <w:jc w:val="both"/>
      </w:pPr>
      <w:r>
        <w:rPr>
          <w:rFonts w:ascii="Times New Roman"/>
          <w:b w:val="false"/>
          <w:i w:val="false"/>
          <w:color w:val="000000"/>
          <w:sz w:val="28"/>
        </w:rPr>
        <w:t xml:space="preserve">
      "2) цифрлық жүйе – цифрлық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ұйымдастырылып ретке келтірілген жиынтығы;"; </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w:t>
      </w:r>
      <w:r>
        <w:rPr>
          <w:rFonts w:ascii="Times New Roman"/>
          <w:b w:val="false"/>
          <w:i w:val="false"/>
          <w:color w:val="000000"/>
          <w:sz w:val="28"/>
        </w:rPr>
        <w:t xml:space="preserve"> мынадай редакцияда жазылсын:</w:t>
      </w:r>
    </w:p>
    <w:bookmarkStart w:name="z257" w:id="190"/>
    <w:p>
      <w:pPr>
        <w:spacing w:after="0"/>
        <w:ind w:left="0"/>
        <w:jc w:val="both"/>
      </w:pPr>
      <w:r>
        <w:rPr>
          <w:rFonts w:ascii="Times New Roman"/>
          <w:b w:val="false"/>
          <w:i w:val="false"/>
          <w:color w:val="000000"/>
          <w:sz w:val="28"/>
        </w:rPr>
        <w:t>
      "7)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90"/>
    <w:bookmarkStart w:name="z258" w:id="191"/>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бөлігінің 3) тармақшасы мынадай редакцияда жазылсын:</w:t>
      </w:r>
    </w:p>
    <w:bookmarkStart w:name="z260" w:id="192"/>
    <w:p>
      <w:pPr>
        <w:spacing w:after="0"/>
        <w:ind w:left="0"/>
        <w:jc w:val="both"/>
      </w:pPr>
      <w:r>
        <w:rPr>
          <w:rFonts w:ascii="Times New Roman"/>
          <w:b w:val="false"/>
          <w:i w:val="false"/>
          <w:color w:val="000000"/>
          <w:sz w:val="28"/>
        </w:rPr>
        <w:t>
      "3) портал арқылы ұсынады.";</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262" w:id="193"/>
    <w:p>
      <w:pPr>
        <w:spacing w:after="0"/>
        <w:ind w:left="0"/>
        <w:jc w:val="both"/>
      </w:pPr>
      <w:r>
        <w:rPr>
          <w:rFonts w:ascii="Times New Roman"/>
          <w:b w:val="false"/>
          <w:i w:val="false"/>
          <w:color w:val="000000"/>
          <w:sz w:val="28"/>
        </w:rPr>
        <w:t>
      "5. Мемлекеттік қызмет көрсету ерекшеліктері ескеріле отырып, мемлекеттік көрсетілетін қызметтің және көрсетілетін қызметті берушінің атауын, мемлекеттік қызмет көрсету тәсілдерін, мемлекеттік қызмет көрсету мерзімдерін, нысанын және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цифрлық объектілердің жұмыс графигін, мемлекеттік қызмет көрсету үшін көрсетілетін қызметті алушыдан талап етілетін құжаттар мен мәліметтердің тізбесі, мемлекеттік қызмет көрсетуден бас тарту үшін Қазақстан Республикасының заңдарында белгіленген негіздерді қамтитын мемлекеттік қызметті көрсетуге қойылатын негізгі талаптардың тізбесі, сондай-ақ мемлекеттік қызметті көрсету ерекшеліктері ескерілген өзге де талаптар осы Қағидаларға 3-қосымшада жазылған.</w:t>
      </w:r>
    </w:p>
    <w:bookmarkEnd w:id="193"/>
    <w:bookmarkStart w:name="z263" w:id="194"/>
    <w:p>
      <w:pPr>
        <w:spacing w:after="0"/>
        <w:ind w:left="0"/>
        <w:jc w:val="both"/>
      </w:pPr>
      <w:r>
        <w:rPr>
          <w:rFonts w:ascii="Times New Roman"/>
          <w:b w:val="false"/>
          <w:i w:val="false"/>
          <w:color w:val="000000"/>
          <w:sz w:val="28"/>
        </w:rPr>
        <w:t>
      6. Көрсетілетін қызметті беруші және (немесе) Мемлекеттік корпорация қызметкері мемлекеттік қызметті көрсету кезінде цифрлық жүйелерде қамтылған заңмен қорғалатын құпияны құрайтын мәліметтерді пайдалануға көрсетілетін қызметті алушыдан келісім алады.</w:t>
      </w:r>
    </w:p>
    <w:bookmarkEnd w:id="194"/>
    <w:bookmarkStart w:name="z264" w:id="195"/>
    <w:p>
      <w:pPr>
        <w:spacing w:after="0"/>
        <w:ind w:left="0"/>
        <w:jc w:val="both"/>
      </w:pPr>
      <w:r>
        <w:rPr>
          <w:rFonts w:ascii="Times New Roman"/>
          <w:b w:val="false"/>
          <w:i w:val="false"/>
          <w:color w:val="000000"/>
          <w:sz w:val="28"/>
        </w:rPr>
        <w:t>
      Көрсетілетін қызметті беруші және (немесе) Мемлекеттік корпорация қызметкері цифрлық құжаттарды құжат иесінің порталда тіркелген пайдаланушының ұялы байланыс абоненттік нөмірі арқылы бір реттік парольді беру немесе портал хабарламасына жауап ретінде қысқа мәтіндік хабарлама жіберу жолымен берілген келісімі болған кезде іске асырылған интеграция арқылы цифрлық құжаттар сервисінен алады.</w:t>
      </w:r>
    </w:p>
    <w:bookmarkEnd w:id="195"/>
    <w:bookmarkStart w:name="z265" w:id="196"/>
    <w:p>
      <w:pPr>
        <w:spacing w:after="0"/>
        <w:ind w:left="0"/>
        <w:jc w:val="both"/>
      </w:pPr>
      <w:r>
        <w:rPr>
          <w:rFonts w:ascii="Times New Roman"/>
          <w:b w:val="false"/>
          <w:i w:val="false"/>
          <w:color w:val="000000"/>
          <w:sz w:val="28"/>
        </w:rPr>
        <w:t>
      Осы Қағидаларға 3-қосымшаға сәйкес Мемлекеттік қызметті көрсетуге талаптардың 8-тармағында көрсетілген құжаттар туралы мәлеметтерді Мемлекеттік корпорацияның қызметкері және көрсетілетін қызметті алушы осы Қағидаларға 4-қосымшаға сәйкес сұрау салу көмегімен "цифрлық үкіметтің" шлюзі арқылы тиісті мемлекеттік цифрлық жүйелерден алады.</w:t>
      </w:r>
    </w:p>
    <w:bookmarkEnd w:id="196"/>
    <w:bookmarkStart w:name="z266" w:id="197"/>
    <w:p>
      <w:pPr>
        <w:spacing w:after="0"/>
        <w:ind w:left="0"/>
        <w:jc w:val="both"/>
      </w:pPr>
      <w:r>
        <w:rPr>
          <w:rFonts w:ascii="Times New Roman"/>
          <w:b w:val="false"/>
          <w:i w:val="false"/>
          <w:color w:val="000000"/>
          <w:sz w:val="28"/>
        </w:rPr>
        <w:t>
      Цифрлық жүйелерде көрсетілетін қызметті алушының мәліметтері сәйкес келмеген (болмаған) кезде өтінішке құжаттар қоса беріледі.";</w:t>
      </w:r>
    </w:p>
    <w:bookmarkEnd w:id="1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бірінші бөлігі мынадай редакцияда жазылсын:</w:t>
      </w:r>
    </w:p>
    <w:bookmarkStart w:name="z268" w:id="198"/>
    <w:p>
      <w:pPr>
        <w:spacing w:after="0"/>
        <w:ind w:left="0"/>
        <w:jc w:val="both"/>
      </w:pPr>
      <w:r>
        <w:rPr>
          <w:rFonts w:ascii="Times New Roman"/>
          <w:b w:val="false"/>
          <w:i w:val="false"/>
          <w:color w:val="000000"/>
          <w:sz w:val="28"/>
        </w:rPr>
        <w:t>
      "10. Көрсетілетін қызметті алушы мемлекеттік қызметті алу үшін портал арқылы жүгінген кезде ұсынылған мәліметтерді растау және қажетті мәліметтерді алу үшін мемлекеттік органдардың және (немесе) ұйымдардың цифрлық жүйелеріне сұрау салуды көрсетілетін қызметті алушының өзі жүзеге асырады.";</w:t>
      </w:r>
    </w:p>
    <w:bookmarkEnd w:id="1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270" w:id="199"/>
    <w:p>
      <w:pPr>
        <w:spacing w:after="0"/>
        <w:ind w:left="0"/>
        <w:jc w:val="both"/>
      </w:pPr>
      <w:r>
        <w:rPr>
          <w:rFonts w:ascii="Times New Roman"/>
          <w:b w:val="false"/>
          <w:i w:val="false"/>
          <w:color w:val="000000"/>
          <w:sz w:val="28"/>
        </w:rPr>
        <w:t>
      "11. Мемлекеттік қызметті көрсетуге қойылатын негізгі талаптардың тізбесінде көрсетілген құжаттар топтамасы сәйкес келген кезде көрсетілетін қызметті берушінің маманы деректерді "Е-Собес" автоматтандырылған цифрлық жүйесіне (бұдан әрі – "Е-Собес" АЦЖ) енгізеді.</w:t>
      </w:r>
    </w:p>
    <w:bookmarkEnd w:id="199"/>
    <w:bookmarkStart w:name="z271" w:id="200"/>
    <w:p>
      <w:pPr>
        <w:spacing w:after="0"/>
        <w:ind w:left="0"/>
        <w:jc w:val="both"/>
      </w:pPr>
      <w:r>
        <w:rPr>
          <w:rFonts w:ascii="Times New Roman"/>
          <w:b w:val="false"/>
          <w:i w:val="false"/>
          <w:color w:val="000000"/>
          <w:sz w:val="28"/>
        </w:rPr>
        <w:t>
      Көрсетілетін қызметті алушы Мемлекеттік корпорация, портал арқылы жүгінген кезде өтініштен алынған деректер автоматты түрде "Е-Собес" АЦЖ-ға беріледі.";</w:t>
      </w:r>
    </w:p>
    <w:bookmarkEnd w:id="2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18-тармақтар</w:t>
      </w:r>
      <w:r>
        <w:rPr>
          <w:rFonts w:ascii="Times New Roman"/>
          <w:b w:val="false"/>
          <w:i w:val="false"/>
          <w:color w:val="000000"/>
          <w:sz w:val="28"/>
        </w:rPr>
        <w:t xml:space="preserve"> мынадай редакцияда жазылсын:</w:t>
      </w:r>
    </w:p>
    <w:bookmarkStart w:name="z273" w:id="201"/>
    <w:p>
      <w:pPr>
        <w:spacing w:after="0"/>
        <w:ind w:left="0"/>
        <w:jc w:val="both"/>
      </w:pPr>
      <w:r>
        <w:rPr>
          <w:rFonts w:ascii="Times New Roman"/>
          <w:b w:val="false"/>
          <w:i w:val="false"/>
          <w:color w:val="000000"/>
          <w:sz w:val="28"/>
        </w:rPr>
        <w:t>
      "17. Осы Қағидаларға мемлекеттік қызмет көрсету бөлігінде өзгерістер және (немесе) толықтырулар енгізу кезінде халықты әлеуметтік қорғау саласындағы уәкілетті орган өзгерістер және (немесе) толықтырулар енгізуді көздейтін бұйрық мемлекеттік тіркелгеннен кейін үш жұмыс күні ішінде Бірыңғай байланыс орталығын, Мемлекеттік корпорацияны, "цифрлық үкімет" операторын және көрсетілетін қызметті берушілерді енгізілген өзгерістер және (немесе) толықтырулар туралы хабардар етеді.</w:t>
      </w:r>
    </w:p>
    <w:bookmarkEnd w:id="201"/>
    <w:bookmarkStart w:name="z274" w:id="202"/>
    <w:p>
      <w:pPr>
        <w:spacing w:after="0"/>
        <w:ind w:left="0"/>
        <w:jc w:val="both"/>
      </w:pPr>
      <w:r>
        <w:rPr>
          <w:rFonts w:ascii="Times New Roman"/>
          <w:b w:val="false"/>
          <w:i w:val="false"/>
          <w:color w:val="000000"/>
          <w:sz w:val="28"/>
        </w:rPr>
        <w:t>
      18. Көрсетілетін қызметті берушінің мемлекеттік қызметтер көрсету сауалдары бойынша шешіміне, әрекетіне (әрекетсіздігіне) шағым көрсетілетін қызметті беруші басшысының атына ҚР ӘРПК-ға және Заңға сәйкес мемлекеттік қызметтер көрсету сапасын бағалау және бақылау жөніндегі уәкілетті органға беріледі.</w:t>
      </w:r>
    </w:p>
    <w:bookmarkEnd w:id="202"/>
    <w:bookmarkStart w:name="z275" w:id="203"/>
    <w:p>
      <w:pPr>
        <w:spacing w:after="0"/>
        <w:ind w:left="0"/>
        <w:jc w:val="both"/>
      </w:pPr>
      <w:r>
        <w:rPr>
          <w:rFonts w:ascii="Times New Roman"/>
          <w:b w:val="false"/>
          <w:i w:val="false"/>
          <w:color w:val="000000"/>
          <w:sz w:val="28"/>
        </w:rPr>
        <w:t>
      Мемлекеттік корпорация арқылы қызмет көрсеткен кезде Мемлекеттік корпорация қызметкерлерінің әрекеттеріне (әрекетсіздігіне) шағым Мемлекеттік корпорация басшысының атына не цифрландыру саласындағы уәкілетті органға беріледі.";</w:t>
      </w:r>
    </w:p>
    <w:bookmarkEnd w:id="203"/>
    <w:bookmarkStart w:name="z276" w:id="204"/>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тізбеге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11-қосымшаларға</w:t>
      </w:r>
      <w:r>
        <w:rPr>
          <w:rFonts w:ascii="Times New Roman"/>
          <w:b w:val="false"/>
          <w:i w:val="false"/>
          <w:color w:val="000000"/>
          <w:sz w:val="28"/>
        </w:rPr>
        <w:t xml:space="preserve"> сәйкес жаңа редакцияда жазылсын;</w:t>
      </w:r>
    </w:p>
    <w:bookmarkEnd w:id="204"/>
    <w:bookmarkStart w:name="z277" w:id="20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12-қосымшаға</w:t>
      </w:r>
      <w:r>
        <w:rPr>
          <w:rFonts w:ascii="Times New Roman"/>
          <w:b w:val="false"/>
          <w:i w:val="false"/>
          <w:color w:val="000000"/>
          <w:sz w:val="28"/>
        </w:rPr>
        <w:t xml:space="preserve"> сәйкес жаңа редакцияда жазылсын;</w:t>
      </w:r>
    </w:p>
    <w:bookmarkEnd w:id="205"/>
    <w:bookmarkStart w:name="z278" w:id="20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End w:id="206"/>
    <w:bookmarkStart w:name="z279" w:id="20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End w:id="2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r>
              <w:br/>
            </w: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282" w:id="208"/>
    <w:p>
      <w:pPr>
        <w:spacing w:after="0"/>
        <w:ind w:left="0"/>
        <w:jc w:val="left"/>
      </w:pPr>
      <w:r>
        <w:rPr>
          <w:rFonts w:ascii="Times New Roman"/>
          <w:b/>
          <w:i w:val="false"/>
          <w:color w:val="000000"/>
        </w:rPr>
        <w:t xml:space="preserve"> Медициналық-әлеуметтік сараптама жүргізуге арналған өтініш</w:t>
      </w:r>
    </w:p>
    <w:bookmarkEnd w:id="208"/>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18.06.2026 </w:t>
      </w:r>
      <w:r>
        <w:rPr>
          <w:rFonts w:ascii="Times New Roman"/>
          <w:b w:val="false"/>
          <w:i w:val="false"/>
          <w:color w:val="ff0000"/>
          <w:sz w:val="28"/>
        </w:rPr>
        <w:t>№ 252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83" w:id="209"/>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w:t>
      </w:r>
    </w:p>
    <w:bookmarkEnd w:id="209"/>
    <w:p>
      <w:pPr>
        <w:spacing w:after="0"/>
        <w:ind w:left="0"/>
        <w:jc w:val="both"/>
      </w:pPr>
      <w:r>
        <w:rPr>
          <w:rFonts w:ascii="Times New Roman"/>
          <w:b w:val="false"/>
          <w:i w:val="false"/>
          <w:color w:val="000000"/>
          <w:sz w:val="28"/>
        </w:rPr>
        <w:t>
      _______________ облысы (қаласы) бойынша департаменті, ___________ бөлімі</w:t>
      </w:r>
    </w:p>
    <w:p>
      <w:pPr>
        <w:spacing w:after="0"/>
        <w:ind w:left="0"/>
        <w:jc w:val="both"/>
      </w:pPr>
      <w:r>
        <w:rPr>
          <w:rFonts w:ascii="Times New Roman"/>
          <w:b w:val="false"/>
          <w:i w:val="false"/>
          <w:color w:val="000000"/>
          <w:sz w:val="28"/>
        </w:rPr>
        <w:t>
      Жеке сәйкестендіру нөмірі: ___________________________________</w:t>
      </w:r>
    </w:p>
    <w:p>
      <w:pPr>
        <w:spacing w:after="0"/>
        <w:ind w:left="0"/>
        <w:jc w:val="both"/>
      </w:pPr>
      <w:r>
        <w:rPr>
          <w:rFonts w:ascii="Times New Roman"/>
          <w:b w:val="false"/>
          <w:i w:val="false"/>
          <w:color w:val="000000"/>
          <w:sz w:val="28"/>
        </w:rPr>
        <w:t>
      Куәландырылатын адамның тегі, аты, әкесінің аты (бар болса):</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Туған күні: _____ жылғы "___" _________</w:t>
      </w:r>
    </w:p>
    <w:p>
      <w:pPr>
        <w:spacing w:after="0"/>
        <w:ind w:left="0"/>
        <w:jc w:val="both"/>
      </w:pPr>
      <w:r>
        <w:rPr>
          <w:rFonts w:ascii="Times New Roman"/>
          <w:b w:val="false"/>
          <w:i w:val="false"/>
          <w:color w:val="000000"/>
          <w:sz w:val="28"/>
        </w:rPr>
        <w:t>
      Жеке басын куәландыратын құжаттың түрі: ______________________</w:t>
      </w:r>
    </w:p>
    <w:p>
      <w:pPr>
        <w:spacing w:after="0"/>
        <w:ind w:left="0"/>
        <w:jc w:val="both"/>
      </w:pPr>
      <w:r>
        <w:rPr>
          <w:rFonts w:ascii="Times New Roman"/>
          <w:b w:val="false"/>
          <w:i w:val="false"/>
          <w:color w:val="000000"/>
          <w:sz w:val="28"/>
        </w:rPr>
        <w:t>
      Құжаттың нөмірі: __________ кім берген ________________________</w:t>
      </w:r>
    </w:p>
    <w:p>
      <w:pPr>
        <w:spacing w:after="0"/>
        <w:ind w:left="0"/>
        <w:jc w:val="both"/>
      </w:pPr>
      <w:r>
        <w:rPr>
          <w:rFonts w:ascii="Times New Roman"/>
          <w:b w:val="false"/>
          <w:i w:val="false"/>
          <w:color w:val="000000"/>
          <w:sz w:val="28"/>
        </w:rPr>
        <w:t>
      Берілген күні _____ жылғы "___" _________</w:t>
      </w:r>
    </w:p>
    <w:p>
      <w:pPr>
        <w:spacing w:after="0"/>
        <w:ind w:left="0"/>
        <w:jc w:val="both"/>
      </w:pPr>
      <w:r>
        <w:rPr>
          <w:rFonts w:ascii="Times New Roman"/>
          <w:b w:val="false"/>
          <w:i w:val="false"/>
          <w:color w:val="000000"/>
          <w:sz w:val="28"/>
        </w:rPr>
        <w:t>
      Тіркелген орны: __________________________</w:t>
      </w:r>
    </w:p>
    <w:p>
      <w:pPr>
        <w:spacing w:after="0"/>
        <w:ind w:left="0"/>
        <w:jc w:val="both"/>
      </w:pPr>
      <w:r>
        <w:rPr>
          <w:rFonts w:ascii="Times New Roman"/>
          <w:b w:val="false"/>
          <w:i w:val="false"/>
          <w:color w:val="000000"/>
          <w:sz w:val="28"/>
        </w:rPr>
        <w:t>
      астана, облыс, республикалық маңызы бар қала</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қала (аудан) ______________________________________</w:t>
      </w:r>
    </w:p>
    <w:p>
      <w:pPr>
        <w:spacing w:after="0"/>
        <w:ind w:left="0"/>
        <w:jc w:val="both"/>
      </w:pPr>
      <w:r>
        <w:rPr>
          <w:rFonts w:ascii="Times New Roman"/>
          <w:b w:val="false"/>
          <w:i w:val="false"/>
          <w:color w:val="000000"/>
          <w:sz w:val="28"/>
        </w:rPr>
        <w:t>
      ауыл: ____________________________________________</w:t>
      </w:r>
    </w:p>
    <w:p>
      <w:pPr>
        <w:spacing w:after="0"/>
        <w:ind w:left="0"/>
        <w:jc w:val="both"/>
      </w:pPr>
      <w:r>
        <w:rPr>
          <w:rFonts w:ascii="Times New Roman"/>
          <w:b w:val="false"/>
          <w:i w:val="false"/>
          <w:color w:val="000000"/>
          <w:sz w:val="28"/>
        </w:rPr>
        <w:t>
      көше (шағын аудан) ___________________________ ____ үй _____пәтер</w:t>
      </w:r>
    </w:p>
    <w:p>
      <w:pPr>
        <w:spacing w:after="0"/>
        <w:ind w:left="0"/>
        <w:jc w:val="both"/>
      </w:pPr>
      <w:r>
        <w:rPr>
          <w:rFonts w:ascii="Times New Roman"/>
          <w:b w:val="false"/>
          <w:i w:val="false"/>
          <w:color w:val="000000"/>
          <w:sz w:val="28"/>
        </w:rPr>
        <w:t>
      байланыс телефон нөмірі: ____________________________________</w:t>
      </w:r>
    </w:p>
    <w:p>
      <w:pPr>
        <w:spacing w:after="0"/>
        <w:ind w:left="0"/>
        <w:jc w:val="both"/>
      </w:pPr>
      <w:r>
        <w:rPr>
          <w:rFonts w:ascii="Times New Roman"/>
          <w:b w:val="false"/>
          <w:i w:val="false"/>
          <w:color w:val="000000"/>
          <w:sz w:val="28"/>
        </w:rPr>
        <w:t>
      электрондық пошта мекенжайы (бар болса): _____________________</w:t>
      </w:r>
    </w:p>
    <w:p>
      <w:pPr>
        <w:spacing w:after="0"/>
        <w:ind w:left="0"/>
        <w:jc w:val="both"/>
      </w:pPr>
      <w:r>
        <w:rPr>
          <w:rFonts w:ascii="Times New Roman"/>
          <w:b w:val="false"/>
          <w:i w:val="false"/>
          <w:color w:val="000000"/>
          <w:sz w:val="28"/>
        </w:rPr>
        <w:t>
      Сізден мына мақсатта медициналық-әлеуметтік сараптама жүргізуді сұраймын:</w:t>
      </w:r>
    </w:p>
    <w:p>
      <w:pPr>
        <w:spacing w:after="0"/>
        <w:ind w:left="0"/>
        <w:jc w:val="both"/>
      </w:pPr>
      <w:r>
        <w:rPr>
          <w:rFonts w:ascii="Times New Roman"/>
          <w:b w:val="false"/>
          <w:i w:val="false"/>
          <w:color w:val="000000"/>
          <w:sz w:val="28"/>
        </w:rPr>
        <w:t>
      1) мүгедектікті белгілеу: мүгедектікті алғашқы белгілеу, мүгедектікті қайта белгілеу (қайта куәландыру), мүгедектік себебінің өзгеруі (керегінің астын сызу);</w:t>
      </w:r>
    </w:p>
    <w:p>
      <w:pPr>
        <w:spacing w:after="0"/>
        <w:ind w:left="0"/>
        <w:jc w:val="both"/>
      </w:pPr>
      <w:r>
        <w:rPr>
          <w:rFonts w:ascii="Times New Roman"/>
          <w:b w:val="false"/>
          <w:i w:val="false"/>
          <w:color w:val="000000"/>
          <w:sz w:val="28"/>
        </w:rPr>
        <w:t>
      2) жалпы еңбекке қабілеттіліктен айырылу дәрежесін, кәсіптік еңбекке қабілеттіліктен айырылу дәрежесін белгілеу (керегінің астын сызу);</w:t>
      </w:r>
    </w:p>
    <w:p>
      <w:pPr>
        <w:spacing w:after="0"/>
        <w:ind w:left="0"/>
        <w:jc w:val="both"/>
      </w:pPr>
      <w:r>
        <w:rPr>
          <w:rFonts w:ascii="Times New Roman"/>
          <w:b w:val="false"/>
          <w:i w:val="false"/>
          <w:color w:val="000000"/>
          <w:sz w:val="28"/>
        </w:rPr>
        <w:t>
      3) мүгедектігі бар адамды абилитациялаудың және оңалтудың жеке бағдарламасын (ОЖБ) қалыптастыру, ОЖБ түзету, зардап шеккен қызметкердің қосымша көмек түрлеріне және күтімге мұқтаждығын айқындау (керегінің астын сызу).</w:t>
      </w:r>
    </w:p>
    <w:p>
      <w:pPr>
        <w:spacing w:after="0"/>
        <w:ind w:left="0"/>
        <w:jc w:val="both"/>
      </w:pPr>
      <w:r>
        <w:rPr>
          <w:rFonts w:ascii="Times New Roman"/>
          <w:b w:val="false"/>
          <w:i w:val="false"/>
          <w:color w:val="000000"/>
          <w:sz w:val="28"/>
        </w:rPr>
        <w:t>
      Медициналық-әлеуметтік сараптама (МӘС) жүргізу үшін құжаттардың және мемлекеттік органдардың цифрлық жүйелерінен алынатын мәліметтердің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(электрондық немесе қағаз форматта)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МӘС-ке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ОЖБ-ның медициналық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науқастың медициналық картасы, ауру тарихынан үзінді және зерттеу нәтижелері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уақытша жарамсыздық парағы (анықтамасы)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 растайтын құжат және (немесе) өндірістегі еңбек сипаты мен еңбек жағдайлары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сақтандыру жүйесіне қатысу (немесе қатыспау) фактісін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 туралы акт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ауру мен улану диагнозын анықтау (кәсіппен аурудың байланысын анықтау) кезінде сараптаманы жүзеге асыратын денсаулық сақтау ұйымының қорытындысы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себеп-салдарлық байланысты белгілеген тиісті қызмет саласындағы уәкілетті орган берген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жарақаттың немесе аурудың еңбек (қызметтік) міндеттерін орындаумен себеп-салдарлық байланысы туралы сот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қорғаншылықты (қамқоршылықты) белгілеуді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 әкесінің атын (бар болса), тегін ауыстыру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куәландыру (қайта куәландыру) кезінде - психологиялық-медициналық-педагогикалық консультацияның (ПМПК) қорытындысы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Дәрігерлік-консультациялық комиссияның қорытындысына сәйкес куәландыруды (қайта куәландыруды) үйде, стационарда, сырттай (керегінің астын сызу) жүргізуге келісім беремін. Мерзімінен бұрын қайта куәландырылған кезде себебін көрсету ___________________________________.</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мүгедектікті және/немесе еңбекке қабілетінен айырылу дәрежесін белгілеуге және/немесе қажетті әлеуметтік қорғау шараларын айқындауға қажетті менің дербес деректерімді және заңмен қорғалатын құпияны құрайтын мәліметтерді жинауға және өңдеуге келісім беремін.</w:t>
      </w:r>
    </w:p>
    <w:p>
      <w:pPr>
        <w:spacing w:after="0"/>
        <w:ind w:left="0"/>
        <w:jc w:val="both"/>
      </w:pPr>
      <w:r>
        <w:rPr>
          <w:rFonts w:ascii="Times New Roman"/>
          <w:b w:val="false"/>
          <w:i w:val="false"/>
          <w:color w:val="000000"/>
          <w:sz w:val="28"/>
        </w:rPr>
        <w:t>
      Дәйексіз мәліметтер мен жалған құжаттарды ұсынғаным үшін жауапкершілік туралы ескертілдім.</w:t>
      </w:r>
    </w:p>
    <w:p>
      <w:pPr>
        <w:spacing w:after="0"/>
        <w:ind w:left="0"/>
        <w:jc w:val="both"/>
      </w:pPr>
      <w:r>
        <w:rPr>
          <w:rFonts w:ascii="Times New Roman"/>
          <w:b w:val="false"/>
          <w:i w:val="false"/>
          <w:color w:val="000000"/>
          <w:sz w:val="28"/>
        </w:rPr>
        <w:t>
      Қайта куәландыру кезінде мүгедектік тобының және соған сәйкес жәрдемақы мөлшерінің өзгеру мүмкіндігі туралы ескертілдім.</w:t>
      </w:r>
    </w:p>
    <w:p>
      <w:pPr>
        <w:spacing w:after="0"/>
        <w:ind w:left="0"/>
        <w:jc w:val="both"/>
      </w:pPr>
      <w:r>
        <w:rPr>
          <w:rFonts w:ascii="Times New Roman"/>
          <w:b w:val="false"/>
          <w:i w:val="false"/>
          <w:color w:val="000000"/>
          <w:sz w:val="28"/>
        </w:rPr>
        <w:t>
      20 ____ жылғы "____" __________</w:t>
      </w:r>
    </w:p>
    <w:p>
      <w:pPr>
        <w:spacing w:after="0"/>
        <w:ind w:left="0"/>
        <w:jc w:val="both"/>
      </w:pPr>
      <w:r>
        <w:rPr>
          <w:rFonts w:ascii="Times New Roman"/>
          <w:b w:val="false"/>
          <w:i w:val="false"/>
          <w:color w:val="000000"/>
          <w:sz w:val="28"/>
        </w:rPr>
        <w:t>
      Өтініш берушінің, куәландырылатын адамның немесе заңды өкілдің қолы _______________</w:t>
      </w:r>
    </w:p>
    <w:p>
      <w:pPr>
        <w:spacing w:after="0"/>
        <w:ind w:left="0"/>
        <w:jc w:val="both"/>
      </w:pPr>
      <w:r>
        <w:rPr>
          <w:rFonts w:ascii="Times New Roman"/>
          <w:b w:val="false"/>
          <w:i w:val="false"/>
          <w:color w:val="000000"/>
          <w:sz w:val="28"/>
        </w:rPr>
        <w:t>
      Заңды өкілдің тегі, аты, әкесінің аты (бар болса)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r>
              <w:br/>
            </w: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3-қосымша</w:t>
            </w:r>
          </w:p>
        </w:tc>
      </w:tr>
    </w:tbl>
    <w:bookmarkStart w:name="z315" w:id="210"/>
    <w:p>
      <w:pPr>
        <w:spacing w:after="0"/>
        <w:ind w:left="0"/>
        <w:jc w:val="both"/>
      </w:pPr>
      <w:r>
        <w:rPr>
          <w:rFonts w:ascii="Times New Roman"/>
          <w:b w:val="false"/>
          <w:i w:val="false"/>
          <w:color w:val="000000"/>
          <w:sz w:val="28"/>
        </w:rPr>
        <w:t>
      Нысан</w:t>
      </w:r>
    </w:p>
    <w:bookmarkEnd w:id="210"/>
    <w:bookmarkStart w:name="z316" w:id="211"/>
    <w:p>
      <w:pPr>
        <w:spacing w:after="0"/>
        <w:ind w:left="0"/>
        <w:jc w:val="left"/>
      </w:pPr>
      <w:r>
        <w:rPr>
          <w:rFonts w:ascii="Times New Roman"/>
          <w:b/>
          <w:i w:val="false"/>
          <w:color w:val="000000"/>
        </w:rPr>
        <w:t xml:space="preserve"> "Мүгедектікті және/немесе еңбек ету қабілетінен айырылу дәрежесін белгілеу және/немесе қажетті әлеуметтік қорғау шараларын айқындау" мемлекеттік көрсетілетін қызметін көрсетуге қойылатын негізгі талаптардың тізбесі</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 және/немесе еңбек ету қабілетінен айырылу дәрежесін белгілеу және/немесе қажетті әлеуметтік қорғау шараларын айқындау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212"/>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көрсетілетін қызметті беруші арқылы жүргізіледі.</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қызметті сырттай проактивті көрсету кезінде пациентке сырттай проактивті куәландыру (қайта куәландыру) жүргізу туралы хабарлау және оның келісімін алу медициналық ұйым арқылы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Мүгедектікті растау туралы ақпаратты және осы тармақта көрсетілген, мемлекеттік қызмет көрсету кезінде куәландырылатын адам алған құжаттардың электрондық нысандарын беру "цифрлық үкімет" www.​egov.​kz веб-порталының (бұдан әрі – портал) "жеке кабинеті" арқылы ЭЦҚ және/немесе бір реттік парольді пайдалана отырып, куәландырылатын адамның сұрау салуы бойынша жүзеге асырылады.</w:t>
            </w:r>
          </w:p>
          <w:p>
            <w:pPr>
              <w:spacing w:after="20"/>
              <w:ind w:left="20"/>
              <w:jc w:val="both"/>
            </w:pPr>
            <w:r>
              <w:rPr>
                <w:rFonts w:ascii="Times New Roman"/>
                <w:b w:val="false"/>
                <w:i w:val="false"/>
                <w:color w:val="000000"/>
                <w:sz w:val="20"/>
              </w:rPr>
              <w:t>
Мемлекеттік қызметті көрсету нәтижелері туралы көрсетілетін қызметті алушыға тіркелген ұялы байланыстың абоненттік нөміріне СМС-хабарлама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213"/>
          <w:p>
            <w:pPr>
              <w:spacing w:after="20"/>
              <w:ind w:left="20"/>
              <w:jc w:val="both"/>
            </w:pPr>
            <w:r>
              <w:rPr>
                <w:rFonts w:ascii="Times New Roman"/>
                <w:b w:val="false"/>
                <w:i w:val="false"/>
                <w:color w:val="000000"/>
                <w:sz w:val="20"/>
              </w:rPr>
              <w:t>
1) жүгінген күні;</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құжаттардың топтамасын тапсыру үшін күтудің рұқсат етілген ең ұзақ уақыты – 1 (бір) сағат;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жүгінген күні қызмет көрсетудің рұқсат етілген ең ұзақ уақыты – 1 (бір) сағат;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үйде, мамандандырылған мекемелерде, түзеу мекемелері мен тергеу изоляторларында емделіп жатқан жері бойынша қызмет көрсету кезінде рұқсат етілген ең ұзақ уақыт көрсетілетін қызметті беруші орналасқан жерден бастап көрсетілетін қызметті алушы орналасқан жерге дейін жол жүру уақытына байланысты – 4 сағат;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МӘС актісінің жобасы сырттай проактивті куәландыруға келіп түскен күннен бастап 3 (үш) жұмыс күні ішінде шығарылады. МӘС актісінің жобасы сағат 16.00-ден кейін келіп түскен жағдайда, сараптамалық қорытындыны шығару мерзімі келесі жұмыс күнінен бастап есептеледі;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10 (он) жұмыс күн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МӘС бөлімі алдын ала шығарылған сараптамалық қорытындысымен бірге куәландырылатын адамды және (немесе) куәландырылатын адамның құжаттарын МӘС ӘББ консультацияға жіберген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МӘС актісінің жобасы сырттай проактивті куәландыруға бөлінген күннен бастап, куәландырылатын адамның құжаттарын көзбе-көз куәландыруға жолдаған кезде, диагнозы нозологиялық нысандар тізбесіне сәйкес келмеген жағдайда, сондай-ақ мүгедектік тобы бойынша үш сараптамалық шешімдер сәйкес келмеген жағдайларда немесе сарапшылар еңбекке уақытша жарамсыздық парағына шыққан жағдайларда оны қайта бөлу кезінде;</w:t>
            </w:r>
          </w:p>
          <w:p>
            <w:pPr>
              <w:spacing w:after="20"/>
              <w:ind w:left="20"/>
              <w:jc w:val="both"/>
            </w:pPr>
            <w:r>
              <w:rPr>
                <w:rFonts w:ascii="Times New Roman"/>
                <w:b w:val="false"/>
                <w:i w:val="false"/>
                <w:color w:val="000000"/>
                <w:sz w:val="20"/>
              </w:rPr>
              <w:t>
4) порталда – көрсетілетін қызметті алушы мүгедектікті растау туралы ақпаратты алу үшін өтінімге қол қойған сәттен бастап 1 (бір) сағат.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214"/>
          <w:p>
            <w:pPr>
              <w:spacing w:after="20"/>
              <w:ind w:left="20"/>
              <w:jc w:val="both"/>
            </w:pPr>
            <w:r>
              <w:rPr>
                <w:rFonts w:ascii="Times New Roman"/>
                <w:b w:val="false"/>
                <w:i w:val="false"/>
                <w:color w:val="000000"/>
                <w:sz w:val="20"/>
              </w:rPr>
              <w:t>
1) электрондық нысанда – портал арқылы көрсетілетін қызметті беруші уәкілетті тұлғаның ЭЦҚ-мен куәландырылған құжаттардың электрондық нысандары қызмет алушының "жеке кабинетіне" жолданады:</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мүгедектік белгіленген кезде – мүгедектік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абилитациялаудың және оңалтудың жеке бағдарламасының (ОЖБ) әлеуметтік бөлігі әзірленген кезде – мүгедектігі бар адамды абилитациялаудың және оңалтудың жеке бағдарламасының әлеуметтік бөлігінен үзінді 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жарақаты және/немесе кәсіптік ауру салдарынан мүгедектігі бар адамдар үшін – ОЖБ-ның әлеуметтік бөлігі;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ОЖБ-ның кәсіптік бөлігі әзірленген кезде – мүгедектігі бар адамды абилитациялаудың және оңалтудың жеке бағдарламасының кәсіптік бөлігінен үзінді 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жарақаты және/немесе кәсіптік ауру салдарынан мүгедектігі бар адамдар үшін – ОЖБ-ның кәсіптік бөлігі;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жалпы еңбекке қабілеттіліктен айырылу дәрежесі белгіленген кезде – жалпы еңбекке қабілеттіліктен айырылу дәрежесі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кәсіптік еңбекке қабілеттіліктен айырылу дәрежесі белгіленген кезде – кәсіптік еңбекке қабілеттіліктен айырылу дәрежесі туралы анықтама, кәсіптік еңбек ету қабілетінен айырылу дәрежесі туралы анықтамадан және медициналық-әлеуметтік сараптама актісінен үзінді 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зардап шеккен қызметкердің көмектің қосымша түрлері мен күтімге мұқтаждығы айқындалған кезде – зардап шеккен қызметкердің көмектің қосымша түрлері мен күтімге мұқтаждығы туралы қорытынды;</w:t>
            </w:r>
          </w:p>
          <w:p>
            <w:pPr>
              <w:spacing w:after="20"/>
              <w:ind w:left="20"/>
              <w:jc w:val="both"/>
            </w:pPr>
            <w:r>
              <w:rPr>
                <w:rFonts w:ascii="Times New Roman"/>
                <w:b w:val="false"/>
                <w:i w:val="false"/>
                <w:color w:val="000000"/>
                <w:sz w:val="20"/>
              </w:rPr>
              <w:t>
</w:t>
            </w:r>
            <w:r>
              <w:rPr>
                <w:rFonts w:ascii="Times New Roman"/>
                <w:b w:val="false"/>
                <w:i w:val="false"/>
                <w:color w:val="000000"/>
                <w:sz w:val="20"/>
              </w:rPr>
              <w:t>кезекті қайта куәландыру кезінде мүгедектігі бар адам деп танылмағандарға – мүгедектік тағайындалмауы туралы хабарлама;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алғашқы куәландыру кезінде мүгедектігі бар адам деп танылмағандарға – медициналық-әлеуметтік сараптаманың (бұдан әрі - МӘС) сараптамалық қорытындысы туралы хабарлама.</w:t>
            </w:r>
          </w:p>
          <w:p>
            <w:pPr>
              <w:spacing w:after="20"/>
              <w:ind w:left="20"/>
              <w:jc w:val="both"/>
            </w:pPr>
            <w:r>
              <w:rPr>
                <w:rFonts w:ascii="Times New Roman"/>
                <w:b w:val="false"/>
                <w:i w:val="false"/>
                <w:color w:val="000000"/>
                <w:sz w:val="20"/>
              </w:rPr>
              <w:t>
2) көрсетілетін қызметті берушіде қағаз түрінде көрсетілетін қызметті алушы немесе оның заңды өкілінің талабы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215"/>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14.00-ге дейін түскі үзіліспен сағат 9.00-ден 18.00-ге дейін.</w:t>
            </w:r>
          </w:p>
          <w:bookmarkEnd w:id="215"/>
          <w:p>
            <w:pPr>
              <w:spacing w:after="20"/>
              <w:ind w:left="20"/>
              <w:jc w:val="both"/>
            </w:pPr>
            <w:r>
              <w:rPr>
                <w:rFonts w:ascii="Times New Roman"/>
                <w:b w:val="false"/>
                <w:i w:val="false"/>
                <w:color w:val="000000"/>
                <w:sz w:val="20"/>
              </w:rPr>
              <w:t>
</w:t>
            </w:r>
            <w:r>
              <w:rPr>
                <w:rFonts w:ascii="Times New Roman"/>
                <w:b w:val="false"/>
                <w:i w:val="false"/>
                <w:color w:val="000000"/>
                <w:sz w:val="20"/>
              </w:rPr>
              <w:t>Көзбе-көз куәландыруға (қайта куәландыруға) өтінішті қабылдау және мемлекеттік қызметті көрсету нәтижесін беру кестесі: сағат 13.00-ден 14.00-ге дейін түскі үзіліспен сағат 9.00-ден 15.30-ға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Сырттай проактивті куәландыру (қайта куәландыру) 15.30-дан 18.00-ге дейін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көзбе-көз куәландыру (қайта куәландыру) алдын ала жазылусыз және жеделдетіп қызмет көрсетусіз кезек тәртібінде көрсетіледі;</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216"/>
          <w:p>
            <w:pPr>
              <w:spacing w:after="20"/>
              <w:ind w:left="20"/>
              <w:jc w:val="both"/>
            </w:pPr>
            <w:r>
              <w:rPr>
                <w:rFonts w:ascii="Times New Roman"/>
                <w:b w:val="false"/>
                <w:i w:val="false"/>
                <w:color w:val="000000"/>
                <w:sz w:val="20"/>
              </w:rPr>
              <w:t>
МӘС және (немесе) МӘС ӘББ өтінішті қабылдау кезінде ЭЦҚ-мен куәландырылған мынадай электрондық құжаттарды сұратады және "цифрлық үкімет" шлюзі арқылы мемлекеттік цифрлық жүйелерден алады:</w:t>
            </w:r>
          </w:p>
          <w:bookmarkEnd w:id="216"/>
          <w:p>
            <w:pPr>
              <w:spacing w:after="20"/>
              <w:ind w:left="20"/>
              <w:jc w:val="both"/>
            </w:pPr>
            <w:r>
              <w:rPr>
                <w:rFonts w:ascii="Times New Roman"/>
                <w:b w:val="false"/>
                <w:i w:val="false"/>
                <w:color w:val="000000"/>
                <w:sz w:val="20"/>
              </w:rPr>
              <w:t>
</w:t>
            </w:r>
            <w:r>
              <w:rPr>
                <w:rFonts w:ascii="Times New Roman"/>
                <w:b w:val="false"/>
                <w:i w:val="false"/>
                <w:color w:val="000000"/>
                <w:sz w:val="20"/>
              </w:rPr>
              <w:t>1) куәландырылатын адамның жеке басын куәландыратын құжат туралы мәлімет;</w:t>
            </w:r>
          </w:p>
          <w:p>
            <w:pPr>
              <w:spacing w:after="20"/>
              <w:ind w:left="20"/>
              <w:jc w:val="both"/>
            </w:pPr>
            <w:r>
              <w:rPr>
                <w:rFonts w:ascii="Times New Roman"/>
                <w:b w:val="false"/>
                <w:i w:val="false"/>
                <w:color w:val="000000"/>
                <w:sz w:val="20"/>
              </w:rPr>
              <w:t>
</w:t>
            </w:r>
            <w:r>
              <w:rPr>
                <w:rFonts w:ascii="Times New Roman"/>
                <w:b w:val="false"/>
                <w:i w:val="false"/>
                <w:color w:val="000000"/>
                <w:sz w:val="20"/>
              </w:rPr>
              <w:t>2) адамды қылмыстық-атқару жүйесінің мекемесінде немесе тергеу изоляторында ұстау фактісін растайтын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мемлекеттік тіркеу тізілімінде № 21579 болып тіркелген) (бұдан әрі – № ҚР ДСМ-175/2020 бұйрық) </w:t>
            </w:r>
            <w:r>
              <w:rPr>
                <w:rFonts w:ascii="Times New Roman"/>
                <w:b w:val="false"/>
                <w:i w:val="false"/>
                <w:color w:val="000000"/>
                <w:sz w:val="20"/>
              </w:rPr>
              <w:t>бұйрығымен</w:t>
            </w:r>
            <w:r>
              <w:rPr>
                <w:rFonts w:ascii="Times New Roman"/>
                <w:b w:val="false"/>
                <w:i w:val="false"/>
                <w:color w:val="000000"/>
                <w:sz w:val="20"/>
              </w:rPr>
              <w:t xml:space="preserve"> бекітілген № 031/е нысаны бойынша МӘС-ке қорытынды (бұдан әрі – № 031/е нысаны). № 031/е нысанының қолданыс мерзімі Қазақстан Республикасы Денсаулық сақтау министрінің 2022 жылғы 7 сәуірдегі № ҚР ДСМ-34 (Нормативтік құқықтық актілерді мемлекеттік тіркеу тізілімінде № 27505 болып тіркелген) бұйрығымен бекітілген "Дәрігерлік-консультациялық комиссияның қызметі туралы" ережеге сәйкес оған қол қойылған күнінен бастап бір айдан кешіктірмейтін уақытқа жарамды;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медициналық ұйым оны әзірлеген кезде, № ҚР ДСМ-175/2020 бұйрықпен бекітілген № 033/е нысаны бойынша мүгедектігі бар адамды абилитациялаудың және оңалтудың жеке бағдарламасының медициналық бөлігі;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ауру динамикасын талдау үшін амбулаториялық пациенттің медициналық картасынан мәліметтер болған кезде – ауру тарихынан үзінді-көшірмелер, мамандардың қорытындылары және зерттеу нәтижелері;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еңбекке уақытша жарамсыздық парағы (анықтама) – жұмыс істейтін адамдар куәландырудан өткен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7) алғашқы куәландыру кезінде, еңбекке қабілетті жастағы адамдарға – еңбек қызметін растайтын құжат (бар болса), ал өндірістік жарақаттар және кәсіптік аурулар кезінде, Қағидаларға 2-қосымшаға сәйкес нысан бойынша өндірістегі еңбек сипаты мен жағдайлары туралы мәліметтер (жұмыс беруші толтырады)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8) жалпы еңбекке қабілеттілігінен айырылу дәрежесі алғашқы рет белгіленген кезде – осы әлеуметтік қатер бойынша міндетті әлеуметтік сақтандыру жүйесіне қатысу (немесе қатыспау) фактісін растайтын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өндірістік жарақат алған және/немесе кәсіптік ауруға шалдыққан адамға осы жазатайым оқиға бойынша КЕА дәрежесін алғашқы рет белгілеу кезінде мүгедектікті және (немесе) КЕА себебін белгілеу үшін – "Еңбек қызметіне байланысты жазатайым оқиғаларды тергеп-тексеру материалдарын рәсімдеу бойынша нысандарды бекіту туралы" Қазақстан Республикасы Денсаулық сақтау және әлеуметтік даму министрінің 2015 жылғы 28 желтоқсандағы № 1055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12655 болып тіркелген) бекітілген нысан бойынша еңбек қызметіне байланысты жазатайым оқиға туралы акт (бұдан әрі – жазатайым оқиға туралы акт).</w:t>
            </w:r>
          </w:p>
          <w:p>
            <w:pPr>
              <w:spacing w:after="20"/>
              <w:ind w:left="20"/>
              <w:jc w:val="both"/>
            </w:pPr>
            <w:r>
              <w:rPr>
                <w:rFonts w:ascii="Times New Roman"/>
                <w:b w:val="false"/>
                <w:i w:val="false"/>
                <w:color w:val="000000"/>
                <w:sz w:val="20"/>
              </w:rPr>
              <w:t>
</w:t>
            </w:r>
            <w:r>
              <w:rPr>
                <w:rFonts w:ascii="Times New Roman"/>
                <w:b w:val="false"/>
                <w:i w:val="false"/>
                <w:color w:val="000000"/>
                <w:sz w:val="20"/>
              </w:rPr>
              <w:t>Жазатайым оқиға туралы акт болмаса және жұмыс беруші-дара кәсіпкердің қызметі тоқтатылған немесе заңды тұлға таратылған жағдайда өндірістік жарақат алған және/немесе кәсіптік ауруға шалдыққан адам ұсынатын еңбек (қызметтік) міндеттерін орындаумен жарақаттанудың немесе аурудың себеп-салдарлық байланысы туралы сот шешімі тіркеледі;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10) кәсіптік ауруға шалдыққан адамдарды куәландырған кезде – кәсіптік ауру және улану диагнозын белгілеу (аурудың кәсіппен байланысын анықтау) кезінде сараптаманы жүзеге асыратын денсаулық сақтау ұйымының мәліметтері;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жаралануға, контузияға, жарақаттануға, мертігуге, ауруға байланысты мүгедектік себептерін анықтау үшін – себеп-салдарлық байланысын белгілейтін тиісті қызмет саласындағы уәкілетті орган берген құжат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12) қорғаншылықты (қамқоршылықты) белгілеген кезде – қорғаншылықты (қамқоршылықты) растайтын құжат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13) куәландырылатын адамның атын, әкесінің атын (бар болса) және тегін өзгертуді мемлекеттік тіркеген жағдайда қайта куәландыру кезінде – "Азаматтық хал актілерін мемлекеттік тіркеу туралы электрондық және қағаз жеткізгіштегі акт жазбаларының, куәліктер мен анықтамалардың нысандарын бекіту туралы" Қазақстан Республикасы Әділет министрінің 2015 жылғы 12 қаңтардағы № 9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10173 болып тіркелген) бекітілген нысан бойынша атын, әкесінің атын (бар болса), тегін өзгерту туралы куәлік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14) балаларды куәландыру (қайта куәландыру) кезінде – психологиялық-медициналық-педагогикалық консультацияның (ПМПК) қорытындысы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жүйелерде мәліметтер болмаған жағдайда, куәландырылатын адамның өтінішіне № 031/е нысаны, сондай-ақ тиісті құжаттардың қағаз жеткізгіштегі көшірмелері және салыстырып тексеру үшін түпнұсқалары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Сырттай проактивті куәландыру (қайта куәландыру) мынадай құжаттарды: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организм функцияларының бұзылу дәрежесін, диагноздар мен ұсынымдарды көрсете отырып, шағымдарын, объективті тексеру деректерін көрсететін мамандардың консультацияларын;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клиникалық, зертханалық, рентгенологиялық және басқа зерттеулердің нәтижелерін;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пациенттің жай-күйінің динамикалық өзгерістерін көрсете отырып, амбулаториялық, стационарлық, стационарды алмастыратын жағдайларда, үйде, санаторий-курорттық ұйымдарда емделіп шығу жағдайының (емделіп шығу жағдайларының) нәтижелерін;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туындаған асқынуларды;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зертханалық зерттеулердің, консультациялардың нәтижелерінің қорытындыларын;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оңалту әлеуеті, оңалту диагнозы және оңалту маршрутының шкаласы ескерілген ұсынымдарды;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жедел/шұғыл медициналық көмек шақырған пациентке белсенді бару нәтижелерін қоса бере отырып, Қазақстан Республикасы Цифрлық даму, инновациялар және аэроғарыш өнеркәсібі министрінің 2020 жылғы 24 сәуірдегі № 155/НҚ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20495 болып тіркелген) бекітілген Проактивті қызметтер көрсету қағидаларына сәйкес алынған пациенттің немесе оның өкілінің келісімі бойынша № 031/е электрондық нысан негізінде жүргізіледі.</w:t>
            </w:r>
          </w:p>
          <w:p>
            <w:pPr>
              <w:spacing w:after="20"/>
              <w:ind w:left="20"/>
              <w:jc w:val="both"/>
            </w:pPr>
            <w:r>
              <w:rPr>
                <w:rFonts w:ascii="Times New Roman"/>
                <w:b w:val="false"/>
                <w:i w:val="false"/>
                <w:color w:val="000000"/>
                <w:sz w:val="20"/>
              </w:rPr>
              <w:t xml:space="preserve">
Медициналық электрондық құжаттар аурудың бейінін ескере отырып және денсаулық сақтау саласындағы стандарттарға, диагностиканың, емдеу мен оңалтудың клиникалық хаттамаларына, Қазақстан Республикасы Денсаулық сақтау министрінің 2020 жылғы 7 қазандағы № ҚР ДСМ-116/2020 бұйрығымен (бұдан әрі – ҚР ДСМ-116/2020 бұйрығы) (Нормативтік құқықтық актілерді мемлекеттік тіркеу тізілімінде № 21381 болып тіркелген) бекітілген Медициналық оңалтуды көрсету </w:t>
            </w:r>
            <w:r>
              <w:rPr>
                <w:rFonts w:ascii="Times New Roman"/>
                <w:b w:val="false"/>
                <w:i w:val="false"/>
                <w:color w:val="000000"/>
                <w:sz w:val="20"/>
              </w:rPr>
              <w:t>қағидаларына</w:t>
            </w:r>
            <w:r>
              <w:rPr>
                <w:rFonts w:ascii="Times New Roman"/>
                <w:b w:val="false"/>
                <w:i w:val="false"/>
                <w:color w:val="000000"/>
                <w:sz w:val="20"/>
              </w:rPr>
              <w:t xml:space="preserve"> сәйкес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және оның кіші түрлерін (бар болса) көрсетуден бас тартуға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217"/>
          <w:p>
            <w:pPr>
              <w:spacing w:after="20"/>
              <w:ind w:left="20"/>
              <w:jc w:val="both"/>
            </w:pPr>
            <w:r>
              <w:rPr>
                <w:rFonts w:ascii="Times New Roman"/>
                <w:b w:val="false"/>
                <w:i w:val="false"/>
                <w:color w:val="000000"/>
                <w:sz w:val="20"/>
              </w:rPr>
              <w:t>
1) Қолданылу мерзімі өткен құжаттарды ұсынған кезінде;</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құжаттардың толық емес топтамасын ұсынған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 МӘС бөліміне барып көзбе-көз куәландыруға тұрақты тіркелмеген орны бойынша жүгінген кезінде;</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218"/>
          <w:p>
            <w:pPr>
              <w:spacing w:after="20"/>
              <w:ind w:left="20"/>
              <w:jc w:val="both"/>
            </w:pPr>
            <w:r>
              <w:rPr>
                <w:rFonts w:ascii="Times New Roman"/>
                <w:b w:val="false"/>
                <w:i w:val="false"/>
                <w:color w:val="000000"/>
                <w:sz w:val="20"/>
              </w:rPr>
              <w:t>
Мемлекеттік қызмет:</w:t>
            </w:r>
          </w:p>
          <w:bookmarkEnd w:id="218"/>
          <w:p>
            <w:pPr>
              <w:spacing w:after="20"/>
              <w:ind w:left="20"/>
              <w:jc w:val="both"/>
            </w:pPr>
            <w:r>
              <w:rPr>
                <w:rFonts w:ascii="Times New Roman"/>
                <w:b w:val="false"/>
                <w:i w:val="false"/>
                <w:color w:val="000000"/>
                <w:sz w:val="20"/>
              </w:rPr>
              <w:t>
</w:t>
            </w:r>
            <w:r>
              <w:rPr>
                <w:rFonts w:ascii="Times New Roman"/>
                <w:b w:val="false"/>
                <w:i w:val="false"/>
                <w:color w:val="000000"/>
                <w:sz w:val="20"/>
              </w:rPr>
              <w:t>1) тиісті өңірдің МӘС бөлімдері және (немесе) МӘС ӘББ орналасқан жерде;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көшпелі отырыстарда: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тұрақты тіркелген жеріндегі емдеу-профилактикалық мекеме базасында;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мамандандырылған мекемелерде емделіп жатқан орны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барған жері бойынша қылмыстық-атқару жүйесінің мекемелерінде және тергеу изоляторларында;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үйде, стационарда – егер адам дәрігерлік-консультациялық комиссияның қорытындысына сәйкес денсаулық жағдайы бойынша МӘС-ке келе алмайтын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сырттай – куәландырылатын адам тасымалдауға келмейтін және/немесе қызмет көрсетілетін өңірден тыс жерлерде стационарлық емделуде болса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сырттай проактивті куәландыру - сырттай проактивті куәландыру (қайта куәландыру) жүргізілетін нозологиялық нысандар тізбесіне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Мүгедектік алғаш рет белгіленген жағдайда, адам мүгедектігі бойынша мемлекеттік әлеуметтік жәрдемақы, мүгедектігі бойынша арнаулы мемлекеттік жәрдемақы еңбек ету қабілетінен айырылған жағдайда төленетін әлеуметтік төлем, мүгедектігі бар баланы тәрбиелеушіге берілетін жәрдемақы және бірінші топтағы мүгедектігі бар адамның күтіміне байланысты жәрдемақы тағайындау үшін МӘС бөліміне жүгінеді.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Министрліктің www. enbek. gov. kz интернет-ресурсында,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мүгедектікті растау туралы ақпаратты және ол мемлекеттік қызмет көрсету кезінде алған құжаттардың электрондық нысандарын ЭЦҚ-сы болған кезде және/немесе бір реттік парольді қолданумен портал арқылы қашықтықтан қол жеткізу режимінде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туралы ақпаратты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Мобильдік қосымшада және пайдаланушылардың цифрлық жүйелерінде қолжетімді әдістермен авторландырудан өтеді,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көрсетілетін қызметті беруші мемлекеттік қызмет көрсету тәртібін айқындайтын Медициналық-әлеуметтік сараптама жүргізу қағидалары бекітілген немесе өзгертілген күннен бастап үш жұмыс күні ішінде ақпаратты жаңартады және оны Бірыңғай байланыс-орталығына жібереді.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r>
              <w:br/>
            </w: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5-қосымша</w:t>
            </w:r>
          </w:p>
        </w:tc>
      </w:tr>
    </w:tbl>
    <w:bookmarkStart w:name="z388" w:id="219"/>
    <w:p>
      <w:pPr>
        <w:spacing w:after="0"/>
        <w:ind w:left="0"/>
        <w:jc w:val="both"/>
      </w:pPr>
      <w:r>
        <w:rPr>
          <w:rFonts w:ascii="Times New Roman"/>
          <w:b w:val="false"/>
          <w:i w:val="false"/>
          <w:color w:val="000000"/>
          <w:sz w:val="28"/>
        </w:rPr>
        <w:t>
      Нысан</w:t>
      </w:r>
    </w:p>
    <w:bookmarkEnd w:id="219"/>
    <w:bookmarkStart w:name="z389" w:id="220"/>
    <w:p>
      <w:pPr>
        <w:spacing w:after="0"/>
        <w:ind w:left="0"/>
        <w:jc w:val="left"/>
      </w:pPr>
      <w:r>
        <w:rPr>
          <w:rFonts w:ascii="Times New Roman"/>
          <w:b/>
          <w:i w:val="false"/>
          <w:color w:val="000000"/>
        </w:rPr>
        <w:t xml:space="preserve"> Медициналық құжаттарды ауытқу себептері</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құжаттарды қайтарудың жүйелік деңгейіндегі қайтарулардың себебі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Қателер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 және/немесе еңбек ету қабілетінен айырылу дәрежесін белгілеу үшін қажетті пациенттің заңмен қорғалатын құпиясын құрайтын дербес деректер мен мәліметтерді жинауға және өңдеуге келісімі туралы СМС хабарламаның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нысанының күні және/немесе нөмірінің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нысанының қолданылу мерзімінің аяқталуы (1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нөмірінің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нөмірінің BMG тіркеуде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нысанындағы ЭЦҚ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нысанындағы міндетті жолдардың толтырылмауы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БХТ-мен сәйкессіздігі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"Сырттай куәландыруға жіберу" өрісі мәнінің "сырттай проактивті куәландыру" мәніне сәйкес келмеуі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"куәландыру мақсатының" сырттай проактивті куәландыруға жатпауы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031/е нысанының "Техникалық құралдарға ұсыныстар" жолында көрсетілген ақауларға сәйкес толтырылған "ОТҚ" ЦЖ-да сауалнамасының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Сырттай проактивті куәландыру жүргізу үшін АХЖ коды сәйкес келмеуі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идентификатормен файлдың хэш қосындысы ХЭД сервисіндегі мәліметтермен сәйкес келмейді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бойынша **** ХЭД сервисінде файл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Жүйеде MismessageId - ****** ФЛКмен өткен нысан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Жүйеде ******** ЖСНмен қарастырылып жатқан нысан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F017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деректері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ЖСН бойынша ЖТ МДҚ ЦЖ-да "қайтыс болған"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ЖСН ЖТ МДҚ ЦЖ -да ТАӘ сәйкес (бар болса) сәйкес келмейді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тұрғылықты жері бойынша ЖТ МДҚ ЦЖ-да тұрақты тіркеуі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ЖТ МДҚ ЦЖ-да "шетелге тұрақты тұруға кеткен"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 деректерінің болмауы (балаларда және әрекетке қабілетсіз адамдарда)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REC005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өкілдің деректері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ЖСН бойынша заңды өкіл ЖТ МДҚ ЦЖ-да "қайтыс болған"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 ЖТ МДҚ ЦЖ-да "шетелге тұрақты тұруға кеткен" мәртебесімен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өкілдің ЖСН ЖТ МДҚ ЦЖ -да ТАӘ сәйкес келмейді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LEG003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4-қосымша</w:t>
            </w:r>
            <w:r>
              <w:br/>
            </w: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17-қосымша</w:t>
            </w:r>
          </w:p>
        </w:tc>
      </w:tr>
    </w:tbl>
    <w:bookmarkStart w:name="z391" w:id="221"/>
    <w:p>
      <w:pPr>
        <w:spacing w:after="0"/>
        <w:ind w:left="0"/>
        <w:jc w:val="both"/>
      </w:pPr>
      <w:r>
        <w:rPr>
          <w:rFonts w:ascii="Times New Roman"/>
          <w:b w:val="false"/>
          <w:i w:val="false"/>
          <w:color w:val="000000"/>
          <w:sz w:val="28"/>
        </w:rPr>
        <w:t>
      Нысан</w:t>
      </w:r>
    </w:p>
    <w:bookmarkEnd w:id="221"/>
    <w:bookmarkStart w:name="z392" w:id="222"/>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Министерство труда и социальной защиты населения Республики Казахстан ____бойынша Халықты әлеуметтік қорғау саласындағы реттеу және бақылау комитетінің департаменті Департамент Комитета регулирования и контроля в сфере социальной защиты населения по___________ № ___ МӘС бөлімінің медициналық-әлеуметтік сараптама жүргізу хаттамалар журналы (Хаттамалар "Мүгедектігі бар адамдардың орталықтандырылған деректер банкі" автоматтандырылған цифрлық жүйесіне электрондық нысанда қалыптастырылады) Журнал протоколов проведения медико-социальной экспертизы отдела МСЭ № ____ (Протокола формируются в электронном формате в автоматизированной цифровой системе "Централизованный банк данных лиц, имеющих инвалидность")</w:t>
      </w:r>
    </w:p>
    <w:bookmarkEnd w:id="222"/>
    <w:bookmarkStart w:name="z393" w:id="223"/>
    <w:p>
      <w:pPr>
        <w:spacing w:after="0"/>
        <w:ind w:left="0"/>
        <w:jc w:val="both"/>
      </w:pPr>
      <w:r>
        <w:rPr>
          <w:rFonts w:ascii="Times New Roman"/>
          <w:b w:val="false"/>
          <w:i w:val="false"/>
          <w:color w:val="000000"/>
          <w:sz w:val="28"/>
        </w:rPr>
        <w:t>
      20 ___ жылғы "___" __________ басталды (начат)</w:t>
      </w:r>
    </w:p>
    <w:bookmarkEnd w:id="223"/>
    <w:bookmarkStart w:name="z394" w:id="224"/>
    <w:p>
      <w:pPr>
        <w:spacing w:after="0"/>
        <w:ind w:left="0"/>
        <w:jc w:val="both"/>
      </w:pPr>
      <w:r>
        <w:rPr>
          <w:rFonts w:ascii="Times New Roman"/>
          <w:b w:val="false"/>
          <w:i w:val="false"/>
          <w:color w:val="000000"/>
          <w:sz w:val="28"/>
        </w:rPr>
        <w:t>
      20 ___ жылғы "___" _______ аяқталды (закончен)</w:t>
      </w:r>
    </w:p>
    <w:bookmarkEnd w:id="224"/>
    <w:bookmarkStart w:name="z395" w:id="225"/>
    <w:p>
      <w:pPr>
        <w:spacing w:after="0"/>
        <w:ind w:left="0"/>
        <w:jc w:val="both"/>
      </w:pPr>
      <w:r>
        <w:rPr>
          <w:rFonts w:ascii="Times New Roman"/>
          <w:b w:val="false"/>
          <w:i w:val="false"/>
          <w:color w:val="000000"/>
          <w:sz w:val="28"/>
        </w:rPr>
        <w:t>
      Күнделікті хаттама куәландырылатын адамның "Мүгедектігі бар адамдардың орталықтандырылған деректер банкі" автоматтандырылған цифрлық жүйесіне енгізілген деректері бойынша қалыптастырылады. Күнделікті хаттама жұмыс күнінің соңында басылып шығарылады, хаттамаға нөмір қойылады, сараптамалық қорытындыны шығаруға қатысқан медициналық-әлеуметтік сараптама бөлімі басшысының, бас мамандардың қолы қойылады және мөртаңбамен расталады.</w:t>
      </w:r>
    </w:p>
    <w:bookmarkEnd w:id="225"/>
    <w:bookmarkStart w:name="z396" w:id="226"/>
    <w:p>
      <w:pPr>
        <w:spacing w:after="0"/>
        <w:ind w:left="0"/>
        <w:jc w:val="both"/>
      </w:pPr>
      <w:r>
        <w:rPr>
          <w:rFonts w:ascii="Times New Roman"/>
          <w:b w:val="false"/>
          <w:i w:val="false"/>
          <w:color w:val="000000"/>
          <w:sz w:val="28"/>
        </w:rPr>
        <w:t>
      Әр күнтізбелік айдың соңында хаттамалардың ай сайынғы журналдары қалыптастырылады:ағымдағы айға күнделікті хаттамалардың барлық парақтары хронологиялық тәртіпте нөмірленеді, тігіледі, мөртаңбамен және медициналық-әлеуметтік сараптама бөлімі басшысының қолымен бекітіледі.</w:t>
      </w:r>
    </w:p>
    <w:bookmarkEnd w:id="226"/>
    <w:bookmarkStart w:name="z397" w:id="227"/>
    <w:p>
      <w:pPr>
        <w:spacing w:after="0"/>
        <w:ind w:left="0"/>
        <w:jc w:val="both"/>
      </w:pPr>
      <w:r>
        <w:rPr>
          <w:rFonts w:ascii="Times New Roman"/>
          <w:b w:val="false"/>
          <w:i w:val="false"/>
          <w:color w:val="000000"/>
          <w:sz w:val="28"/>
        </w:rPr>
        <w:t>
      В конце каждого календарного месяца формируются ежемесячные журналы протоколов: листы всех ежедневных протоколов за текущий месяц пронумеровываются, прошнуровываются в хронологическом порядке, скрепляются штампом и подписью руководителя отдела медико-социальной экспертизы.</w:t>
      </w:r>
    </w:p>
    <w:bookmarkEnd w:id="227"/>
    <w:bookmarkStart w:name="z398" w:id="228"/>
    <w:p>
      <w:pPr>
        <w:spacing w:after="0"/>
        <w:ind w:left="0"/>
        <w:jc w:val="both"/>
      </w:pPr>
      <w:r>
        <w:rPr>
          <w:rFonts w:ascii="Times New Roman"/>
          <w:b w:val="false"/>
          <w:i w:val="false"/>
          <w:color w:val="000000"/>
          <w:sz w:val="28"/>
        </w:rPr>
        <w:t>
      Үлгі</w:t>
      </w:r>
    </w:p>
    <w:bookmarkEnd w:id="228"/>
    <w:bookmarkStart w:name="z399" w:id="229"/>
    <w:p>
      <w:pPr>
        <w:spacing w:after="0"/>
        <w:ind w:left="0"/>
        <w:jc w:val="both"/>
      </w:pPr>
      <w:r>
        <w:rPr>
          <w:rFonts w:ascii="Times New Roman"/>
          <w:b w:val="false"/>
          <w:i w:val="false"/>
          <w:color w:val="000000"/>
          <w:sz w:val="28"/>
        </w:rPr>
        <w:t>
      Нөмірленген және баулықтап тігілген</w:t>
      </w:r>
    </w:p>
    <w:bookmarkEnd w:id="229"/>
    <w:bookmarkStart w:name="z400" w:id="230"/>
    <w:p>
      <w:pPr>
        <w:spacing w:after="0"/>
        <w:ind w:left="0"/>
        <w:jc w:val="both"/>
      </w:pPr>
      <w:r>
        <w:rPr>
          <w:rFonts w:ascii="Times New Roman"/>
          <w:b w:val="false"/>
          <w:i w:val="false"/>
          <w:color w:val="000000"/>
          <w:sz w:val="28"/>
        </w:rPr>
        <w:t>
      Пронумеровано и прошнуровано_________бет/листа(-ов)</w:t>
      </w:r>
    </w:p>
    <w:bookmarkEnd w:id="230"/>
    <w:bookmarkStart w:name="z401" w:id="231"/>
    <w:p>
      <w:pPr>
        <w:spacing w:after="0"/>
        <w:ind w:left="0"/>
        <w:jc w:val="both"/>
      </w:pPr>
      <w:r>
        <w:rPr>
          <w:rFonts w:ascii="Times New Roman"/>
          <w:b w:val="false"/>
          <w:i w:val="false"/>
          <w:color w:val="000000"/>
          <w:sz w:val="28"/>
        </w:rPr>
        <w:t>
      (сөзбен жазу/прописью)</w:t>
      </w:r>
    </w:p>
    <w:bookmarkEnd w:id="231"/>
    <w:bookmarkStart w:name="z402" w:id="232"/>
    <w:p>
      <w:pPr>
        <w:spacing w:after="0"/>
        <w:ind w:left="0"/>
        <w:jc w:val="both"/>
      </w:pPr>
      <w:r>
        <w:rPr>
          <w:rFonts w:ascii="Times New Roman"/>
          <w:b w:val="false"/>
          <w:i w:val="false"/>
          <w:color w:val="000000"/>
          <w:sz w:val="28"/>
        </w:rPr>
        <w:t>
      МӘС бөлімінің басшысы</w:t>
      </w:r>
    </w:p>
    <w:bookmarkEnd w:id="232"/>
    <w:bookmarkStart w:name="z403" w:id="233"/>
    <w:p>
      <w:pPr>
        <w:spacing w:after="0"/>
        <w:ind w:left="0"/>
        <w:jc w:val="both"/>
      </w:pPr>
      <w:r>
        <w:rPr>
          <w:rFonts w:ascii="Times New Roman"/>
          <w:b w:val="false"/>
          <w:i w:val="false"/>
          <w:color w:val="000000"/>
          <w:sz w:val="28"/>
        </w:rPr>
        <w:t>
      Руководитель отдела МСЭ_______________________</w:t>
      </w:r>
    </w:p>
    <w:bookmarkEnd w:id="233"/>
    <w:bookmarkStart w:name="z404" w:id="234"/>
    <w:p>
      <w:pPr>
        <w:spacing w:after="0"/>
        <w:ind w:left="0"/>
        <w:jc w:val="both"/>
      </w:pPr>
      <w:r>
        <w:rPr>
          <w:rFonts w:ascii="Times New Roman"/>
          <w:b w:val="false"/>
          <w:i w:val="false"/>
          <w:color w:val="000000"/>
          <w:sz w:val="28"/>
        </w:rPr>
        <w:t>
      (тегі, аты, әкесінің аты (болған кезде), қолы/</w:t>
      </w:r>
    </w:p>
    <w:bookmarkEnd w:id="234"/>
    <w:bookmarkStart w:name="z405" w:id="235"/>
    <w:p>
      <w:pPr>
        <w:spacing w:after="0"/>
        <w:ind w:left="0"/>
        <w:jc w:val="both"/>
      </w:pPr>
      <w:r>
        <w:rPr>
          <w:rFonts w:ascii="Times New Roman"/>
          <w:b w:val="false"/>
          <w:i w:val="false"/>
          <w:color w:val="000000"/>
          <w:sz w:val="28"/>
        </w:rPr>
        <w:t>
      фамилия, имя, отчество (при его наличии), подпись)</w:t>
      </w:r>
    </w:p>
    <w:bookmarkEnd w:id="235"/>
    <w:bookmarkStart w:name="z406" w:id="236"/>
    <w:p>
      <w:pPr>
        <w:spacing w:after="0"/>
        <w:ind w:left="0"/>
        <w:jc w:val="both"/>
      </w:pPr>
      <w:r>
        <w:rPr>
          <w:rFonts w:ascii="Times New Roman"/>
          <w:b w:val="false"/>
          <w:i w:val="false"/>
          <w:color w:val="000000"/>
          <w:sz w:val="28"/>
        </w:rPr>
        <w:t>
      20___ жылғы/год "___" ____________</w:t>
      </w:r>
    </w:p>
    <w:bookmarkEnd w:id="236"/>
    <w:bookmarkStart w:name="z407" w:id="237"/>
    <w:p>
      <w:pPr>
        <w:spacing w:after="0"/>
        <w:ind w:left="0"/>
        <w:jc w:val="both"/>
      </w:pPr>
      <w:r>
        <w:rPr>
          <w:rFonts w:ascii="Times New Roman"/>
          <w:b w:val="false"/>
          <w:i w:val="false"/>
          <w:color w:val="000000"/>
          <w:sz w:val="28"/>
        </w:rPr>
        <w:t>
      Мөр орны/Место печати</w:t>
      </w:r>
    </w:p>
    <w:bookmarkEnd w:id="237"/>
    <w:bookmarkStart w:name="z408" w:id="238"/>
    <w:p>
      <w:pPr>
        <w:spacing w:after="0"/>
        <w:ind w:left="0"/>
        <w:jc w:val="both"/>
      </w:pPr>
      <w:r>
        <w:rPr>
          <w:rFonts w:ascii="Times New Roman"/>
          <w:b w:val="false"/>
          <w:i w:val="false"/>
          <w:color w:val="000000"/>
          <w:sz w:val="28"/>
        </w:rPr>
        <w:t>
      Хаттамаларға енгізілген барлық түзетулер, өзгерістер, толықтырулар ескеріліп, мөртаңбамен және медициналық-әлеуметтік сараптама бөлімі басшысының қолымен бекітілуге тиіс.</w:t>
      </w:r>
    </w:p>
    <w:bookmarkEnd w:id="238"/>
    <w:bookmarkStart w:name="z409" w:id="239"/>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w:t>
      </w:r>
    </w:p>
    <w:bookmarkEnd w:id="239"/>
    <w:bookmarkStart w:name="z410" w:id="240"/>
    <w:p>
      <w:pPr>
        <w:spacing w:after="0"/>
        <w:ind w:left="0"/>
        <w:jc w:val="both"/>
      </w:pPr>
      <w:r>
        <w:rPr>
          <w:rFonts w:ascii="Times New Roman"/>
          <w:b w:val="false"/>
          <w:i w:val="false"/>
          <w:color w:val="000000"/>
          <w:sz w:val="28"/>
        </w:rPr>
        <w:t>
      Министерство труда и социальной защиты населения Республики Казахстан</w:t>
      </w:r>
    </w:p>
    <w:bookmarkEnd w:id="240"/>
    <w:bookmarkStart w:name="z411" w:id="241"/>
    <w:p>
      <w:pPr>
        <w:spacing w:after="0"/>
        <w:ind w:left="0"/>
        <w:jc w:val="both"/>
      </w:pPr>
      <w:r>
        <w:rPr>
          <w:rFonts w:ascii="Times New Roman"/>
          <w:b w:val="false"/>
          <w:i w:val="false"/>
          <w:color w:val="000000"/>
          <w:sz w:val="28"/>
        </w:rPr>
        <w:t>
      _______________________________________________________________</w:t>
      </w:r>
    </w:p>
    <w:bookmarkEnd w:id="241"/>
    <w:bookmarkStart w:name="z412" w:id="242"/>
    <w:p>
      <w:pPr>
        <w:spacing w:after="0"/>
        <w:ind w:left="0"/>
        <w:jc w:val="both"/>
      </w:pPr>
      <w:r>
        <w:rPr>
          <w:rFonts w:ascii="Times New Roman"/>
          <w:b w:val="false"/>
          <w:i w:val="false"/>
          <w:color w:val="000000"/>
          <w:sz w:val="28"/>
        </w:rPr>
        <w:t>
      (өңір,бөлім/регион, отдел)</w:t>
      </w:r>
    </w:p>
    <w:bookmarkEnd w:id="242"/>
    <w:bookmarkStart w:name="z413" w:id="243"/>
    <w:p>
      <w:pPr>
        <w:spacing w:after="0"/>
        <w:ind w:left="0"/>
        <w:jc w:val="both"/>
      </w:pPr>
      <w:r>
        <w:rPr>
          <w:rFonts w:ascii="Times New Roman"/>
          <w:b w:val="false"/>
          <w:i w:val="false"/>
          <w:color w:val="000000"/>
          <w:sz w:val="28"/>
        </w:rPr>
        <w:t>
      20___жылғы "____" ___________№ _____ хаттама</w:t>
      </w:r>
    </w:p>
    <w:bookmarkEnd w:id="243"/>
    <w:bookmarkStart w:name="z414" w:id="244"/>
    <w:p>
      <w:pPr>
        <w:spacing w:after="0"/>
        <w:ind w:left="0"/>
        <w:jc w:val="both"/>
      </w:pPr>
      <w:r>
        <w:rPr>
          <w:rFonts w:ascii="Times New Roman"/>
          <w:b w:val="false"/>
          <w:i w:val="false"/>
          <w:color w:val="000000"/>
          <w:sz w:val="28"/>
        </w:rPr>
        <w:t>
      Протокол № ____ от "____" ___________20___года</w:t>
      </w:r>
    </w:p>
    <w:bookmarkEnd w:id="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 Регистрационный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 № акта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кезде)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жасы Дата рожде ния, возраст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 Место регистра 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Оқу орны Место работы, должность Место учебы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немесе қайта куәландыру/куәландыру мақсаты Первичное или повторное освидетельствование/цель освидетельствования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тобы және себебі, ЖЕҚА дәрежесі, КЕҚА дәрежесі және себебі, еңбекке уақытша жарамсыз дық парағының (анықтамасының) ұзақтығы Группа и причина инвалидности, степень УОТ, степень и причина УПТ, продолжительность листа (справки) временной нетрудоспособности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5" w:id="245"/>
    <w:p>
      <w:pPr>
        <w:spacing w:after="0"/>
        <w:ind w:left="0"/>
        <w:jc w:val="both"/>
      </w:pPr>
      <w:r>
        <w:rPr>
          <w:rFonts w:ascii="Times New Roman"/>
          <w:b w:val="false"/>
          <w:i w:val="false"/>
          <w:color w:val="000000"/>
          <w:sz w:val="28"/>
        </w:rPr>
        <w:t>
      (кестенің жалғасы)</w:t>
      </w:r>
    </w:p>
    <w:bookmarkEnd w:id="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 калық-сараптамалық диагнозы Клини ко-экспертный диагноз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тынды (мүгедектік тобы, ЖЕҚА дәрежесі, КЕҚА дәрежесі) Заключение (группа инвалидности, степень УОТ, степень УПТ)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Мүгедектіктің, КЕҚА себебі Причина инвалидности, УПТ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246"/>
          <w:p>
            <w:pPr>
              <w:spacing w:after="20"/>
              <w:ind w:left="20"/>
              <w:jc w:val="both"/>
            </w:pPr>
            <w:r>
              <w:rPr>
                <w:rFonts w:ascii="Times New Roman"/>
                <w:b w:val="false"/>
                <w:i w:val="false"/>
                <w:color w:val="000000"/>
                <w:sz w:val="20"/>
              </w:rPr>
              <w:t>
Мүгедектіктің, ЖЕҚА, КЕҚА, ОЖБ мерзімі</w:t>
            </w:r>
          </w:p>
          <w:bookmarkEnd w:id="246"/>
          <w:p>
            <w:pPr>
              <w:spacing w:after="20"/>
              <w:ind w:left="20"/>
              <w:jc w:val="both"/>
            </w:pPr>
            <w:r>
              <w:rPr>
                <w:rFonts w:ascii="Times New Roman"/>
                <w:b w:val="false"/>
                <w:i w:val="false"/>
                <w:color w:val="000000"/>
                <w:sz w:val="20"/>
              </w:rPr>
              <w:t>
Срок инвалидности, УОТ, УПТ, ИПР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ОЖБ және/немесе зардап шеккен қызметкердің көмектің қосымша түрлеріне және күтімге мұқтаждығы туралы қорытындысы бойынша оңалту іс-шаралары Реабилитационные мероприятия по ИПР и/или заключению о нуждаемости пострадавшего работника в дополнительных видах помощи и уходе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 ЖЕҚА дәрежесі, КЕҚА дәрежесі туралы анықтаманың, ОЖБ зардап шеккен қызметкердің көмектің қосымша түрлеріне және күтімге мұқтаждығы туралы қорытындының нөмірі Номер справки об инвалидности, степени УОТ, степени УПТ, ИПР, заключения о нуждаемости пострадавшего работника в дополнительных видах помощи и уходе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7" w:id="247"/>
    <w:p>
      <w:pPr>
        <w:spacing w:after="0"/>
        <w:ind w:left="0"/>
        <w:jc w:val="both"/>
      </w:pPr>
      <w:r>
        <w:rPr>
          <w:rFonts w:ascii="Times New Roman"/>
          <w:b w:val="false"/>
          <w:i w:val="false"/>
          <w:color w:val="000000"/>
          <w:sz w:val="28"/>
        </w:rPr>
        <w:t>
      Мөр орны Бөлім басшысы_______ (___________)</w:t>
      </w:r>
    </w:p>
    <w:bookmarkEnd w:id="247"/>
    <w:bookmarkStart w:name="z418" w:id="248"/>
    <w:p>
      <w:pPr>
        <w:spacing w:after="0"/>
        <w:ind w:left="0"/>
        <w:jc w:val="both"/>
      </w:pPr>
      <w:r>
        <w:rPr>
          <w:rFonts w:ascii="Times New Roman"/>
          <w:b w:val="false"/>
          <w:i w:val="false"/>
          <w:color w:val="000000"/>
          <w:sz w:val="28"/>
        </w:rPr>
        <w:t>
      Место печати Руководитель отдела (қолы/подпись)</w:t>
      </w:r>
    </w:p>
    <w:bookmarkEnd w:id="248"/>
    <w:bookmarkStart w:name="z419" w:id="249"/>
    <w:p>
      <w:pPr>
        <w:spacing w:after="0"/>
        <w:ind w:left="0"/>
        <w:jc w:val="both"/>
      </w:pPr>
      <w:r>
        <w:rPr>
          <w:rFonts w:ascii="Times New Roman"/>
          <w:b w:val="false"/>
          <w:i w:val="false"/>
          <w:color w:val="000000"/>
          <w:sz w:val="28"/>
        </w:rPr>
        <w:t>
      (Тегі, аты, әкесінің аты (болған кезде)</w:t>
      </w:r>
    </w:p>
    <w:bookmarkEnd w:id="249"/>
    <w:bookmarkStart w:name="z420" w:id="250"/>
    <w:p>
      <w:pPr>
        <w:spacing w:after="0"/>
        <w:ind w:left="0"/>
        <w:jc w:val="both"/>
      </w:pPr>
      <w:r>
        <w:rPr>
          <w:rFonts w:ascii="Times New Roman"/>
          <w:b w:val="false"/>
          <w:i w:val="false"/>
          <w:color w:val="000000"/>
          <w:sz w:val="28"/>
        </w:rPr>
        <w:t xml:space="preserve">
      Фамилия, имя, отчество (при его наличии) </w:t>
      </w:r>
    </w:p>
    <w:bookmarkEnd w:id="250"/>
    <w:bookmarkStart w:name="z421" w:id="251"/>
    <w:p>
      <w:pPr>
        <w:spacing w:after="0"/>
        <w:ind w:left="0"/>
        <w:jc w:val="both"/>
      </w:pPr>
      <w:r>
        <w:rPr>
          <w:rFonts w:ascii="Times New Roman"/>
          <w:b w:val="false"/>
          <w:i w:val="false"/>
          <w:color w:val="000000"/>
          <w:sz w:val="28"/>
        </w:rPr>
        <w:t>
      Бас мамандар__________________ (________________)</w:t>
      </w:r>
    </w:p>
    <w:bookmarkEnd w:id="251"/>
    <w:bookmarkStart w:name="z422" w:id="252"/>
    <w:p>
      <w:pPr>
        <w:spacing w:after="0"/>
        <w:ind w:left="0"/>
        <w:jc w:val="both"/>
      </w:pPr>
      <w:r>
        <w:rPr>
          <w:rFonts w:ascii="Times New Roman"/>
          <w:b w:val="false"/>
          <w:i w:val="false"/>
          <w:color w:val="000000"/>
          <w:sz w:val="28"/>
        </w:rPr>
        <w:t xml:space="preserve">
      Главные специалисты (қолы/подпись) </w:t>
      </w:r>
    </w:p>
    <w:bookmarkEnd w:id="252"/>
    <w:bookmarkStart w:name="z423" w:id="253"/>
    <w:p>
      <w:pPr>
        <w:spacing w:after="0"/>
        <w:ind w:left="0"/>
        <w:jc w:val="both"/>
      </w:pPr>
      <w:r>
        <w:rPr>
          <w:rFonts w:ascii="Times New Roman"/>
          <w:b w:val="false"/>
          <w:i w:val="false"/>
          <w:color w:val="000000"/>
          <w:sz w:val="28"/>
        </w:rPr>
        <w:t>
      (Тегі, аты, әкесінің аты (болған кезде)</w:t>
      </w:r>
    </w:p>
    <w:bookmarkEnd w:id="253"/>
    <w:bookmarkStart w:name="z424" w:id="254"/>
    <w:p>
      <w:pPr>
        <w:spacing w:after="0"/>
        <w:ind w:left="0"/>
        <w:jc w:val="both"/>
      </w:pPr>
      <w:r>
        <w:rPr>
          <w:rFonts w:ascii="Times New Roman"/>
          <w:b w:val="false"/>
          <w:i w:val="false"/>
          <w:color w:val="000000"/>
          <w:sz w:val="28"/>
        </w:rPr>
        <w:t>
      Фамилия, имя, отчество (при его наличии)</w:t>
      </w:r>
    </w:p>
    <w:bookmarkEnd w:id="254"/>
    <w:bookmarkStart w:name="z425" w:id="255"/>
    <w:p>
      <w:pPr>
        <w:spacing w:after="0"/>
        <w:ind w:left="0"/>
        <w:jc w:val="both"/>
      </w:pPr>
      <w:r>
        <w:rPr>
          <w:rFonts w:ascii="Times New Roman"/>
          <w:b w:val="false"/>
          <w:i w:val="false"/>
          <w:color w:val="000000"/>
          <w:sz w:val="28"/>
        </w:rPr>
        <w:t>
      ________________________ (_______________________)</w:t>
      </w:r>
    </w:p>
    <w:bookmarkEnd w:id="2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5-қосымша</w:t>
            </w:r>
            <w:r>
              <w:br/>
            </w: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18-қосымша</w:t>
            </w:r>
          </w:p>
        </w:tc>
      </w:tr>
    </w:tbl>
    <w:bookmarkStart w:name="z427" w:id="256"/>
    <w:p>
      <w:pPr>
        <w:spacing w:after="0"/>
        <w:ind w:left="0"/>
        <w:jc w:val="both"/>
      </w:pPr>
      <w:r>
        <w:rPr>
          <w:rFonts w:ascii="Times New Roman"/>
          <w:b w:val="false"/>
          <w:i w:val="false"/>
          <w:color w:val="000000"/>
          <w:sz w:val="28"/>
        </w:rPr>
        <w:t>
      Нысан</w:t>
      </w:r>
    </w:p>
    <w:bookmarkEnd w:id="256"/>
    <w:bookmarkStart w:name="z428" w:id="257"/>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 Министерство труда и социальной защиты населения  Республики Казахстан _______ бойынша Халықты әлеуметтік қорғау саласындағы реттеу және бақылау комитетінің департаменті Департамент Комитета регулирования и контроля в сфере социальной защиты населения по_____________</w:t>
      </w:r>
    </w:p>
    <w:bookmarkEnd w:id="257"/>
    <w:bookmarkStart w:name="z429" w:id="258"/>
    <w:p>
      <w:pPr>
        <w:spacing w:after="0"/>
        <w:ind w:left="0"/>
        <w:jc w:val="both"/>
      </w:pPr>
      <w:r>
        <w:rPr>
          <w:rFonts w:ascii="Times New Roman"/>
          <w:b w:val="false"/>
          <w:i w:val="false"/>
          <w:color w:val="000000"/>
          <w:sz w:val="28"/>
        </w:rPr>
        <w:t xml:space="preserve">
      Медициналық-әлеуметтік сараптаманың әдіснама және бақылау бөлімінің медициналық-әлеуметтік сараптама жүргізу хаттамалар журналы </w:t>
      </w:r>
    </w:p>
    <w:bookmarkEnd w:id="258"/>
    <w:bookmarkStart w:name="z430" w:id="259"/>
    <w:p>
      <w:pPr>
        <w:spacing w:after="0"/>
        <w:ind w:left="0"/>
        <w:jc w:val="both"/>
      </w:pPr>
      <w:r>
        <w:rPr>
          <w:rFonts w:ascii="Times New Roman"/>
          <w:b w:val="false"/>
          <w:i w:val="false"/>
          <w:color w:val="000000"/>
          <w:sz w:val="28"/>
        </w:rPr>
        <w:t xml:space="preserve">
      (Хаттамалар "Мүгедектігі бар адамдардың орталықтандырылған деректер банкі" автоматтандырылған цифрлық жүйесіне электрондық нысанда қалыптастырылады) </w:t>
      </w:r>
    </w:p>
    <w:bookmarkEnd w:id="259"/>
    <w:bookmarkStart w:name="z431" w:id="260"/>
    <w:p>
      <w:pPr>
        <w:spacing w:after="0"/>
        <w:ind w:left="0"/>
        <w:jc w:val="both"/>
      </w:pPr>
      <w:r>
        <w:rPr>
          <w:rFonts w:ascii="Times New Roman"/>
          <w:b w:val="false"/>
          <w:i w:val="false"/>
          <w:color w:val="000000"/>
          <w:sz w:val="28"/>
        </w:rPr>
        <w:t>
      Журнал протоколов проведения медико-социальной экспертизы отдела методологии и контроля медико-социальной экспертизы</w:t>
      </w:r>
    </w:p>
    <w:bookmarkEnd w:id="260"/>
    <w:bookmarkStart w:name="z432" w:id="261"/>
    <w:p>
      <w:pPr>
        <w:spacing w:after="0"/>
        <w:ind w:left="0"/>
        <w:jc w:val="both"/>
      </w:pPr>
      <w:r>
        <w:rPr>
          <w:rFonts w:ascii="Times New Roman"/>
          <w:b w:val="false"/>
          <w:i w:val="false"/>
          <w:color w:val="000000"/>
          <w:sz w:val="28"/>
        </w:rPr>
        <w:t>
      (Протокола формируются в электронном формате в автоматизированной цифровой системе "Централизованный банк данных лиц, имеющих инвалидность")</w:t>
      </w:r>
    </w:p>
    <w:bookmarkEnd w:id="261"/>
    <w:bookmarkStart w:name="z433" w:id="262"/>
    <w:p>
      <w:pPr>
        <w:spacing w:after="0"/>
        <w:ind w:left="0"/>
        <w:jc w:val="both"/>
      </w:pPr>
      <w:r>
        <w:rPr>
          <w:rFonts w:ascii="Times New Roman"/>
          <w:b w:val="false"/>
          <w:i w:val="false"/>
          <w:color w:val="000000"/>
          <w:sz w:val="28"/>
        </w:rPr>
        <w:t>
      20 __ жылғы "___" __________ басталды (начат)</w:t>
      </w:r>
    </w:p>
    <w:bookmarkEnd w:id="262"/>
    <w:bookmarkStart w:name="z434" w:id="263"/>
    <w:p>
      <w:pPr>
        <w:spacing w:after="0"/>
        <w:ind w:left="0"/>
        <w:jc w:val="both"/>
      </w:pPr>
      <w:r>
        <w:rPr>
          <w:rFonts w:ascii="Times New Roman"/>
          <w:b w:val="false"/>
          <w:i w:val="false"/>
          <w:color w:val="000000"/>
          <w:sz w:val="28"/>
        </w:rPr>
        <w:t>
      20 __ жылғы "___" __________ аяқталды (закончен)</w:t>
      </w:r>
    </w:p>
    <w:bookmarkEnd w:id="263"/>
    <w:bookmarkStart w:name="z435" w:id="264"/>
    <w:p>
      <w:pPr>
        <w:spacing w:after="0"/>
        <w:ind w:left="0"/>
        <w:jc w:val="both"/>
      </w:pPr>
      <w:r>
        <w:rPr>
          <w:rFonts w:ascii="Times New Roman"/>
          <w:b w:val="false"/>
          <w:i w:val="false"/>
          <w:color w:val="000000"/>
          <w:sz w:val="28"/>
        </w:rPr>
        <w:t>
      Күнделікті хаттама куәландырылатын адамның "Мүгедектігі бар адамдардың орталықтандырылған деректер банкі" автоматтандырылған цифрлық жүйесіне енгізілген деректері бойынша қалыптастырылады.</w:t>
      </w:r>
    </w:p>
    <w:bookmarkEnd w:id="264"/>
    <w:bookmarkStart w:name="z436" w:id="265"/>
    <w:p>
      <w:pPr>
        <w:spacing w:after="0"/>
        <w:ind w:left="0"/>
        <w:jc w:val="both"/>
      </w:pPr>
      <w:r>
        <w:rPr>
          <w:rFonts w:ascii="Times New Roman"/>
          <w:b w:val="false"/>
          <w:i w:val="false"/>
          <w:color w:val="000000"/>
          <w:sz w:val="28"/>
        </w:rPr>
        <w:t>
      Күнделікті хаттама жұмыс күнінің соңында басылып шығарылады, хаттамаға нөмір қойылады, сараптамалық қорытындыны шығаруға қатысқан МӘС ӘББ басшысының, бас мамандардың қолы қойылады және мөртаңбамен расталады.</w:t>
      </w:r>
    </w:p>
    <w:bookmarkEnd w:id="265"/>
    <w:bookmarkStart w:name="z437" w:id="266"/>
    <w:p>
      <w:pPr>
        <w:spacing w:after="0"/>
        <w:ind w:left="0"/>
        <w:jc w:val="both"/>
      </w:pPr>
      <w:r>
        <w:rPr>
          <w:rFonts w:ascii="Times New Roman"/>
          <w:b w:val="false"/>
          <w:i w:val="false"/>
          <w:color w:val="000000"/>
          <w:sz w:val="28"/>
        </w:rPr>
        <w:t>
      Әр күнтізбелік айдың соңында хаттамалардың ай сайынғы журналдары қалыптастырылады: ағымдағы айға күнделікті хаттамалардың барлық парақтары хронологиялық тәртіпте нөмірленеді, тігіледі, мөртаңбамен және МӘС ӘББ басшысының қолымен бекітіледі.</w:t>
      </w:r>
    </w:p>
    <w:bookmarkEnd w:id="266"/>
    <w:bookmarkStart w:name="z438" w:id="267"/>
    <w:p>
      <w:pPr>
        <w:spacing w:after="0"/>
        <w:ind w:left="0"/>
        <w:jc w:val="both"/>
      </w:pPr>
      <w:r>
        <w:rPr>
          <w:rFonts w:ascii="Times New Roman"/>
          <w:b w:val="false"/>
          <w:i w:val="false"/>
          <w:color w:val="000000"/>
          <w:sz w:val="28"/>
        </w:rPr>
        <w:t>
      Үлгі</w:t>
      </w:r>
    </w:p>
    <w:bookmarkEnd w:id="267"/>
    <w:bookmarkStart w:name="z439" w:id="268"/>
    <w:p>
      <w:pPr>
        <w:spacing w:after="0"/>
        <w:ind w:left="0"/>
        <w:jc w:val="both"/>
      </w:pPr>
      <w:r>
        <w:rPr>
          <w:rFonts w:ascii="Times New Roman"/>
          <w:b w:val="false"/>
          <w:i w:val="false"/>
          <w:color w:val="000000"/>
          <w:sz w:val="28"/>
        </w:rPr>
        <w:t>
      Нөмірленген және баулықтап тігілген</w:t>
      </w:r>
    </w:p>
    <w:bookmarkEnd w:id="268"/>
    <w:bookmarkStart w:name="z440" w:id="269"/>
    <w:p>
      <w:pPr>
        <w:spacing w:after="0"/>
        <w:ind w:left="0"/>
        <w:jc w:val="both"/>
      </w:pPr>
      <w:r>
        <w:rPr>
          <w:rFonts w:ascii="Times New Roman"/>
          <w:b w:val="false"/>
          <w:i w:val="false"/>
          <w:color w:val="000000"/>
          <w:sz w:val="28"/>
        </w:rPr>
        <w:t>
      Пронумеровано и прошнуровано _____ __ бет/листа(-ов)</w:t>
      </w:r>
    </w:p>
    <w:bookmarkEnd w:id="269"/>
    <w:bookmarkStart w:name="z441" w:id="270"/>
    <w:p>
      <w:pPr>
        <w:spacing w:after="0"/>
        <w:ind w:left="0"/>
        <w:jc w:val="both"/>
      </w:pPr>
      <w:r>
        <w:rPr>
          <w:rFonts w:ascii="Times New Roman"/>
          <w:b w:val="false"/>
          <w:i w:val="false"/>
          <w:color w:val="000000"/>
          <w:sz w:val="28"/>
        </w:rPr>
        <w:t>
      (сөзбен жазу/прописью)</w:t>
      </w:r>
    </w:p>
    <w:bookmarkEnd w:id="270"/>
    <w:bookmarkStart w:name="z442" w:id="271"/>
    <w:p>
      <w:pPr>
        <w:spacing w:after="0"/>
        <w:ind w:left="0"/>
        <w:jc w:val="both"/>
      </w:pPr>
      <w:r>
        <w:rPr>
          <w:rFonts w:ascii="Times New Roman"/>
          <w:b w:val="false"/>
          <w:i w:val="false"/>
          <w:color w:val="000000"/>
          <w:sz w:val="28"/>
        </w:rPr>
        <w:t>
      МӘС ӘББ басшысы</w:t>
      </w:r>
    </w:p>
    <w:bookmarkEnd w:id="271"/>
    <w:bookmarkStart w:name="z443" w:id="272"/>
    <w:p>
      <w:pPr>
        <w:spacing w:after="0"/>
        <w:ind w:left="0"/>
        <w:jc w:val="both"/>
      </w:pPr>
      <w:r>
        <w:rPr>
          <w:rFonts w:ascii="Times New Roman"/>
          <w:b w:val="false"/>
          <w:i w:val="false"/>
          <w:color w:val="000000"/>
          <w:sz w:val="28"/>
        </w:rPr>
        <w:t>
      Руководитель ОМК МСЭ_____________________</w:t>
      </w:r>
    </w:p>
    <w:bookmarkEnd w:id="272"/>
    <w:bookmarkStart w:name="z444" w:id="273"/>
    <w:p>
      <w:pPr>
        <w:spacing w:after="0"/>
        <w:ind w:left="0"/>
        <w:jc w:val="both"/>
      </w:pPr>
      <w:r>
        <w:rPr>
          <w:rFonts w:ascii="Times New Roman"/>
          <w:b w:val="false"/>
          <w:i w:val="false"/>
          <w:color w:val="000000"/>
          <w:sz w:val="28"/>
        </w:rPr>
        <w:t>
      (тегі, аты, әкесінің аты (болған кезде), қолы/</w:t>
      </w:r>
    </w:p>
    <w:bookmarkEnd w:id="273"/>
    <w:bookmarkStart w:name="z445" w:id="274"/>
    <w:p>
      <w:pPr>
        <w:spacing w:after="0"/>
        <w:ind w:left="0"/>
        <w:jc w:val="both"/>
      </w:pPr>
      <w:r>
        <w:rPr>
          <w:rFonts w:ascii="Times New Roman"/>
          <w:b w:val="false"/>
          <w:i w:val="false"/>
          <w:color w:val="000000"/>
          <w:sz w:val="28"/>
        </w:rPr>
        <w:t>
      фамилия, имя, отчество (при его наличии), подпись)</w:t>
      </w:r>
    </w:p>
    <w:bookmarkEnd w:id="274"/>
    <w:bookmarkStart w:name="z446" w:id="275"/>
    <w:p>
      <w:pPr>
        <w:spacing w:after="0"/>
        <w:ind w:left="0"/>
        <w:jc w:val="both"/>
      </w:pPr>
      <w:r>
        <w:rPr>
          <w:rFonts w:ascii="Times New Roman"/>
          <w:b w:val="false"/>
          <w:i w:val="false"/>
          <w:color w:val="000000"/>
          <w:sz w:val="28"/>
        </w:rPr>
        <w:t>
      20___ жылғы/год "___" ____________</w:t>
      </w:r>
    </w:p>
    <w:bookmarkEnd w:id="275"/>
    <w:bookmarkStart w:name="z447" w:id="276"/>
    <w:p>
      <w:pPr>
        <w:spacing w:after="0"/>
        <w:ind w:left="0"/>
        <w:jc w:val="both"/>
      </w:pPr>
      <w:r>
        <w:rPr>
          <w:rFonts w:ascii="Times New Roman"/>
          <w:b w:val="false"/>
          <w:i w:val="false"/>
          <w:color w:val="000000"/>
          <w:sz w:val="28"/>
        </w:rPr>
        <w:t>
      Мөр орны /Место печати</w:t>
      </w:r>
    </w:p>
    <w:bookmarkEnd w:id="276"/>
    <w:bookmarkStart w:name="z448" w:id="277"/>
    <w:p>
      <w:pPr>
        <w:spacing w:after="0"/>
        <w:ind w:left="0"/>
        <w:jc w:val="both"/>
      </w:pPr>
      <w:r>
        <w:rPr>
          <w:rFonts w:ascii="Times New Roman"/>
          <w:b w:val="false"/>
          <w:i w:val="false"/>
          <w:color w:val="000000"/>
          <w:sz w:val="28"/>
        </w:rPr>
        <w:t>
      Хаттамаларға енгізілген барлық түзетулер, өзгерістер, толықтырулар ескеріліп, мөртаңбамен және МӘС ӘББ басшысының қолымен бекітілуге тиіс.</w:t>
      </w:r>
    </w:p>
    <w:bookmarkEnd w:id="277"/>
    <w:bookmarkStart w:name="z449" w:id="278"/>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w:t>
      </w:r>
    </w:p>
    <w:bookmarkEnd w:id="278"/>
    <w:bookmarkStart w:name="z450" w:id="279"/>
    <w:p>
      <w:pPr>
        <w:spacing w:after="0"/>
        <w:ind w:left="0"/>
        <w:jc w:val="both"/>
      </w:pPr>
      <w:r>
        <w:rPr>
          <w:rFonts w:ascii="Times New Roman"/>
          <w:b w:val="false"/>
          <w:i w:val="false"/>
          <w:color w:val="000000"/>
          <w:sz w:val="28"/>
        </w:rPr>
        <w:t>
      Министерство труда и социальной защиты населения Республики Казахстан</w:t>
      </w:r>
    </w:p>
    <w:bookmarkEnd w:id="279"/>
    <w:bookmarkStart w:name="z451" w:id="280"/>
    <w:p>
      <w:pPr>
        <w:spacing w:after="0"/>
        <w:ind w:left="0"/>
        <w:jc w:val="both"/>
      </w:pPr>
      <w:r>
        <w:rPr>
          <w:rFonts w:ascii="Times New Roman"/>
          <w:b w:val="false"/>
          <w:i w:val="false"/>
          <w:color w:val="000000"/>
          <w:sz w:val="28"/>
        </w:rPr>
        <w:t>
      ____________________________________________</w:t>
      </w:r>
    </w:p>
    <w:bookmarkEnd w:id="280"/>
    <w:bookmarkStart w:name="z452" w:id="281"/>
    <w:p>
      <w:pPr>
        <w:spacing w:after="0"/>
        <w:ind w:left="0"/>
        <w:jc w:val="both"/>
      </w:pPr>
      <w:r>
        <w:rPr>
          <w:rFonts w:ascii="Times New Roman"/>
          <w:b w:val="false"/>
          <w:i w:val="false"/>
          <w:color w:val="000000"/>
          <w:sz w:val="28"/>
        </w:rPr>
        <w:t>
      (өңір/регион)</w:t>
      </w:r>
    </w:p>
    <w:bookmarkEnd w:id="281"/>
    <w:bookmarkStart w:name="z453" w:id="282"/>
    <w:p>
      <w:pPr>
        <w:spacing w:after="0"/>
        <w:ind w:left="0"/>
        <w:jc w:val="both"/>
      </w:pPr>
      <w:r>
        <w:rPr>
          <w:rFonts w:ascii="Times New Roman"/>
          <w:b w:val="false"/>
          <w:i w:val="false"/>
          <w:color w:val="000000"/>
          <w:sz w:val="28"/>
        </w:rPr>
        <w:t>
      20___жылғы "___" ___________№ _____ хаттама</w:t>
      </w:r>
    </w:p>
    <w:bookmarkEnd w:id="282"/>
    <w:bookmarkStart w:name="z454" w:id="283"/>
    <w:p>
      <w:pPr>
        <w:spacing w:after="0"/>
        <w:ind w:left="0"/>
        <w:jc w:val="both"/>
      </w:pPr>
      <w:r>
        <w:rPr>
          <w:rFonts w:ascii="Times New Roman"/>
          <w:b w:val="false"/>
          <w:i w:val="false"/>
          <w:color w:val="000000"/>
          <w:sz w:val="28"/>
        </w:rPr>
        <w:t>
      Протокол № ____ от "___" ___________20___года</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кезде), туған күні Фамилия, имя, отчество (при его наличии), дата рождения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орны Место регистрации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Оқу орны Место работы, должность Место учебы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Куәландыру мақсаты (шағымдану, бақылау) Цель освидетельствования (обжало вание, контроль)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 бөлімінің № __ және де куәландырылған күні №__ отдела МСЭ и дата освидетельствования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 w:id="284"/>
          <w:p>
            <w:pPr>
              <w:spacing w:after="20"/>
              <w:ind w:left="20"/>
              <w:jc w:val="both"/>
            </w:pPr>
            <w:r>
              <w:rPr>
                <w:rFonts w:ascii="Times New Roman"/>
                <w:b w:val="false"/>
                <w:i w:val="false"/>
                <w:color w:val="000000"/>
                <w:sz w:val="20"/>
              </w:rPr>
              <w:t>
Мүгедектік тобы, себебі, мерзімі, ЖЕҚА дәрежесі мен мерзімі, КЕҚА дәрежесі, себебі, мерзімі. Еңбекке уақытша жарамсыздық парағының (анықтамасының) ұзақтығы</w:t>
            </w:r>
          </w:p>
          <w:bookmarkEnd w:id="284"/>
          <w:p>
            <w:pPr>
              <w:spacing w:after="20"/>
              <w:ind w:left="20"/>
              <w:jc w:val="both"/>
            </w:pPr>
            <w:r>
              <w:rPr>
                <w:rFonts w:ascii="Times New Roman"/>
                <w:b w:val="false"/>
                <w:i w:val="false"/>
                <w:color w:val="000000"/>
                <w:sz w:val="20"/>
              </w:rPr>
              <w:t>
Группа, причина, срок инвалидности, степень и срок УОТ, степень, причина, срок УПТ. Продолжительность листа (справки) временной нетрудоспособности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 w:id="285"/>
          <w:p>
            <w:pPr>
              <w:spacing w:after="20"/>
              <w:ind w:left="20"/>
              <w:jc w:val="both"/>
            </w:pPr>
            <w:r>
              <w:rPr>
                <w:rFonts w:ascii="Times New Roman"/>
                <w:b w:val="false"/>
                <w:i w:val="false"/>
                <w:color w:val="000000"/>
                <w:sz w:val="20"/>
              </w:rPr>
              <w:t>
Клиникалық-сараптамалық диагнозы</w:t>
            </w:r>
          </w:p>
          <w:bookmarkEnd w:id="285"/>
          <w:p>
            <w:pPr>
              <w:spacing w:after="20"/>
              <w:ind w:left="20"/>
              <w:jc w:val="both"/>
            </w:pPr>
            <w:r>
              <w:rPr>
                <w:rFonts w:ascii="Times New Roman"/>
                <w:b w:val="false"/>
                <w:i w:val="false"/>
                <w:color w:val="000000"/>
                <w:sz w:val="20"/>
              </w:rPr>
              <w:t>
Клинико-экспертный диагноз</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286"/>
          <w:p>
            <w:pPr>
              <w:spacing w:after="20"/>
              <w:ind w:left="20"/>
              <w:jc w:val="both"/>
            </w:pPr>
            <w:r>
              <w:rPr>
                <w:rFonts w:ascii="Times New Roman"/>
                <w:b w:val="false"/>
                <w:i w:val="false"/>
                <w:color w:val="000000"/>
                <w:sz w:val="20"/>
              </w:rPr>
              <w:t>
Қорытындысы мен ұсынымдары</w:t>
            </w:r>
          </w:p>
          <w:bookmarkEnd w:id="286"/>
          <w:p>
            <w:pPr>
              <w:spacing w:after="20"/>
              <w:ind w:left="20"/>
              <w:jc w:val="both"/>
            </w:pPr>
            <w:r>
              <w:rPr>
                <w:rFonts w:ascii="Times New Roman"/>
                <w:b w:val="false"/>
                <w:i w:val="false"/>
                <w:color w:val="000000"/>
                <w:sz w:val="20"/>
              </w:rPr>
              <w:t>
Заключение и рекомендации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8" w:id="287"/>
    <w:p>
      <w:pPr>
        <w:spacing w:after="0"/>
        <w:ind w:left="0"/>
        <w:jc w:val="both"/>
      </w:pPr>
      <w:r>
        <w:rPr>
          <w:rFonts w:ascii="Times New Roman"/>
          <w:b w:val="false"/>
          <w:i w:val="false"/>
          <w:color w:val="000000"/>
          <w:sz w:val="28"/>
        </w:rPr>
        <w:t>
      Мөр орны Бөлім басшысы_________(___________)</w:t>
      </w:r>
    </w:p>
    <w:bookmarkEnd w:id="287"/>
    <w:bookmarkStart w:name="z459" w:id="288"/>
    <w:p>
      <w:pPr>
        <w:spacing w:after="0"/>
        <w:ind w:left="0"/>
        <w:jc w:val="both"/>
      </w:pPr>
      <w:r>
        <w:rPr>
          <w:rFonts w:ascii="Times New Roman"/>
          <w:b w:val="false"/>
          <w:i w:val="false"/>
          <w:color w:val="000000"/>
          <w:sz w:val="28"/>
        </w:rPr>
        <w:t>
      Место печати Руководитель отдела (қолы/подпись)</w:t>
      </w:r>
    </w:p>
    <w:bookmarkEnd w:id="288"/>
    <w:bookmarkStart w:name="z460" w:id="289"/>
    <w:p>
      <w:pPr>
        <w:spacing w:after="0"/>
        <w:ind w:left="0"/>
        <w:jc w:val="both"/>
      </w:pPr>
      <w:r>
        <w:rPr>
          <w:rFonts w:ascii="Times New Roman"/>
          <w:b w:val="false"/>
          <w:i w:val="false"/>
          <w:color w:val="000000"/>
          <w:sz w:val="28"/>
        </w:rPr>
        <w:t>
      (Тегі, аты, әкесінің аты (болған кезде)</w:t>
      </w:r>
    </w:p>
    <w:bookmarkEnd w:id="289"/>
    <w:bookmarkStart w:name="z461" w:id="290"/>
    <w:p>
      <w:pPr>
        <w:spacing w:after="0"/>
        <w:ind w:left="0"/>
        <w:jc w:val="both"/>
      </w:pPr>
      <w:r>
        <w:rPr>
          <w:rFonts w:ascii="Times New Roman"/>
          <w:b w:val="false"/>
          <w:i w:val="false"/>
          <w:color w:val="000000"/>
          <w:sz w:val="28"/>
        </w:rPr>
        <w:t>
      Фамилия, имя, отчество (при его наличии)</w:t>
      </w:r>
    </w:p>
    <w:bookmarkEnd w:id="290"/>
    <w:bookmarkStart w:name="z462" w:id="291"/>
    <w:p>
      <w:pPr>
        <w:spacing w:after="0"/>
        <w:ind w:left="0"/>
        <w:jc w:val="both"/>
      </w:pPr>
      <w:r>
        <w:rPr>
          <w:rFonts w:ascii="Times New Roman"/>
          <w:b w:val="false"/>
          <w:i w:val="false"/>
          <w:color w:val="000000"/>
          <w:sz w:val="28"/>
        </w:rPr>
        <w:t>
      Бас мамандар________________ (___________________)</w:t>
      </w:r>
    </w:p>
    <w:bookmarkEnd w:id="291"/>
    <w:bookmarkStart w:name="z463" w:id="292"/>
    <w:p>
      <w:pPr>
        <w:spacing w:after="0"/>
        <w:ind w:left="0"/>
        <w:jc w:val="both"/>
      </w:pPr>
      <w:r>
        <w:rPr>
          <w:rFonts w:ascii="Times New Roman"/>
          <w:b w:val="false"/>
          <w:i w:val="false"/>
          <w:color w:val="000000"/>
          <w:sz w:val="28"/>
        </w:rPr>
        <w:t xml:space="preserve">
      Главные специалисты (қолы/подпись) </w:t>
      </w:r>
    </w:p>
    <w:bookmarkEnd w:id="292"/>
    <w:bookmarkStart w:name="z464" w:id="293"/>
    <w:p>
      <w:pPr>
        <w:spacing w:after="0"/>
        <w:ind w:left="0"/>
        <w:jc w:val="both"/>
      </w:pPr>
      <w:r>
        <w:rPr>
          <w:rFonts w:ascii="Times New Roman"/>
          <w:b w:val="false"/>
          <w:i w:val="false"/>
          <w:color w:val="000000"/>
          <w:sz w:val="28"/>
        </w:rPr>
        <w:t>
      (Тегі, аты, әкесінің аты (болған кезде)</w:t>
      </w:r>
    </w:p>
    <w:bookmarkEnd w:id="293"/>
    <w:bookmarkStart w:name="z465" w:id="294"/>
    <w:p>
      <w:pPr>
        <w:spacing w:after="0"/>
        <w:ind w:left="0"/>
        <w:jc w:val="both"/>
      </w:pPr>
      <w:r>
        <w:rPr>
          <w:rFonts w:ascii="Times New Roman"/>
          <w:b w:val="false"/>
          <w:i w:val="false"/>
          <w:color w:val="000000"/>
          <w:sz w:val="28"/>
        </w:rPr>
        <w:t>
      Фамилия, имя, отчество (при его наличии)</w:t>
      </w:r>
    </w:p>
    <w:bookmarkEnd w:id="294"/>
    <w:bookmarkStart w:name="z466" w:id="295"/>
    <w:p>
      <w:pPr>
        <w:spacing w:after="0"/>
        <w:ind w:left="0"/>
        <w:jc w:val="both"/>
      </w:pPr>
      <w:r>
        <w:rPr>
          <w:rFonts w:ascii="Times New Roman"/>
          <w:b w:val="false"/>
          <w:i w:val="false"/>
          <w:color w:val="000000"/>
          <w:sz w:val="28"/>
        </w:rPr>
        <w:t>
      _______________________ (_______________________)</w:t>
      </w:r>
    </w:p>
    <w:bookmarkEnd w:id="2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 стационарлық</w:t>
            </w:r>
            <w:r>
              <w:br/>
            </w:r>
            <w:r>
              <w:rPr>
                <w:rFonts w:ascii="Times New Roman"/>
                <w:b w:val="false"/>
                <w:i w:val="false"/>
                <w:color w:val="000000"/>
                <w:sz w:val="20"/>
              </w:rPr>
              <w:t>жағдайда арнаулы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 көрсету стандартына</w:t>
            </w:r>
            <w:r>
              <w:br/>
            </w:r>
            <w:r>
              <w:rPr>
                <w:rFonts w:ascii="Times New Roman"/>
                <w:b w:val="false"/>
                <w:i w:val="false"/>
                <w:color w:val="000000"/>
                <w:sz w:val="20"/>
              </w:rPr>
              <w:t>1-қосымша</w:t>
            </w:r>
          </w:p>
        </w:tc>
      </w:tr>
    </w:tbl>
    <w:bookmarkStart w:name="z471" w:id="296"/>
    <w:p>
      <w:pPr>
        <w:spacing w:after="0"/>
        <w:ind w:left="0"/>
        <w:jc w:val="both"/>
      </w:pPr>
      <w:r>
        <w:rPr>
          <w:rFonts w:ascii="Times New Roman"/>
          <w:b w:val="false"/>
          <w:i w:val="false"/>
          <w:color w:val="000000"/>
          <w:sz w:val="28"/>
        </w:rPr>
        <w:t>
      Нысан</w:t>
      </w:r>
    </w:p>
    <w:bookmarkEnd w:id="2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Облыстық және республикалық</w:t>
            </w:r>
            <w:r>
              <w:br/>
            </w:r>
            <w:r>
              <w:rPr>
                <w:rFonts w:ascii="Times New Roman"/>
                <w:b w:val="false"/>
                <w:i w:val="false"/>
                <w:color w:val="000000"/>
                <w:sz w:val="20"/>
              </w:rPr>
              <w:t>маңызы бар ауданның, қаланың</w:t>
            </w:r>
            <w:r>
              <w:br/>
            </w:r>
            <w:r>
              <w:rPr>
                <w:rFonts w:ascii="Times New Roman"/>
                <w:b w:val="false"/>
                <w:i w:val="false"/>
                <w:color w:val="000000"/>
                <w:sz w:val="20"/>
              </w:rPr>
              <w:t>(астананың) жұмыспен қамту</w:t>
            </w:r>
            <w:r>
              <w:br/>
            </w:r>
            <w:r>
              <w:rPr>
                <w:rFonts w:ascii="Times New Roman"/>
                <w:b w:val="false"/>
                <w:i w:val="false"/>
                <w:color w:val="000000"/>
                <w:sz w:val="20"/>
              </w:rPr>
              <w:t>әлеуметтік бағдарламалар</w:t>
            </w:r>
            <w:r>
              <w:br/>
            </w:r>
            <w:r>
              <w:rPr>
                <w:rFonts w:ascii="Times New Roman"/>
                <w:b w:val="false"/>
                <w:i w:val="false"/>
                <w:color w:val="000000"/>
                <w:sz w:val="20"/>
              </w:rPr>
              <w:t>бөлімінің басшысы</w:t>
            </w:r>
          </w:p>
        </w:tc>
      </w:tr>
    </w:tbl>
    <w:bookmarkStart w:name="z473" w:id="297"/>
    <w:p>
      <w:pPr>
        <w:spacing w:after="0"/>
        <w:ind w:left="0"/>
        <w:jc w:val="both"/>
      </w:pPr>
      <w:r>
        <w:rPr>
          <w:rFonts w:ascii="Times New Roman"/>
          <w:b w:val="false"/>
          <w:i w:val="false"/>
          <w:color w:val="000000"/>
          <w:sz w:val="28"/>
        </w:rPr>
        <w:t>
      ________________________________________________ (облыстық және</w:t>
      </w:r>
    </w:p>
    <w:bookmarkEnd w:id="297"/>
    <w:bookmarkStart w:name="z474" w:id="298"/>
    <w:p>
      <w:pPr>
        <w:spacing w:after="0"/>
        <w:ind w:left="0"/>
        <w:jc w:val="both"/>
      </w:pPr>
      <w:r>
        <w:rPr>
          <w:rFonts w:ascii="Times New Roman"/>
          <w:b w:val="false"/>
          <w:i w:val="false"/>
          <w:color w:val="000000"/>
          <w:sz w:val="28"/>
        </w:rPr>
        <w:t>
      республикалық маңызы бар ауданның, қаланың (астананың) жұмыспен қамту</w:t>
      </w:r>
    </w:p>
    <w:bookmarkEnd w:id="298"/>
    <w:bookmarkStart w:name="z475" w:id="299"/>
    <w:p>
      <w:pPr>
        <w:spacing w:after="0"/>
        <w:ind w:left="0"/>
        <w:jc w:val="both"/>
      </w:pPr>
      <w:r>
        <w:rPr>
          <w:rFonts w:ascii="Times New Roman"/>
          <w:b w:val="false"/>
          <w:i w:val="false"/>
          <w:color w:val="000000"/>
          <w:sz w:val="28"/>
        </w:rPr>
        <w:t>
      әлеуметтік бағдарламалар бөлімі басшысының тегі, аты, әкесінің аты (бар болса)</w:t>
      </w:r>
    </w:p>
    <w:bookmarkEnd w:id="299"/>
    <w:bookmarkStart w:name="z476" w:id="300"/>
    <w:p>
      <w:pPr>
        <w:spacing w:after="0"/>
        <w:ind w:left="0"/>
        <w:jc w:val="both"/>
      </w:pPr>
      <w:r>
        <w:rPr>
          <w:rFonts w:ascii="Times New Roman"/>
          <w:b w:val="false"/>
          <w:i w:val="false"/>
          <w:color w:val="000000"/>
          <w:sz w:val="28"/>
        </w:rPr>
        <w:t>
      Бизнес-сәйкестендiру нөмiрi: ___________________________</w:t>
      </w:r>
    </w:p>
    <w:bookmarkEnd w:id="300"/>
    <w:bookmarkStart w:name="z477" w:id="301"/>
    <w:p>
      <w:pPr>
        <w:spacing w:after="0"/>
        <w:ind w:left="0"/>
        <w:jc w:val="both"/>
      </w:pPr>
      <w:r>
        <w:rPr>
          <w:rFonts w:ascii="Times New Roman"/>
          <w:b w:val="false"/>
          <w:i w:val="false"/>
          <w:color w:val="000000"/>
          <w:sz w:val="28"/>
        </w:rPr>
        <w:t>
      Жеке басты куәландыратын құжаттың № ___ "___" ______20 __ жылы берілді</w:t>
      </w:r>
    </w:p>
    <w:bookmarkEnd w:id="301"/>
    <w:bookmarkStart w:name="z478" w:id="302"/>
    <w:p>
      <w:pPr>
        <w:spacing w:after="0"/>
        <w:ind w:left="0"/>
        <w:jc w:val="both"/>
      </w:pPr>
      <w:r>
        <w:rPr>
          <w:rFonts w:ascii="Times New Roman"/>
          <w:b w:val="false"/>
          <w:i w:val="false"/>
          <w:color w:val="000000"/>
          <w:sz w:val="28"/>
        </w:rPr>
        <w:t>
      Тіркелген жері ____________________________</w:t>
      </w:r>
    </w:p>
    <w:bookmarkEnd w:id="302"/>
    <w:bookmarkStart w:name="z479" w:id="303"/>
    <w:p>
      <w:pPr>
        <w:spacing w:after="0"/>
        <w:ind w:left="0"/>
        <w:jc w:val="both"/>
      </w:pPr>
      <w:r>
        <w:rPr>
          <w:rFonts w:ascii="Times New Roman"/>
          <w:b w:val="false"/>
          <w:i w:val="false"/>
          <w:color w:val="000000"/>
          <w:sz w:val="28"/>
        </w:rPr>
        <w:t>
      Тұратын жері _____________________________</w:t>
      </w:r>
    </w:p>
    <w:bookmarkEnd w:id="303"/>
    <w:bookmarkStart w:name="z480" w:id="304"/>
    <w:p>
      <w:pPr>
        <w:spacing w:after="0"/>
        <w:ind w:left="0"/>
        <w:jc w:val="both"/>
      </w:pPr>
      <w:r>
        <w:rPr>
          <w:rFonts w:ascii="Times New Roman"/>
          <w:b w:val="false"/>
          <w:i w:val="false"/>
          <w:color w:val="000000"/>
          <w:sz w:val="28"/>
        </w:rPr>
        <w:t>
      Туған жері________________________________</w:t>
      </w:r>
    </w:p>
    <w:bookmarkEnd w:id="304"/>
    <w:bookmarkStart w:name="z481" w:id="305"/>
    <w:p>
      <w:pPr>
        <w:spacing w:after="0"/>
        <w:ind w:left="0"/>
        <w:jc w:val="both"/>
      </w:pPr>
      <w:r>
        <w:rPr>
          <w:rFonts w:ascii="Times New Roman"/>
          <w:b w:val="false"/>
          <w:i w:val="false"/>
          <w:color w:val="000000"/>
          <w:sz w:val="28"/>
        </w:rPr>
        <w:t>
      Туған күні "___" _________ ____ жыл</w:t>
      </w:r>
    </w:p>
    <w:bookmarkEnd w:id="305"/>
    <w:bookmarkStart w:name="z482" w:id="306"/>
    <w:p>
      <w:pPr>
        <w:spacing w:after="0"/>
        <w:ind w:left="0"/>
        <w:jc w:val="both"/>
      </w:pPr>
      <w:r>
        <w:rPr>
          <w:rFonts w:ascii="Times New Roman"/>
          <w:b w:val="false"/>
          <w:i w:val="false"/>
          <w:color w:val="000000"/>
          <w:sz w:val="28"/>
        </w:rPr>
        <w:t>
      Жәрдемақының түрі мен мөлшері __________________________________________</w:t>
      </w:r>
    </w:p>
    <w:bookmarkEnd w:id="306"/>
    <w:bookmarkStart w:name="z483" w:id="307"/>
    <w:p>
      <w:pPr>
        <w:spacing w:after="0"/>
        <w:ind w:left="0"/>
        <w:jc w:val="both"/>
      </w:pPr>
      <w:r>
        <w:rPr>
          <w:rFonts w:ascii="Times New Roman"/>
          <w:b w:val="false"/>
          <w:i w:val="false"/>
          <w:color w:val="000000"/>
          <w:sz w:val="28"/>
        </w:rPr>
        <w:t>
      Мүгедектік санаты _______________________________________________________</w:t>
      </w:r>
    </w:p>
    <w:bookmarkEnd w:id="307"/>
    <w:bookmarkStart w:name="z484" w:id="308"/>
    <w:p>
      <w:pPr>
        <w:spacing w:after="0"/>
        <w:ind w:left="0"/>
        <w:jc w:val="both"/>
      </w:pPr>
      <w:r>
        <w:rPr>
          <w:rFonts w:ascii="Times New Roman"/>
          <w:b w:val="false"/>
          <w:i w:val="false"/>
          <w:color w:val="000000"/>
          <w:sz w:val="28"/>
        </w:rPr>
        <w:t>
      Туыстары (заңды өкілдері)</w:t>
      </w:r>
    </w:p>
    <w:bookmarkEnd w:id="308"/>
    <w:bookmarkStart w:name="z485" w:id="309"/>
    <w:p>
      <w:pPr>
        <w:spacing w:after="0"/>
        <w:ind w:left="0"/>
        <w:jc w:val="both"/>
      </w:pPr>
      <w:r>
        <w:rPr>
          <w:rFonts w:ascii="Times New Roman"/>
          <w:b w:val="false"/>
          <w:i w:val="false"/>
          <w:color w:val="000000"/>
          <w:sz w:val="28"/>
        </w:rPr>
        <w:t>
      _________________________________________________________________</w:t>
      </w:r>
    </w:p>
    <w:bookmarkEnd w:id="309"/>
    <w:bookmarkStart w:name="z486" w:id="310"/>
    <w:p>
      <w:pPr>
        <w:spacing w:after="0"/>
        <w:ind w:left="0"/>
        <w:jc w:val="both"/>
      </w:pPr>
      <w:r>
        <w:rPr>
          <w:rFonts w:ascii="Times New Roman"/>
          <w:b w:val="false"/>
          <w:i w:val="false"/>
          <w:color w:val="000000"/>
          <w:sz w:val="28"/>
        </w:rPr>
        <w:t>
      (туыстық қатынасы, жасы, әлеуметтік мәртебесі, тұратын мекенжайы, байланыс телефоны)</w:t>
      </w:r>
    </w:p>
    <w:bookmarkEnd w:id="310"/>
    <w:bookmarkStart w:name="z487" w:id="311"/>
    <w:p>
      <w:pPr>
        <w:spacing w:after="0"/>
        <w:ind w:left="0"/>
        <w:jc w:val="both"/>
      </w:pPr>
      <w:r>
        <w:rPr>
          <w:rFonts w:ascii="Times New Roman"/>
          <w:b w:val="false"/>
          <w:i w:val="false"/>
          <w:color w:val="000000"/>
          <w:sz w:val="28"/>
        </w:rPr>
        <w:t>
      ӨТІНІШ</w:t>
      </w:r>
    </w:p>
    <w:bookmarkEnd w:id="311"/>
    <w:bookmarkStart w:name="z488" w:id="312"/>
    <w:p>
      <w:pPr>
        <w:spacing w:after="0"/>
        <w:ind w:left="0"/>
        <w:jc w:val="both"/>
      </w:pPr>
      <w:r>
        <w:rPr>
          <w:rFonts w:ascii="Times New Roman"/>
          <w:b w:val="false"/>
          <w:i w:val="false"/>
          <w:color w:val="000000"/>
          <w:sz w:val="28"/>
        </w:rPr>
        <w:t>
      _________________________________________________________________</w:t>
      </w:r>
    </w:p>
    <w:bookmarkEnd w:id="312"/>
    <w:bookmarkStart w:name="z489" w:id="313"/>
    <w:p>
      <w:pPr>
        <w:spacing w:after="0"/>
        <w:ind w:left="0"/>
        <w:jc w:val="both"/>
      </w:pPr>
      <w:r>
        <w:rPr>
          <w:rFonts w:ascii="Times New Roman"/>
          <w:b w:val="false"/>
          <w:i w:val="false"/>
          <w:color w:val="000000"/>
          <w:sz w:val="28"/>
        </w:rPr>
        <w:t>
      (қызметтерді алушының тегі, аты, әкесінің аты (бар болса) стационарлық үлгідегі ұйымда тәулік бойы тұрақты/уақытша (қажетінің асты сызылсын) тұру жағдайында арнаулы әлеуметтік қызметтер көрсетуді сұраймын, өйткені стационар жағдайында арнаулы әлеуметтік қызметтер көрсетуге мұқтажбын (мұқтаж).</w:t>
      </w:r>
    </w:p>
    <w:bookmarkEnd w:id="313"/>
    <w:bookmarkStart w:name="z490" w:id="314"/>
    <w:p>
      <w:pPr>
        <w:spacing w:after="0"/>
        <w:ind w:left="0"/>
        <w:jc w:val="both"/>
      </w:pPr>
      <w:r>
        <w:rPr>
          <w:rFonts w:ascii="Times New Roman"/>
          <w:b w:val="false"/>
          <w:i w:val="false"/>
          <w:color w:val="000000"/>
          <w:sz w:val="28"/>
        </w:rPr>
        <w:t>
      Мынадай құжаттарды қоса беріп отырмын:</w:t>
      </w:r>
    </w:p>
    <w:bookmarkEnd w:id="314"/>
    <w:bookmarkStart w:name="z491" w:id="315"/>
    <w:p>
      <w:pPr>
        <w:spacing w:after="0"/>
        <w:ind w:left="0"/>
        <w:jc w:val="both"/>
      </w:pPr>
      <w:r>
        <w:rPr>
          <w:rFonts w:ascii="Times New Roman"/>
          <w:b w:val="false"/>
          <w:i w:val="false"/>
          <w:color w:val="000000"/>
          <w:sz w:val="28"/>
        </w:rPr>
        <w:t>
      1) _______________________ 2) _________________________</w:t>
      </w:r>
    </w:p>
    <w:bookmarkEnd w:id="315"/>
    <w:bookmarkStart w:name="z492" w:id="316"/>
    <w:p>
      <w:pPr>
        <w:spacing w:after="0"/>
        <w:ind w:left="0"/>
        <w:jc w:val="both"/>
      </w:pPr>
      <w:r>
        <w:rPr>
          <w:rFonts w:ascii="Times New Roman"/>
          <w:b w:val="false"/>
          <w:i w:val="false"/>
          <w:color w:val="000000"/>
          <w:sz w:val="28"/>
        </w:rPr>
        <w:t>
      3) _______________________ 4) _________________________</w:t>
      </w:r>
    </w:p>
    <w:bookmarkEnd w:id="316"/>
    <w:bookmarkStart w:name="z493" w:id="317"/>
    <w:p>
      <w:pPr>
        <w:spacing w:after="0"/>
        <w:ind w:left="0"/>
        <w:jc w:val="both"/>
      </w:pPr>
      <w:r>
        <w:rPr>
          <w:rFonts w:ascii="Times New Roman"/>
          <w:b w:val="false"/>
          <w:i w:val="false"/>
          <w:color w:val="000000"/>
          <w:sz w:val="28"/>
        </w:rPr>
        <w:t>
      5) _______________________ 6) _________________________</w:t>
      </w:r>
    </w:p>
    <w:bookmarkEnd w:id="317"/>
    <w:bookmarkStart w:name="z494" w:id="318"/>
    <w:p>
      <w:pPr>
        <w:spacing w:after="0"/>
        <w:ind w:left="0"/>
        <w:jc w:val="both"/>
      </w:pPr>
      <w:r>
        <w:rPr>
          <w:rFonts w:ascii="Times New Roman"/>
          <w:b w:val="false"/>
          <w:i w:val="false"/>
          <w:color w:val="000000"/>
          <w:sz w:val="28"/>
        </w:rPr>
        <w:t>
      7) _______________________ 8) _________________________</w:t>
      </w:r>
    </w:p>
    <w:bookmarkEnd w:id="318"/>
    <w:bookmarkStart w:name="z495" w:id="319"/>
    <w:p>
      <w:pPr>
        <w:spacing w:after="0"/>
        <w:ind w:left="0"/>
        <w:jc w:val="both"/>
      </w:pPr>
      <w:r>
        <w:rPr>
          <w:rFonts w:ascii="Times New Roman"/>
          <w:b w:val="false"/>
          <w:i w:val="false"/>
          <w:color w:val="000000"/>
          <w:sz w:val="28"/>
        </w:rPr>
        <w:t>
      9) _______________________ 10) ________________________</w:t>
      </w:r>
    </w:p>
    <w:bookmarkEnd w:id="319"/>
    <w:bookmarkStart w:name="z496" w:id="320"/>
    <w:p>
      <w:pPr>
        <w:spacing w:after="0"/>
        <w:ind w:left="0"/>
        <w:jc w:val="both"/>
      </w:pPr>
      <w:r>
        <w:rPr>
          <w:rFonts w:ascii="Times New Roman"/>
          <w:b w:val="false"/>
          <w:i w:val="false"/>
          <w:color w:val="000000"/>
          <w:sz w:val="28"/>
        </w:rPr>
        <w:t xml:space="preserve">
      Стационарлық үлгідегі ұйымдарда арнаулы әлеуметтік қызметтер көрсетуге құжаттарды ресімдеу үшін қажетті менің қолжетімділігі шектеулі дербес деректерімді жинауға және өңдеуге "Дербес деректер және оларды қорғау туралы" Қазақстан Республикасыны Заңының </w:t>
      </w:r>
      <w:r>
        <w:rPr>
          <w:rFonts w:ascii="Times New Roman"/>
          <w:b w:val="false"/>
          <w:i w:val="false"/>
          <w:color w:val="000000"/>
          <w:sz w:val="28"/>
        </w:rPr>
        <w:t>8-бабына</w:t>
      </w:r>
      <w:r>
        <w:rPr>
          <w:rFonts w:ascii="Times New Roman"/>
          <w:b w:val="false"/>
          <w:i w:val="false"/>
          <w:color w:val="000000"/>
          <w:sz w:val="28"/>
        </w:rPr>
        <w:t xml:space="preserve"> сәйкес келісім беремін. Осы келісім қол қойылған күнінен бастап "Медициналық-әлеуметтік мекемелерде (ұйымдарда) арнаулы әлеуметтік қызмет көрсетуге құжаттар ресімдеу" мемлекеттік қызмет көрсету аяқталған күнге дейін қолданылады.</w:t>
      </w:r>
    </w:p>
    <w:bookmarkEnd w:id="320"/>
    <w:bookmarkStart w:name="z497" w:id="321"/>
    <w:p>
      <w:pPr>
        <w:spacing w:after="0"/>
        <w:ind w:left="0"/>
        <w:jc w:val="both"/>
      </w:pPr>
      <w:r>
        <w:rPr>
          <w:rFonts w:ascii="Times New Roman"/>
          <w:b w:val="false"/>
          <w:i w:val="false"/>
          <w:color w:val="000000"/>
          <w:sz w:val="28"/>
        </w:rPr>
        <w:t>
      Осымен арнаулы әлеуметтік қызметтер көрсету, мемлекеттік органдардың цифрлық жүйелеріндегі тиісті ақпаратты тексеру, сәйкестікке келтіру және жаңарту құқығын айқындау үшін еңбекке қабілетті кәмелетке толған балалары, жұбайы(зайыбы) туралы ақпаратты пайдалануға, сондай-ақ мен көрсеткен, цифрлық жүйелерден алынған мәліметтер мен мәліметтерді пайдалануға (беруге), менің мәртебем, менің мүддемде арнаулы әлеуметтік қызметтерді алушы ретінде, оның ішінде арнаулы әлеуметтік қызметтердің кепілдік берілген көлемін ұсыну үшін.</w:t>
      </w:r>
    </w:p>
    <w:bookmarkEnd w:id="321"/>
    <w:bookmarkStart w:name="z498" w:id="322"/>
    <w:p>
      <w:pPr>
        <w:spacing w:after="0"/>
        <w:ind w:left="0"/>
        <w:jc w:val="both"/>
      </w:pPr>
      <w:r>
        <w:rPr>
          <w:rFonts w:ascii="Times New Roman"/>
          <w:b w:val="false"/>
          <w:i w:val="false"/>
          <w:color w:val="000000"/>
          <w:sz w:val="28"/>
        </w:rPr>
        <w:t>
      Жалған ақпарат пен дәйексіз (жасанды) құжаттар бергенім үшін жауапкершілік туралы ескертілдім.</w:t>
      </w:r>
    </w:p>
    <w:bookmarkEnd w:id="322"/>
    <w:bookmarkStart w:name="z499" w:id="323"/>
    <w:p>
      <w:pPr>
        <w:spacing w:after="0"/>
        <w:ind w:left="0"/>
        <w:jc w:val="both"/>
      </w:pPr>
      <w:r>
        <w:rPr>
          <w:rFonts w:ascii="Times New Roman"/>
          <w:b w:val="false"/>
          <w:i w:val="false"/>
          <w:color w:val="000000"/>
          <w:sz w:val="28"/>
        </w:rPr>
        <w:t>
      Стационарлық үлгідегі ұйымға қабылдау, онда ұстау, одан ауыстыру, шығару шарттарымен таныстым.</w:t>
      </w:r>
    </w:p>
    <w:bookmarkEnd w:id="323"/>
    <w:bookmarkStart w:name="z500" w:id="324"/>
    <w:p>
      <w:pPr>
        <w:spacing w:after="0"/>
        <w:ind w:left="0"/>
        <w:jc w:val="both"/>
      </w:pPr>
      <w:r>
        <w:rPr>
          <w:rFonts w:ascii="Times New Roman"/>
          <w:b w:val="false"/>
          <w:i w:val="false"/>
          <w:color w:val="000000"/>
          <w:sz w:val="28"/>
        </w:rPr>
        <w:t>
      20 ___ жылғы "___" __________________________</w:t>
      </w:r>
    </w:p>
    <w:bookmarkEnd w:id="324"/>
    <w:bookmarkStart w:name="z501" w:id="325"/>
    <w:p>
      <w:pPr>
        <w:spacing w:after="0"/>
        <w:ind w:left="0"/>
        <w:jc w:val="both"/>
      </w:pPr>
      <w:r>
        <w:rPr>
          <w:rFonts w:ascii="Times New Roman"/>
          <w:b w:val="false"/>
          <w:i w:val="false"/>
          <w:color w:val="000000"/>
          <w:sz w:val="28"/>
        </w:rPr>
        <w:t>
      (Өтініш иесінің тегі, аты, әкесінің аты (бар болса) және қолы)</w:t>
      </w:r>
    </w:p>
    <w:bookmarkEnd w:id="325"/>
    <w:bookmarkStart w:name="z502" w:id="326"/>
    <w:p>
      <w:pPr>
        <w:spacing w:after="0"/>
        <w:ind w:left="0"/>
        <w:jc w:val="both"/>
      </w:pPr>
      <w:r>
        <w:rPr>
          <w:rFonts w:ascii="Times New Roman"/>
          <w:b w:val="false"/>
          <w:i w:val="false"/>
          <w:color w:val="000000"/>
          <w:sz w:val="28"/>
        </w:rPr>
        <w:t>
      Құжаттарды қабылдаған ________________________</w:t>
      </w:r>
    </w:p>
    <w:bookmarkEnd w:id="326"/>
    <w:bookmarkStart w:name="z503" w:id="327"/>
    <w:p>
      <w:pPr>
        <w:spacing w:after="0"/>
        <w:ind w:left="0"/>
        <w:jc w:val="both"/>
      </w:pPr>
      <w:r>
        <w:rPr>
          <w:rFonts w:ascii="Times New Roman"/>
          <w:b w:val="false"/>
          <w:i w:val="false"/>
          <w:color w:val="000000"/>
          <w:sz w:val="28"/>
        </w:rPr>
        <w:t>
      (тегі, аты, әкесінің аты (бар болса), лауазымы, қолы)</w:t>
      </w:r>
    </w:p>
    <w:bookmarkEnd w:id="327"/>
    <w:bookmarkStart w:name="z504" w:id="328"/>
    <w:p>
      <w:pPr>
        <w:spacing w:after="0"/>
        <w:ind w:left="0"/>
        <w:jc w:val="both"/>
      </w:pPr>
      <w:r>
        <w:rPr>
          <w:rFonts w:ascii="Times New Roman"/>
          <w:b w:val="false"/>
          <w:i w:val="false"/>
          <w:color w:val="000000"/>
          <w:sz w:val="28"/>
        </w:rPr>
        <w:t>
      20 __ жылғы "___" _________.</w:t>
      </w:r>
    </w:p>
    <w:bookmarkEnd w:id="3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7-қосымша</w:t>
            </w:r>
            <w:r>
              <w:br/>
            </w:r>
            <w:r>
              <w:rPr>
                <w:rFonts w:ascii="Times New Roman"/>
                <w:b w:val="false"/>
                <w:i w:val="false"/>
                <w:color w:val="000000"/>
                <w:sz w:val="20"/>
              </w:rPr>
              <w:t>Халықты әлеуметтік қорғау</w:t>
            </w:r>
            <w:r>
              <w:br/>
            </w:r>
            <w:r>
              <w:rPr>
                <w:rFonts w:ascii="Times New Roman"/>
                <w:b w:val="false"/>
                <w:i w:val="false"/>
                <w:color w:val="000000"/>
                <w:sz w:val="20"/>
              </w:rPr>
              <w:t>саласында үйде қызметтер</w:t>
            </w:r>
            <w:r>
              <w:br/>
            </w:r>
            <w:r>
              <w:rPr>
                <w:rFonts w:ascii="Times New Roman"/>
                <w:b w:val="false"/>
                <w:i w:val="false"/>
                <w:color w:val="000000"/>
                <w:sz w:val="20"/>
              </w:rPr>
              <w:t>көрсету жағдайында арнаулы</w:t>
            </w:r>
            <w:r>
              <w:br/>
            </w:r>
            <w:r>
              <w:rPr>
                <w:rFonts w:ascii="Times New Roman"/>
                <w:b w:val="false"/>
                <w:i w:val="false"/>
                <w:color w:val="000000"/>
                <w:sz w:val="20"/>
              </w:rPr>
              <w:t>әлеуметтік қызметтер</w:t>
            </w:r>
            <w:r>
              <w:br/>
            </w:r>
            <w:r>
              <w:rPr>
                <w:rFonts w:ascii="Times New Roman"/>
                <w:b w:val="false"/>
                <w:i w:val="false"/>
                <w:color w:val="000000"/>
                <w:sz w:val="20"/>
              </w:rPr>
              <w:t>көрсету стандартына</w:t>
            </w:r>
            <w:r>
              <w:br/>
            </w:r>
            <w:r>
              <w:rPr>
                <w:rFonts w:ascii="Times New Roman"/>
                <w:b w:val="false"/>
                <w:i w:val="false"/>
                <w:color w:val="000000"/>
                <w:sz w:val="20"/>
              </w:rPr>
              <w:t>1-қосымша</w:t>
            </w:r>
          </w:p>
        </w:tc>
      </w:tr>
    </w:tbl>
    <w:bookmarkStart w:name="z506" w:id="329"/>
    <w:p>
      <w:pPr>
        <w:spacing w:after="0"/>
        <w:ind w:left="0"/>
        <w:jc w:val="both"/>
      </w:pPr>
      <w:r>
        <w:rPr>
          <w:rFonts w:ascii="Times New Roman"/>
          <w:b w:val="false"/>
          <w:i w:val="false"/>
          <w:color w:val="000000"/>
          <w:sz w:val="28"/>
        </w:rPr>
        <w:t>
      Нысан</w:t>
      </w:r>
    </w:p>
    <w:bookmarkEnd w:id="3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Аудандардың, облыстық және</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(астананың)</w:t>
            </w:r>
            <w:r>
              <w:br/>
            </w:r>
            <w:r>
              <w:rPr>
                <w:rFonts w:ascii="Times New Roman"/>
                <w:b w:val="false"/>
                <w:i w:val="false"/>
                <w:color w:val="000000"/>
                <w:sz w:val="20"/>
              </w:rPr>
              <w:t>жұмыспен қамту және</w:t>
            </w:r>
            <w:r>
              <w:br/>
            </w:r>
            <w:r>
              <w:rPr>
                <w:rFonts w:ascii="Times New Roman"/>
                <w:b w:val="false"/>
                <w:i w:val="false"/>
                <w:color w:val="000000"/>
                <w:sz w:val="20"/>
              </w:rPr>
              <w:t>әлеуметтік бағдарламалар</w:t>
            </w:r>
            <w:r>
              <w:br/>
            </w:r>
            <w:r>
              <w:rPr>
                <w:rFonts w:ascii="Times New Roman"/>
                <w:b w:val="false"/>
                <w:i w:val="false"/>
                <w:color w:val="000000"/>
                <w:sz w:val="20"/>
              </w:rPr>
              <w:t>бөлімдерінің басшысы немесе</w:t>
            </w:r>
            <w:r>
              <w:br/>
            </w:r>
            <w:r>
              <w:rPr>
                <w:rFonts w:ascii="Times New Roman"/>
                <w:b w:val="false"/>
                <w:i w:val="false"/>
                <w:color w:val="000000"/>
                <w:sz w:val="20"/>
              </w:rPr>
              <w:t>аудандық маңызы бар қалалар,</w:t>
            </w:r>
            <w:r>
              <w:br/>
            </w:r>
            <w:r>
              <w:rPr>
                <w:rFonts w:ascii="Times New Roman"/>
                <w:b w:val="false"/>
                <w:i w:val="false"/>
                <w:color w:val="000000"/>
                <w:sz w:val="20"/>
              </w:rPr>
              <w:t>ауылдар, кенттер, ауылдық</w:t>
            </w:r>
            <w:r>
              <w:br/>
            </w:r>
            <w:r>
              <w:rPr>
                <w:rFonts w:ascii="Times New Roman"/>
                <w:b w:val="false"/>
                <w:i w:val="false"/>
                <w:color w:val="000000"/>
                <w:sz w:val="20"/>
              </w:rPr>
              <w:t>округтер әкіміне</w:t>
            </w:r>
            <w:r>
              <w:br/>
            </w:r>
            <w:r>
              <w:rPr>
                <w:rFonts w:ascii="Times New Roman"/>
                <w:b w:val="false"/>
                <w:i w:val="false"/>
                <w:color w:val="000000"/>
                <w:sz w:val="20"/>
              </w:rPr>
              <w:t>__________________________</w:t>
            </w:r>
            <w:r>
              <w:br/>
            </w:r>
            <w:r>
              <w:rPr>
                <w:rFonts w:ascii="Times New Roman"/>
                <w:b w:val="false"/>
                <w:i w:val="false"/>
                <w:color w:val="000000"/>
                <w:sz w:val="20"/>
              </w:rPr>
              <w:t>(аудандардың, облыстық және</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(астананың)</w:t>
            </w:r>
            <w:r>
              <w:br/>
            </w:r>
            <w:r>
              <w:rPr>
                <w:rFonts w:ascii="Times New Roman"/>
                <w:b w:val="false"/>
                <w:i w:val="false"/>
                <w:color w:val="000000"/>
                <w:sz w:val="20"/>
              </w:rPr>
              <w:t>жұмыспен қамту және</w:t>
            </w:r>
            <w:r>
              <w:br/>
            </w:r>
            <w:r>
              <w:rPr>
                <w:rFonts w:ascii="Times New Roman"/>
                <w:b w:val="false"/>
                <w:i w:val="false"/>
                <w:color w:val="000000"/>
                <w:sz w:val="20"/>
              </w:rPr>
              <w:t>әлеуметтік бағдарламалар бөлімі</w:t>
            </w:r>
            <w:r>
              <w:br/>
            </w:r>
            <w:r>
              <w:rPr>
                <w:rFonts w:ascii="Times New Roman"/>
                <w:b w:val="false"/>
                <w:i w:val="false"/>
                <w:color w:val="000000"/>
                <w:sz w:val="20"/>
              </w:rPr>
              <w:t>басшысының немесе аудандық</w:t>
            </w:r>
            <w:r>
              <w:br/>
            </w:r>
            <w:r>
              <w:rPr>
                <w:rFonts w:ascii="Times New Roman"/>
                <w:b w:val="false"/>
                <w:i w:val="false"/>
                <w:color w:val="000000"/>
                <w:sz w:val="20"/>
              </w:rPr>
              <w:t>маңызы бар қалалар, ауылдар,</w:t>
            </w:r>
            <w:r>
              <w:br/>
            </w:r>
            <w:r>
              <w:rPr>
                <w:rFonts w:ascii="Times New Roman"/>
                <w:b w:val="false"/>
                <w:i w:val="false"/>
                <w:color w:val="000000"/>
                <w:sz w:val="20"/>
              </w:rPr>
              <w:t>кенттер, ауылдық округтер</w:t>
            </w:r>
            <w:r>
              <w:br/>
            </w:r>
            <w:r>
              <w:rPr>
                <w:rFonts w:ascii="Times New Roman"/>
                <w:b w:val="false"/>
                <w:i w:val="false"/>
                <w:color w:val="000000"/>
                <w:sz w:val="20"/>
              </w:rPr>
              <w:t>әкімінің тегі, аты, әкесінің аты</w:t>
            </w:r>
            <w:r>
              <w:br/>
            </w:r>
            <w:r>
              <w:rPr>
                <w:rFonts w:ascii="Times New Roman"/>
                <w:b w:val="false"/>
                <w:i w:val="false"/>
                <w:color w:val="000000"/>
                <w:sz w:val="20"/>
              </w:rPr>
              <w:t>(бар болса)</w:t>
            </w:r>
            <w:r>
              <w:br/>
            </w:r>
            <w:r>
              <w:rPr>
                <w:rFonts w:ascii="Times New Roman"/>
                <w:b w:val="false"/>
                <w:i w:val="false"/>
                <w:color w:val="000000"/>
                <w:sz w:val="20"/>
              </w:rPr>
              <w:t>Бизнес-сәйкестендiру нөмiрi:</w:t>
            </w:r>
            <w:r>
              <w:br/>
            </w:r>
            <w:r>
              <w:rPr>
                <w:rFonts w:ascii="Times New Roman"/>
                <w:b w:val="false"/>
                <w:i w:val="false"/>
                <w:color w:val="000000"/>
                <w:sz w:val="20"/>
              </w:rPr>
              <w:t>_________________________</w:t>
            </w:r>
          </w:p>
        </w:tc>
      </w:tr>
    </w:tbl>
    <w:bookmarkStart w:name="z508" w:id="330"/>
    <w:p>
      <w:pPr>
        <w:spacing w:after="0"/>
        <w:ind w:left="0"/>
        <w:jc w:val="both"/>
      </w:pPr>
      <w:r>
        <w:rPr>
          <w:rFonts w:ascii="Times New Roman"/>
          <w:b w:val="false"/>
          <w:i w:val="false"/>
          <w:color w:val="000000"/>
          <w:sz w:val="28"/>
        </w:rPr>
        <w:t>
      ӨТІНІШ</w:t>
      </w:r>
    </w:p>
    <w:bookmarkEnd w:id="330"/>
    <w:bookmarkStart w:name="z509" w:id="331"/>
    <w:p>
      <w:pPr>
        <w:spacing w:after="0"/>
        <w:ind w:left="0"/>
        <w:jc w:val="both"/>
      </w:pPr>
      <w:r>
        <w:rPr>
          <w:rFonts w:ascii="Times New Roman"/>
          <w:b w:val="false"/>
          <w:i w:val="false"/>
          <w:color w:val="000000"/>
          <w:sz w:val="28"/>
        </w:rPr>
        <w:t>
      _________________________________________________________________</w:t>
      </w:r>
    </w:p>
    <w:bookmarkEnd w:id="331"/>
    <w:bookmarkStart w:name="z510" w:id="332"/>
    <w:p>
      <w:pPr>
        <w:spacing w:after="0"/>
        <w:ind w:left="0"/>
        <w:jc w:val="both"/>
      </w:pPr>
      <w:r>
        <w:rPr>
          <w:rFonts w:ascii="Times New Roman"/>
          <w:b w:val="false"/>
          <w:i w:val="false"/>
          <w:color w:val="000000"/>
          <w:sz w:val="28"/>
        </w:rPr>
        <w:t>
      (қызметтерді алушының тегі, аты, әкесінің аты (бар болса) көрсету керек)</w:t>
      </w:r>
    </w:p>
    <w:bookmarkEnd w:id="332"/>
    <w:bookmarkStart w:name="z511" w:id="333"/>
    <w:p>
      <w:pPr>
        <w:spacing w:after="0"/>
        <w:ind w:left="0"/>
        <w:jc w:val="both"/>
      </w:pPr>
      <w:r>
        <w:rPr>
          <w:rFonts w:ascii="Times New Roman"/>
          <w:b w:val="false"/>
          <w:i w:val="false"/>
          <w:color w:val="000000"/>
          <w:sz w:val="28"/>
        </w:rPr>
        <w:t>
      үйде арнаулы әлеуметтік қызметтер көрсету үшін есепке алуыңызды сұраймын.</w:t>
      </w:r>
    </w:p>
    <w:bookmarkEnd w:id="333"/>
    <w:bookmarkStart w:name="z512" w:id="334"/>
    <w:p>
      <w:pPr>
        <w:spacing w:after="0"/>
        <w:ind w:left="0"/>
        <w:jc w:val="both"/>
      </w:pPr>
      <w:r>
        <w:rPr>
          <w:rFonts w:ascii="Times New Roman"/>
          <w:b w:val="false"/>
          <w:i w:val="false"/>
          <w:color w:val="000000"/>
          <w:sz w:val="28"/>
        </w:rPr>
        <w:t>
      Туған күні ______ жылғы "____" __________________</w:t>
      </w:r>
    </w:p>
    <w:bookmarkEnd w:id="334"/>
    <w:bookmarkStart w:name="z513" w:id="335"/>
    <w:p>
      <w:pPr>
        <w:spacing w:after="0"/>
        <w:ind w:left="0"/>
        <w:jc w:val="both"/>
      </w:pPr>
      <w:r>
        <w:rPr>
          <w:rFonts w:ascii="Times New Roman"/>
          <w:b w:val="false"/>
          <w:i w:val="false"/>
          <w:color w:val="000000"/>
          <w:sz w:val="28"/>
        </w:rPr>
        <w:t>
      Тұратын жері ________________________________________________________</w:t>
      </w:r>
    </w:p>
    <w:bookmarkEnd w:id="335"/>
    <w:bookmarkStart w:name="z514" w:id="336"/>
    <w:p>
      <w:pPr>
        <w:spacing w:after="0"/>
        <w:ind w:left="0"/>
        <w:jc w:val="both"/>
      </w:pPr>
      <w:r>
        <w:rPr>
          <w:rFonts w:ascii="Times New Roman"/>
          <w:b w:val="false"/>
          <w:i w:val="false"/>
          <w:color w:val="000000"/>
          <w:sz w:val="28"/>
        </w:rPr>
        <w:t>
      Телефон нөмірі (үйдің, ұялы)___________________________________________</w:t>
      </w:r>
    </w:p>
    <w:bookmarkEnd w:id="336"/>
    <w:bookmarkStart w:name="z515" w:id="337"/>
    <w:p>
      <w:pPr>
        <w:spacing w:after="0"/>
        <w:ind w:left="0"/>
        <w:jc w:val="both"/>
      </w:pPr>
      <w:r>
        <w:rPr>
          <w:rFonts w:ascii="Times New Roman"/>
          <w:b w:val="false"/>
          <w:i w:val="false"/>
          <w:color w:val="000000"/>
          <w:sz w:val="28"/>
        </w:rPr>
        <w:t>
      Мүгедектік санаты (бар болса)__________________________________________</w:t>
      </w:r>
    </w:p>
    <w:bookmarkEnd w:id="337"/>
    <w:bookmarkStart w:name="z516" w:id="338"/>
    <w:p>
      <w:pPr>
        <w:spacing w:after="0"/>
        <w:ind w:left="0"/>
        <w:jc w:val="both"/>
      </w:pPr>
      <w:r>
        <w:rPr>
          <w:rFonts w:ascii="Times New Roman"/>
          <w:b w:val="false"/>
          <w:i w:val="false"/>
          <w:color w:val="000000"/>
          <w:sz w:val="28"/>
        </w:rPr>
        <w:t>
      Бірге тұратын отбасы мүшелері (тегі, аты, әкесінің аты (бар болса), туыстығын көрсету керек)</w:t>
      </w:r>
    </w:p>
    <w:bookmarkEnd w:id="338"/>
    <w:bookmarkStart w:name="z517" w:id="339"/>
    <w:p>
      <w:pPr>
        <w:spacing w:after="0"/>
        <w:ind w:left="0"/>
        <w:jc w:val="both"/>
      </w:pPr>
      <w:r>
        <w:rPr>
          <w:rFonts w:ascii="Times New Roman"/>
          <w:b w:val="false"/>
          <w:i w:val="false"/>
          <w:color w:val="000000"/>
          <w:sz w:val="28"/>
        </w:rPr>
        <w:t>
      _________________________________________________________________</w:t>
      </w:r>
    </w:p>
    <w:bookmarkEnd w:id="339"/>
    <w:bookmarkStart w:name="z518" w:id="340"/>
    <w:p>
      <w:pPr>
        <w:spacing w:after="0"/>
        <w:ind w:left="0"/>
        <w:jc w:val="both"/>
      </w:pPr>
      <w:r>
        <w:rPr>
          <w:rFonts w:ascii="Times New Roman"/>
          <w:b w:val="false"/>
          <w:i w:val="false"/>
          <w:color w:val="000000"/>
          <w:sz w:val="28"/>
        </w:rPr>
        <w:t xml:space="preserve">
      Үйде күтім көрсету жағдайында арнаулы әлеуметтік қызмет көрсетуге құжаттар ресімдеу үшін қажетті менің қолжетімділігі шектеулі дербес деректерімді жинауға және өңдеуге "Дербес деректер және оларды қорғау туралы" Қазақстан Республикасыны Заңының </w:t>
      </w:r>
      <w:r>
        <w:rPr>
          <w:rFonts w:ascii="Times New Roman"/>
          <w:b w:val="false"/>
          <w:i w:val="false"/>
          <w:color w:val="000000"/>
          <w:sz w:val="28"/>
        </w:rPr>
        <w:t>8-бабына</w:t>
      </w:r>
      <w:r>
        <w:rPr>
          <w:rFonts w:ascii="Times New Roman"/>
          <w:b w:val="false"/>
          <w:i w:val="false"/>
          <w:color w:val="000000"/>
          <w:sz w:val="28"/>
        </w:rPr>
        <w:t xml:space="preserve"> сәйкес келісім беремін.</w:t>
      </w:r>
    </w:p>
    <w:bookmarkEnd w:id="340"/>
    <w:bookmarkStart w:name="z519" w:id="341"/>
    <w:p>
      <w:pPr>
        <w:spacing w:after="0"/>
        <w:ind w:left="0"/>
        <w:jc w:val="both"/>
      </w:pPr>
      <w:r>
        <w:rPr>
          <w:rFonts w:ascii="Times New Roman"/>
          <w:b w:val="false"/>
          <w:i w:val="false"/>
          <w:color w:val="000000"/>
          <w:sz w:val="28"/>
        </w:rPr>
        <w:t>
      Осы келісім қол қойылған күнінен бастап "Үйде күтім көрсету жағдайында арнаулы әлеуметтік қызмет көрсетуге құжаттар ресімдеу" мемлекеттік қызмет көрсету аяқталған күнге дейін қолданылады.</w:t>
      </w:r>
    </w:p>
    <w:bookmarkEnd w:id="341"/>
    <w:bookmarkStart w:name="z520" w:id="342"/>
    <w:p>
      <w:pPr>
        <w:spacing w:after="0"/>
        <w:ind w:left="0"/>
        <w:jc w:val="both"/>
      </w:pPr>
      <w:r>
        <w:rPr>
          <w:rFonts w:ascii="Times New Roman"/>
          <w:b w:val="false"/>
          <w:i w:val="false"/>
          <w:color w:val="000000"/>
          <w:sz w:val="28"/>
        </w:rPr>
        <w:t>
      Осымен арнаулы әлеуметтік қызметтер көрсету, мемлекеттік органдардың цифрлық жүйелеріндегі тиісті ақпаратты тексеру, сәйкестікке келтіру және жаңарту құқығын айқындау үшін еңбекке қабілетті кәмелетке толған балалары, жұбайы (зайыбы) туралы ақпаратты пайдалануға, сондай-ақ мен көрсеткен, цифрлық жүйелерден алынған мәліметтер мен мәліметтерді пайдалануға (беруге), менің мәртебем, менің мүддемде арнаулы әлеуметтік қызметтерді алушы ретінде, оның ішінде арнаулы әлеуметтік қызметтердің кепілдік берілген көлемін ұсыну үшін.</w:t>
      </w:r>
    </w:p>
    <w:bookmarkEnd w:id="342"/>
    <w:bookmarkStart w:name="z521" w:id="343"/>
    <w:p>
      <w:pPr>
        <w:spacing w:after="0"/>
        <w:ind w:left="0"/>
        <w:jc w:val="both"/>
      </w:pPr>
      <w:r>
        <w:rPr>
          <w:rFonts w:ascii="Times New Roman"/>
          <w:b w:val="false"/>
          <w:i w:val="false"/>
          <w:color w:val="000000"/>
          <w:sz w:val="28"/>
        </w:rPr>
        <w:t>
      Жалған ақпарат пен дәйексіз (жасанды) құжаттар бергенім үшін жауапкершілік туралы ескертілдім.</w:t>
      </w:r>
    </w:p>
    <w:bookmarkEnd w:id="343"/>
    <w:bookmarkStart w:name="z522" w:id="344"/>
    <w:p>
      <w:pPr>
        <w:spacing w:after="0"/>
        <w:ind w:left="0"/>
        <w:jc w:val="both"/>
      </w:pPr>
      <w:r>
        <w:rPr>
          <w:rFonts w:ascii="Times New Roman"/>
          <w:b w:val="false"/>
          <w:i w:val="false"/>
          <w:color w:val="000000"/>
          <w:sz w:val="28"/>
        </w:rPr>
        <w:t>
      Үйде арнаулы әлеуметтік қызметтер көрсету тәртібімен және шарттарымен таныстым.</w:t>
      </w:r>
    </w:p>
    <w:bookmarkEnd w:id="344"/>
    <w:bookmarkStart w:name="z523" w:id="345"/>
    <w:p>
      <w:pPr>
        <w:spacing w:after="0"/>
        <w:ind w:left="0"/>
        <w:jc w:val="both"/>
      </w:pPr>
      <w:r>
        <w:rPr>
          <w:rFonts w:ascii="Times New Roman"/>
          <w:b w:val="false"/>
          <w:i w:val="false"/>
          <w:color w:val="000000"/>
          <w:sz w:val="28"/>
        </w:rPr>
        <w:t>
      Мынадай құжаттарды қоса беріп отырмын:</w:t>
      </w:r>
    </w:p>
    <w:bookmarkEnd w:id="345"/>
    <w:bookmarkStart w:name="z524" w:id="346"/>
    <w:p>
      <w:pPr>
        <w:spacing w:after="0"/>
        <w:ind w:left="0"/>
        <w:jc w:val="both"/>
      </w:pPr>
      <w:r>
        <w:rPr>
          <w:rFonts w:ascii="Times New Roman"/>
          <w:b w:val="false"/>
          <w:i w:val="false"/>
          <w:color w:val="000000"/>
          <w:sz w:val="28"/>
        </w:rPr>
        <w:t>
      _________________________________________________________________</w:t>
      </w:r>
    </w:p>
    <w:bookmarkEnd w:id="346"/>
    <w:bookmarkStart w:name="z525" w:id="347"/>
    <w:p>
      <w:pPr>
        <w:spacing w:after="0"/>
        <w:ind w:left="0"/>
        <w:jc w:val="both"/>
      </w:pPr>
      <w:r>
        <w:rPr>
          <w:rFonts w:ascii="Times New Roman"/>
          <w:b w:val="false"/>
          <w:i w:val="false"/>
          <w:color w:val="000000"/>
          <w:sz w:val="28"/>
        </w:rPr>
        <w:t>
      Тегі, аты, әкесінің аты (бар болса) және қолы</w:t>
      </w:r>
    </w:p>
    <w:bookmarkEnd w:id="347"/>
    <w:bookmarkStart w:name="z526" w:id="348"/>
    <w:p>
      <w:pPr>
        <w:spacing w:after="0"/>
        <w:ind w:left="0"/>
        <w:jc w:val="both"/>
      </w:pPr>
      <w:r>
        <w:rPr>
          <w:rFonts w:ascii="Times New Roman"/>
          <w:b w:val="false"/>
          <w:i w:val="false"/>
          <w:color w:val="000000"/>
          <w:sz w:val="28"/>
        </w:rPr>
        <w:t>
      _________________________________________________________________</w:t>
      </w:r>
    </w:p>
    <w:bookmarkEnd w:id="348"/>
    <w:bookmarkStart w:name="z527" w:id="349"/>
    <w:p>
      <w:pPr>
        <w:spacing w:after="0"/>
        <w:ind w:left="0"/>
        <w:jc w:val="both"/>
      </w:pPr>
      <w:r>
        <w:rPr>
          <w:rFonts w:ascii="Times New Roman"/>
          <w:b w:val="false"/>
          <w:i w:val="false"/>
          <w:color w:val="000000"/>
          <w:sz w:val="28"/>
        </w:rPr>
        <w:t>
      күні 20__ жылғы "___" ________________________________________________</w:t>
      </w:r>
    </w:p>
    <w:bookmarkEnd w:id="349"/>
    <w:bookmarkStart w:name="z528" w:id="350"/>
    <w:p>
      <w:pPr>
        <w:spacing w:after="0"/>
        <w:ind w:left="0"/>
        <w:jc w:val="both"/>
      </w:pPr>
      <w:r>
        <w:rPr>
          <w:rFonts w:ascii="Times New Roman"/>
          <w:b w:val="false"/>
          <w:i w:val="false"/>
          <w:color w:val="000000"/>
          <w:sz w:val="28"/>
        </w:rPr>
        <w:t>
      ___________________________________________________ өтінішті қабылдады.</w:t>
      </w:r>
    </w:p>
    <w:bookmarkEnd w:id="350"/>
    <w:bookmarkStart w:name="z529" w:id="351"/>
    <w:p>
      <w:pPr>
        <w:spacing w:after="0"/>
        <w:ind w:left="0"/>
        <w:jc w:val="both"/>
      </w:pPr>
      <w:r>
        <w:rPr>
          <w:rFonts w:ascii="Times New Roman"/>
          <w:b w:val="false"/>
          <w:i w:val="false"/>
          <w:color w:val="000000"/>
          <w:sz w:val="28"/>
        </w:rPr>
        <w:t>
      (тегі, аты, әкесінің аты (бар болса) және лауазымын көрсету)</w:t>
      </w:r>
    </w:p>
    <w:bookmarkEnd w:id="351"/>
    <w:bookmarkStart w:name="z530" w:id="352"/>
    <w:p>
      <w:pPr>
        <w:spacing w:after="0"/>
        <w:ind w:left="0"/>
        <w:jc w:val="both"/>
      </w:pPr>
      <w:r>
        <w:rPr>
          <w:rFonts w:ascii="Times New Roman"/>
          <w:b w:val="false"/>
          <w:i w:val="false"/>
          <w:color w:val="000000"/>
          <w:sz w:val="28"/>
        </w:rPr>
        <w:t>
      Қолы _____________ Күні 20__ жылғы "___" _____________________________</w:t>
      </w:r>
    </w:p>
    <w:bookmarkEnd w:id="3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8-қосымша</w:t>
            </w:r>
            <w:r>
              <w:br/>
            </w:r>
            <w:r>
              <w:rPr>
                <w:rFonts w:ascii="Times New Roman"/>
                <w:b w:val="false"/>
                <w:i w:val="false"/>
                <w:color w:val="000000"/>
                <w:sz w:val="20"/>
              </w:rPr>
              <w:t>Халықты әлеуметтік қорғау</w:t>
            </w:r>
            <w:r>
              <w:br/>
            </w:r>
            <w:r>
              <w:rPr>
                <w:rFonts w:ascii="Times New Roman"/>
                <w:b w:val="false"/>
                <w:i w:val="false"/>
                <w:color w:val="000000"/>
                <w:sz w:val="20"/>
              </w:rPr>
              <w:t>саласында уақытша болу</w:t>
            </w:r>
            <w:r>
              <w:br/>
            </w:r>
            <w:r>
              <w:rPr>
                <w:rFonts w:ascii="Times New Roman"/>
                <w:b w:val="false"/>
                <w:i w:val="false"/>
                <w:color w:val="000000"/>
                <w:sz w:val="20"/>
              </w:rPr>
              <w:t>жағдайында арнаулы әлеуметтік</w:t>
            </w:r>
            <w:r>
              <w:br/>
            </w:r>
            <w:r>
              <w:rPr>
                <w:rFonts w:ascii="Times New Roman"/>
                <w:b w:val="false"/>
                <w:i w:val="false"/>
                <w:color w:val="000000"/>
                <w:sz w:val="20"/>
              </w:rPr>
              <w:t>қызметтер көрсету стандартына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(уақытша болу ұйымының</w:t>
            </w:r>
            <w:r>
              <w:br/>
            </w:r>
            <w:r>
              <w:rPr>
                <w:rFonts w:ascii="Times New Roman"/>
                <w:b w:val="false"/>
                <w:i w:val="false"/>
                <w:color w:val="000000"/>
                <w:sz w:val="20"/>
              </w:rPr>
              <w:t>атауы) директорына</w:t>
            </w:r>
            <w:r>
              <w:br/>
            </w:r>
            <w:r>
              <w:rPr>
                <w:rFonts w:ascii="Times New Roman"/>
                <w:b w:val="false"/>
                <w:i w:val="false"/>
                <w:color w:val="000000"/>
                <w:sz w:val="20"/>
              </w:rPr>
              <w:t>____________________________</w:t>
            </w:r>
            <w:r>
              <w:br/>
            </w:r>
            <w:r>
              <w:rPr>
                <w:rFonts w:ascii="Times New Roman"/>
                <w:b w:val="false"/>
                <w:i w:val="false"/>
                <w:color w:val="000000"/>
                <w:sz w:val="20"/>
              </w:rPr>
              <w:t>(директордың тегі аты-жөні</w:t>
            </w:r>
            <w:r>
              <w:br/>
            </w:r>
            <w:r>
              <w:rPr>
                <w:rFonts w:ascii="Times New Roman"/>
                <w:b w:val="false"/>
                <w:i w:val="false"/>
                <w:color w:val="000000"/>
                <w:sz w:val="20"/>
              </w:rPr>
              <w:t>(бар болса)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p>
        </w:tc>
      </w:tr>
    </w:tbl>
    <w:bookmarkStart w:name="z532" w:id="353"/>
    <w:p>
      <w:pPr>
        <w:spacing w:after="0"/>
        <w:ind w:left="0"/>
        <w:jc w:val="both"/>
      </w:pPr>
      <w:r>
        <w:rPr>
          <w:rFonts w:ascii="Times New Roman"/>
          <w:b w:val="false"/>
          <w:i w:val="false"/>
          <w:color w:val="000000"/>
          <w:sz w:val="28"/>
        </w:rPr>
        <w:t>
      ӨТІНІШ</w:t>
      </w:r>
    </w:p>
    <w:bookmarkEnd w:id="353"/>
    <w:bookmarkStart w:name="z533" w:id="354"/>
    <w:p>
      <w:pPr>
        <w:spacing w:after="0"/>
        <w:ind w:left="0"/>
        <w:jc w:val="both"/>
      </w:pPr>
      <w:r>
        <w:rPr>
          <w:rFonts w:ascii="Times New Roman"/>
          <w:b w:val="false"/>
          <w:i w:val="false"/>
          <w:color w:val="000000"/>
          <w:sz w:val="28"/>
        </w:rPr>
        <w:t>
      Мені әлеуметтік бейімдеу және оңалтудан өту үшін уақытша болу ұйымына</w:t>
      </w:r>
    </w:p>
    <w:bookmarkEnd w:id="354"/>
    <w:bookmarkStart w:name="z534" w:id="355"/>
    <w:p>
      <w:pPr>
        <w:spacing w:after="0"/>
        <w:ind w:left="0"/>
        <w:jc w:val="both"/>
      </w:pPr>
      <w:r>
        <w:rPr>
          <w:rFonts w:ascii="Times New Roman"/>
          <w:b w:val="false"/>
          <w:i w:val="false"/>
          <w:color w:val="000000"/>
          <w:sz w:val="28"/>
        </w:rPr>
        <w:t>
      қабылдауды сұраймын.</w:t>
      </w:r>
    </w:p>
    <w:bookmarkEnd w:id="355"/>
    <w:bookmarkStart w:name="z535" w:id="356"/>
    <w:p>
      <w:pPr>
        <w:spacing w:after="0"/>
        <w:ind w:left="0"/>
        <w:jc w:val="both"/>
      </w:pPr>
      <w:r>
        <w:rPr>
          <w:rFonts w:ascii="Times New Roman"/>
          <w:b w:val="false"/>
          <w:i w:val="false"/>
          <w:color w:val="000000"/>
          <w:sz w:val="28"/>
        </w:rPr>
        <w:t>
      Өзім туралы мынадай ақпаратты хабарлаймын:</w:t>
      </w:r>
    </w:p>
    <w:bookmarkEnd w:id="356"/>
    <w:bookmarkStart w:name="z536" w:id="357"/>
    <w:p>
      <w:pPr>
        <w:spacing w:after="0"/>
        <w:ind w:left="0"/>
        <w:jc w:val="both"/>
      </w:pPr>
      <w:r>
        <w:rPr>
          <w:rFonts w:ascii="Times New Roman"/>
          <w:b w:val="false"/>
          <w:i w:val="false"/>
          <w:color w:val="000000"/>
          <w:sz w:val="28"/>
        </w:rPr>
        <w:t>
      Туған күні "__" _________________ ____ жыл</w:t>
      </w:r>
    </w:p>
    <w:bookmarkEnd w:id="357"/>
    <w:bookmarkStart w:name="z537" w:id="358"/>
    <w:p>
      <w:pPr>
        <w:spacing w:after="0"/>
        <w:ind w:left="0"/>
        <w:jc w:val="both"/>
      </w:pPr>
      <w:r>
        <w:rPr>
          <w:rFonts w:ascii="Times New Roman"/>
          <w:b w:val="false"/>
          <w:i w:val="false"/>
          <w:color w:val="000000"/>
          <w:sz w:val="28"/>
        </w:rPr>
        <w:t>
      Туған жері: __________________________________________________________</w:t>
      </w:r>
    </w:p>
    <w:bookmarkEnd w:id="358"/>
    <w:bookmarkStart w:name="z538" w:id="359"/>
    <w:p>
      <w:pPr>
        <w:spacing w:after="0"/>
        <w:ind w:left="0"/>
        <w:jc w:val="both"/>
      </w:pPr>
      <w:r>
        <w:rPr>
          <w:rFonts w:ascii="Times New Roman"/>
          <w:b w:val="false"/>
          <w:i w:val="false"/>
          <w:color w:val="000000"/>
          <w:sz w:val="28"/>
        </w:rPr>
        <w:t>
      Жеке басын куәландыратын құжат (болған кезде):_________________________</w:t>
      </w:r>
    </w:p>
    <w:bookmarkEnd w:id="359"/>
    <w:bookmarkStart w:name="z539" w:id="360"/>
    <w:p>
      <w:pPr>
        <w:spacing w:after="0"/>
        <w:ind w:left="0"/>
        <w:jc w:val="both"/>
      </w:pPr>
      <w:r>
        <w:rPr>
          <w:rFonts w:ascii="Times New Roman"/>
          <w:b w:val="false"/>
          <w:i w:val="false"/>
          <w:color w:val="000000"/>
          <w:sz w:val="28"/>
        </w:rPr>
        <w:t>
      _________________________________________________________________</w:t>
      </w:r>
    </w:p>
    <w:bookmarkEnd w:id="360"/>
    <w:bookmarkStart w:name="z540" w:id="361"/>
    <w:p>
      <w:pPr>
        <w:spacing w:after="0"/>
        <w:ind w:left="0"/>
        <w:jc w:val="both"/>
      </w:pPr>
      <w:r>
        <w:rPr>
          <w:rFonts w:ascii="Times New Roman"/>
          <w:b w:val="false"/>
          <w:i w:val="false"/>
          <w:color w:val="000000"/>
          <w:sz w:val="28"/>
        </w:rPr>
        <w:t>
      Білімі: ______________________________________________________________</w:t>
      </w:r>
    </w:p>
    <w:bookmarkEnd w:id="361"/>
    <w:bookmarkStart w:name="z541" w:id="362"/>
    <w:p>
      <w:pPr>
        <w:spacing w:after="0"/>
        <w:ind w:left="0"/>
        <w:jc w:val="both"/>
      </w:pPr>
      <w:r>
        <w:rPr>
          <w:rFonts w:ascii="Times New Roman"/>
          <w:b w:val="false"/>
          <w:i w:val="false"/>
          <w:color w:val="000000"/>
          <w:sz w:val="28"/>
        </w:rPr>
        <w:t>
      ____________ жылы тұрғын үйімнен айырылдым, айырылған тұрғын үйімнен</w:t>
      </w:r>
    </w:p>
    <w:bookmarkEnd w:id="362"/>
    <w:bookmarkStart w:name="z542" w:id="363"/>
    <w:p>
      <w:pPr>
        <w:spacing w:after="0"/>
        <w:ind w:left="0"/>
        <w:jc w:val="both"/>
      </w:pPr>
      <w:r>
        <w:rPr>
          <w:rFonts w:ascii="Times New Roman"/>
          <w:b w:val="false"/>
          <w:i w:val="false"/>
          <w:color w:val="000000"/>
          <w:sz w:val="28"/>
        </w:rPr>
        <w:t>
      мекенжайы</w:t>
      </w:r>
    </w:p>
    <w:bookmarkEnd w:id="363"/>
    <w:bookmarkStart w:name="z543" w:id="364"/>
    <w:p>
      <w:pPr>
        <w:spacing w:after="0"/>
        <w:ind w:left="0"/>
        <w:jc w:val="both"/>
      </w:pPr>
      <w:r>
        <w:rPr>
          <w:rFonts w:ascii="Times New Roman"/>
          <w:b w:val="false"/>
          <w:i w:val="false"/>
          <w:color w:val="000000"/>
          <w:sz w:val="28"/>
        </w:rPr>
        <w:t>
      _________________________________________________________________</w:t>
      </w:r>
    </w:p>
    <w:bookmarkEnd w:id="364"/>
    <w:bookmarkStart w:name="z544" w:id="365"/>
    <w:p>
      <w:pPr>
        <w:spacing w:after="0"/>
        <w:ind w:left="0"/>
        <w:jc w:val="both"/>
      </w:pPr>
      <w:r>
        <w:rPr>
          <w:rFonts w:ascii="Times New Roman"/>
          <w:b w:val="false"/>
          <w:i w:val="false"/>
          <w:color w:val="000000"/>
          <w:sz w:val="28"/>
        </w:rPr>
        <w:t>
      Тұрғын үйімнен айырылу себебім _______________________________________</w:t>
      </w:r>
    </w:p>
    <w:bookmarkEnd w:id="365"/>
    <w:bookmarkStart w:name="z545" w:id="366"/>
    <w:p>
      <w:pPr>
        <w:spacing w:after="0"/>
        <w:ind w:left="0"/>
        <w:jc w:val="both"/>
      </w:pPr>
      <w:r>
        <w:rPr>
          <w:rFonts w:ascii="Times New Roman"/>
          <w:b w:val="false"/>
          <w:i w:val="false"/>
          <w:color w:val="000000"/>
          <w:sz w:val="28"/>
        </w:rPr>
        <w:t>
      Тұрғылықты жері бойынша соңғы тіркелген мекенжайы:</w:t>
      </w:r>
    </w:p>
    <w:bookmarkEnd w:id="366"/>
    <w:bookmarkStart w:name="z546" w:id="367"/>
    <w:p>
      <w:pPr>
        <w:spacing w:after="0"/>
        <w:ind w:left="0"/>
        <w:jc w:val="both"/>
      </w:pPr>
      <w:r>
        <w:rPr>
          <w:rFonts w:ascii="Times New Roman"/>
          <w:b w:val="false"/>
          <w:i w:val="false"/>
          <w:color w:val="000000"/>
          <w:sz w:val="28"/>
        </w:rPr>
        <w:t>
      ________________________________________________________________</w:t>
      </w:r>
    </w:p>
    <w:bookmarkEnd w:id="367"/>
    <w:bookmarkStart w:name="z547" w:id="368"/>
    <w:p>
      <w:pPr>
        <w:spacing w:after="0"/>
        <w:ind w:left="0"/>
        <w:jc w:val="both"/>
      </w:pPr>
      <w:r>
        <w:rPr>
          <w:rFonts w:ascii="Times New Roman"/>
          <w:b w:val="false"/>
          <w:i w:val="false"/>
          <w:color w:val="000000"/>
          <w:sz w:val="28"/>
        </w:rPr>
        <w:t>
      Тіркелген мекенжайы, тұрғылықты жері бойынша тұрудың мүмкін болмауының</w:t>
      </w:r>
    </w:p>
    <w:bookmarkEnd w:id="368"/>
    <w:bookmarkStart w:name="z548" w:id="369"/>
    <w:p>
      <w:pPr>
        <w:spacing w:after="0"/>
        <w:ind w:left="0"/>
        <w:jc w:val="both"/>
      </w:pPr>
      <w:r>
        <w:rPr>
          <w:rFonts w:ascii="Times New Roman"/>
          <w:b w:val="false"/>
          <w:i w:val="false"/>
          <w:color w:val="000000"/>
          <w:sz w:val="28"/>
        </w:rPr>
        <w:t>
      Себебі</w:t>
      </w:r>
    </w:p>
    <w:bookmarkEnd w:id="369"/>
    <w:bookmarkStart w:name="z549" w:id="370"/>
    <w:p>
      <w:pPr>
        <w:spacing w:after="0"/>
        <w:ind w:left="0"/>
        <w:jc w:val="both"/>
      </w:pPr>
      <w:r>
        <w:rPr>
          <w:rFonts w:ascii="Times New Roman"/>
          <w:b w:val="false"/>
          <w:i w:val="false"/>
          <w:color w:val="000000"/>
          <w:sz w:val="28"/>
        </w:rPr>
        <w:t>
      (егер баспанасынан айырылмаған болса) ________________________________</w:t>
      </w:r>
    </w:p>
    <w:bookmarkEnd w:id="370"/>
    <w:bookmarkStart w:name="z550" w:id="371"/>
    <w:p>
      <w:pPr>
        <w:spacing w:after="0"/>
        <w:ind w:left="0"/>
        <w:jc w:val="both"/>
      </w:pPr>
      <w:r>
        <w:rPr>
          <w:rFonts w:ascii="Times New Roman"/>
          <w:b w:val="false"/>
          <w:i w:val="false"/>
          <w:color w:val="000000"/>
          <w:sz w:val="28"/>
        </w:rPr>
        <w:t>
      _________________________________________________________________</w:t>
      </w:r>
    </w:p>
    <w:bookmarkEnd w:id="371"/>
    <w:bookmarkStart w:name="z551" w:id="372"/>
    <w:p>
      <w:pPr>
        <w:spacing w:after="0"/>
        <w:ind w:left="0"/>
        <w:jc w:val="both"/>
      </w:pPr>
      <w:r>
        <w:rPr>
          <w:rFonts w:ascii="Times New Roman"/>
          <w:b w:val="false"/>
          <w:i w:val="false"/>
          <w:color w:val="000000"/>
          <w:sz w:val="28"/>
        </w:rPr>
        <w:t>
      Жақын туыстары туралы деректер: ______________________________________</w:t>
      </w:r>
    </w:p>
    <w:bookmarkEnd w:id="372"/>
    <w:bookmarkStart w:name="z552" w:id="373"/>
    <w:p>
      <w:pPr>
        <w:spacing w:after="0"/>
        <w:ind w:left="0"/>
        <w:jc w:val="both"/>
      </w:pPr>
      <w:r>
        <w:rPr>
          <w:rFonts w:ascii="Times New Roman"/>
          <w:b w:val="false"/>
          <w:i w:val="false"/>
          <w:color w:val="000000"/>
          <w:sz w:val="28"/>
        </w:rPr>
        <w:t>
      _________________________________________________________________</w:t>
      </w:r>
    </w:p>
    <w:bookmarkEnd w:id="373"/>
    <w:bookmarkStart w:name="z553" w:id="374"/>
    <w:p>
      <w:pPr>
        <w:spacing w:after="0"/>
        <w:ind w:left="0"/>
        <w:jc w:val="both"/>
      </w:pPr>
      <w:r>
        <w:rPr>
          <w:rFonts w:ascii="Times New Roman"/>
          <w:b w:val="false"/>
          <w:i w:val="false"/>
          <w:color w:val="000000"/>
          <w:sz w:val="28"/>
        </w:rPr>
        <w:t>
      ________________________________________________________________</w:t>
      </w:r>
    </w:p>
    <w:bookmarkEnd w:id="374"/>
    <w:bookmarkStart w:name="z554" w:id="375"/>
    <w:p>
      <w:pPr>
        <w:spacing w:after="0"/>
        <w:ind w:left="0"/>
        <w:jc w:val="both"/>
      </w:pPr>
      <w:r>
        <w:rPr>
          <w:rFonts w:ascii="Times New Roman"/>
          <w:b w:val="false"/>
          <w:i w:val="false"/>
          <w:color w:val="000000"/>
          <w:sz w:val="28"/>
        </w:rPr>
        <w:t>
      Тұру және өртке қарсы қауіпсіздік қағидаларымен таныстым және оларды сақтауға міндеттенемін.</w:t>
      </w:r>
    </w:p>
    <w:bookmarkEnd w:id="375"/>
    <w:bookmarkStart w:name="z555" w:id="376"/>
    <w:p>
      <w:pPr>
        <w:spacing w:after="0"/>
        <w:ind w:left="0"/>
        <w:jc w:val="both"/>
      </w:pPr>
      <w:r>
        <w:rPr>
          <w:rFonts w:ascii="Times New Roman"/>
          <w:b w:val="false"/>
          <w:i w:val="false"/>
          <w:color w:val="000000"/>
          <w:sz w:val="28"/>
        </w:rPr>
        <w:t>
      Уақытша болу ұйымдарында арнаулы әлеуметтік қызметтер көрсетуге құжаттарды ресімдеу үшін қажетті менің қолжетімділігі шектеулі дербес деректерімді жинауға және өңдеуге "Дербес деректер және оларды қорғау туралы" Қазақстан Республикасыны Заңының 8-бабына сәйкес келісім беремін. Осымен арнаулы әлеуметтік қызметтер көрсету, мемлекеттік органдардың цифрлық жүйелеріндегі тиісті ақпаратты тексеру, сәйкестікке келтіру және жаңарту құқығын айқындау үшін еңбекке қабілетті кәмелетке толған балалары, жұбайы(зайыбы) туралы ақпаратты пайдалануға, сондай-ақ мен көрсеткен, ақпараттық жүйелерден алынған мәліметтер мен мәліметтерді пайдалануға (беруге), менің мәртебем, менің мүддемде арнаулы әлеуметтік қызметтерді алушы ретінде, оның ішінде арнаулы әлеуметтік қызметтердің кепілдік берілген көлемін ұсыну үшін.</w:t>
      </w:r>
    </w:p>
    <w:bookmarkEnd w:id="376"/>
    <w:bookmarkStart w:name="z556" w:id="377"/>
    <w:p>
      <w:pPr>
        <w:spacing w:after="0"/>
        <w:ind w:left="0"/>
        <w:jc w:val="both"/>
      </w:pPr>
      <w:r>
        <w:rPr>
          <w:rFonts w:ascii="Times New Roman"/>
          <w:b w:val="false"/>
          <w:i w:val="false"/>
          <w:color w:val="000000"/>
          <w:sz w:val="28"/>
        </w:rPr>
        <w:t>
      Сондай-ақ, өзім туралы жалған ақпарат берген жағдайда, мен уақытша болу ұйымынан бірден шығарылатыным туралы ескертілдім.</w:t>
      </w:r>
    </w:p>
    <w:bookmarkEnd w:id="377"/>
    <w:bookmarkStart w:name="z557" w:id="378"/>
    <w:p>
      <w:pPr>
        <w:spacing w:after="0"/>
        <w:ind w:left="0"/>
        <w:jc w:val="both"/>
      </w:pPr>
      <w:r>
        <w:rPr>
          <w:rFonts w:ascii="Times New Roman"/>
          <w:b w:val="false"/>
          <w:i w:val="false"/>
          <w:color w:val="000000"/>
          <w:sz w:val="28"/>
        </w:rPr>
        <w:t>
      ________________ (қолы) "____" ___________ ______ жыл.</w:t>
      </w:r>
    </w:p>
    <w:bookmarkEnd w:id="3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9-қосымша</w:t>
            </w:r>
            <w:r>
              <w:br/>
            </w: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сондай-ақ тізілімге енгізу</w:t>
            </w:r>
            <w:r>
              <w:br/>
            </w:r>
            <w:r>
              <w:rPr>
                <w:rFonts w:ascii="Times New Roman"/>
                <w:b w:val="false"/>
                <w:i w:val="false"/>
                <w:color w:val="000000"/>
                <w:sz w:val="20"/>
              </w:rPr>
              <w:t>және одан шығару негіздеріне</w:t>
            </w:r>
            <w:r>
              <w:br/>
            </w:r>
            <w:r>
              <w:rPr>
                <w:rFonts w:ascii="Times New Roman"/>
                <w:b w:val="false"/>
                <w:i w:val="false"/>
                <w:color w:val="000000"/>
                <w:sz w:val="20"/>
              </w:rPr>
              <w:t>2-қосымша</w:t>
            </w:r>
          </w:p>
        </w:tc>
      </w:tr>
    </w:tbl>
    <w:bookmarkStart w:name="z559" w:id="379"/>
    <w:p>
      <w:pPr>
        <w:spacing w:after="0"/>
        <w:ind w:left="0"/>
        <w:jc w:val="both"/>
      </w:pPr>
      <w:r>
        <w:rPr>
          <w:rFonts w:ascii="Times New Roman"/>
          <w:b w:val="false"/>
          <w:i w:val="false"/>
          <w:color w:val="000000"/>
          <w:sz w:val="28"/>
        </w:rPr>
        <w:t xml:space="preserve">
      Нысан </w:t>
      </w:r>
    </w:p>
    <w:bookmarkEnd w:id="379"/>
    <w:bookmarkStart w:name="z560" w:id="380"/>
    <w:p>
      <w:pPr>
        <w:spacing w:after="0"/>
        <w:ind w:left="0"/>
        <w:jc w:val="left"/>
      </w:pPr>
      <w:r>
        <w:rPr>
          <w:rFonts w:ascii="Times New Roman"/>
          <w:b/>
          <w:i w:val="false"/>
          <w:color w:val="000000"/>
        </w:rPr>
        <w:t xml:space="preserve"> _______________________________  (мемлекеттік органның толық атауы)</w:t>
      </w:r>
    </w:p>
    <w:bookmarkEnd w:id="380"/>
    <w:bookmarkStart w:name="z561" w:id="381"/>
    <w:p>
      <w:pPr>
        <w:spacing w:after="0"/>
        <w:ind w:left="0"/>
        <w:jc w:val="left"/>
      </w:pPr>
      <w:r>
        <w:rPr>
          <w:rFonts w:ascii="Times New Roman"/>
          <w:b/>
          <w:i w:val="false"/>
          <w:color w:val="000000"/>
        </w:rPr>
        <w:t xml:space="preserve"> Медициналық-әлеуметтік сараптаманың тәуелсіз сарапшылар тізіліміне енгізуге өтініш</w:t>
      </w:r>
    </w:p>
    <w:bookmarkEnd w:id="381"/>
    <w:bookmarkStart w:name="z562" w:id="382"/>
    <w:p>
      <w:pPr>
        <w:spacing w:after="0"/>
        <w:ind w:left="0"/>
        <w:jc w:val="both"/>
      </w:pPr>
      <w:r>
        <w:rPr>
          <w:rFonts w:ascii="Times New Roman"/>
          <w:b w:val="false"/>
          <w:i w:val="false"/>
          <w:color w:val="000000"/>
          <w:sz w:val="28"/>
        </w:rPr>
        <w:t>
      Медициналық-әлеуметтік сараптаманың тәуелсіз сарапшылар тізіліміне мені,</w:t>
      </w:r>
    </w:p>
    <w:bookmarkEnd w:id="382"/>
    <w:bookmarkStart w:name="z563" w:id="383"/>
    <w:p>
      <w:pPr>
        <w:spacing w:after="0"/>
        <w:ind w:left="0"/>
        <w:jc w:val="both"/>
      </w:pPr>
      <w:r>
        <w:rPr>
          <w:rFonts w:ascii="Times New Roman"/>
          <w:b w:val="false"/>
          <w:i w:val="false"/>
          <w:color w:val="000000"/>
          <w:sz w:val="28"/>
        </w:rPr>
        <w:t>
      ____________________________________</w:t>
      </w:r>
    </w:p>
    <w:bookmarkEnd w:id="383"/>
    <w:bookmarkStart w:name="z564" w:id="384"/>
    <w:p>
      <w:pPr>
        <w:spacing w:after="0"/>
        <w:ind w:left="0"/>
        <w:jc w:val="both"/>
      </w:pPr>
      <w:r>
        <w:rPr>
          <w:rFonts w:ascii="Times New Roman"/>
          <w:b w:val="false"/>
          <w:i w:val="false"/>
          <w:color w:val="000000"/>
          <w:sz w:val="28"/>
        </w:rPr>
        <w:t>
      (тегі, аты, әкесінің аты (бар болса))</w:t>
      </w:r>
    </w:p>
    <w:bookmarkEnd w:id="384"/>
    <w:bookmarkStart w:name="z565" w:id="385"/>
    <w:p>
      <w:pPr>
        <w:spacing w:after="0"/>
        <w:ind w:left="0"/>
        <w:jc w:val="both"/>
      </w:pPr>
      <w:r>
        <w:rPr>
          <w:rFonts w:ascii="Times New Roman"/>
          <w:b w:val="false"/>
          <w:i w:val="false"/>
          <w:color w:val="000000"/>
          <w:sz w:val="28"/>
        </w:rPr>
        <w:t>
      ___________________________________ мекенжайы бойынша тұратын</w:t>
      </w:r>
    </w:p>
    <w:bookmarkEnd w:id="385"/>
    <w:bookmarkStart w:name="z566" w:id="386"/>
    <w:p>
      <w:pPr>
        <w:spacing w:after="0"/>
        <w:ind w:left="0"/>
        <w:jc w:val="both"/>
      </w:pPr>
      <w:r>
        <w:rPr>
          <w:rFonts w:ascii="Times New Roman"/>
          <w:b w:val="false"/>
          <w:i w:val="false"/>
          <w:color w:val="000000"/>
          <w:sz w:val="28"/>
        </w:rPr>
        <w:t>
      ___________________________нозологиялық нысандар бойынша медициналық-әлеуметтік сараптаманың тәуелсіз сарапшысы ретінде қосуды сұраймын.</w:t>
      </w:r>
    </w:p>
    <w:bookmarkEnd w:id="386"/>
    <w:bookmarkStart w:name="z567" w:id="387"/>
    <w:p>
      <w:pPr>
        <w:spacing w:after="0"/>
        <w:ind w:left="0"/>
        <w:jc w:val="both"/>
      </w:pPr>
      <w:r>
        <w:rPr>
          <w:rFonts w:ascii="Times New Roman"/>
          <w:b w:val="false"/>
          <w:i w:val="false"/>
          <w:color w:val="000000"/>
          <w:sz w:val="28"/>
        </w:rPr>
        <w:t xml:space="preserve">
      Медициналық-әлеуметтік сараптаманың тәуелсіз сарапшыларының тізіліміне (бұдан әрі – тізілімі) енгізу үшін тізілімнен шыққанға дейін қажетті менің дербес деректерімді және заңмен қорғалатын құпияны құрайтын мәліметтерді жинауға және өңдеуге келісім беремін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w:t>
      </w:r>
    </w:p>
    <w:bookmarkEnd w:id="387"/>
    <w:bookmarkStart w:name="z568" w:id="388"/>
    <w:p>
      <w:pPr>
        <w:spacing w:after="0"/>
        <w:ind w:left="0"/>
        <w:jc w:val="both"/>
      </w:pPr>
      <w:r>
        <w:rPr>
          <w:rFonts w:ascii="Times New Roman"/>
          <w:b w:val="false"/>
          <w:i w:val="false"/>
          <w:color w:val="000000"/>
          <w:sz w:val="28"/>
        </w:rPr>
        <w:t>
      Жалған ақпарат пен дәйексіз (жасанды) құжаттар бергенім үшін жауапкершілік туралы ескертілдім.</w:t>
      </w:r>
    </w:p>
    <w:bookmarkEnd w:id="388"/>
    <w:bookmarkStart w:name="z569" w:id="389"/>
    <w:p>
      <w:pPr>
        <w:spacing w:after="0"/>
        <w:ind w:left="0"/>
        <w:jc w:val="both"/>
      </w:pPr>
      <w:r>
        <w:rPr>
          <w:rFonts w:ascii="Times New Roman"/>
          <w:b w:val="false"/>
          <w:i w:val="false"/>
          <w:color w:val="000000"/>
          <w:sz w:val="28"/>
        </w:rPr>
        <w:t>
      Тізілімге енгізу кезінде техникалық қамтамасыз етуді өзім реттеу қажеттілігі туралы ескертілдім:</w:t>
      </w:r>
    </w:p>
    <w:bookmarkEnd w:id="389"/>
    <w:bookmarkStart w:name="z570" w:id="390"/>
    <w:p>
      <w:pPr>
        <w:spacing w:after="0"/>
        <w:ind w:left="0"/>
        <w:jc w:val="both"/>
      </w:pPr>
      <w:r>
        <w:rPr>
          <w:rFonts w:ascii="Times New Roman"/>
          <w:b w:val="false"/>
          <w:i w:val="false"/>
          <w:color w:val="000000"/>
          <w:sz w:val="28"/>
        </w:rPr>
        <w:t>
      "МОДБ" АЦЖ-да жұмыс жасау үшін қажет техникалық сипаттамалары бар компьютер немесе ноутбуктың болуы;</w:t>
      </w:r>
    </w:p>
    <w:bookmarkEnd w:id="390"/>
    <w:bookmarkStart w:name="z571" w:id="391"/>
    <w:p>
      <w:pPr>
        <w:spacing w:after="0"/>
        <w:ind w:left="0"/>
        <w:jc w:val="both"/>
      </w:pPr>
      <w:r>
        <w:rPr>
          <w:rFonts w:ascii="Times New Roman"/>
          <w:b w:val="false"/>
          <w:i w:val="false"/>
          <w:color w:val="000000"/>
          <w:sz w:val="28"/>
        </w:rPr>
        <w:t>
      "МОДБ" АЦЖ-ға USB-модем арқылы қосылу мүмкіндігі бар интернеттің болуы.</w:t>
      </w:r>
    </w:p>
    <w:bookmarkEnd w:id="391"/>
    <w:bookmarkStart w:name="z572" w:id="392"/>
    <w:p>
      <w:pPr>
        <w:spacing w:after="0"/>
        <w:ind w:left="0"/>
        <w:jc w:val="both"/>
      </w:pPr>
      <w:r>
        <w:rPr>
          <w:rFonts w:ascii="Times New Roman"/>
          <w:b w:val="false"/>
          <w:i w:val="false"/>
          <w:color w:val="000000"/>
          <w:sz w:val="28"/>
        </w:rPr>
        <w:t>
      Медициналық-әлеуметтік сараптаманың тәуелсіз сарапшысының қызметін төлеудің бекітілген тарифтерімен таныстым және келісемін.</w:t>
      </w:r>
    </w:p>
    <w:bookmarkEnd w:id="392"/>
    <w:bookmarkStart w:name="z573" w:id="393"/>
    <w:p>
      <w:pPr>
        <w:spacing w:after="0"/>
        <w:ind w:left="0"/>
        <w:jc w:val="both"/>
      </w:pPr>
      <w:r>
        <w:rPr>
          <w:rFonts w:ascii="Times New Roman"/>
          <w:b w:val="false"/>
          <w:i w:val="false"/>
          <w:color w:val="000000"/>
          <w:sz w:val="28"/>
        </w:rPr>
        <w:t>
      Электрондық мекенжай (міндетті):__________________@__________</w:t>
      </w:r>
    </w:p>
    <w:bookmarkEnd w:id="393"/>
    <w:bookmarkStart w:name="z574" w:id="394"/>
    <w:p>
      <w:pPr>
        <w:spacing w:after="0"/>
        <w:ind w:left="0"/>
        <w:jc w:val="both"/>
      </w:pPr>
      <w:r>
        <w:rPr>
          <w:rFonts w:ascii="Times New Roman"/>
          <w:b w:val="false"/>
          <w:i w:val="false"/>
          <w:color w:val="000000"/>
          <w:sz w:val="28"/>
        </w:rPr>
        <w:t>
      Телефон нөмірі: 20 ___ жылғы "___" ________________</w:t>
      </w:r>
    </w:p>
    <w:bookmarkEnd w:id="394"/>
    <w:bookmarkStart w:name="z575" w:id="395"/>
    <w:p>
      <w:pPr>
        <w:spacing w:after="0"/>
        <w:ind w:left="0"/>
        <w:jc w:val="both"/>
      </w:pPr>
      <w:r>
        <w:rPr>
          <w:rFonts w:ascii="Times New Roman"/>
          <w:b w:val="false"/>
          <w:i w:val="false"/>
          <w:color w:val="000000"/>
          <w:sz w:val="28"/>
        </w:rPr>
        <w:t>
      Қолы / ЭЦҚ____________</w:t>
      </w:r>
    </w:p>
    <w:bookmarkEnd w:id="395"/>
    <w:bookmarkStart w:name="z576" w:id="396"/>
    <w:p>
      <w:pPr>
        <w:spacing w:after="0"/>
        <w:ind w:left="0"/>
        <w:jc w:val="both"/>
      </w:pPr>
      <w:r>
        <w:rPr>
          <w:rFonts w:ascii="Times New Roman"/>
          <w:b w:val="false"/>
          <w:i w:val="false"/>
          <w:color w:val="000000"/>
          <w:sz w:val="28"/>
        </w:rPr>
        <w:t>
      ____________________________________________________</w:t>
      </w:r>
    </w:p>
    <w:bookmarkEnd w:id="396"/>
    <w:bookmarkStart w:name="z577" w:id="397"/>
    <w:p>
      <w:pPr>
        <w:spacing w:after="0"/>
        <w:ind w:left="0"/>
        <w:jc w:val="both"/>
      </w:pPr>
      <w:r>
        <w:rPr>
          <w:rFonts w:ascii="Times New Roman"/>
          <w:b w:val="false"/>
          <w:i w:val="false"/>
          <w:color w:val="000000"/>
          <w:sz w:val="28"/>
        </w:rPr>
        <w:t>
      (мемлекеттік органның толық атауы)</w:t>
      </w:r>
    </w:p>
    <w:bookmarkEnd w:id="397"/>
    <w:bookmarkStart w:name="z578" w:id="398"/>
    <w:p>
      <w:pPr>
        <w:spacing w:after="0"/>
        <w:ind w:left="0"/>
        <w:jc w:val="both"/>
      </w:pPr>
      <w:r>
        <w:rPr>
          <w:rFonts w:ascii="Times New Roman"/>
          <w:b w:val="false"/>
          <w:i w:val="false"/>
          <w:color w:val="000000"/>
          <w:sz w:val="28"/>
        </w:rPr>
        <w:t>
      дербес деректердің трансшекаралық берілуінің жоқтығы, сондай-ақ жалпыға қолжетімді көздерде дербес деректердің таралуының жоқтығы туралы хабарлайды.</w:t>
      </w:r>
    </w:p>
    <w:bookmarkEnd w:id="398"/>
    <w:bookmarkStart w:name="z579" w:id="399"/>
    <w:p>
      <w:pPr>
        <w:spacing w:after="0"/>
        <w:ind w:left="0"/>
        <w:jc w:val="both"/>
      </w:pPr>
      <w:r>
        <w:rPr>
          <w:rFonts w:ascii="Times New Roman"/>
          <w:b w:val="false"/>
          <w:i w:val="false"/>
          <w:color w:val="000000"/>
          <w:sz w:val="28"/>
        </w:rPr>
        <w:t>
      Жиналатын деректердің тізбесі: ТАӘ, ЖСН, банк деректемелері, электрондық пошта, телефон нөмірі.</w:t>
      </w:r>
    </w:p>
    <w:bookmarkEnd w:id="3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10-қосымша</w:t>
            </w:r>
            <w:r>
              <w:br/>
            </w:r>
            <w:r>
              <w:rPr>
                <w:rFonts w:ascii="Times New Roman"/>
                <w:b w:val="false"/>
                <w:i w:val="false"/>
                <w:color w:val="000000"/>
                <w:sz w:val="20"/>
              </w:rPr>
              <w:t>"Әрекетке қабілетсіз немесе әрекет қабілеті шектеулі</w:t>
            </w:r>
            <w:r>
              <w:br/>
            </w: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1 қосымша</w:t>
            </w:r>
          </w:p>
        </w:tc>
      </w:tr>
    </w:tbl>
    <w:bookmarkStart w:name="z581" w:id="400"/>
    <w:p>
      <w:pPr>
        <w:spacing w:after="0"/>
        <w:ind w:left="0"/>
        <w:jc w:val="both"/>
      </w:pPr>
      <w:r>
        <w:rPr>
          <w:rFonts w:ascii="Times New Roman"/>
          <w:b w:val="false"/>
          <w:i w:val="false"/>
          <w:color w:val="000000"/>
          <w:sz w:val="28"/>
        </w:rPr>
        <w:t>
      Нысан</w:t>
      </w:r>
    </w:p>
    <w:bookmarkEnd w:id="4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r>
              <w:br/>
            </w:r>
            <w:r>
              <w:rPr>
                <w:rFonts w:ascii="Times New Roman"/>
                <w:b w:val="false"/>
                <w:i w:val="false"/>
                <w:color w:val="000000"/>
                <w:sz w:val="20"/>
              </w:rPr>
              <w:t>басшысына (органның атауы)</w:t>
            </w:r>
            <w:r>
              <w:br/>
            </w:r>
            <w:r>
              <w:rPr>
                <w:rFonts w:ascii="Times New Roman"/>
                <w:b w:val="false"/>
                <w:i w:val="false"/>
                <w:color w:val="000000"/>
                <w:sz w:val="20"/>
              </w:rPr>
              <w:t>Қорғаншы/қамқоршы________</w:t>
            </w:r>
            <w:r>
              <w:br/>
            </w:r>
            <w:r>
              <w:rPr>
                <w:rFonts w:ascii="Times New Roman"/>
                <w:b w:val="false"/>
                <w:i w:val="false"/>
                <w:color w:val="000000"/>
                <w:sz w:val="20"/>
              </w:rPr>
              <w:t>___________________________</w:t>
            </w:r>
            <w:r>
              <w:br/>
            </w:r>
            <w:r>
              <w:rPr>
                <w:rFonts w:ascii="Times New Roman"/>
                <w:b w:val="false"/>
                <w:i w:val="false"/>
                <w:color w:val="000000"/>
                <w:sz w:val="20"/>
              </w:rPr>
              <w:t>(тегі, аты, әкесінің аты (бар</w:t>
            </w:r>
            <w:r>
              <w:br/>
            </w:r>
            <w:r>
              <w:rPr>
                <w:rFonts w:ascii="Times New Roman"/>
                <w:b w:val="false"/>
                <w:i w:val="false"/>
                <w:color w:val="000000"/>
                <w:sz w:val="20"/>
              </w:rPr>
              <w:t>болса) және жеке сәйкестендіру</w:t>
            </w:r>
            <w:r>
              <w:br/>
            </w:r>
            <w:r>
              <w:rPr>
                <w:rFonts w:ascii="Times New Roman"/>
                <w:b w:val="false"/>
                <w:i w:val="false"/>
                <w:color w:val="000000"/>
                <w:sz w:val="20"/>
              </w:rPr>
              <w:t>нөмірі)</w:t>
            </w:r>
            <w:r>
              <w:br/>
            </w:r>
            <w:r>
              <w:rPr>
                <w:rFonts w:ascii="Times New Roman"/>
                <w:b w:val="false"/>
                <w:i w:val="false"/>
                <w:color w:val="000000"/>
                <w:sz w:val="20"/>
              </w:rPr>
              <w:t>___________________________</w:t>
            </w:r>
            <w:r>
              <w:br/>
            </w:r>
            <w:r>
              <w:rPr>
                <w:rFonts w:ascii="Times New Roman"/>
                <w:b w:val="false"/>
                <w:i w:val="false"/>
                <w:color w:val="000000"/>
                <w:sz w:val="20"/>
              </w:rPr>
              <w:t>мекенжайы бойынша тұратын</w:t>
            </w:r>
            <w:r>
              <w:br/>
            </w:r>
            <w:r>
              <w:rPr>
                <w:rFonts w:ascii="Times New Roman"/>
                <w:b w:val="false"/>
                <w:i w:val="false"/>
                <w:color w:val="000000"/>
                <w:sz w:val="20"/>
              </w:rPr>
              <w:t>телефон____________________</w:t>
            </w:r>
          </w:p>
        </w:tc>
      </w:tr>
    </w:tbl>
    <w:bookmarkStart w:name="z583" w:id="401"/>
    <w:p>
      <w:pPr>
        <w:spacing w:after="0"/>
        <w:ind w:left="0"/>
        <w:jc w:val="left"/>
      </w:pPr>
      <w:r>
        <w:rPr>
          <w:rFonts w:ascii="Times New Roman"/>
          <w:b/>
          <w:i w:val="false"/>
          <w:color w:val="000000"/>
        </w:rPr>
        <w:t xml:space="preserve">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үшін өтініш</w:t>
      </w:r>
    </w:p>
    <w:bookmarkEnd w:id="401"/>
    <w:bookmarkStart w:name="z584" w:id="402"/>
    <w:p>
      <w:pPr>
        <w:spacing w:after="0"/>
        <w:ind w:left="0"/>
        <w:jc w:val="both"/>
      </w:pPr>
      <w:r>
        <w:rPr>
          <w:rFonts w:ascii="Times New Roman"/>
          <w:b w:val="false"/>
          <w:i w:val="false"/>
          <w:color w:val="000000"/>
          <w:sz w:val="28"/>
        </w:rPr>
        <w:t>
      Сізден (қажетін таңдау):</w:t>
      </w:r>
    </w:p>
    <w:bookmarkEnd w:id="402"/>
    <w:bookmarkStart w:name="z585" w:id="403"/>
    <w:p>
      <w:pPr>
        <w:spacing w:after="0"/>
        <w:ind w:left="0"/>
        <w:jc w:val="both"/>
      </w:pPr>
      <w:r>
        <w:rPr>
          <w:rFonts w:ascii="Times New Roman"/>
          <w:b w:val="false"/>
          <w:i w:val="false"/>
          <w:color w:val="000000"/>
          <w:sz w:val="28"/>
        </w:rPr>
        <w:t xml:space="preserve">
      - қамқорлыққа (қорғаншылыққа) алынушыға шот ашуға (жабуға), карта мен пин </w:t>
      </w:r>
    </w:p>
    <w:bookmarkEnd w:id="403"/>
    <w:bookmarkStart w:name="z586" w:id="404"/>
    <w:p>
      <w:pPr>
        <w:spacing w:after="0"/>
        <w:ind w:left="0"/>
        <w:jc w:val="both"/>
      </w:pPr>
      <w:r>
        <w:rPr>
          <w:rFonts w:ascii="Times New Roman"/>
          <w:b w:val="false"/>
          <w:i w:val="false"/>
          <w:color w:val="000000"/>
          <w:sz w:val="28"/>
        </w:rPr>
        <w:t xml:space="preserve">
      конвертті алуға, сондай-ақ ________________________ ағымдағы және карточкалық </w:t>
      </w:r>
    </w:p>
    <w:bookmarkEnd w:id="404"/>
    <w:bookmarkStart w:name="z587" w:id="405"/>
    <w:p>
      <w:pPr>
        <w:spacing w:after="0"/>
        <w:ind w:left="0"/>
        <w:jc w:val="both"/>
      </w:pPr>
      <w:r>
        <w:rPr>
          <w:rFonts w:ascii="Times New Roman"/>
          <w:b w:val="false"/>
          <w:i w:val="false"/>
          <w:color w:val="000000"/>
          <w:sz w:val="28"/>
        </w:rPr>
        <w:t xml:space="preserve">
      шоттарды пайдалануға, оның ішінде_________________________ келіп түскен </w:t>
      </w:r>
    </w:p>
    <w:bookmarkEnd w:id="405"/>
    <w:bookmarkStart w:name="z588" w:id="406"/>
    <w:p>
      <w:pPr>
        <w:spacing w:after="0"/>
        <w:ind w:left="0"/>
        <w:jc w:val="both"/>
      </w:pPr>
      <w:r>
        <w:rPr>
          <w:rFonts w:ascii="Times New Roman"/>
          <w:b w:val="false"/>
          <w:i w:val="false"/>
          <w:color w:val="000000"/>
          <w:sz w:val="28"/>
        </w:rPr>
        <w:t>
      зейнетақыларды, әлеуметтік төлемдерді алу бойынша операцияларды жүргізуге,</w:t>
      </w:r>
    </w:p>
    <w:bookmarkEnd w:id="406"/>
    <w:bookmarkStart w:name="z589" w:id="407"/>
    <w:p>
      <w:pPr>
        <w:spacing w:after="0"/>
        <w:ind w:left="0"/>
        <w:jc w:val="both"/>
      </w:pPr>
      <w:r>
        <w:rPr>
          <w:rFonts w:ascii="Times New Roman"/>
          <w:b w:val="false"/>
          <w:i w:val="false"/>
          <w:color w:val="000000"/>
          <w:sz w:val="28"/>
        </w:rPr>
        <w:t>
      -_____________________________________ (тегі, аты, әкесінің аты (бар болса)</w:t>
      </w:r>
    </w:p>
    <w:bookmarkEnd w:id="407"/>
    <w:bookmarkStart w:name="z590" w:id="408"/>
    <w:p>
      <w:pPr>
        <w:spacing w:after="0"/>
        <w:ind w:left="0"/>
        <w:jc w:val="both"/>
      </w:pPr>
      <w:r>
        <w:rPr>
          <w:rFonts w:ascii="Times New Roman"/>
          <w:b w:val="false"/>
          <w:i w:val="false"/>
          <w:color w:val="000000"/>
          <w:sz w:val="28"/>
        </w:rPr>
        <w:t xml:space="preserve">
      әрекетке қабілетсіз немесе әрекет қабілеті шектеулі деп танылуына байланысты </w:t>
      </w:r>
    </w:p>
    <w:bookmarkEnd w:id="408"/>
    <w:bookmarkStart w:name="z591" w:id="409"/>
    <w:p>
      <w:pPr>
        <w:spacing w:after="0"/>
        <w:ind w:left="0"/>
        <w:jc w:val="both"/>
      </w:pPr>
      <w:r>
        <w:rPr>
          <w:rFonts w:ascii="Times New Roman"/>
          <w:b w:val="false"/>
          <w:i w:val="false"/>
          <w:color w:val="000000"/>
          <w:sz w:val="28"/>
        </w:rPr>
        <w:t>
      _______________________________________ мекенжайы бойынша орналасқан</w:t>
      </w:r>
    </w:p>
    <w:bookmarkEnd w:id="409"/>
    <w:bookmarkStart w:name="z592" w:id="410"/>
    <w:p>
      <w:pPr>
        <w:spacing w:after="0"/>
        <w:ind w:left="0"/>
        <w:jc w:val="both"/>
      </w:pPr>
      <w:r>
        <w:rPr>
          <w:rFonts w:ascii="Times New Roman"/>
          <w:b w:val="false"/>
          <w:i w:val="false"/>
          <w:color w:val="000000"/>
          <w:sz w:val="28"/>
        </w:rPr>
        <w:t>
      _________________________________________________________________</w:t>
      </w:r>
    </w:p>
    <w:bookmarkEnd w:id="410"/>
    <w:bookmarkStart w:name="z593" w:id="411"/>
    <w:p>
      <w:pPr>
        <w:spacing w:after="0"/>
        <w:ind w:left="0"/>
        <w:jc w:val="both"/>
      </w:pPr>
      <w:r>
        <w:rPr>
          <w:rFonts w:ascii="Times New Roman"/>
          <w:b w:val="false"/>
          <w:i w:val="false"/>
          <w:color w:val="000000"/>
          <w:sz w:val="28"/>
        </w:rPr>
        <w:t>
      (мұраға құқығы туралы куәліктегі жазбаға сәйкес көрсетіледі)</w:t>
      </w:r>
    </w:p>
    <w:bookmarkEnd w:id="411"/>
    <w:bookmarkStart w:name="z594" w:id="412"/>
    <w:p>
      <w:pPr>
        <w:spacing w:after="0"/>
        <w:ind w:left="0"/>
        <w:jc w:val="both"/>
      </w:pPr>
      <w:r>
        <w:rPr>
          <w:rFonts w:ascii="Times New Roman"/>
          <w:b w:val="false"/>
          <w:i w:val="false"/>
          <w:color w:val="000000"/>
          <w:sz w:val="28"/>
        </w:rPr>
        <w:t>
      мұраға қалдырылған мүлікке билік етуге;</w:t>
      </w:r>
    </w:p>
    <w:bookmarkEnd w:id="412"/>
    <w:bookmarkStart w:name="z595" w:id="413"/>
    <w:p>
      <w:pPr>
        <w:spacing w:after="0"/>
        <w:ind w:left="0"/>
        <w:jc w:val="both"/>
      </w:pPr>
      <w:r>
        <w:rPr>
          <w:rFonts w:ascii="Times New Roman"/>
          <w:b w:val="false"/>
          <w:i w:val="false"/>
          <w:color w:val="000000"/>
          <w:sz w:val="28"/>
        </w:rPr>
        <w:t>
      - қамқорлыққа (қорғаншылыққа) алынушыға меншік құқығында тиесілі</w:t>
      </w:r>
    </w:p>
    <w:bookmarkEnd w:id="413"/>
    <w:bookmarkStart w:name="z596" w:id="414"/>
    <w:p>
      <w:pPr>
        <w:spacing w:after="0"/>
        <w:ind w:left="0"/>
        <w:jc w:val="both"/>
      </w:pPr>
      <w:r>
        <w:rPr>
          <w:rFonts w:ascii="Times New Roman"/>
          <w:b w:val="false"/>
          <w:i w:val="false"/>
          <w:color w:val="000000"/>
          <w:sz w:val="28"/>
        </w:rPr>
        <w:t>
      _________________________________________________________________</w:t>
      </w:r>
    </w:p>
    <w:bookmarkEnd w:id="414"/>
    <w:bookmarkStart w:name="z597" w:id="415"/>
    <w:p>
      <w:pPr>
        <w:spacing w:after="0"/>
        <w:ind w:left="0"/>
        <w:jc w:val="both"/>
      </w:pPr>
      <w:r>
        <w:rPr>
          <w:rFonts w:ascii="Times New Roman"/>
          <w:b w:val="false"/>
          <w:i w:val="false"/>
          <w:color w:val="000000"/>
          <w:sz w:val="28"/>
        </w:rPr>
        <w:t>
      (техникалық паспорт, техникалық құралдарға иелік құқығын дәлелдейтін құжат)</w:t>
      </w:r>
    </w:p>
    <w:bookmarkEnd w:id="415"/>
    <w:bookmarkStart w:name="z598" w:id="416"/>
    <w:p>
      <w:pPr>
        <w:spacing w:after="0"/>
        <w:ind w:left="0"/>
        <w:jc w:val="both"/>
      </w:pPr>
      <w:r>
        <w:rPr>
          <w:rFonts w:ascii="Times New Roman"/>
          <w:b w:val="false"/>
          <w:i w:val="false"/>
          <w:color w:val="000000"/>
          <w:sz w:val="28"/>
        </w:rPr>
        <w:t>
      көлік құралына қатысты мәмілені жүзеге асыруға;</w:t>
      </w:r>
    </w:p>
    <w:bookmarkEnd w:id="416"/>
    <w:bookmarkStart w:name="z599" w:id="417"/>
    <w:p>
      <w:pPr>
        <w:spacing w:after="0"/>
        <w:ind w:left="0"/>
        <w:jc w:val="both"/>
      </w:pPr>
      <w:r>
        <w:rPr>
          <w:rFonts w:ascii="Times New Roman"/>
          <w:b w:val="false"/>
          <w:i w:val="false"/>
          <w:color w:val="000000"/>
          <w:sz w:val="28"/>
        </w:rPr>
        <w:t xml:space="preserve">
      - ___________________________________________ мекенжайы бойынша орналасқан </w:t>
      </w:r>
    </w:p>
    <w:bookmarkEnd w:id="417"/>
    <w:bookmarkStart w:name="z600" w:id="418"/>
    <w:p>
      <w:pPr>
        <w:spacing w:after="0"/>
        <w:ind w:left="0"/>
        <w:jc w:val="both"/>
      </w:pPr>
      <w:r>
        <w:rPr>
          <w:rFonts w:ascii="Times New Roman"/>
          <w:b w:val="false"/>
          <w:i w:val="false"/>
          <w:color w:val="000000"/>
          <w:sz w:val="28"/>
        </w:rPr>
        <w:t xml:space="preserve">
      (құқықтар мен міндеттемелерді басқаға беруге, шарттарды бұзуға) мүлікке билік </w:t>
      </w:r>
    </w:p>
    <w:bookmarkEnd w:id="418"/>
    <w:bookmarkStart w:name="z601" w:id="419"/>
    <w:p>
      <w:pPr>
        <w:spacing w:after="0"/>
        <w:ind w:left="0"/>
        <w:jc w:val="both"/>
      </w:pPr>
      <w:r>
        <w:rPr>
          <w:rFonts w:ascii="Times New Roman"/>
          <w:b w:val="false"/>
          <w:i w:val="false"/>
          <w:color w:val="000000"/>
          <w:sz w:val="28"/>
        </w:rPr>
        <w:t>
      етуге;</w:t>
      </w:r>
    </w:p>
    <w:bookmarkEnd w:id="419"/>
    <w:bookmarkStart w:name="z602" w:id="420"/>
    <w:p>
      <w:pPr>
        <w:spacing w:after="0"/>
        <w:ind w:left="0"/>
        <w:jc w:val="both"/>
      </w:pPr>
      <w:r>
        <w:rPr>
          <w:rFonts w:ascii="Times New Roman"/>
          <w:b w:val="false"/>
          <w:i w:val="false"/>
          <w:color w:val="000000"/>
          <w:sz w:val="28"/>
        </w:rPr>
        <w:t xml:space="preserve">
      - қамқорлыққа (қорғаншылыққа) алынушыға меншік құқығында тиесілі </w:t>
      </w:r>
    </w:p>
    <w:bookmarkEnd w:id="420"/>
    <w:bookmarkStart w:name="z603" w:id="421"/>
    <w:p>
      <w:pPr>
        <w:spacing w:after="0"/>
        <w:ind w:left="0"/>
        <w:jc w:val="both"/>
      </w:pPr>
      <w:r>
        <w:rPr>
          <w:rFonts w:ascii="Times New Roman"/>
          <w:b w:val="false"/>
          <w:i w:val="false"/>
          <w:color w:val="000000"/>
          <w:sz w:val="28"/>
        </w:rPr>
        <w:t>
      ____________________________________ мекенжайы бойынша ораналасқан мүлікті</w:t>
      </w:r>
    </w:p>
    <w:bookmarkEnd w:id="421"/>
    <w:bookmarkStart w:name="z604" w:id="422"/>
    <w:p>
      <w:pPr>
        <w:spacing w:after="0"/>
        <w:ind w:left="0"/>
        <w:jc w:val="both"/>
      </w:pPr>
      <w:r>
        <w:rPr>
          <w:rFonts w:ascii="Times New Roman"/>
          <w:b w:val="false"/>
          <w:i w:val="false"/>
          <w:color w:val="000000"/>
          <w:sz w:val="28"/>
        </w:rPr>
        <w:t>
      (немесе мүліктің _____ үлесін) иеліктен шығаруға;</w:t>
      </w:r>
    </w:p>
    <w:bookmarkEnd w:id="422"/>
    <w:bookmarkStart w:name="z605" w:id="423"/>
    <w:p>
      <w:pPr>
        <w:spacing w:after="0"/>
        <w:ind w:left="0"/>
        <w:jc w:val="both"/>
      </w:pPr>
      <w:r>
        <w:rPr>
          <w:rFonts w:ascii="Times New Roman"/>
          <w:b w:val="false"/>
          <w:i w:val="false"/>
          <w:color w:val="000000"/>
          <w:sz w:val="28"/>
        </w:rPr>
        <w:t>
      - ______________________________________________ мүлікке қатысты:</w:t>
      </w:r>
    </w:p>
    <w:bookmarkEnd w:id="423"/>
    <w:bookmarkStart w:name="z606" w:id="424"/>
    <w:p>
      <w:pPr>
        <w:spacing w:after="0"/>
        <w:ind w:left="0"/>
        <w:jc w:val="both"/>
      </w:pPr>
      <w:r>
        <w:rPr>
          <w:rFonts w:ascii="Times New Roman"/>
          <w:b w:val="false"/>
          <w:i w:val="false"/>
          <w:color w:val="000000"/>
          <w:sz w:val="28"/>
        </w:rPr>
        <w:t xml:space="preserve">
      қамқорлыққа (қорғаншылыққа) алынушыға меншік құқығында тиесілі </w:t>
      </w:r>
    </w:p>
    <w:bookmarkEnd w:id="424"/>
    <w:bookmarkStart w:name="z607" w:id="425"/>
    <w:p>
      <w:pPr>
        <w:spacing w:after="0"/>
        <w:ind w:left="0"/>
        <w:jc w:val="both"/>
      </w:pPr>
      <w:r>
        <w:rPr>
          <w:rFonts w:ascii="Times New Roman"/>
          <w:b w:val="false"/>
          <w:i w:val="false"/>
          <w:color w:val="000000"/>
          <w:sz w:val="28"/>
        </w:rPr>
        <w:t>
      ______________________________________ мекенжайы бойынша ораналасқан</w:t>
      </w:r>
    </w:p>
    <w:bookmarkEnd w:id="425"/>
    <w:bookmarkStart w:name="z608" w:id="426"/>
    <w:p>
      <w:pPr>
        <w:spacing w:after="0"/>
        <w:ind w:left="0"/>
        <w:jc w:val="both"/>
      </w:pPr>
      <w:r>
        <w:rPr>
          <w:rFonts w:ascii="Times New Roman"/>
          <w:b w:val="false"/>
          <w:i w:val="false"/>
          <w:color w:val="000000"/>
          <w:sz w:val="28"/>
        </w:rPr>
        <w:t>
      мүлікті кепілге қоюға рұқсат сұраймын.</w:t>
      </w:r>
    </w:p>
    <w:bookmarkEnd w:id="426"/>
    <w:bookmarkStart w:name="z609" w:id="427"/>
    <w:p>
      <w:pPr>
        <w:spacing w:after="0"/>
        <w:ind w:left="0"/>
        <w:jc w:val="both"/>
      </w:pPr>
      <w:r>
        <w:rPr>
          <w:rFonts w:ascii="Times New Roman"/>
          <w:b w:val="false"/>
          <w:i w:val="false"/>
          <w:color w:val="000000"/>
          <w:sz w:val="28"/>
        </w:rPr>
        <w:t>
      "Дербес деректер және оларды қорғау туралы" Қазақстан Республикасының Заңына сәйкес менің және қорғаншылық немесе қамқоршылық белгілеген адамның дербес деректерін жинауға және өңдеуге, цифрлық жүйелерде қамтылған, заңмен қорғалатын құпияны құрайтын мәліметтерді сақтауға және пайдалануға келісім беремін.</w:t>
      </w:r>
    </w:p>
    <w:bookmarkEnd w:id="427"/>
    <w:bookmarkStart w:name="z610" w:id="428"/>
    <w:p>
      <w:pPr>
        <w:spacing w:after="0"/>
        <w:ind w:left="0"/>
        <w:jc w:val="both"/>
      </w:pPr>
      <w:r>
        <w:rPr>
          <w:rFonts w:ascii="Times New Roman"/>
          <w:b w:val="false"/>
          <w:i w:val="false"/>
          <w:color w:val="000000"/>
          <w:sz w:val="28"/>
        </w:rPr>
        <w:t>
      20__жылғы "___" __________ _______________________  (өтініш берушінің қолы)</w:t>
      </w:r>
    </w:p>
    <w:bookmarkEnd w:id="4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әрекет қабілеті шектеулі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bl>
    <w:bookmarkStart w:name="z614" w:id="429"/>
    <w:p>
      <w:pPr>
        <w:spacing w:after="0"/>
        <w:ind w:left="0"/>
        <w:jc w:val="both"/>
      </w:pPr>
      <w:r>
        <w:rPr>
          <w:rFonts w:ascii="Times New Roman"/>
          <w:b w:val="false"/>
          <w:i w:val="false"/>
          <w:color w:val="000000"/>
          <w:sz w:val="28"/>
        </w:rPr>
        <w:t>
      Нысан</w:t>
      </w:r>
    </w:p>
    <w:bookmarkEnd w:id="429"/>
    <w:bookmarkStart w:name="z615" w:id="430"/>
    <w:p>
      <w:pPr>
        <w:spacing w:after="0"/>
        <w:ind w:left="0"/>
        <w:jc w:val="left"/>
      </w:pPr>
      <w:r>
        <w:rPr>
          <w:rFonts w:ascii="Times New Roman"/>
          <w:b/>
          <w:i w:val="false"/>
          <w:color w:val="000000"/>
        </w:rPr>
        <w:t xml:space="preserve"> "Цифрлық үкіметтің" веб-порталы арқылы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үшін өтініш</w:t>
      </w:r>
    </w:p>
    <w:bookmarkEnd w:id="430"/>
    <w:bookmarkStart w:name="z616" w:id="431"/>
    <w:p>
      <w:pPr>
        <w:spacing w:after="0"/>
        <w:ind w:left="0"/>
        <w:jc w:val="both"/>
      </w:pPr>
      <w:r>
        <w:rPr>
          <w:rFonts w:ascii="Times New Roman"/>
          <w:b w:val="false"/>
          <w:i w:val="false"/>
          <w:color w:val="000000"/>
          <w:sz w:val="28"/>
        </w:rPr>
        <w:t>
      Сізден (қажетін таңдау):</w:t>
      </w:r>
    </w:p>
    <w:bookmarkEnd w:id="431"/>
    <w:bookmarkStart w:name="z617" w:id="432"/>
    <w:p>
      <w:pPr>
        <w:spacing w:after="0"/>
        <w:ind w:left="0"/>
        <w:jc w:val="both"/>
      </w:pPr>
      <w:r>
        <w:rPr>
          <w:rFonts w:ascii="Times New Roman"/>
          <w:b w:val="false"/>
          <w:i w:val="false"/>
          <w:color w:val="000000"/>
          <w:sz w:val="28"/>
        </w:rPr>
        <w:t>
      - қамқорлыққа (қорғаншылыққа) алынушыға шот ашуға (жабуға), карта мен пин</w:t>
      </w:r>
    </w:p>
    <w:bookmarkEnd w:id="432"/>
    <w:bookmarkStart w:name="z618" w:id="433"/>
    <w:p>
      <w:pPr>
        <w:spacing w:after="0"/>
        <w:ind w:left="0"/>
        <w:jc w:val="both"/>
      </w:pPr>
      <w:r>
        <w:rPr>
          <w:rFonts w:ascii="Times New Roman"/>
          <w:b w:val="false"/>
          <w:i w:val="false"/>
          <w:color w:val="000000"/>
          <w:sz w:val="28"/>
        </w:rPr>
        <w:t xml:space="preserve">
      конвертті алуға, сондай-ақ ________________________ ағымдағы және карточкалық </w:t>
      </w:r>
    </w:p>
    <w:bookmarkEnd w:id="433"/>
    <w:bookmarkStart w:name="z619" w:id="434"/>
    <w:p>
      <w:pPr>
        <w:spacing w:after="0"/>
        <w:ind w:left="0"/>
        <w:jc w:val="both"/>
      </w:pPr>
      <w:r>
        <w:rPr>
          <w:rFonts w:ascii="Times New Roman"/>
          <w:b w:val="false"/>
          <w:i w:val="false"/>
          <w:color w:val="000000"/>
          <w:sz w:val="28"/>
        </w:rPr>
        <w:t xml:space="preserve">
      шоттарды пайдалануға, оның ішінде_________________________ келіп түскен </w:t>
      </w:r>
    </w:p>
    <w:bookmarkEnd w:id="434"/>
    <w:bookmarkStart w:name="z620" w:id="435"/>
    <w:p>
      <w:pPr>
        <w:spacing w:after="0"/>
        <w:ind w:left="0"/>
        <w:jc w:val="both"/>
      </w:pPr>
      <w:r>
        <w:rPr>
          <w:rFonts w:ascii="Times New Roman"/>
          <w:b w:val="false"/>
          <w:i w:val="false"/>
          <w:color w:val="000000"/>
          <w:sz w:val="28"/>
        </w:rPr>
        <w:t>
      зейнетақыларды, әлеуметтік төлемдерді алу бойынша операцияларды жүргізуге,</w:t>
      </w:r>
    </w:p>
    <w:bookmarkEnd w:id="435"/>
    <w:bookmarkStart w:name="z621" w:id="436"/>
    <w:p>
      <w:pPr>
        <w:spacing w:after="0"/>
        <w:ind w:left="0"/>
        <w:jc w:val="both"/>
      </w:pPr>
      <w:r>
        <w:rPr>
          <w:rFonts w:ascii="Times New Roman"/>
          <w:b w:val="false"/>
          <w:i w:val="false"/>
          <w:color w:val="000000"/>
          <w:sz w:val="28"/>
        </w:rPr>
        <w:t xml:space="preserve">
      - _____________________________________ (тегі, аты, әкесінің аты (Сізден (қажетін </w:t>
      </w:r>
    </w:p>
    <w:bookmarkEnd w:id="436"/>
    <w:bookmarkStart w:name="z622" w:id="437"/>
    <w:p>
      <w:pPr>
        <w:spacing w:after="0"/>
        <w:ind w:left="0"/>
        <w:jc w:val="both"/>
      </w:pPr>
      <w:r>
        <w:rPr>
          <w:rFonts w:ascii="Times New Roman"/>
          <w:b w:val="false"/>
          <w:i w:val="false"/>
          <w:color w:val="000000"/>
          <w:sz w:val="28"/>
        </w:rPr>
        <w:t xml:space="preserve">
      таңдау) әрекетке қабілетсіз немесе әрекет қабілеті шектеулі деп танылуына </w:t>
      </w:r>
    </w:p>
    <w:bookmarkEnd w:id="437"/>
    <w:bookmarkStart w:name="z623" w:id="438"/>
    <w:p>
      <w:pPr>
        <w:spacing w:after="0"/>
        <w:ind w:left="0"/>
        <w:jc w:val="both"/>
      </w:pPr>
      <w:r>
        <w:rPr>
          <w:rFonts w:ascii="Times New Roman"/>
          <w:b w:val="false"/>
          <w:i w:val="false"/>
          <w:color w:val="000000"/>
          <w:sz w:val="28"/>
        </w:rPr>
        <w:t xml:space="preserve">
      байланысты _______________________________________ мекенжайы бойынша </w:t>
      </w:r>
    </w:p>
    <w:bookmarkEnd w:id="438"/>
    <w:bookmarkStart w:name="z624" w:id="439"/>
    <w:p>
      <w:pPr>
        <w:spacing w:after="0"/>
        <w:ind w:left="0"/>
        <w:jc w:val="both"/>
      </w:pPr>
      <w:r>
        <w:rPr>
          <w:rFonts w:ascii="Times New Roman"/>
          <w:b w:val="false"/>
          <w:i w:val="false"/>
          <w:color w:val="000000"/>
          <w:sz w:val="28"/>
        </w:rPr>
        <w:t>
      орналасқан __________________________________________________________</w:t>
      </w:r>
    </w:p>
    <w:bookmarkEnd w:id="439"/>
    <w:bookmarkStart w:name="z625" w:id="440"/>
    <w:p>
      <w:pPr>
        <w:spacing w:after="0"/>
        <w:ind w:left="0"/>
        <w:jc w:val="both"/>
      </w:pPr>
      <w:r>
        <w:rPr>
          <w:rFonts w:ascii="Times New Roman"/>
          <w:b w:val="false"/>
          <w:i w:val="false"/>
          <w:color w:val="000000"/>
          <w:sz w:val="28"/>
        </w:rPr>
        <w:t>
      (мұраға құқығы туралы куәліктегі жазбаға сәйкес көрсетіледі)</w:t>
      </w:r>
    </w:p>
    <w:bookmarkEnd w:id="440"/>
    <w:bookmarkStart w:name="z626" w:id="441"/>
    <w:p>
      <w:pPr>
        <w:spacing w:after="0"/>
        <w:ind w:left="0"/>
        <w:jc w:val="both"/>
      </w:pPr>
      <w:r>
        <w:rPr>
          <w:rFonts w:ascii="Times New Roman"/>
          <w:b w:val="false"/>
          <w:i w:val="false"/>
          <w:color w:val="000000"/>
          <w:sz w:val="28"/>
        </w:rPr>
        <w:t>
      мұраға қалдырылған мүлікке билік етуге;</w:t>
      </w:r>
    </w:p>
    <w:bookmarkEnd w:id="441"/>
    <w:bookmarkStart w:name="z627" w:id="442"/>
    <w:p>
      <w:pPr>
        <w:spacing w:after="0"/>
        <w:ind w:left="0"/>
        <w:jc w:val="both"/>
      </w:pPr>
      <w:r>
        <w:rPr>
          <w:rFonts w:ascii="Times New Roman"/>
          <w:b w:val="false"/>
          <w:i w:val="false"/>
          <w:color w:val="000000"/>
          <w:sz w:val="28"/>
        </w:rPr>
        <w:t>
      - қамқорлыққа (қорғаншылыққа) алынушыға меншік құқығында тиесілі</w:t>
      </w:r>
    </w:p>
    <w:bookmarkEnd w:id="442"/>
    <w:bookmarkStart w:name="z628" w:id="443"/>
    <w:p>
      <w:pPr>
        <w:spacing w:after="0"/>
        <w:ind w:left="0"/>
        <w:jc w:val="both"/>
      </w:pPr>
      <w:r>
        <w:rPr>
          <w:rFonts w:ascii="Times New Roman"/>
          <w:b w:val="false"/>
          <w:i w:val="false"/>
          <w:color w:val="000000"/>
          <w:sz w:val="28"/>
        </w:rPr>
        <w:t>
      ____________________________________________________________________</w:t>
      </w:r>
    </w:p>
    <w:bookmarkEnd w:id="443"/>
    <w:bookmarkStart w:name="z629" w:id="444"/>
    <w:p>
      <w:pPr>
        <w:spacing w:after="0"/>
        <w:ind w:left="0"/>
        <w:jc w:val="both"/>
      </w:pPr>
      <w:r>
        <w:rPr>
          <w:rFonts w:ascii="Times New Roman"/>
          <w:b w:val="false"/>
          <w:i w:val="false"/>
          <w:color w:val="000000"/>
          <w:sz w:val="28"/>
        </w:rPr>
        <w:t>
      (техникалық паспорт, техникалық құралдарға иелік құқығын дәлелдейтін құжат)</w:t>
      </w:r>
    </w:p>
    <w:bookmarkEnd w:id="444"/>
    <w:bookmarkStart w:name="z630" w:id="445"/>
    <w:p>
      <w:pPr>
        <w:spacing w:after="0"/>
        <w:ind w:left="0"/>
        <w:jc w:val="both"/>
      </w:pPr>
      <w:r>
        <w:rPr>
          <w:rFonts w:ascii="Times New Roman"/>
          <w:b w:val="false"/>
          <w:i w:val="false"/>
          <w:color w:val="000000"/>
          <w:sz w:val="28"/>
        </w:rPr>
        <w:t>
      көлік құралына қатысты мәмілені жүзеге асыруға;</w:t>
      </w:r>
    </w:p>
    <w:bookmarkEnd w:id="445"/>
    <w:bookmarkStart w:name="z631" w:id="446"/>
    <w:p>
      <w:pPr>
        <w:spacing w:after="0"/>
        <w:ind w:left="0"/>
        <w:jc w:val="both"/>
      </w:pPr>
      <w:r>
        <w:rPr>
          <w:rFonts w:ascii="Times New Roman"/>
          <w:b w:val="false"/>
          <w:i w:val="false"/>
          <w:color w:val="000000"/>
          <w:sz w:val="28"/>
        </w:rPr>
        <w:t xml:space="preserve">
      - ___________________________________________ мекенжайы бойынша орналасқан </w:t>
      </w:r>
    </w:p>
    <w:bookmarkEnd w:id="446"/>
    <w:bookmarkStart w:name="z632" w:id="447"/>
    <w:p>
      <w:pPr>
        <w:spacing w:after="0"/>
        <w:ind w:left="0"/>
        <w:jc w:val="both"/>
      </w:pPr>
      <w:r>
        <w:rPr>
          <w:rFonts w:ascii="Times New Roman"/>
          <w:b w:val="false"/>
          <w:i w:val="false"/>
          <w:color w:val="000000"/>
          <w:sz w:val="28"/>
        </w:rPr>
        <w:t xml:space="preserve">
      (құқықтар мен міндеттемелерді басқаға беруге, шарттарды бұзуға) мүлікке билік </w:t>
      </w:r>
    </w:p>
    <w:bookmarkEnd w:id="447"/>
    <w:bookmarkStart w:name="z633" w:id="448"/>
    <w:p>
      <w:pPr>
        <w:spacing w:after="0"/>
        <w:ind w:left="0"/>
        <w:jc w:val="both"/>
      </w:pPr>
      <w:r>
        <w:rPr>
          <w:rFonts w:ascii="Times New Roman"/>
          <w:b w:val="false"/>
          <w:i w:val="false"/>
          <w:color w:val="000000"/>
          <w:sz w:val="28"/>
        </w:rPr>
        <w:t>
      етуге;</w:t>
      </w:r>
    </w:p>
    <w:bookmarkEnd w:id="448"/>
    <w:bookmarkStart w:name="z634" w:id="449"/>
    <w:p>
      <w:pPr>
        <w:spacing w:after="0"/>
        <w:ind w:left="0"/>
        <w:jc w:val="both"/>
      </w:pPr>
      <w:r>
        <w:rPr>
          <w:rFonts w:ascii="Times New Roman"/>
          <w:b w:val="false"/>
          <w:i w:val="false"/>
          <w:color w:val="000000"/>
          <w:sz w:val="28"/>
        </w:rPr>
        <w:t xml:space="preserve">
      - қамқорлыққа (қорғаншылыққа) алынушыға меншік құқығында тиесілі </w:t>
      </w:r>
    </w:p>
    <w:bookmarkEnd w:id="449"/>
    <w:bookmarkStart w:name="z635" w:id="450"/>
    <w:p>
      <w:pPr>
        <w:spacing w:after="0"/>
        <w:ind w:left="0"/>
        <w:jc w:val="both"/>
      </w:pPr>
      <w:r>
        <w:rPr>
          <w:rFonts w:ascii="Times New Roman"/>
          <w:b w:val="false"/>
          <w:i w:val="false"/>
          <w:color w:val="000000"/>
          <w:sz w:val="28"/>
        </w:rPr>
        <w:t>
      _________________________________ мекенжайы бойынша ораналасқан мүлікті</w:t>
      </w:r>
    </w:p>
    <w:bookmarkEnd w:id="450"/>
    <w:bookmarkStart w:name="z636" w:id="451"/>
    <w:p>
      <w:pPr>
        <w:spacing w:after="0"/>
        <w:ind w:left="0"/>
        <w:jc w:val="both"/>
      </w:pPr>
      <w:r>
        <w:rPr>
          <w:rFonts w:ascii="Times New Roman"/>
          <w:b w:val="false"/>
          <w:i w:val="false"/>
          <w:color w:val="000000"/>
          <w:sz w:val="28"/>
        </w:rPr>
        <w:t>
      (немесе мүліктің _____ үлесін) иеліктен шығаруға;</w:t>
      </w:r>
    </w:p>
    <w:bookmarkEnd w:id="451"/>
    <w:bookmarkStart w:name="z637" w:id="452"/>
    <w:p>
      <w:pPr>
        <w:spacing w:after="0"/>
        <w:ind w:left="0"/>
        <w:jc w:val="both"/>
      </w:pPr>
      <w:r>
        <w:rPr>
          <w:rFonts w:ascii="Times New Roman"/>
          <w:b w:val="false"/>
          <w:i w:val="false"/>
          <w:color w:val="000000"/>
          <w:sz w:val="28"/>
        </w:rPr>
        <w:t>
      - ___________________________________________мүлікке қатысты:</w:t>
      </w:r>
    </w:p>
    <w:bookmarkEnd w:id="452"/>
    <w:bookmarkStart w:name="z638" w:id="453"/>
    <w:p>
      <w:pPr>
        <w:spacing w:after="0"/>
        <w:ind w:left="0"/>
        <w:jc w:val="both"/>
      </w:pPr>
      <w:r>
        <w:rPr>
          <w:rFonts w:ascii="Times New Roman"/>
          <w:b w:val="false"/>
          <w:i w:val="false"/>
          <w:color w:val="000000"/>
          <w:sz w:val="28"/>
        </w:rPr>
        <w:t xml:space="preserve">
      қамқорлыққа (қорғаншылыққа) алынушыға меншік құқығында тиесілі </w:t>
      </w:r>
    </w:p>
    <w:bookmarkEnd w:id="453"/>
    <w:bookmarkStart w:name="z639" w:id="454"/>
    <w:p>
      <w:pPr>
        <w:spacing w:after="0"/>
        <w:ind w:left="0"/>
        <w:jc w:val="both"/>
      </w:pPr>
      <w:r>
        <w:rPr>
          <w:rFonts w:ascii="Times New Roman"/>
          <w:b w:val="false"/>
          <w:i w:val="false"/>
          <w:color w:val="000000"/>
          <w:sz w:val="28"/>
        </w:rPr>
        <w:t xml:space="preserve">
      _____________________________ мекенжайы бойынша ораналасқан мүлікті кепілге </w:t>
      </w:r>
    </w:p>
    <w:bookmarkEnd w:id="454"/>
    <w:bookmarkStart w:name="z640" w:id="455"/>
    <w:p>
      <w:pPr>
        <w:spacing w:after="0"/>
        <w:ind w:left="0"/>
        <w:jc w:val="both"/>
      </w:pPr>
      <w:r>
        <w:rPr>
          <w:rFonts w:ascii="Times New Roman"/>
          <w:b w:val="false"/>
          <w:i w:val="false"/>
          <w:color w:val="000000"/>
          <w:sz w:val="28"/>
        </w:rPr>
        <w:t>
      қоюға рұқсат сұраймын.</w:t>
      </w:r>
    </w:p>
    <w:bookmarkEnd w:id="455"/>
    <w:bookmarkStart w:name="z641" w:id="456"/>
    <w:p>
      <w:pPr>
        <w:spacing w:after="0"/>
        <w:ind w:left="0"/>
        <w:jc w:val="both"/>
      </w:pPr>
      <w:r>
        <w:rPr>
          <w:rFonts w:ascii="Times New Roman"/>
          <w:b w:val="false"/>
          <w:i w:val="false"/>
          <w:color w:val="000000"/>
          <w:sz w:val="28"/>
        </w:rPr>
        <w:t>
      "Дербес деректер және оларды қорғау туралы" Қазақстан Республикасының Заңына сәйкес менің және қорғаншылық немесе қамқоршылық белгілеген адамның дербес деректерін жинауға және өңдеуге, цифрлық жүйелерде қамтылған, заңмен қорғалатын құпияны құрайтын мәліметтерді сақтауға және пайдалануға келісім беремін.</w:t>
      </w:r>
    </w:p>
    <w:bookmarkEnd w:id="456"/>
    <w:bookmarkStart w:name="z642" w:id="457"/>
    <w:p>
      <w:pPr>
        <w:spacing w:after="0"/>
        <w:ind w:left="0"/>
        <w:jc w:val="both"/>
      </w:pPr>
      <w:r>
        <w:rPr>
          <w:rFonts w:ascii="Times New Roman"/>
          <w:b w:val="false"/>
          <w:i w:val="false"/>
          <w:color w:val="000000"/>
          <w:sz w:val="28"/>
        </w:rPr>
        <w:t>
      Өтініш берушінің байланыс деректері:</w:t>
      </w:r>
    </w:p>
    <w:bookmarkEnd w:id="457"/>
    <w:bookmarkStart w:name="z643" w:id="458"/>
    <w:p>
      <w:pPr>
        <w:spacing w:after="0"/>
        <w:ind w:left="0"/>
        <w:jc w:val="both"/>
      </w:pPr>
      <w:r>
        <w:rPr>
          <w:rFonts w:ascii="Times New Roman"/>
          <w:b w:val="false"/>
          <w:i w:val="false"/>
          <w:color w:val="000000"/>
          <w:sz w:val="28"/>
        </w:rPr>
        <w:t>
      ұялы телефоны _______________ E-mail ______________________________</w:t>
      </w:r>
    </w:p>
    <w:bookmarkEnd w:id="458"/>
    <w:bookmarkStart w:name="z644" w:id="459"/>
    <w:p>
      <w:pPr>
        <w:spacing w:after="0"/>
        <w:ind w:left="0"/>
        <w:jc w:val="both"/>
      </w:pPr>
      <w:r>
        <w:rPr>
          <w:rFonts w:ascii="Times New Roman"/>
          <w:b w:val="false"/>
          <w:i w:val="false"/>
          <w:color w:val="000000"/>
          <w:sz w:val="28"/>
        </w:rPr>
        <w:t>
      тұрғылықты мекенжайы__________________________________________</w:t>
      </w:r>
    </w:p>
    <w:bookmarkEnd w:id="459"/>
    <w:bookmarkStart w:name="z645" w:id="460"/>
    <w:p>
      <w:pPr>
        <w:spacing w:after="0"/>
        <w:ind w:left="0"/>
        <w:jc w:val="both"/>
      </w:pPr>
      <w:r>
        <w:rPr>
          <w:rFonts w:ascii="Times New Roman"/>
          <w:b w:val="false"/>
          <w:i w:val="false"/>
          <w:color w:val="000000"/>
          <w:sz w:val="28"/>
        </w:rPr>
        <w:t>
      ЭЦҚ _____________________________________________________</w:t>
      </w:r>
    </w:p>
    <w:bookmarkEnd w:id="460"/>
    <w:bookmarkStart w:name="z646" w:id="461"/>
    <w:p>
      <w:pPr>
        <w:spacing w:after="0"/>
        <w:ind w:left="0"/>
        <w:jc w:val="both"/>
      </w:pPr>
      <w:r>
        <w:rPr>
          <w:rFonts w:ascii="Times New Roman"/>
          <w:b w:val="false"/>
          <w:i w:val="false"/>
          <w:color w:val="000000"/>
          <w:sz w:val="28"/>
        </w:rPr>
        <w:t>
      Өтінішке қол қойылған күні мен уақыты: ____ жылғы __.______. сағат __ минут</w:t>
      </w:r>
    </w:p>
    <w:bookmarkEnd w:id="461"/>
    <w:bookmarkStart w:name="z647" w:id="462"/>
    <w:p>
      <w:pPr>
        <w:spacing w:after="0"/>
        <w:ind w:left="0"/>
        <w:jc w:val="both"/>
      </w:pPr>
      <w:r>
        <w:rPr>
          <w:rFonts w:ascii="Times New Roman"/>
          <w:b w:val="false"/>
          <w:i w:val="false"/>
          <w:color w:val="000000"/>
          <w:sz w:val="28"/>
        </w:rPr>
        <w:t>
      ____секунд ____</w:t>
      </w:r>
    </w:p>
    <w:bookmarkEnd w:id="4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12-қосымша</w:t>
            </w:r>
          </w:p>
        </w:tc>
      </w:tr>
    </w:tbl>
    <w:p>
      <w:pPr>
        <w:spacing w:after="0"/>
        <w:ind w:left="0"/>
        <w:jc w:val="both"/>
      </w:pPr>
      <w:r>
        <w:rPr>
          <w:rFonts w:ascii="Times New Roman"/>
          <w:b w:val="false"/>
          <w:i w:val="false"/>
          <w:color w:val="ff0000"/>
          <w:sz w:val="28"/>
        </w:rPr>
        <w:t xml:space="preserve">
      Ескерту. 12-қосымшаға өзгеріс енгізілді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 әрекет қабілеті шектеулі</w:t>
            </w:r>
            <w:r>
              <w:br/>
            </w: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3-қосымша</w:t>
            </w:r>
          </w:p>
        </w:tc>
      </w:tr>
    </w:tbl>
    <w:bookmarkStart w:name="z649" w:id="463"/>
    <w:p>
      <w:pPr>
        <w:spacing w:after="0"/>
        <w:ind w:left="0"/>
        <w:jc w:val="both"/>
      </w:pPr>
      <w:r>
        <w:rPr>
          <w:rFonts w:ascii="Times New Roman"/>
          <w:b w:val="false"/>
          <w:i w:val="false"/>
          <w:color w:val="000000"/>
          <w:sz w:val="28"/>
        </w:rPr>
        <w:t>
      Нысан</w:t>
      </w:r>
    </w:p>
    <w:bookmarkEnd w:id="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464"/>
          <w:p>
            <w:pPr>
              <w:spacing w:after="20"/>
              <w:ind w:left="20"/>
              <w:jc w:val="both"/>
            </w:pPr>
            <w:r>
              <w:rPr>
                <w:rFonts w:ascii="Times New Roman"/>
                <w:b w:val="false"/>
                <w:i w:val="false"/>
                <w:color w:val="000000"/>
                <w:sz w:val="20"/>
              </w:rPr>
              <w:t>
1.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шешім беру;</w:t>
            </w:r>
          </w:p>
          <w:bookmarkEnd w:id="464"/>
          <w:p>
            <w:pPr>
              <w:spacing w:after="20"/>
              <w:ind w:left="20"/>
              <w:jc w:val="both"/>
            </w:pPr>
            <w:r>
              <w:rPr>
                <w:rFonts w:ascii="Times New Roman"/>
                <w:b w:val="false"/>
                <w:i w:val="false"/>
                <w:color w:val="000000"/>
                <w:sz w:val="20"/>
              </w:rPr>
              <w:t>
2. Сот шешімімен әрекетке қабілетсіз немесе әрекет қабілеті шектеулі деп танылған кәмелетке толған адамның мүлкін иеліктен шығаруға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465"/>
          <w:p>
            <w:pPr>
              <w:spacing w:after="20"/>
              <w:ind w:left="20"/>
              <w:jc w:val="both"/>
            </w:pPr>
            <w:r>
              <w:rPr>
                <w:rFonts w:ascii="Times New Roman"/>
                <w:b w:val="false"/>
                <w:i w:val="false"/>
                <w:color w:val="000000"/>
                <w:sz w:val="20"/>
              </w:rPr>
              <w:t>
Көрсетілетін қызметті берушінің атауы</w:t>
            </w:r>
          </w:p>
          <w:bookmarkEnd w:id="4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республикалық маңызы бар қалалардың, аудандардың және облыстық маңызы бар қалалардың, қаладағы ауданның халықты әлеуметтік қорғаудың жергілікті атқарушы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466"/>
          <w:p>
            <w:pPr>
              <w:spacing w:after="20"/>
              <w:ind w:left="20"/>
              <w:jc w:val="both"/>
            </w:pPr>
            <w:r>
              <w:rPr>
                <w:rFonts w:ascii="Times New Roman"/>
                <w:b w:val="false"/>
                <w:i w:val="false"/>
                <w:color w:val="000000"/>
                <w:sz w:val="20"/>
              </w:rPr>
              <w:t>
Барлық кіші түрлер бойынша өтінішті қабылдау және мемлекеттік қызметті көрсету нәтижесін беру:</w:t>
            </w:r>
          </w:p>
          <w:bookmarkEnd w:id="466"/>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w:t>
            </w:r>
          </w:p>
          <w:p>
            <w:pPr>
              <w:spacing w:after="20"/>
              <w:ind w:left="20"/>
              <w:jc w:val="both"/>
            </w:pPr>
            <w:r>
              <w:rPr>
                <w:rFonts w:ascii="Times New Roman"/>
                <w:b w:val="false"/>
                <w:i w:val="false"/>
                <w:color w:val="000000"/>
                <w:sz w:val="20"/>
              </w:rPr>
              <w:t>
3) "цифрлық үкімет" www.​egov.​kz веб-порталы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 w:id="467"/>
          <w:p>
            <w:pPr>
              <w:spacing w:after="20"/>
              <w:ind w:left="20"/>
              <w:jc w:val="both"/>
            </w:pPr>
            <w:r>
              <w:rPr>
                <w:rFonts w:ascii="Times New Roman"/>
                <w:b w:val="false"/>
                <w:i w:val="false"/>
                <w:color w:val="000000"/>
                <w:sz w:val="20"/>
              </w:rPr>
              <w:t>
1) құжаттарды көрсетілетін қызметті беруге, Мемлекеттік корпорацияға тапсырған сәттен бастап, сондай-ақ порталға жүгінген кезде – 5 (бес) жұмыс күні;</w:t>
            </w:r>
          </w:p>
          <w:bookmarkEnd w:id="467"/>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құжаттарын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468"/>
          <w:p>
            <w:pPr>
              <w:spacing w:after="20"/>
              <w:ind w:left="20"/>
              <w:jc w:val="both"/>
            </w:pPr>
            <w:r>
              <w:rPr>
                <w:rFonts w:ascii="Times New Roman"/>
                <w:b w:val="false"/>
                <w:i w:val="false"/>
                <w:color w:val="000000"/>
                <w:sz w:val="20"/>
              </w:rPr>
              <w:t>
- Әрекетке қабілетсіз немесе әрекет қабілеті шектеулі кәмелетке толған адамның мүлігіне билік ету, шотына түскен зейнетақырларды, жәрдемақыларды, әлеуметтік төлемдерді алу жөніндегі шешім туралы бұйрық;</w:t>
            </w:r>
          </w:p>
          <w:bookmarkEnd w:id="468"/>
          <w:p>
            <w:pPr>
              <w:spacing w:after="20"/>
              <w:ind w:left="20"/>
              <w:jc w:val="both"/>
            </w:pPr>
            <w:r>
              <w:rPr>
                <w:rFonts w:ascii="Times New Roman"/>
                <w:b w:val="false"/>
                <w:i w:val="false"/>
                <w:color w:val="000000"/>
                <w:sz w:val="20"/>
              </w:rPr>
              <w:t>
</w:t>
            </w:r>
            <w:r>
              <w:rPr>
                <w:rFonts w:ascii="Times New Roman"/>
                <w:b w:val="false"/>
                <w:i w:val="false"/>
                <w:color w:val="000000"/>
                <w:sz w:val="20"/>
              </w:rPr>
              <w:t>- Сот шешімімен әрекетке қабілетсіз немесе әрекет қабілеті шектеулі деп танылған кәмелетке толған азаматтардың мүлкін иеліктен шығаруға бұйрық;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қызмет көрсетуге қойылатын талаптардың 9-тармағында көзделген негіздер бойынша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469"/>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bookmarkEnd w:id="469"/>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Қазақстан Республикасының еңбек заңнамасына сәйкес мереке және демалыс күндерін қоспағанда, дүйсенбіден жұманы қоса алғанда сағат 9.00-ден 18.00-ге дейін, Мемлекеттік корпорацияның халыққа қызмет көрсететін кезекші бөлімдерінде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тәртібімен, көрсетілетін қызметті алушының тіркелген жері бойынша немесе қамқорлыққа мұқтаж кәмелетке толмаған адамның тіркелген жері бойынша жеделдетіп қызмет көрсетусіз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порталда: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Еңбек және халықты әлеуметтік қорғау министрлігінің интернет-ресурсында: www.​edu.​gov.​kz;</w:t>
            </w:r>
          </w:p>
          <w:p>
            <w:pPr>
              <w:spacing w:after="20"/>
              <w:ind w:left="20"/>
              <w:jc w:val="both"/>
            </w:pPr>
            <w:r>
              <w:rPr>
                <w:rFonts w:ascii="Times New Roman"/>
                <w:b w:val="false"/>
                <w:i w:val="false"/>
                <w:color w:val="000000"/>
                <w:sz w:val="20"/>
              </w:rPr>
              <w:t>
2) www.​egov.​kz. порталда жарияланған.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470"/>
          <w:p>
            <w:pPr>
              <w:spacing w:after="20"/>
              <w:ind w:left="20"/>
              <w:jc w:val="both"/>
            </w:pPr>
            <w:r>
              <w:rPr>
                <w:rFonts w:ascii="Times New Roman"/>
                <w:b w:val="false"/>
                <w:i w:val="false"/>
                <w:color w:val="000000"/>
                <w:sz w:val="20"/>
              </w:rPr>
              <w:t>
Көрсетілетін қызметті алушы әрекетке қабілетсіз немесе әрекет қабілеті шектеулі кәмелетке толған адамның мүлігіне билік ету, шотына түскен зейнетақырларды, жәрдемақыларды, әлеуметтік төлемдерді алу жөніндегі шешімді алу үшін жүгінген кезде көрсетілетін қызметті берушіге, Мемлекеттік корпорацияға немесе портал арқылы мынадай құжаттарды ұсынады:</w:t>
            </w:r>
          </w:p>
          <w:bookmarkEnd w:id="470"/>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 2-қосымшаларға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жеке басын куәландыратын құжат не цифрлық құжаттар сервисінен электрондық құжаты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әрекетке қабілетсіз немесе әрекет қабілеті шектеулі кәмелетке толған адамға қорғаншылық немесе қамқоршылық белгілеу туралы мәлімет (көрсетілетін қызметті берушінің қорғаншылық немесе қамқоршылық белгілеу туралы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қамқорлыққа (қорғаншылыққа) алынушының иелігіндегі меншік құқығын растайтын мүлікке құқық белгілейтін құжаттар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заң бойынша мұраға құқық туралы куәлік (нотариустан) (заң бойынша мұра алған жағдайда)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қамқорлыққа (қорғаншылыққа) алынушының көлік құралына меншік құқығын растайтын құжат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деңгейдегі банктерде немесе "Қазпочта" АҚ-да қамқорлыққа (қорғаншылыққа) алынушыға шот ашылғаны туралы хабарлама;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қамқорлыққа (қорғаншылыққа) алынушының кірістерін (зейнетақылар, жәрдемақылар, әлеуметтік және басқа да төлемдер)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сот шешімі бойынша әрекетке қабілетсіз немесе әрекет қабілеті шектеулі деп танылған кәмелетке толған адамның мүлкін иеліктен шығаруға рұқсат алу үшін жүгінген кезде көрсетілетін қызметті берушіге, Мемлекеттік корпорацияға немесе портал арқылы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сәйкес 1, 2-қосымшаларға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әрекетке қабілетсіз немесе әрекет қабілеті шектеулі кәмелетке толған адамға қорғаншылық немесе қамқоршылық белгілеу туралы мәлімет (көрсетілетін қызмет берушінің қорғаншылық немесе қамқоршылық белгілеу туралы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меншік құқығын растайтын мүлікке құқық белгілейтін құжаттар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заң бойынша мұраға құқық туралы куәлік (нотариустан) (заң бойынша мұра алған жағдайда)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көлік құралдарына меншік құқығын растайтын құжат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кепілдік міндеттемелер (нотариустан) (мүлікті сатқан жағдайда)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Жоғарыда аталған 2),3),4),6),8) тармақшаларда көрсетілген құжаттар туралы мәліметтерді тиісті мемлекеттік цифрлық жүйелерден уәкілетті лауазымды адамдардың электрондық цифрлық қолтаңбасымен куәландырылған электрондық мәліметтер және (немесе) құжаттар нысанында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жүйелердегі мәліметтер сәйкес келмеген (болмаған) кезде өтінішке тиісті құжаттар қоса ұсыналады.</w:t>
            </w:r>
          </w:p>
          <w:p>
            <w:pPr>
              <w:spacing w:after="20"/>
              <w:ind w:left="20"/>
              <w:jc w:val="both"/>
            </w:pPr>
            <w:r>
              <w:rPr>
                <w:rFonts w:ascii="Times New Roman"/>
                <w:b w:val="false"/>
                <w:i w:val="false"/>
                <w:color w:val="000000"/>
                <w:sz w:val="20"/>
              </w:rPr>
              <w:t>
Құжаттарды портал арқылы берген кезде құжаттар электрондық көшірме түрінде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 w:id="471"/>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 екенін белгілеу;</w:t>
            </w:r>
          </w:p>
          <w:bookmarkEnd w:id="47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деректердің және мәліметтердің "Неке (ерлі-зайыптылық) және отбасы туралы" Қазақстан Республикасы кодексінің 127, 128-баптарында бекітілген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 мемлекеттік көрсетілетін қызметті алумен байланысты арнайы құқығынан айырылған.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472"/>
          <w:p>
            <w:pPr>
              <w:spacing w:after="20"/>
              <w:ind w:left="20"/>
              <w:jc w:val="both"/>
            </w:pPr>
            <w:r>
              <w:rPr>
                <w:rFonts w:ascii="Times New Roman"/>
                <w:b w:val="false"/>
                <w:i w:val="false"/>
                <w:color w:val="000000"/>
                <w:sz w:val="20"/>
              </w:rPr>
              <w:t>
1. Мемлекеттік қызмет көрсету орындарының мекенжайлары интернет-ресурстарда орналастырылған:</w:t>
            </w:r>
          </w:p>
          <w:bookmarkEnd w:id="472"/>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Министрлікте – www.​enbek.​gov.​kz,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2. Заңнамада белгіленген тәртіппен өз-өзіне қызмет көрсету, өздігінен жүріп-тұруды, бағдар жасауды жүзеге асыру қабілетін немесе мүмкіндігін толық немесе жартылай жоғалтқан көрсетілетін қызметті алушыларға мемлекеттік қызмет көрсету үшін қажетті құжаттар қабылдауды 1414, 88000807777 Бірыңғай байланыс орталығы арқылы жүгіну жолымен тұратын жеріне Мемлекеттік корпорация қызметкері бара отырып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ЭЦҚ болған кезде электрондық нысанда қамқоршылықты/қорғаншылықты белгілеу туралы ақпарат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порталдың "жеке кабинеті", көрсетілетін қызметті берушінің анықтамалық қызметтері,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ақпаратты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және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Субъект мобильдік қосымшада және пайдаланушылардың цифрлық жүйелерінде қолжетімді әдістермен авторландырудан өтеді, бұдан әрі "Цифрлық құжаттар" деген бөлімде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 әрекет қабілеті шектеулі</w:t>
            </w:r>
            <w:r>
              <w:br/>
            </w: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4-қосымша</w:t>
            </w:r>
          </w:p>
        </w:tc>
      </w:tr>
    </w:tbl>
    <w:bookmarkStart w:name="z696" w:id="473"/>
    <w:p>
      <w:pPr>
        <w:spacing w:after="0"/>
        <w:ind w:left="0"/>
        <w:jc w:val="left"/>
      </w:pPr>
      <w:r>
        <w:rPr>
          <w:rFonts w:ascii="Times New Roman"/>
          <w:b/>
          <w:i w:val="false"/>
          <w:color w:val="000000"/>
        </w:rPr>
        <w:t xml:space="preserve"> Мемлекеттік органдардың және (немесе) ұйымдардың цифрлық жүйелеріне сұрау салулар</w:t>
      </w:r>
    </w:p>
    <w:bookmarkEnd w:id="473"/>
    <w:bookmarkStart w:name="z697" w:id="474"/>
    <w:p>
      <w:pPr>
        <w:spacing w:after="0"/>
        <w:ind w:left="0"/>
        <w:jc w:val="both"/>
      </w:pPr>
      <w:r>
        <w:rPr>
          <w:rFonts w:ascii="Times New Roman"/>
          <w:b w:val="false"/>
          <w:i w:val="false"/>
          <w:color w:val="000000"/>
          <w:sz w:val="28"/>
        </w:rPr>
        <w:t>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үшін көрсетілетін қызметті алушының ЖСН бойынша мемлекеттік органдардың және (немесе) ұйымдардың цифрлық жүйелеріне "цифрлық үкімет" шлюзі арқылы мынадай:</w:t>
      </w:r>
    </w:p>
    <w:bookmarkEnd w:id="474"/>
    <w:bookmarkStart w:name="z698" w:id="475"/>
    <w:p>
      <w:pPr>
        <w:spacing w:after="0"/>
        <w:ind w:left="0"/>
        <w:jc w:val="both"/>
      </w:pPr>
      <w:r>
        <w:rPr>
          <w:rFonts w:ascii="Times New Roman"/>
          <w:b w:val="false"/>
          <w:i w:val="false"/>
          <w:color w:val="000000"/>
          <w:sz w:val="28"/>
        </w:rPr>
        <w:t>
      1) ЖТ МДҚ-дан көрсетілетін қызметті берушінің жеке басын куәландыратын;</w:t>
      </w:r>
    </w:p>
    <w:bookmarkEnd w:id="475"/>
    <w:bookmarkStart w:name="z699" w:id="476"/>
    <w:p>
      <w:pPr>
        <w:spacing w:after="0"/>
        <w:ind w:left="0"/>
        <w:jc w:val="both"/>
      </w:pPr>
      <w:r>
        <w:rPr>
          <w:rFonts w:ascii="Times New Roman"/>
          <w:b w:val="false"/>
          <w:i w:val="false"/>
          <w:color w:val="000000"/>
          <w:sz w:val="28"/>
        </w:rPr>
        <w:t>
      2) ЖТ МДҚ-дан қамқорлыққа және (немесе) қорғаншылыққа алынған адамның жеке басын куәландыратын;</w:t>
      </w:r>
    </w:p>
    <w:bookmarkEnd w:id="476"/>
    <w:bookmarkStart w:name="z700" w:id="477"/>
    <w:p>
      <w:pPr>
        <w:spacing w:after="0"/>
        <w:ind w:left="0"/>
        <w:jc w:val="both"/>
      </w:pPr>
      <w:r>
        <w:rPr>
          <w:rFonts w:ascii="Times New Roman"/>
          <w:b w:val="false"/>
          <w:i w:val="false"/>
          <w:color w:val="000000"/>
          <w:sz w:val="28"/>
        </w:rPr>
        <w:t>
      3) ЖТ МДҚ-дан көрсетілетін қызметті алушының тұрақты тұрғылықты жері бойынша тіркелуі туралы;</w:t>
      </w:r>
    </w:p>
    <w:bookmarkEnd w:id="477"/>
    <w:bookmarkStart w:name="z701" w:id="478"/>
    <w:p>
      <w:pPr>
        <w:spacing w:after="0"/>
        <w:ind w:left="0"/>
        <w:jc w:val="both"/>
      </w:pPr>
      <w:r>
        <w:rPr>
          <w:rFonts w:ascii="Times New Roman"/>
          <w:b w:val="false"/>
          <w:i w:val="false"/>
          <w:color w:val="000000"/>
          <w:sz w:val="28"/>
        </w:rPr>
        <w:t>
      4) ЖТ МДҚ-дан қамқорлыққа және (немесе) қорғаншылыққа алынған адамның тұрақты тұрғылықты жері бойынша тіркелуі туралы;</w:t>
      </w:r>
    </w:p>
    <w:bookmarkEnd w:id="478"/>
    <w:bookmarkStart w:name="z702" w:id="479"/>
    <w:p>
      <w:pPr>
        <w:spacing w:after="0"/>
        <w:ind w:left="0"/>
        <w:jc w:val="both"/>
      </w:pPr>
      <w:r>
        <w:rPr>
          <w:rFonts w:ascii="Times New Roman"/>
          <w:b w:val="false"/>
          <w:i w:val="false"/>
          <w:color w:val="000000"/>
          <w:sz w:val="28"/>
        </w:rPr>
        <w:t>
      5) ҚЖМБМК-дан қамқорлыққа және (немесе) қорғаншылыққа алынған адамның жылжымайтын мүлігі туралы;</w:t>
      </w:r>
    </w:p>
    <w:bookmarkEnd w:id="479"/>
    <w:bookmarkStart w:name="z703" w:id="480"/>
    <w:p>
      <w:pPr>
        <w:spacing w:after="0"/>
        <w:ind w:left="0"/>
        <w:jc w:val="both"/>
      </w:pPr>
      <w:r>
        <w:rPr>
          <w:rFonts w:ascii="Times New Roman"/>
          <w:b w:val="false"/>
          <w:i w:val="false"/>
          <w:color w:val="000000"/>
          <w:sz w:val="28"/>
        </w:rPr>
        <w:t>
      6) қамқорлыққа және (немесе) қорғаншылыққа алынған адамның зейнетақы және әлеуметтік төлемдері (зейнетақы және жәрдемақы Еңбекмині ЦЖ-дан);</w:t>
      </w:r>
    </w:p>
    <w:bookmarkEnd w:id="480"/>
    <w:bookmarkStart w:name="z704" w:id="481"/>
    <w:p>
      <w:pPr>
        <w:spacing w:after="0"/>
        <w:ind w:left="0"/>
        <w:jc w:val="both"/>
      </w:pPr>
      <w:r>
        <w:rPr>
          <w:rFonts w:ascii="Times New Roman"/>
          <w:b w:val="false"/>
          <w:i w:val="false"/>
          <w:color w:val="000000"/>
          <w:sz w:val="28"/>
        </w:rPr>
        <w:t>
      7) Еңбекмині ЦЖ-дан қамқорлық және (немесе) қорғаншылық туралы мәлімет (қамқорлық тізілімі).</w:t>
      </w:r>
    </w:p>
    <w:bookmarkEnd w:id="481"/>
    <w:bookmarkStart w:name="z705" w:id="482"/>
    <w:p>
      <w:pPr>
        <w:spacing w:after="0"/>
        <w:ind w:left="0"/>
        <w:jc w:val="both"/>
      </w:pPr>
      <w:r>
        <w:rPr>
          <w:rFonts w:ascii="Times New Roman"/>
          <w:b w:val="false"/>
          <w:i w:val="false"/>
          <w:color w:val="000000"/>
          <w:sz w:val="28"/>
        </w:rPr>
        <w:t>
      Мемлекеттік органдардың және (немесе) ұйымның ЦЖ-дан сұратылатын мәліметтерді растайтын электрондық құжаттар тиісті мемлекеттік органдардың және (немесе) ұйымдардың ЭЦҚ-мен, сондай-ақ Мемлекеттік корпорацияның, көрсетілетін қызметті берушінің немесе көрсетілетін қызметті алушының сұрау салуын жүзеге асырған ЭЦҚ-мен куәландырылады.</w:t>
      </w:r>
    </w:p>
    <w:bookmarkEnd w:id="482"/>
    <w:bookmarkStart w:name="z706" w:id="483"/>
    <w:p>
      <w:pPr>
        <w:spacing w:after="0"/>
        <w:ind w:left="0"/>
        <w:jc w:val="both"/>
      </w:pPr>
      <w:r>
        <w:rPr>
          <w:rFonts w:ascii="Times New Roman"/>
          <w:b w:val="false"/>
          <w:i w:val="false"/>
          <w:color w:val="000000"/>
          <w:sz w:val="28"/>
        </w:rPr>
        <w:t>
      Ескертпе: аббревиатуралардың толық жазылуы:</w:t>
      </w:r>
    </w:p>
    <w:bookmarkEnd w:id="483"/>
    <w:bookmarkStart w:name="z707" w:id="484"/>
    <w:p>
      <w:pPr>
        <w:spacing w:after="0"/>
        <w:ind w:left="0"/>
        <w:jc w:val="both"/>
      </w:pPr>
      <w:r>
        <w:rPr>
          <w:rFonts w:ascii="Times New Roman"/>
          <w:b w:val="false"/>
          <w:i w:val="false"/>
          <w:color w:val="000000"/>
          <w:sz w:val="28"/>
        </w:rPr>
        <w:t>
      ЦЖ – цифрлық жүйе;</w:t>
      </w:r>
    </w:p>
    <w:bookmarkEnd w:id="484"/>
    <w:bookmarkStart w:name="z708" w:id="485"/>
    <w:p>
      <w:pPr>
        <w:spacing w:after="0"/>
        <w:ind w:left="0"/>
        <w:jc w:val="both"/>
      </w:pPr>
      <w:r>
        <w:rPr>
          <w:rFonts w:ascii="Times New Roman"/>
          <w:b w:val="false"/>
          <w:i w:val="false"/>
          <w:color w:val="000000"/>
          <w:sz w:val="28"/>
        </w:rPr>
        <w:t>
      ҚЖМБМК– Қазақстанның жылжымайтын мүліктің бірыңғай мемлекеттік кадастры;</w:t>
      </w:r>
    </w:p>
    <w:bookmarkEnd w:id="485"/>
    <w:bookmarkStart w:name="z709" w:id="486"/>
    <w:p>
      <w:pPr>
        <w:spacing w:after="0"/>
        <w:ind w:left="0"/>
        <w:jc w:val="both"/>
      </w:pPr>
      <w:r>
        <w:rPr>
          <w:rFonts w:ascii="Times New Roman"/>
          <w:b w:val="false"/>
          <w:i w:val="false"/>
          <w:color w:val="000000"/>
          <w:sz w:val="28"/>
        </w:rPr>
        <w:t>
      ЖТ МДҚ – "Жеке тұлғалар" мемлекеттік дерекқоры;</w:t>
      </w:r>
    </w:p>
    <w:bookmarkEnd w:id="486"/>
    <w:bookmarkStart w:name="z710" w:id="487"/>
    <w:p>
      <w:pPr>
        <w:spacing w:after="0"/>
        <w:ind w:left="0"/>
        <w:jc w:val="both"/>
      </w:pPr>
      <w:r>
        <w:rPr>
          <w:rFonts w:ascii="Times New Roman"/>
          <w:b w:val="false"/>
          <w:i w:val="false"/>
          <w:color w:val="000000"/>
          <w:sz w:val="28"/>
        </w:rPr>
        <w:t>
      ЖСН – жеке сәйкестендіру нөмірі;</w:t>
      </w:r>
    </w:p>
    <w:bookmarkEnd w:id="487"/>
    <w:bookmarkStart w:name="z711" w:id="488"/>
    <w:p>
      <w:pPr>
        <w:spacing w:after="0"/>
        <w:ind w:left="0"/>
        <w:jc w:val="both"/>
      </w:pPr>
      <w:r>
        <w:rPr>
          <w:rFonts w:ascii="Times New Roman"/>
          <w:b w:val="false"/>
          <w:i w:val="false"/>
          <w:color w:val="000000"/>
          <w:sz w:val="28"/>
        </w:rPr>
        <w:t>
      Еңбекмині ЦЖ – "Еңбек және халықты әлеуметтік қорғау министрлігі" цифрлық жүйесі;</w:t>
      </w:r>
    </w:p>
    <w:bookmarkEnd w:id="488"/>
    <w:bookmarkStart w:name="z712" w:id="489"/>
    <w:p>
      <w:pPr>
        <w:spacing w:after="0"/>
        <w:ind w:left="0"/>
        <w:jc w:val="both"/>
      </w:pPr>
      <w:r>
        <w:rPr>
          <w:rFonts w:ascii="Times New Roman"/>
          <w:b w:val="false"/>
          <w:i w:val="false"/>
          <w:color w:val="000000"/>
          <w:sz w:val="28"/>
        </w:rPr>
        <w:t>
      ЭЦҚ – электрондық цифрлық қолтаңба.</w:t>
      </w:r>
    </w:p>
    <w:bookmarkEnd w:id="4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 әрекет қабілеті шектеулі</w:t>
            </w:r>
            <w:r>
              <w:br/>
            </w: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5-қосымша</w:t>
            </w:r>
          </w:p>
        </w:tc>
      </w:tr>
    </w:tbl>
    <w:bookmarkStart w:name="z715" w:id="490"/>
    <w:p>
      <w:pPr>
        <w:spacing w:after="0"/>
        <w:ind w:left="0"/>
        <w:jc w:val="both"/>
      </w:pPr>
      <w:r>
        <w:rPr>
          <w:rFonts w:ascii="Times New Roman"/>
          <w:b w:val="false"/>
          <w:i w:val="false"/>
          <w:color w:val="000000"/>
          <w:sz w:val="28"/>
        </w:rPr>
        <w:t>
      Нысан</w:t>
      </w:r>
    </w:p>
    <w:bookmarkEnd w:id="490"/>
    <w:bookmarkStart w:name="z716" w:id="491"/>
    <w:p>
      <w:pPr>
        <w:spacing w:after="0"/>
        <w:ind w:left="0"/>
        <w:jc w:val="left"/>
      </w:pPr>
      <w:r>
        <w:rPr>
          <w:rFonts w:ascii="Times New Roman"/>
          <w:b/>
          <w:i w:val="false"/>
          <w:color w:val="000000"/>
        </w:rPr>
        <w:t xml:space="preserve"> Құжаттарды қабылдаудан бас тарту туралы қолхат</w:t>
      </w:r>
    </w:p>
    <w:bookmarkEnd w:id="491"/>
    <w:bookmarkStart w:name="z717" w:id="49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19-бабын</w:t>
      </w:r>
      <w:r>
        <w:rPr>
          <w:rFonts w:ascii="Times New Roman"/>
          <w:b w:val="false"/>
          <w:i w:val="false"/>
          <w:color w:val="000000"/>
          <w:sz w:val="28"/>
        </w:rPr>
        <w:t xml:space="preserve"> және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республикалық маңызы бар қалалардың, астананың, аудандардың және облыстық маңызы бар қалалардың халықты әлеуметтік қорғаудың жергілікті атқарушы орган, "Азаматтарға арналған үкімет" мемлекеттік корпорациясы" коммерциялық емес акционерлік қоғамы филиалының №__ бөлімі (мекенжайын көрсету) Сіз құжаттардың толық емес топтамасын және (немесе) қолданылу мерзімі өткен /дәйексіз құжаттарды, атап айтқанда:</w:t>
      </w:r>
    </w:p>
    <w:bookmarkEnd w:id="492"/>
    <w:bookmarkStart w:name="z718" w:id="493"/>
    <w:p>
      <w:pPr>
        <w:spacing w:after="0"/>
        <w:ind w:left="0"/>
        <w:jc w:val="both"/>
      </w:pPr>
      <w:r>
        <w:rPr>
          <w:rFonts w:ascii="Times New Roman"/>
          <w:b w:val="false"/>
          <w:i w:val="false"/>
          <w:color w:val="000000"/>
          <w:sz w:val="28"/>
        </w:rPr>
        <w:t>
      1) ________________________________________;</w:t>
      </w:r>
    </w:p>
    <w:bookmarkEnd w:id="493"/>
    <w:bookmarkStart w:name="z719" w:id="494"/>
    <w:p>
      <w:pPr>
        <w:spacing w:after="0"/>
        <w:ind w:left="0"/>
        <w:jc w:val="both"/>
      </w:pPr>
      <w:r>
        <w:rPr>
          <w:rFonts w:ascii="Times New Roman"/>
          <w:b w:val="false"/>
          <w:i w:val="false"/>
          <w:color w:val="000000"/>
          <w:sz w:val="28"/>
        </w:rPr>
        <w:t>
      2) ________________________________________;</w:t>
      </w:r>
    </w:p>
    <w:bookmarkEnd w:id="494"/>
    <w:bookmarkStart w:name="z720" w:id="495"/>
    <w:p>
      <w:pPr>
        <w:spacing w:after="0"/>
        <w:ind w:left="0"/>
        <w:jc w:val="both"/>
      </w:pPr>
      <w:r>
        <w:rPr>
          <w:rFonts w:ascii="Times New Roman"/>
          <w:b w:val="false"/>
          <w:i w:val="false"/>
          <w:color w:val="000000"/>
          <w:sz w:val="28"/>
        </w:rPr>
        <w:t>
      3) ….</w:t>
      </w:r>
    </w:p>
    <w:bookmarkEnd w:id="495"/>
    <w:bookmarkStart w:name="z721" w:id="496"/>
    <w:p>
      <w:pPr>
        <w:spacing w:after="0"/>
        <w:ind w:left="0"/>
        <w:jc w:val="both"/>
      </w:pPr>
      <w:r>
        <w:rPr>
          <w:rFonts w:ascii="Times New Roman"/>
          <w:b w:val="false"/>
          <w:i w:val="false"/>
          <w:color w:val="000000"/>
          <w:sz w:val="28"/>
        </w:rPr>
        <w:t>
      ұсынуыңызға/көрсетілетін қызметті алушының және (немесе) мемлекеттік қызметтерді көрсету үшін ұсынылған қажетті материалдардың, объектілердің, деректер мен мәлеметтердің сәйкес келмеуіне (керегін сызу) байланысты ___________________ мемлекеттік қызмет көрсетуге құжаттарды қабылдаудан бас тартады.</w:t>
      </w:r>
    </w:p>
    <w:bookmarkEnd w:id="496"/>
    <w:bookmarkStart w:name="z722" w:id="497"/>
    <w:p>
      <w:pPr>
        <w:spacing w:after="0"/>
        <w:ind w:left="0"/>
        <w:jc w:val="both"/>
      </w:pPr>
      <w:r>
        <w:rPr>
          <w:rFonts w:ascii="Times New Roman"/>
          <w:b w:val="false"/>
          <w:i w:val="false"/>
          <w:color w:val="000000"/>
          <w:sz w:val="28"/>
        </w:rPr>
        <w:t>
      Осы қолхат әрбір тарап үшін бір-бірден екі данада жасалды.</w:t>
      </w:r>
    </w:p>
    <w:bookmarkEnd w:id="497"/>
    <w:bookmarkStart w:name="z723" w:id="498"/>
    <w:p>
      <w:pPr>
        <w:spacing w:after="0"/>
        <w:ind w:left="0"/>
        <w:jc w:val="both"/>
      </w:pPr>
      <w:r>
        <w:rPr>
          <w:rFonts w:ascii="Times New Roman"/>
          <w:b w:val="false"/>
          <w:i w:val="false"/>
          <w:color w:val="000000"/>
          <w:sz w:val="28"/>
        </w:rPr>
        <w:t>
      ___________________________________________________________</w:t>
      </w:r>
    </w:p>
    <w:bookmarkEnd w:id="498"/>
    <w:bookmarkStart w:name="z724" w:id="499"/>
    <w:p>
      <w:pPr>
        <w:spacing w:after="0"/>
        <w:ind w:left="0"/>
        <w:jc w:val="both"/>
      </w:pPr>
      <w:r>
        <w:rPr>
          <w:rFonts w:ascii="Times New Roman"/>
          <w:b w:val="false"/>
          <w:i w:val="false"/>
          <w:color w:val="000000"/>
          <w:sz w:val="28"/>
        </w:rPr>
        <w:t>
      Мемлекеттік корпорация қызметкерінің тегі, аты, әкесінің аты (бар болса) (қолы)</w:t>
      </w:r>
    </w:p>
    <w:bookmarkEnd w:id="499"/>
    <w:bookmarkStart w:name="z725" w:id="500"/>
    <w:p>
      <w:pPr>
        <w:spacing w:after="0"/>
        <w:ind w:left="0"/>
        <w:jc w:val="both"/>
      </w:pPr>
      <w:r>
        <w:rPr>
          <w:rFonts w:ascii="Times New Roman"/>
          <w:b w:val="false"/>
          <w:i w:val="false"/>
          <w:color w:val="000000"/>
          <w:sz w:val="28"/>
        </w:rPr>
        <w:t>
      Орындаушы: _______________________________________________</w:t>
      </w:r>
    </w:p>
    <w:bookmarkEnd w:id="500"/>
    <w:bookmarkStart w:name="z726" w:id="501"/>
    <w:p>
      <w:pPr>
        <w:spacing w:after="0"/>
        <w:ind w:left="0"/>
        <w:jc w:val="both"/>
      </w:pPr>
      <w:r>
        <w:rPr>
          <w:rFonts w:ascii="Times New Roman"/>
          <w:b w:val="false"/>
          <w:i w:val="false"/>
          <w:color w:val="000000"/>
          <w:sz w:val="28"/>
        </w:rPr>
        <w:t>
      тегі, аты, әкесінің аты (бар болса)</w:t>
      </w:r>
    </w:p>
    <w:bookmarkEnd w:id="501"/>
    <w:bookmarkStart w:name="z727" w:id="502"/>
    <w:p>
      <w:pPr>
        <w:spacing w:after="0"/>
        <w:ind w:left="0"/>
        <w:jc w:val="both"/>
      </w:pPr>
      <w:r>
        <w:rPr>
          <w:rFonts w:ascii="Times New Roman"/>
          <w:b w:val="false"/>
          <w:i w:val="false"/>
          <w:color w:val="000000"/>
          <w:sz w:val="28"/>
        </w:rPr>
        <w:t>
      Телефон: ___________________________________________________</w:t>
      </w:r>
    </w:p>
    <w:bookmarkEnd w:id="502"/>
    <w:bookmarkStart w:name="z728" w:id="503"/>
    <w:p>
      <w:pPr>
        <w:spacing w:after="0"/>
        <w:ind w:left="0"/>
        <w:jc w:val="both"/>
      </w:pPr>
      <w:r>
        <w:rPr>
          <w:rFonts w:ascii="Times New Roman"/>
          <w:b w:val="false"/>
          <w:i w:val="false"/>
          <w:color w:val="000000"/>
          <w:sz w:val="28"/>
        </w:rPr>
        <w:t>
      Алды: ___________________________________________________</w:t>
      </w:r>
    </w:p>
    <w:bookmarkEnd w:id="503"/>
    <w:bookmarkStart w:name="z729" w:id="504"/>
    <w:p>
      <w:pPr>
        <w:spacing w:after="0"/>
        <w:ind w:left="0"/>
        <w:jc w:val="both"/>
      </w:pPr>
      <w:r>
        <w:rPr>
          <w:rFonts w:ascii="Times New Roman"/>
          <w:b w:val="false"/>
          <w:i w:val="false"/>
          <w:color w:val="000000"/>
          <w:sz w:val="28"/>
        </w:rPr>
        <w:t>
      Көрсетілетін қызметті алушының тегі, аты, әкесінің аты (бар болса) қолы</w:t>
      </w:r>
    </w:p>
    <w:bookmarkEnd w:id="504"/>
    <w:bookmarkStart w:name="z730" w:id="505"/>
    <w:p>
      <w:pPr>
        <w:spacing w:after="0"/>
        <w:ind w:left="0"/>
        <w:jc w:val="both"/>
      </w:pPr>
      <w:r>
        <w:rPr>
          <w:rFonts w:ascii="Times New Roman"/>
          <w:b w:val="false"/>
          <w:i w:val="false"/>
          <w:color w:val="000000"/>
          <w:sz w:val="28"/>
        </w:rPr>
        <w:t>
      20__ жылғы "___" _________</w:t>
      </w:r>
    </w:p>
    <w:bookmarkEnd w:id="505"/>
    <w:bookmarkStart w:name="z731" w:id="506"/>
    <w:p>
      <w:pPr>
        <w:spacing w:after="0"/>
        <w:ind w:left="0"/>
        <w:jc w:val="both"/>
      </w:pPr>
      <w:r>
        <w:rPr>
          <w:rFonts w:ascii="Times New Roman"/>
          <w:b w:val="false"/>
          <w:i w:val="false"/>
          <w:color w:val="000000"/>
          <w:sz w:val="28"/>
        </w:rPr>
        <w:t>
      ЭЦҚ – электрондық цифрлық қолтаңба.</w:t>
      </w:r>
    </w:p>
    <w:bookmarkEnd w:id="5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 міндетін</w:t>
            </w:r>
            <w:r>
              <w:br/>
            </w:r>
            <w:r>
              <w:rPr>
                <w:rFonts w:ascii="Times New Roman"/>
                <w:b w:val="false"/>
                <w:i w:val="false"/>
                <w:color w:val="000000"/>
                <w:sz w:val="20"/>
              </w:rPr>
              <w:t>атқарушы</w:t>
            </w:r>
            <w:r>
              <w:br/>
            </w:r>
            <w:r>
              <w:rPr>
                <w:rFonts w:ascii="Times New Roman"/>
                <w:b w:val="false"/>
                <w:i w:val="false"/>
                <w:color w:val="000000"/>
                <w:sz w:val="20"/>
              </w:rPr>
              <w:t>2026 жылғы 30 сәуірдегі</w:t>
            </w:r>
            <w:r>
              <w:br/>
            </w:r>
            <w:r>
              <w:rPr>
                <w:rFonts w:ascii="Times New Roman"/>
                <w:b w:val="false"/>
                <w:i w:val="false"/>
                <w:color w:val="000000"/>
                <w:sz w:val="20"/>
              </w:rPr>
              <w:t>№ 163 Бұйрыққа 1-қосымша</w:t>
            </w:r>
            <w:r>
              <w:br/>
            </w:r>
            <w:r>
              <w:rPr>
                <w:rFonts w:ascii="Times New Roman"/>
                <w:b w:val="false"/>
                <w:i w:val="false"/>
                <w:color w:val="000000"/>
                <w:sz w:val="20"/>
              </w:rPr>
              <w:t>Медициналық-әлеуметтік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3-қосымша</w:t>
            </w:r>
          </w:p>
        </w:tc>
      </w:tr>
    </w:tbl>
    <w:bookmarkStart w:name="z733" w:id="507"/>
    <w:p>
      <w:pPr>
        <w:spacing w:after="0"/>
        <w:ind w:left="0"/>
        <w:jc w:val="both"/>
      </w:pPr>
      <w:r>
        <w:rPr>
          <w:rFonts w:ascii="Times New Roman"/>
          <w:b w:val="false"/>
          <w:i w:val="false"/>
          <w:color w:val="000000"/>
          <w:sz w:val="28"/>
        </w:rPr>
        <w:t>
      Нысан</w:t>
      </w:r>
    </w:p>
    <w:bookmarkEnd w:id="507"/>
    <w:bookmarkStart w:name="z734" w:id="508"/>
    <w:p>
      <w:pPr>
        <w:spacing w:after="0"/>
        <w:ind w:left="0"/>
        <w:jc w:val="left"/>
      </w:pPr>
      <w:r>
        <w:rPr>
          <w:rFonts w:ascii="Times New Roman"/>
          <w:b/>
          <w:i w:val="false"/>
          <w:color w:val="000000"/>
        </w:rPr>
        <w:t xml:space="preserve"> "Мүгедектікті және/немесе еңбек ету қабілетінен айырылу дәрежесін белгілеу және/немесе қажетті әлеуметтік қорғау шараларын айқындау" мемлекеттік көрсетілетін қызметін көрсетуге қойылатын негізгі талаптардың тізбесі</w:t>
      </w:r>
    </w:p>
    <w:bookmarkEnd w:id="5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Мүгедектікті және/немесе еңбек ету қабілетінен айырылу дәрежесін белгілеу және/немесе қажетті әлеуметтік қорғау шараларын айқындау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 w:id="509"/>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көрсетілетін қызметті беруші арқылы жүргізіледі.</w:t>
            </w:r>
          </w:p>
          <w:bookmarkEnd w:id="50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қызметті сырттай проактивті көрсету кезінде пациентке сырттай проактивті куәландыру (қайта куәландыру) жүргізу туралы хабарлау және оның келісімін алу медициналық ұйым арқылы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Мүгедектікті растау туралы ақпаратты және осы тармақта көрсетілген, мемлекеттік қызмет көрсету кезінде куәландырылатын адам алған құжаттардың электрондық нысандарын беру "электрондық үкімет" www.​egov.​kz веб-порталының (бұдан әрі – портал) "жеке кабинеті" арқылы ЭЦҚ және/немесе бір реттік парольді пайдалана отырып, куәландырылатын адамның сұрау салуы бойынша жүзеге асырылады.</w:t>
            </w:r>
          </w:p>
          <w:p>
            <w:pPr>
              <w:spacing w:after="20"/>
              <w:ind w:left="20"/>
              <w:jc w:val="both"/>
            </w:pPr>
            <w:r>
              <w:rPr>
                <w:rFonts w:ascii="Times New Roman"/>
                <w:b w:val="false"/>
                <w:i w:val="false"/>
                <w:color w:val="000000"/>
                <w:sz w:val="20"/>
              </w:rPr>
              <w:t>
Мемлекеттік қызметті көрсету нәтижелері туралы көрсетілетін қызметті алушыға тіркелген ұялы байланыстың абоненттік нөміріне СМС-хабарлама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 w:id="510"/>
          <w:p>
            <w:pPr>
              <w:spacing w:after="20"/>
              <w:ind w:left="20"/>
              <w:jc w:val="both"/>
            </w:pPr>
            <w:r>
              <w:rPr>
                <w:rFonts w:ascii="Times New Roman"/>
                <w:b w:val="false"/>
                <w:i w:val="false"/>
                <w:color w:val="000000"/>
                <w:sz w:val="20"/>
              </w:rPr>
              <w:t>
1) жүгінген күні;</w:t>
            </w:r>
          </w:p>
          <w:bookmarkEnd w:id="510"/>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құжаттардың топтамасын тапсыру үшін күтудің рұқсат етілген ең ұзақ уақыты – 1 (бір) сағат;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жүгінген күні қызмет көрсетудің рұқсат етілген ең ұзақ уақыты – 1 (бір) сағат;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үйде, мамандандырылған мекемелерде, түзеу мекемелері мен тергеу изоляторларында емделіп жатқан жері бойынша қызмет көрсету кезінде рұқсат етілген ең ұзақ уақыт көрсетілетін қызметті беруші орналасқан жерден бастап көрсетілетін қызметті алушы орналасқан жерге дейін жол жүру уақытына байланысты – 4 сағат;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МӘС актісінің жобасы сырттай проактивті куәландыруға келіп түскен күннен бастап 3 (үш) жұмыс күні ішінде шығарылады. МӘС актісінің жобасы сағат 16.00-ден кейін келіп түскен жағдайда, сараптамалық қорытындыны шығару мерзімі келесі жұмыс күнінен бастап есептеледі;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10 (он) жұмыс күн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МӘС бөлімі алдын ала шығарылған сараптамалық қорытындысымен бірге куәландырылатын адамды және (немесе) куәландырылатын адамның құжаттарын МӘС ӘББ консультацияға жіберген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МӘС актісінің жобасы сырттай проактивті куәландыруға бөлінген күннен бастап, куәландырылатын адамның құжаттарын көзбе-көз куәландыруға жолдаған кезде, диагнозы нозологиялық нысандар тізбесіне сәйкес келмеген жағдайда, сондай-ақ мүгедектік тобы бойынша үш сараптамалық шешімдер сәйкес келмеген жағдайларда немесе сарапшылар еңбекке уақытша жарамсыздық парағына шыққан жағдайларда оны қайта бөлу кезінде;</w:t>
            </w:r>
          </w:p>
          <w:p>
            <w:pPr>
              <w:spacing w:after="20"/>
              <w:ind w:left="20"/>
              <w:jc w:val="both"/>
            </w:pPr>
            <w:r>
              <w:rPr>
                <w:rFonts w:ascii="Times New Roman"/>
                <w:b w:val="false"/>
                <w:i w:val="false"/>
                <w:color w:val="000000"/>
                <w:sz w:val="20"/>
              </w:rPr>
              <w:t>
4) порталда – көрсетілетін қызметті алушы мүгедектікті растау туралы ақпаратты алу үшін өтінімге қол қойған сәттен бастап 1 (бір) сағат.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автоматтандырылған)/қағаз түрінде/проактивті.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 w:id="511"/>
          <w:p>
            <w:pPr>
              <w:spacing w:after="20"/>
              <w:ind w:left="20"/>
              <w:jc w:val="both"/>
            </w:pPr>
            <w:r>
              <w:rPr>
                <w:rFonts w:ascii="Times New Roman"/>
                <w:b w:val="false"/>
                <w:i w:val="false"/>
                <w:color w:val="000000"/>
                <w:sz w:val="20"/>
              </w:rPr>
              <w:t>
1) электрондық нысанда – портал арқылы көрсетілетін қызметті беруші уәкілетті тұлғаның ЭЦҚ-мен куәландырылған құжаттардың электрондық нысандары қызмет алушының "жеке кабинетіне" жолданады:</w:t>
            </w:r>
          </w:p>
          <w:bookmarkEnd w:id="511"/>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мүгедектік белгіленген кезде – мүгедектік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абилитациялаудың және оңалтудың жеке бағдарламасының (ОЖБ) әлеуметтік бөлігі әзірленген кезде – мүгедектігі бар адамды абилитациялаудың және оңалтудың жеке бағдарламасының әлеуметтік бөлігінен үзінді 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жарақаты және/немесе кәсіптік ауру салдарынан мүгедектігі бар адамдар үшін – ОЖБ-ның әлеуметтік бөлігі;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ОЖБ-ның кәсіптік бөлігі әзірленген кезде – мүгедектігі бар адамды абилитациялаудың және оңалтудың жеке бағдарламасының кәсіптік бөлігінен үзінді 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жарақаты және/немесе кәсіптік ауру салдарынан мүгедектігі бар адамдар үшін – ОЖБ-ның кәсіптік бөлігі;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жалпы еңбекке қабілеттіліктен айырылу дәрежесі белгіленген кезде – жалпы еңбекке қабілеттіліктен айырылу дәрежесі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кәсіптік еңбекке қабілеттіліктен айырылу дәрежесі белгіленген кезде – кәсіптік еңбекке қабілеттіліктен айырылу дәрежесі туралы анықтама, кәсіптік еңбек ету қабілетінен айырылу дәрежесі туралы анықтамадан және медициналық-әлеуметтік сараптама актісінен үзінді 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зардап шеккен қызметкердің көмектің қосымша түрлері мен күтімге мұқтаждығы айқындалған кезде – зардап шеккен қызметкердің көмектің қосымша түрлері мен күтімге мұқтаждығы туралы қорытынды;</w:t>
            </w:r>
          </w:p>
          <w:p>
            <w:pPr>
              <w:spacing w:after="20"/>
              <w:ind w:left="20"/>
              <w:jc w:val="both"/>
            </w:pPr>
            <w:r>
              <w:rPr>
                <w:rFonts w:ascii="Times New Roman"/>
                <w:b w:val="false"/>
                <w:i w:val="false"/>
                <w:color w:val="000000"/>
                <w:sz w:val="20"/>
              </w:rPr>
              <w:t>
</w:t>
            </w:r>
            <w:r>
              <w:rPr>
                <w:rFonts w:ascii="Times New Roman"/>
                <w:b w:val="false"/>
                <w:i w:val="false"/>
                <w:color w:val="000000"/>
                <w:sz w:val="20"/>
              </w:rPr>
              <w:t>кезекті қайта куәландыру кезінде мүгедектігі бар адам деп танылмағандарға – мүгедектік тағайындалмауы туралы хабарлама;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алғашқы куәландыру кезінде мүгедектігі бар адам деп танылмағандарға – медициналық-әлеуметтік сараптаманың (бұдан әрі - МӘС) сараптамалық қорытындысы туралы хабарлама.</w:t>
            </w:r>
          </w:p>
          <w:p>
            <w:pPr>
              <w:spacing w:after="20"/>
              <w:ind w:left="20"/>
              <w:jc w:val="both"/>
            </w:pPr>
            <w:r>
              <w:rPr>
                <w:rFonts w:ascii="Times New Roman"/>
                <w:b w:val="false"/>
                <w:i w:val="false"/>
                <w:color w:val="000000"/>
                <w:sz w:val="20"/>
              </w:rPr>
              <w:t>
2) көрсетілетін қызметті берушіде қағаз түрінде көрсетілетін қызметті алушы немесе оның заңды өкілінің талабы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ақпараттық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512"/>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кодексіне сәйкес демалыс және мереке күндерінен басқа, дүйсенбіден бастап жұманы қоса алғанда, сағат 13.00-ден 14.00-ге дейін түскі үзіліспен сағат 9.00-ден 18.00-ге дейін.</w:t>
            </w:r>
          </w:p>
          <w:bookmarkEnd w:id="512"/>
          <w:p>
            <w:pPr>
              <w:spacing w:after="20"/>
              <w:ind w:left="20"/>
              <w:jc w:val="both"/>
            </w:pPr>
            <w:r>
              <w:rPr>
                <w:rFonts w:ascii="Times New Roman"/>
                <w:b w:val="false"/>
                <w:i w:val="false"/>
                <w:color w:val="000000"/>
                <w:sz w:val="20"/>
              </w:rPr>
              <w:t>
</w:t>
            </w:r>
            <w:r>
              <w:rPr>
                <w:rFonts w:ascii="Times New Roman"/>
                <w:b w:val="false"/>
                <w:i w:val="false"/>
                <w:color w:val="000000"/>
                <w:sz w:val="20"/>
              </w:rPr>
              <w:t>Көзбе-көз куәландыруға (қайта куәландыруға) өтінішті қабылдау және мемлекеттік қызметті көрсету нәтижесін беру кестесі: сағат 13.00-ден 14.00-ге дейін түскі үзіліспен сағат 9.00-ден 15.30-ға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Сырттай проактивті куәландыру (қайта куәландыру) 15.30-дан 18.00-ге дейін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көзбе-көз куәландыру (қайта куәландыру) алдын ала жазылусыз және жеделдетіп қызмет көрсетусіз кезек тәртібінде көрсетіледі;</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513"/>
          <w:p>
            <w:pPr>
              <w:spacing w:after="20"/>
              <w:ind w:left="20"/>
              <w:jc w:val="both"/>
            </w:pPr>
            <w:r>
              <w:rPr>
                <w:rFonts w:ascii="Times New Roman"/>
                <w:b w:val="false"/>
                <w:i w:val="false"/>
                <w:color w:val="000000"/>
                <w:sz w:val="20"/>
              </w:rPr>
              <w:t>
МӘС және (немесе) МӘС ӘББ өтінішті қабылдау кезінде ЭЦҚ-мен куәландырылған мынадай электрондық құжаттарды сұратады және "электрондық үкімет" шлюзі арқылы мемлекеттік ақпараттық жүйелерден алады:</w:t>
            </w:r>
          </w:p>
          <w:bookmarkEnd w:id="513"/>
          <w:p>
            <w:pPr>
              <w:spacing w:after="20"/>
              <w:ind w:left="20"/>
              <w:jc w:val="both"/>
            </w:pPr>
            <w:r>
              <w:rPr>
                <w:rFonts w:ascii="Times New Roman"/>
                <w:b w:val="false"/>
                <w:i w:val="false"/>
                <w:color w:val="000000"/>
                <w:sz w:val="20"/>
              </w:rPr>
              <w:t>
</w:t>
            </w:r>
            <w:r>
              <w:rPr>
                <w:rFonts w:ascii="Times New Roman"/>
                <w:b w:val="false"/>
                <w:i w:val="false"/>
                <w:color w:val="000000"/>
                <w:sz w:val="20"/>
              </w:rPr>
              <w:t>1) куәландырылатын адамның жеке басын куәландыратын құжат туралы мәлімет;</w:t>
            </w:r>
          </w:p>
          <w:p>
            <w:pPr>
              <w:spacing w:after="20"/>
              <w:ind w:left="20"/>
              <w:jc w:val="both"/>
            </w:pPr>
            <w:r>
              <w:rPr>
                <w:rFonts w:ascii="Times New Roman"/>
                <w:b w:val="false"/>
                <w:i w:val="false"/>
                <w:color w:val="000000"/>
                <w:sz w:val="20"/>
              </w:rPr>
              <w:t>
</w:t>
            </w:r>
            <w:r>
              <w:rPr>
                <w:rFonts w:ascii="Times New Roman"/>
                <w:b w:val="false"/>
                <w:i w:val="false"/>
                <w:color w:val="000000"/>
                <w:sz w:val="20"/>
              </w:rPr>
              <w:t>2) адамды қылмыстық-атқару жүйесінің мекемесінде немесе тергеу изоляторында ұстау фактісін растайтын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мемлекеттік тіркеу тізілімінде № 21579 болып тіркелген) (бұдан әрі – № ҚР ДСМ-175/2020 бұйрық) </w:t>
            </w:r>
            <w:r>
              <w:rPr>
                <w:rFonts w:ascii="Times New Roman"/>
                <w:b w:val="false"/>
                <w:i w:val="false"/>
                <w:color w:val="000000"/>
                <w:sz w:val="20"/>
              </w:rPr>
              <w:t>бұйрығымен</w:t>
            </w:r>
            <w:r>
              <w:rPr>
                <w:rFonts w:ascii="Times New Roman"/>
                <w:b w:val="false"/>
                <w:i w:val="false"/>
                <w:color w:val="000000"/>
                <w:sz w:val="20"/>
              </w:rPr>
              <w:t xml:space="preserve"> бекітілген № 031/е нысаны бойынша МӘС-ке қорытынды (бұдан әрі – № 031/е нысаны). № 031/е нысанының қолданыс мерзімі Қазақстан Республикасы Денсаулық сақтау министрінің 2022 жылғы 7 сәуірдегі № ҚР ДСМ-34 (Нормативтік құқықтық актілерді мемлекеттік тіркеу тізілімінде № 27505 болып тіркелген) бұйрығымен бекітілген "Дәрігерлік-консультациялық комиссияның қызметі туралы" ережеге сәйкес оған қол қойылған күнінен бастап бір айдан кешіктірмейтін уақытқа жарамды;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медициналық ұйым оны әзірлеген кезде, № ҚР ДСМ-175/2020 бұйрықпен бекітілген № 033/е нысаны бойынша мүгедектігі бар адамды абилитациялаудың және оңалтудың жеке бағдарламасының медициналық бөлігі;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5) ауру динамикасын талдау үшін амбулаториялық пациенттің медициналық картасынан мәліметтер болған кезде – ауру тарихынан үзінді-көшірмелер, мамандардың қорытындылары және зерттеу нәтижелері;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еңбекке уақытша жарамсыздық парағы (анықтама) – жұмыс істейтін адамдар куәландырудан өткен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7) алғашқы куәландыру кезінде, еңбекке қабілетті жастағы адамдарға – еңбек қызметін растайтын құжат (бар болса), ал өндірістік жарақаттар және кәсіптік аурулар кезінде, Қағидаларға 2-қосымшаға сәйкес нысан бойынша өндірістегі еңбек сипаты мен жағдайлары туралы мәліметтер (жұмыс беруші толтырады)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8) жалпы еңбекке қабілеттілігінен айырылу дәрежесі алғашқы рет белгіленген кезде – осы әлеуметтік қатер бойынша міндетті әлеуметтік сақтандыру жүйесіне қатысу (немесе қатыспау) фактісін растайтын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9) өндірістік жарақат алған және/немесе кәсіптік ауруға шалдыққан адамға осы жазатайым оқиға бойынша КЕА дәрежесін алғашқы рет белгілеу кезінде мүгедектікті және (немесе) КЕА себебін белгілеу үшін – "Еңбек қызметіне байланысты жазатайым оқиғаларды тергеп-тексеру материалдарын рәсімдеу бойынша нысандарды бекіту туралы" Қазақстан Республикасы Денсаулық сақтау және әлеуметтік даму министрінің 2015 жылғы 28 желтоқсандағы № 1055 бұйрығымен (Нормативтік құқықтық актілерді мемлекеттік тіркеу тізілімінде № 12655 болып тіркелген) бекітілген нысан бойынша еңбек қызметіне байланысты жазатайым оқиға туралы акт (бұдан әрі – жазатайым оқиға туралы акт).</w:t>
            </w:r>
          </w:p>
          <w:p>
            <w:pPr>
              <w:spacing w:after="20"/>
              <w:ind w:left="20"/>
              <w:jc w:val="both"/>
            </w:pPr>
            <w:r>
              <w:rPr>
                <w:rFonts w:ascii="Times New Roman"/>
                <w:b w:val="false"/>
                <w:i w:val="false"/>
                <w:color w:val="000000"/>
                <w:sz w:val="20"/>
              </w:rPr>
              <w:t>
</w:t>
            </w:r>
            <w:r>
              <w:rPr>
                <w:rFonts w:ascii="Times New Roman"/>
                <w:b w:val="false"/>
                <w:i w:val="false"/>
                <w:color w:val="000000"/>
                <w:sz w:val="20"/>
              </w:rPr>
              <w:t>Жазатайым оқиға туралы акт болмаса және жұмыс беруші-дара кәсіпкердің қызметі тоқтатылған немесе заңды тұлға таратылған жағдайда өндірістік жарақат алған және/немесе кәсіптік ауруға шалдыққан адам ұсынатын еңбек (қызметтік) міндеттерін орындаумен жарақаттанудың немесе аурудың себеп-салдарлық байланысы туралы сот шешімі тіркеледі;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10) кәсіптік ауруға шалдыққан адамдарды куәландырған кезде – кәсіптік ауру және улану диагнозын белгілеу (аурудың кәсіппен байланысын анықтау) кезінде сараптаманы жүзеге асыратын денсаулық сақтау ұйымының мәліметтері;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11) жаралануға, контузияға, жарақаттануға, мертігуге, ауруға байланысты мүгедектік себептерін анықтау үшін – себеп-салдарлық байланысын белгілейтін тиісті қызмет саласындағы уәкілетті орган берген құжат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12) қорғаншылықты (қамқоршылықты) белгілеген кезде – қорғаншылықты (қамқоршылықты) растайтын құжат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13) куәландырылатын адамның атын, әкесінің атын (бар болса) және тегін өзгертуді мемлекеттік тіркеген жағдайда қайта куәландыру кезінде – "Азаматтық хал актілерін мемлекеттік тіркеу туралы электрондық және қағаз жеткізгіштегі акт жазбаларының, куәліктер мен анықтамалардың нысандарын бекіту туралы" Қазақстан Республикасы Әділет министрінің 2015 жылғы 12 қаңтардағы № 9 бұйрығымен (Нормативтік құқықтық актілерді мемлекеттік тіркеу тізілімінде № 10173 болып тіркелген) бекітілген нысан бойынша атын, әкесінің атын (бар болса), тегін өзгерту туралы куәлік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14) балаларды куәландыру (қайта куәландыру) кезінде – психологиялық-медициналық-педагогикалық консультацияның (ПМПК) қорытындысы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құжаттарды "электрондық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"электрондық үкімет" веб-порталының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Ақпараттық жүйелерде мәліметтер болмаған жағдайда, куәландырылатын адамның өтінішіне № 031/е нысаны, сондай-ақ тиісті құжаттардың қағаз жеткізгіштегі көшірмелері және салыстырып тексеру үшін түпнұсқалары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Сырттай проактивті куәландыру (қайта куәландыру) мынадай құжаттарды: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организм функцияларының бұзылу дәрежесін, диагноздар мен ұсынымдарды көрсете отырып, шағымдарын, объективті тексеру деректерін көрсететін мамандардың консультацияларын;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клиникалық, зертханалық, рентгенологиялық және басқа зерттеулердің нәтижелерін;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пациенттің жай-күйінің динамикалық өзгерістерін көрсете отырып, амбулаториялық, стационарлық, стационарды алмастыратын жағдайларда, үйде, санаторий-курорттық ұйымдарда емделіп шығу жағдайының (емделіп шығу жағдайларының) нәтижелерін;</w:t>
            </w:r>
          </w:p>
          <w:p>
            <w:pPr>
              <w:spacing w:after="20"/>
              <w:ind w:left="20"/>
              <w:jc w:val="both"/>
            </w:pPr>
            <w:r>
              <w:rPr>
                <w:rFonts w:ascii="Times New Roman"/>
                <w:b w:val="false"/>
                <w:i w:val="false"/>
                <w:color w:val="000000"/>
                <w:sz w:val="20"/>
              </w:rPr>
              <w:t>
</w:t>
            </w:r>
            <w:r>
              <w:rPr>
                <w:rFonts w:ascii="Times New Roman"/>
                <w:b w:val="false"/>
                <w:i w:val="false"/>
                <w:color w:val="000000"/>
                <w:sz w:val="20"/>
              </w:rPr>
              <w:t>туындаған асқынуларды;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зертханалық зерттеулердің, консультациялардың нәтижелерінің қорытындыларын;</w:t>
            </w:r>
          </w:p>
          <w:p>
            <w:pPr>
              <w:spacing w:after="20"/>
              <w:ind w:left="20"/>
              <w:jc w:val="both"/>
            </w:pPr>
            <w:r>
              <w:rPr>
                <w:rFonts w:ascii="Times New Roman"/>
                <w:b w:val="false"/>
                <w:i w:val="false"/>
                <w:color w:val="000000"/>
                <w:sz w:val="20"/>
              </w:rPr>
              <w:t>
</w:t>
            </w:r>
            <w:r>
              <w:rPr>
                <w:rFonts w:ascii="Times New Roman"/>
                <w:b w:val="false"/>
                <w:i w:val="false"/>
                <w:color w:val="000000"/>
                <w:sz w:val="20"/>
              </w:rPr>
              <w:t>оңалту әлеуеті, оңалту диагнозы және оңалту маршрутының шкаласы ескерілген ұсынымдарды;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жедел/шұғыл медициналық көмек шақырған пациентке белсенді бару нәтижелерін қоса бере отырып, Қазақстан Республикасы Цифрлық даму, инновациялар және аэроғарыш өнеркәсібі министрінің 2020 жылғы 24 сәуірдегі № 155/НҚ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20495 болып тіркелген) бекітілген Проактивті қызметтер көрсету қағидаларына сәйкес алынған пациенттің немесе оның өкілінің келісімі бойынша № 031/е электрондық нысан негізінде жүргізіледі.</w:t>
            </w:r>
          </w:p>
          <w:p>
            <w:pPr>
              <w:spacing w:after="20"/>
              <w:ind w:left="20"/>
              <w:jc w:val="both"/>
            </w:pPr>
            <w:r>
              <w:rPr>
                <w:rFonts w:ascii="Times New Roman"/>
                <w:b w:val="false"/>
                <w:i w:val="false"/>
                <w:color w:val="000000"/>
                <w:sz w:val="20"/>
              </w:rPr>
              <w:t xml:space="preserve">
Медициналық электрондық құжаттар аурудың бейінін ескере отырып және денсаулық сақтау саласындағы стандарттарға, диагностиканың, емдеу мен оңалтудың клиникалық хаттамаларына, Қазақстан Республикасы Денсаулық сақтау министрінің 2020 жылғы 7 қазандағы № ҚР ДСМ-116/2020 бұйрығымен (бұдан әрі – ҚР ДСМ-116/2020 </w:t>
            </w:r>
            <w:r>
              <w:rPr>
                <w:rFonts w:ascii="Times New Roman"/>
                <w:b w:val="false"/>
                <w:i w:val="false"/>
                <w:color w:val="000000"/>
                <w:sz w:val="20"/>
              </w:rPr>
              <w:t>бұйрығы</w:t>
            </w:r>
            <w:r>
              <w:rPr>
                <w:rFonts w:ascii="Times New Roman"/>
                <w:b w:val="false"/>
                <w:i w:val="false"/>
                <w:color w:val="000000"/>
                <w:sz w:val="20"/>
              </w:rPr>
              <w:t>) (Нормативтік құқықтық актілерді мемлекеттік тіркеу тізілімінде № 21381 болып тіркелген) бекітілген Медициналық оңалтуды көрсету қағидаларына сәйкес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және оның кіші түрлерін (бар болса) көрсетуден бас тартуға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514"/>
          <w:p>
            <w:pPr>
              <w:spacing w:after="20"/>
              <w:ind w:left="20"/>
              <w:jc w:val="both"/>
            </w:pPr>
            <w:r>
              <w:rPr>
                <w:rFonts w:ascii="Times New Roman"/>
                <w:b w:val="false"/>
                <w:i w:val="false"/>
                <w:color w:val="000000"/>
                <w:sz w:val="20"/>
              </w:rPr>
              <w:t>
1) Қолданылу мерзімі өткен құжаттарды ұсынған кезінде;</w:t>
            </w:r>
          </w:p>
          <w:bookmarkEnd w:id="514"/>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құжаттардың толық емес топтамасын ұсынған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 МӘС бөліміне барып көзбе-көз куәландыруға тұрақты тіркелмеген орны бойынша жүгінген кезінде;</w:t>
            </w:r>
          </w:p>
          <w:p>
            <w:pPr>
              <w:spacing w:after="20"/>
              <w:ind w:left="20"/>
              <w:jc w:val="both"/>
            </w:pPr>
            <w:r>
              <w:rPr>
                <w:rFonts w:ascii="Times New Roman"/>
                <w:b w:val="false"/>
                <w:i w:val="false"/>
                <w:color w:val="000000"/>
                <w:sz w:val="20"/>
              </w:rPr>
              <w:t>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 w:id="515"/>
          <w:p>
            <w:pPr>
              <w:spacing w:after="20"/>
              <w:ind w:left="20"/>
              <w:jc w:val="both"/>
            </w:pPr>
            <w:r>
              <w:rPr>
                <w:rFonts w:ascii="Times New Roman"/>
                <w:b w:val="false"/>
                <w:i w:val="false"/>
                <w:color w:val="000000"/>
                <w:sz w:val="20"/>
              </w:rPr>
              <w:t>
Мемлекеттік қызмет:</w:t>
            </w:r>
          </w:p>
          <w:bookmarkEnd w:id="515"/>
          <w:p>
            <w:pPr>
              <w:spacing w:after="20"/>
              <w:ind w:left="20"/>
              <w:jc w:val="both"/>
            </w:pPr>
            <w:r>
              <w:rPr>
                <w:rFonts w:ascii="Times New Roman"/>
                <w:b w:val="false"/>
                <w:i w:val="false"/>
                <w:color w:val="000000"/>
                <w:sz w:val="20"/>
              </w:rPr>
              <w:t>
</w:t>
            </w:r>
            <w:r>
              <w:rPr>
                <w:rFonts w:ascii="Times New Roman"/>
                <w:b w:val="false"/>
                <w:i w:val="false"/>
                <w:color w:val="000000"/>
                <w:sz w:val="20"/>
              </w:rPr>
              <w:t>1) тиісті өңірдің МӘС бөлімдері және (немесе) МӘС ӘББ орналасқан жерде;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көшпелі отырыстарда: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тұрақты тіркелген жеріндегі емдеу-профилактикалық мекеме базасында;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мамандандырылған мекемелерде емделіп жатқан орны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барған жері бойынша қылмыстық-атқару жүйесінің мекемелерінде және тергеу изоляторларында;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үйде, стационарда – егер адам дәрігерлік-консультациялық комиссияның қорытындысына сәйкес денсаулық жағдайы бойынша МӘС-ке келе алмайтын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3) сырттай – куәландырылатын адам тасымалдауға келмейтін және/немесе қызмет көрсетілетін өңірден тыс жерлерде стационарлық емделуде болса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сырттай проактивті куәландыру - сырттай проактивті куәландыру (қайта куәландыру) жүргізілетін нозологиялық нысандар тізбесіне сәйкес.</w:t>
            </w:r>
          </w:p>
          <w:p>
            <w:pPr>
              <w:spacing w:after="20"/>
              <w:ind w:left="20"/>
              <w:jc w:val="both"/>
            </w:pPr>
            <w:r>
              <w:rPr>
                <w:rFonts w:ascii="Times New Roman"/>
                <w:b w:val="false"/>
                <w:i w:val="false"/>
                <w:color w:val="000000"/>
                <w:sz w:val="20"/>
              </w:rPr>
              <w:t>
</w:t>
            </w:r>
            <w:r>
              <w:rPr>
                <w:rFonts w:ascii="Times New Roman"/>
                <w:b w:val="false"/>
                <w:i w:val="false"/>
                <w:color w:val="000000"/>
                <w:sz w:val="20"/>
              </w:rPr>
              <w:t>Мүгедектік алғаш рет белгіленген жағдайда, адам мүгедектігі бойынша мемлекеттік әлеуметтік жәрдемақы, мүгедектігі бойынша арнаулы мемлекеттік жәрдемақы еңбек ету қабілетінен айырылған жағдайда төленетін әлеуметтік төлем, мүгедектігі бар баланы тәрбиелеушіге берілетін жәрдемақы және бірінші топтағы мүгедектігі бар адамның күтіміне байланысты жәрдемақы тағайындау үшін МӘС бөліміне жүгінеді.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Министрліктің www. enbek. gov. kz интернет-ресурсында,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мүгедектікті растау туралы ақпаратты және ол мемлекеттік қызмет көрсету кезінде алған құжаттардың электрондық нысандарын ЭЦҚ-сы болған кезде және/немесе бір реттік парольді қолданумен портал арқылы қашықтықтан қол жеткізу режимінде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туралы ақпаратты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және пайдаланушылардың ақпараттық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Мобильдік қосымшада және пайдаланушылардың ақпараттық жүйелерінде қолжетімді әдістермен авторландырудан өтеді,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көрсетілетін қызметті беруші мемлекеттік қызмет көрсету тәртібін айқындайтын Медициналық-әлеуметтік сараптама жүргізу қағидалары бекітілген немесе өзгертілген күннен бастап үш жұмыс күні ішінде ақпаратты жаңартады және оны Бірыңғай байланыс-орталығына жібереді.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 министрінің міндетін</w:t>
            </w:r>
            <w:r>
              <w:br/>
            </w:r>
            <w:r>
              <w:rPr>
                <w:rFonts w:ascii="Times New Roman"/>
                <w:b w:val="false"/>
                <w:i w:val="false"/>
                <w:color w:val="000000"/>
                <w:sz w:val="20"/>
              </w:rPr>
              <w:t>атқарушы</w:t>
            </w:r>
            <w:r>
              <w:br/>
            </w:r>
            <w:r>
              <w:rPr>
                <w:rFonts w:ascii="Times New Roman"/>
                <w:b w:val="false"/>
                <w:i w:val="false"/>
                <w:color w:val="000000"/>
                <w:sz w:val="20"/>
              </w:rPr>
              <w:t>2026 жылғы 30 сәуірдегі</w:t>
            </w:r>
            <w:r>
              <w:br/>
            </w:r>
            <w:r>
              <w:rPr>
                <w:rFonts w:ascii="Times New Roman"/>
                <w:b w:val="false"/>
                <w:i w:val="false"/>
                <w:color w:val="000000"/>
                <w:sz w:val="20"/>
              </w:rPr>
              <w:t>№ 163 Бұйрыққа 2-қосымша</w:t>
            </w:r>
            <w:r>
              <w:br/>
            </w:r>
            <w:r>
              <w:rPr>
                <w:rFonts w:ascii="Times New Roman"/>
                <w:b w:val="false"/>
                <w:i w:val="false"/>
                <w:color w:val="000000"/>
                <w:sz w:val="20"/>
              </w:rPr>
              <w:t>"Әрекетке қабілетсіз немесе</w:t>
            </w:r>
            <w:r>
              <w:br/>
            </w:r>
            <w:r>
              <w:rPr>
                <w:rFonts w:ascii="Times New Roman"/>
                <w:b w:val="false"/>
                <w:i w:val="false"/>
                <w:color w:val="000000"/>
                <w:sz w:val="20"/>
              </w:rPr>
              <w:t>әрекет қабілеті шектеулі</w:t>
            </w:r>
            <w:r>
              <w:br/>
            </w:r>
            <w:r>
              <w:rPr>
                <w:rFonts w:ascii="Times New Roman"/>
                <w:b w:val="false"/>
                <w:i w:val="false"/>
                <w:color w:val="000000"/>
                <w:sz w:val="20"/>
              </w:rPr>
              <w:t>кәмелетке толған адамның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3-қосымша</w:t>
            </w:r>
          </w:p>
        </w:tc>
      </w:tr>
    </w:tbl>
    <w:bookmarkStart w:name="z809" w:id="516"/>
    <w:p>
      <w:pPr>
        <w:spacing w:after="0"/>
        <w:ind w:left="0"/>
        <w:jc w:val="both"/>
      </w:pPr>
      <w:r>
        <w:rPr>
          <w:rFonts w:ascii="Times New Roman"/>
          <w:b w:val="false"/>
          <w:i w:val="false"/>
          <w:color w:val="000000"/>
          <w:sz w:val="28"/>
        </w:rPr>
        <w:t>
      Нысан</w:t>
      </w:r>
    </w:p>
    <w:bookmarkEnd w:id="5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517"/>
          <w:p>
            <w:pPr>
              <w:spacing w:after="20"/>
              <w:ind w:left="20"/>
              <w:jc w:val="both"/>
            </w:pPr>
            <w:r>
              <w:rPr>
                <w:rFonts w:ascii="Times New Roman"/>
                <w:b w:val="false"/>
                <w:i w:val="false"/>
                <w:color w:val="000000"/>
                <w:sz w:val="20"/>
              </w:rPr>
              <w:t>
1.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шешім беру;</w:t>
            </w:r>
          </w:p>
          <w:bookmarkEnd w:id="517"/>
          <w:p>
            <w:pPr>
              <w:spacing w:after="20"/>
              <w:ind w:left="20"/>
              <w:jc w:val="both"/>
            </w:pPr>
            <w:r>
              <w:rPr>
                <w:rFonts w:ascii="Times New Roman"/>
                <w:b w:val="false"/>
                <w:i w:val="false"/>
                <w:color w:val="000000"/>
                <w:sz w:val="20"/>
              </w:rPr>
              <w:t>
2. Сот шешімімен әрекетке қабілетсіз немесе әрекет қабілеті шектеулі деп танылған кәмелетке толған адамның мүлкін иеліктен шығаруға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518"/>
          <w:p>
            <w:pPr>
              <w:spacing w:after="20"/>
              <w:ind w:left="20"/>
              <w:jc w:val="both"/>
            </w:pPr>
            <w:r>
              <w:rPr>
                <w:rFonts w:ascii="Times New Roman"/>
                <w:b w:val="false"/>
                <w:i w:val="false"/>
                <w:color w:val="000000"/>
                <w:sz w:val="20"/>
              </w:rPr>
              <w:t>
Көрсетілетін қызметті берушінің</w:t>
            </w:r>
          </w:p>
          <w:bookmarkEnd w:id="518"/>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қалалардың, астананың, аудандардың және облыстық маңызы бар қалалардың халықты әлеуметтік қорғаудың жергілікті атқарушы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519"/>
          <w:p>
            <w:pPr>
              <w:spacing w:after="20"/>
              <w:ind w:left="20"/>
              <w:jc w:val="both"/>
            </w:pPr>
            <w:r>
              <w:rPr>
                <w:rFonts w:ascii="Times New Roman"/>
                <w:b w:val="false"/>
                <w:i w:val="false"/>
                <w:color w:val="000000"/>
                <w:sz w:val="20"/>
              </w:rPr>
              <w:t>
Барлық кіші түрлер бойынша өтінішті қабылдау және мемлекеттік қызметті көрсету нәтижесін беру:</w:t>
            </w:r>
          </w:p>
          <w:bookmarkEnd w:id="519"/>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корпорация;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w:t>
            </w:r>
          </w:p>
          <w:p>
            <w:pPr>
              <w:spacing w:after="20"/>
              <w:ind w:left="20"/>
              <w:jc w:val="both"/>
            </w:pPr>
            <w:r>
              <w:rPr>
                <w:rFonts w:ascii="Times New Roman"/>
                <w:b w:val="false"/>
                <w:i w:val="false"/>
                <w:color w:val="000000"/>
                <w:sz w:val="20"/>
              </w:rPr>
              <w:t>
3) "электрондық үкімет" www.​egov.​kz веб-порталы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520"/>
          <w:p>
            <w:pPr>
              <w:spacing w:after="20"/>
              <w:ind w:left="20"/>
              <w:jc w:val="both"/>
            </w:pPr>
            <w:r>
              <w:rPr>
                <w:rFonts w:ascii="Times New Roman"/>
                <w:b w:val="false"/>
                <w:i w:val="false"/>
                <w:color w:val="000000"/>
                <w:sz w:val="20"/>
              </w:rPr>
              <w:t>
1) құжаттарды көрсетілетін қызметті беруге, Мемлекеттік корпорацияға тапсырған сәттен бастап, сондай-ақ порталға жүгінген кезде – 5 (бес) жұмыс күні;</w:t>
            </w:r>
          </w:p>
          <w:bookmarkEnd w:id="520"/>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құжаттарын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521"/>
          <w:p>
            <w:pPr>
              <w:spacing w:after="20"/>
              <w:ind w:left="20"/>
              <w:jc w:val="both"/>
            </w:pPr>
            <w:r>
              <w:rPr>
                <w:rFonts w:ascii="Times New Roman"/>
                <w:b w:val="false"/>
                <w:i w:val="false"/>
                <w:color w:val="000000"/>
                <w:sz w:val="20"/>
              </w:rPr>
              <w:t>
- Әрекетке қабілетсіз немесе әрекет қабілеті шектеулі кәмелетке толған адамның мүлігіне билік ету, шотына түскен зейнетақырларды, жәрдемақыларды, әлеуметтік төлемдерді алу жөніндегі шешім туралы бұйрық;</w:t>
            </w:r>
          </w:p>
          <w:bookmarkEnd w:id="521"/>
          <w:p>
            <w:pPr>
              <w:spacing w:after="20"/>
              <w:ind w:left="20"/>
              <w:jc w:val="both"/>
            </w:pPr>
            <w:r>
              <w:rPr>
                <w:rFonts w:ascii="Times New Roman"/>
                <w:b w:val="false"/>
                <w:i w:val="false"/>
                <w:color w:val="000000"/>
                <w:sz w:val="20"/>
              </w:rPr>
              <w:t>
</w:t>
            </w:r>
            <w:r>
              <w:rPr>
                <w:rFonts w:ascii="Times New Roman"/>
                <w:b w:val="false"/>
                <w:i w:val="false"/>
                <w:color w:val="000000"/>
                <w:sz w:val="20"/>
              </w:rPr>
              <w:t>- Сот шешімімен әрекетке қабілетсіз немесе әрекет қабілеті шектеулі деп танылған кәмелетке толған азаматтардың мүлкін иеліктен шығаруға бұйрық;</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қызмет көрсетуге қойылатын талаптардың 9-тармағында көзделген негіздер бойынша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522"/>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bookmarkEnd w:id="522"/>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Қазақстан Республикасының еңбек заңнамасына сәйкес мереке және демалыс күндерін қоспағанда, дүйсенбіден жұманы қоса алғанда сағат 9.00-ден 18.00-ге дейін, Мемлекеттік корпорацияның халыққа қызмет көрсететін кезекші бөлімдерінде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тәртібімен, көрсетілетін қызметті алушының тіркелген жері бойынша немесе қамқорлыққа мұқтаж кәмелетке толмаған адамның тіркелген жері бойынша жеделдетіп қызмет көрсетусіз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порталда: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Еңбек және халықты әлеуметтік қорғау министрлігінің интернет-ресурсында: www.​edu.​gov.​kz;</w:t>
            </w:r>
          </w:p>
          <w:p>
            <w:pPr>
              <w:spacing w:after="20"/>
              <w:ind w:left="20"/>
              <w:jc w:val="both"/>
            </w:pPr>
            <w:r>
              <w:rPr>
                <w:rFonts w:ascii="Times New Roman"/>
                <w:b w:val="false"/>
                <w:i w:val="false"/>
                <w:color w:val="000000"/>
                <w:sz w:val="20"/>
              </w:rPr>
              <w:t>
2) www.​egov.​kz. порталда жарияланған.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 w:id="523"/>
          <w:p>
            <w:pPr>
              <w:spacing w:after="20"/>
              <w:ind w:left="20"/>
              <w:jc w:val="both"/>
            </w:pPr>
            <w:r>
              <w:rPr>
                <w:rFonts w:ascii="Times New Roman"/>
                <w:b w:val="false"/>
                <w:i w:val="false"/>
                <w:color w:val="000000"/>
                <w:sz w:val="20"/>
              </w:rPr>
              <w:t>
Көрсетілетін қызметті алушы әрекетке қабілетсіз немесе әрекет қабілеті шектеулі кәмелетке толған адамның мүлігіне билік ету, шотына түскен зейнетақырларды, жәрдемақыларды, әлеуметтік төлемдерді алу жөніндегі шешімді алу үшін жүгінген кезде көрсетілетін қызметті берушіге, Мемлекеттік корпорацияға немесе портал арқылы мынадай құжаттарды ұсынады:</w:t>
            </w:r>
          </w:p>
          <w:bookmarkEnd w:id="523"/>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 2-қосымшаларға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жеке басын куәландыратын құжат не цифрлық құжаттар сервисінен электрондық құжаты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әрекетке қабілетсіз немесе әрекет қабілеті шектеулі кәмелетке толған адамға қорғаншылық немесе қамқоршылық белгілеу туралы мәлімет (көрсетілетін қызметті берушінің қорғаншылық немесе қамқоршылық белгілеу туралы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қамқорлыққа (қорғаншылыққа) алынушының иелігіндегі меншік құқығын растайтын мүлікке құқық белгілейтін құжаттар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заң бойынша мұраға құқық туралы куәлік (нотариустан) (заң бойынша мұра алған жағдайда)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қамқорлыққа (қорғаншылыққа) алынушының көлік құралына меншік құқығын растайтын құжат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7) екінші деңгейдегі банктерде немесе "Қазпочта" АҚ-да қамқорлыққа (қорғаншылыққа) алынушыға шот ашылғаны туралы хабарлама;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қамқорлыққа (қорғаншылыққа) алынушының кірістерін (зейнетақылар, жәрдемақылар, әлеуметтік және басқа да төлемдер)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сот шешімі бойынша әрекетке қабілетсіз немесе әрекет қабілеті шектеулі деп танылған кәмелетке толған адамның мүлкін иеліктен шығаруға рұқсат алу үшін жүгінген кезде көрсетілетін қызметті берушіге, Мемлекеттік корпорацияға немесе портал арқылы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сәйкес 1, 2-қосымшаларға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әрекетке қабілетсіз немесе әрекет қабілеті шектеулі кәмелетке толған адамға қорғаншылық немесе қамқоршылық белгілеу туралы мәлімет (көрсетілетін қызмет берушінің қорғаншылық немесе қамқоршылық белгілеу туралы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меншік құқығын растайтын мүлікке құқық белгілейтін құжаттар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заң бойынша мұраға құқық туралы куәлік (нотариустан) (заң бойынша мұра алған жағдайда)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көлік құралдарына меншік құқығын растайтын құжат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7) кепілдік міндеттемелер (нотариустан) (мүлікті сатқан жағдайда) (мүлікке билік ету және иеліктен шығару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Жоғарыда аталған 2), 3), 4), 6), 8) тармақшаларда көрсетілген құжаттар туралы мәліметтерді тиісті мемлекеттік ақпараттық жүйелерден уәкілетті лауазымды адамдардың электрондық цифрлық қолтаңбасымен куәландырылған электрондық мәліметтер және (немесе) құжаттар нысанында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Ақпараттық жүйелердегі мәліметтер сәйкес келмеген (болмаған) кезде өтінішке тиісті құжаттар қоса ұсыналады.</w:t>
            </w:r>
          </w:p>
          <w:p>
            <w:pPr>
              <w:spacing w:after="20"/>
              <w:ind w:left="20"/>
              <w:jc w:val="both"/>
            </w:pPr>
            <w:r>
              <w:rPr>
                <w:rFonts w:ascii="Times New Roman"/>
                <w:b w:val="false"/>
                <w:i w:val="false"/>
                <w:color w:val="000000"/>
                <w:sz w:val="20"/>
              </w:rPr>
              <w:t>
Құжаттарды портал арқылы берген кезде құжаттар электрондық көшірме түрінде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524"/>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 екенін белгілеу;</w:t>
            </w:r>
          </w:p>
          <w:bookmarkEnd w:id="524"/>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деректердің және мәліметтердің "Неке (ерлі-зайыптылық) және отбасы туралы" Қазақстан Республикасы кодексінің 127, 128-баптарында бекітілген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 мемлекеттік көрсетілетін қызметті алумен байланысты арнайы құқығынан айырылған.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525"/>
          <w:p>
            <w:pPr>
              <w:spacing w:after="20"/>
              <w:ind w:left="20"/>
              <w:jc w:val="both"/>
            </w:pPr>
            <w:r>
              <w:rPr>
                <w:rFonts w:ascii="Times New Roman"/>
                <w:b w:val="false"/>
                <w:i w:val="false"/>
                <w:color w:val="000000"/>
                <w:sz w:val="20"/>
              </w:rPr>
              <w:t>
1. Мемлекеттік қызмет көрсету орындарының мекенжайлары интернет-ресурстарда орналастырылған:</w:t>
            </w:r>
          </w:p>
          <w:bookmarkEnd w:id="525"/>
          <w:p>
            <w:pPr>
              <w:spacing w:after="20"/>
              <w:ind w:left="20"/>
              <w:jc w:val="both"/>
            </w:pPr>
            <w:r>
              <w:rPr>
                <w:rFonts w:ascii="Times New Roman"/>
                <w:b w:val="false"/>
                <w:i w:val="false"/>
                <w:color w:val="000000"/>
                <w:sz w:val="20"/>
              </w:rPr>
              <w:t>
</w:t>
            </w:r>
            <w:r>
              <w:rPr>
                <w:rFonts w:ascii="Times New Roman"/>
                <w:b w:val="false"/>
                <w:i w:val="false"/>
                <w:color w:val="000000"/>
                <w:sz w:val="20"/>
              </w:rPr>
              <w:t>1) Министрлікте – www.​enbek.​gov.​kz,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2. Заңнамада белгіленген тәртіппен өз-өзіне қызмет көрсету, өздігінен жүріп-тұруды, бағдар жасауды жүзеге асыру қабілетін немесе мүмкіндігін толық немесе жартылай жоғалтқан көрсетілетін қызметті алушыларға мемлекеттік қызмет көрсету үшін қажетті құжаттар қабылдауды 1414, 88000807777 Бірыңғай байланыс орталығы арқылы жүгіну жолымен тұратын жеріне Мемлекеттік корпорация қызметкері бара отырып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ЭЦҚ болған кезде электрондық нысанда қамқоршылықты/қорғаншылықты белгілеу туралы ақпарат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порталдың "жеке кабинеті", көрсетілетін қызметті берушінің анықтамалық қызметтері,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ақпаратты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және пайдаланушылардың ақпараттық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Субъект мобильдік қосымшада және пайдаланушылардың ақпараттық жүйелерінде қолжетімді әдістермен авторландырудан өтеді, бұдан әрі "Цифрлық құжаттар" деген бөлімде одан әрі пайдалану үшін қажетті құжатты қарайды.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