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2c86" w14:textId="ac02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өнеркәсіптік меншік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28 сәуірдегі № 393 бұйрығы. Қазақстан Республикасының Әділет министрлігінде 2026 жылғы 30 сәуірде № 38589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0"/>
    <w:bookmarkStart w:name="z6" w:id="1"/>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мемлекеттік тіркеуді;</w:t>
      </w:r>
    </w:p>
    <w:bookmarkEnd w:id="2"/>
    <w:bookmarkStart w:name="z8" w:id="3"/>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"КЕЛІСІЛГЕН"</w:t>
      </w:r>
    </w:p>
    <w:bookmarkEnd w:id="6"/>
    <w:bookmarkStart w:name="z13" w:id="7"/>
    <w:p>
      <w:pPr>
        <w:spacing w:after="0"/>
        <w:ind w:left="0"/>
        <w:jc w:val="both"/>
      </w:pPr>
      <w:r>
        <w:rPr>
          <w:rFonts w:ascii="Times New Roman"/>
          <w:b w:val="false"/>
          <w:i w:val="false"/>
          <w:color w:val="000000"/>
          <w:sz w:val="28"/>
        </w:rPr>
        <w:t>
      Қазақстан Республикасының</w:t>
      </w:r>
    </w:p>
    <w:bookmarkEnd w:id="7"/>
    <w:bookmarkStart w:name="z14" w:id="8"/>
    <w:p>
      <w:pPr>
        <w:spacing w:after="0"/>
        <w:ind w:left="0"/>
        <w:jc w:val="both"/>
      </w:pPr>
      <w:r>
        <w:rPr>
          <w:rFonts w:ascii="Times New Roman"/>
          <w:b w:val="false"/>
          <w:i w:val="false"/>
          <w:color w:val="000000"/>
          <w:sz w:val="28"/>
        </w:rPr>
        <w:t>
      Жасанды интеллект және цифрлық</w:t>
      </w:r>
    </w:p>
    <w:bookmarkEnd w:id="8"/>
    <w:bookmarkStart w:name="z15" w:id="9"/>
    <w:p>
      <w:pPr>
        <w:spacing w:after="0"/>
        <w:ind w:left="0"/>
        <w:jc w:val="both"/>
      </w:pPr>
      <w:r>
        <w:rPr>
          <w:rFonts w:ascii="Times New Roman"/>
          <w:b w:val="false"/>
          <w:i w:val="false"/>
          <w:color w:val="000000"/>
          <w:sz w:val="28"/>
        </w:rPr>
        <w:t>
      даму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28 сәуірдегі</w:t>
            </w:r>
            <w:r>
              <w:br/>
            </w:r>
            <w:r>
              <w:rPr>
                <w:rFonts w:ascii="Times New Roman"/>
                <w:b w:val="false"/>
                <w:i w:val="false"/>
                <w:color w:val="000000"/>
                <w:sz w:val="20"/>
              </w:rPr>
              <w:t>№ 393 Бұйрықпен бекітілген</w:t>
            </w:r>
          </w:p>
        </w:tc>
      </w:tr>
    </w:tbl>
    <w:bookmarkStart w:name="z17" w:id="10"/>
    <w:p>
      <w:pPr>
        <w:spacing w:after="0"/>
        <w:ind w:left="0"/>
        <w:jc w:val="left"/>
      </w:pPr>
      <w:r>
        <w:rPr>
          <w:rFonts w:ascii="Times New Roman"/>
          <w:b/>
          <w:i w:val="false"/>
          <w:color w:val="000000"/>
        </w:rPr>
        <w:t xml:space="preserve"> Қазақстан Республикасы Әділет министрінің  өнеркәсіптік меншік мәселелері бойынша өзгерістер мен толықтырулар енгізілетін кейбір бұйрықтарының тізбесі</w:t>
      </w:r>
    </w:p>
    <w:bookmarkEnd w:id="10"/>
    <w:bookmarkStart w:name="z18" w:id="11"/>
    <w:p>
      <w:pPr>
        <w:spacing w:after="0"/>
        <w:ind w:left="0"/>
        <w:jc w:val="both"/>
      </w:pPr>
      <w:r>
        <w:rPr>
          <w:rFonts w:ascii="Times New Roman"/>
          <w:b w:val="false"/>
          <w:i w:val="false"/>
          <w:color w:val="000000"/>
          <w:sz w:val="28"/>
        </w:rPr>
        <w:t xml:space="preserve">
      1.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17322 болып тіркелген) мынадай өзгерістер мен толықтырулар енгізілсін: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Патенттік сенім білдірілген өкіл қызметімен айналысуға үміткер адамдарды аттестаттаудан өткізу, патенттік сенім білдірілген өкілдердің тізілімдерінде тіркеу және оларға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 Осы Қағидаларда мынадай ұғымдар мен терминдер қолданылады:</w:t>
      </w:r>
    </w:p>
    <w:bookmarkEnd w:id="13"/>
    <w:bookmarkStart w:name="z22" w:id="14"/>
    <w:p>
      <w:pPr>
        <w:spacing w:after="0"/>
        <w:ind w:left="0"/>
        <w:jc w:val="both"/>
      </w:pPr>
      <w:r>
        <w:rPr>
          <w:rFonts w:ascii="Times New Roman"/>
          <w:b w:val="false"/>
          <w:i w:val="false"/>
          <w:color w:val="000000"/>
          <w:sz w:val="28"/>
        </w:rPr>
        <w:t>
      1) кандидат – патенттік сенім білдірілген өкіл қызметімен айналысуға үміттену құқығы бар тұлға;</w:t>
      </w:r>
    </w:p>
    <w:bookmarkEnd w:id="14"/>
    <w:bookmarkStart w:name="z23" w:id="15"/>
    <w:p>
      <w:pPr>
        <w:spacing w:after="0"/>
        <w:ind w:left="0"/>
        <w:jc w:val="both"/>
      </w:pPr>
      <w:r>
        <w:rPr>
          <w:rFonts w:ascii="Times New Roman"/>
          <w:b w:val="false"/>
          <w:i w:val="false"/>
          <w:color w:val="000000"/>
          <w:sz w:val="28"/>
        </w:rPr>
        <w:t>
      2) Комиссия – Патенттік сенім білдірілген өкілдердің қызметі мәселелері жөніндегі комиссия;</w:t>
      </w:r>
    </w:p>
    <w:bookmarkEnd w:id="15"/>
    <w:bookmarkStart w:name="z24" w:id="16"/>
    <w:p>
      <w:pPr>
        <w:spacing w:after="0"/>
        <w:ind w:left="0"/>
        <w:jc w:val="both"/>
      </w:pPr>
      <w:r>
        <w:rPr>
          <w:rFonts w:ascii="Times New Roman"/>
          <w:b w:val="false"/>
          <w:i w:val="false"/>
          <w:color w:val="000000"/>
          <w:sz w:val="28"/>
        </w:rPr>
        <w:t>
      3) көрсетiлетiн қызметтi алушы – жеке тұлға, патенттік сенім білдірілген өкілге кандидат;</w:t>
      </w:r>
    </w:p>
    <w:bookmarkEnd w:id="16"/>
    <w:bookmarkStart w:name="z25" w:id="17"/>
    <w:p>
      <w:pPr>
        <w:spacing w:after="0"/>
        <w:ind w:left="0"/>
        <w:jc w:val="both"/>
      </w:pPr>
      <w:r>
        <w:rPr>
          <w:rFonts w:ascii="Times New Roman"/>
          <w:b w:val="false"/>
          <w:i w:val="false"/>
          <w:color w:val="000000"/>
          <w:sz w:val="28"/>
        </w:rPr>
        <w:t>
      4) патенттiк сенiм бiлдiрiлген өкiл – Қазақстан Республикасының заңнамасына сәйкес уәкiлеттi орган мен сараптама ұйымы алдында жеке және заңды тұлғалардың өкiлi болу құқығы берiлген Қазақстан Республикасының азаматы;</w:t>
      </w:r>
    </w:p>
    <w:bookmarkEnd w:id="17"/>
    <w:bookmarkStart w:name="z26" w:id="18"/>
    <w:p>
      <w:pPr>
        <w:spacing w:after="0"/>
        <w:ind w:left="0"/>
        <w:jc w:val="both"/>
      </w:pPr>
      <w:r>
        <w:rPr>
          <w:rFonts w:ascii="Times New Roman"/>
          <w:b w:val="false"/>
          <w:i w:val="false"/>
          <w:color w:val="000000"/>
          <w:sz w:val="28"/>
        </w:rPr>
        <w:t>
      5) Тізілімдер – Тауар белгілері, географиялық нұсқамалар, тауар шығарылған жердің атаулары саласындағы Қазақстан Республикасының патенттік сенім білдірілген өкілдердің тізілімі және Өнертабыстар, пайдалы модельдер, өнеркәсіптік үлгілер, селекциялық жетістіктер саласындағы Қазақстан Республикасының патенттік сенім білдірілген өкілдердің тізілімі;</w:t>
      </w:r>
    </w:p>
    <w:bookmarkEnd w:id="18"/>
    <w:bookmarkStart w:name="z27" w:id="19"/>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9"/>
    <w:bookmarkStart w:name="z28" w:id="20"/>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0"/>
    <w:bookmarkStart w:name="z29" w:id="21"/>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және "Патенттік сенім білдірілген өкіл куәлігін беру" мемлекеттік қызметтері Қазақстан Республикасы Әділет министрлігінің Зияткерлік меншік құқығы комитетімен көрсетіледі (бұдан әрі – көрсетілетін қызметті беруші).</w:t>
      </w:r>
    </w:p>
    <w:bookmarkEnd w:id="21"/>
    <w:bookmarkStart w:name="z30" w:id="22"/>
    <w:p>
      <w:pPr>
        <w:spacing w:after="0"/>
        <w:ind w:left="0"/>
        <w:jc w:val="both"/>
      </w:pPr>
      <w:r>
        <w:rPr>
          <w:rFonts w:ascii="Times New Roman"/>
          <w:b w:val="false"/>
          <w:i w:val="false"/>
          <w:color w:val="000000"/>
          <w:sz w:val="28"/>
        </w:rPr>
        <w:t>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22"/>
    <w:bookmarkStart w:name="z31" w:id="23"/>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қағидаларда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"5. Аттестаттаудан өту үшін көрсетілетін қызметті алушы "цифрлық үкіметтің" веб-порталы арқылы мынадай құжаттарды жібереді:</w:t>
      </w:r>
    </w:p>
    <w:bookmarkEnd w:id="24"/>
    <w:bookmarkStart w:name="z34" w:id="25"/>
    <w:p>
      <w:pPr>
        <w:spacing w:after="0"/>
        <w:ind w:left="0"/>
        <w:jc w:val="both"/>
      </w:pPr>
      <w:r>
        <w:rPr>
          <w:rFonts w:ascii="Times New Roman"/>
          <w:b w:val="false"/>
          <w:i w:val="false"/>
          <w:color w:val="000000"/>
          <w:sz w:val="28"/>
        </w:rPr>
        <w:t>
      1) осы Қағидалардың 1, 1-1 қосымшаларына сәйкес нысан бойынша қазақ немесе орыс тілдерінде ЭЦҚ-мен куәландырылған патенттік сенім білдірілген өкіл қызметімен айналысуға үміткер адамдарды аттестаттауға жіберу туралы өтініш;</w:t>
      </w:r>
    </w:p>
    <w:bookmarkEnd w:id="25"/>
    <w:bookmarkStart w:name="z35" w:id="26"/>
    <w:p>
      <w:pPr>
        <w:spacing w:after="0"/>
        <w:ind w:left="0"/>
        <w:jc w:val="both"/>
      </w:pPr>
      <w:r>
        <w:rPr>
          <w:rFonts w:ascii="Times New Roman"/>
          <w:b w:val="false"/>
          <w:i w:val="false"/>
          <w:color w:val="000000"/>
          <w:sz w:val="28"/>
        </w:rPr>
        <w:t>
      2)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26"/>
    <w:bookmarkStart w:name="z36" w:id="27"/>
    <w:p>
      <w:pPr>
        <w:spacing w:after="0"/>
        <w:ind w:left="0"/>
        <w:jc w:val="both"/>
      </w:pPr>
      <w:r>
        <w:rPr>
          <w:rFonts w:ascii="Times New Roman"/>
          <w:b w:val="false"/>
          <w:i w:val="false"/>
          <w:color w:val="000000"/>
          <w:sz w:val="28"/>
        </w:rPr>
        <w:t>
      3) осы Қағидалардың 2-қосымшасына сәйкес нысан бойынша патенттік сенім білдірілген өкіл қызметімен айналысуға үміткер адамдарды аттестаттаудан өткізуге арналған мәліметтер.</w:t>
      </w:r>
    </w:p>
    <w:bookmarkEnd w:id="27"/>
    <w:bookmarkStart w:name="z37" w:id="28"/>
    <w:p>
      <w:pPr>
        <w:spacing w:after="0"/>
        <w:ind w:left="0"/>
        <w:jc w:val="both"/>
      </w:pPr>
      <w:r>
        <w:rPr>
          <w:rFonts w:ascii="Times New Roman"/>
          <w:b w:val="false"/>
          <w:i w:val="false"/>
          <w:color w:val="000000"/>
          <w:sz w:val="28"/>
        </w:rPr>
        <w:t>
      Осы Қағидалардың 2-қосымшадағы көрсетiлген мәлiметтер аттестаттау емтиханына келген кезде көрсетілетін қызметті алушымен ұсынатын құжаттардың түпнұсқаларымен салыстырылады.";</w:t>
      </w:r>
    </w:p>
    <w:bookmarkEnd w:id="28"/>
    <w:bookmarkStart w:name="z38" w:id="29"/>
    <w:p>
      <w:pPr>
        <w:spacing w:after="0"/>
        <w:ind w:left="0"/>
        <w:jc w:val="both"/>
      </w:pPr>
      <w:r>
        <w:rPr>
          <w:rFonts w:ascii="Times New Roman"/>
          <w:b w:val="false"/>
          <w:i w:val="false"/>
          <w:color w:val="000000"/>
          <w:sz w:val="28"/>
        </w:rPr>
        <w:t>
      мынадай мазмұндағы 7-1, 7-2, 7-3 және 7-4 тармақтармен толықтырылсын:</w:t>
      </w:r>
    </w:p>
    <w:bookmarkEnd w:id="29"/>
    <w:bookmarkStart w:name="z39" w:id="30"/>
    <w:p>
      <w:pPr>
        <w:spacing w:after="0"/>
        <w:ind w:left="0"/>
        <w:jc w:val="both"/>
      </w:pPr>
      <w:r>
        <w:rPr>
          <w:rFonts w:ascii="Times New Roman"/>
          <w:b w:val="false"/>
          <w:i w:val="false"/>
          <w:color w:val="000000"/>
          <w:sz w:val="28"/>
        </w:rPr>
        <w:t>
      "7-1.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0"/>
    <w:bookmarkStart w:name="z40" w:id="31"/>
    <w:p>
      <w:pPr>
        <w:spacing w:after="0"/>
        <w:ind w:left="0"/>
        <w:jc w:val="both"/>
      </w:pPr>
      <w:r>
        <w:rPr>
          <w:rFonts w:ascii="Times New Roman"/>
          <w:b w:val="false"/>
          <w:i w:val="false"/>
          <w:color w:val="000000"/>
          <w:sz w:val="28"/>
        </w:rPr>
        <w:t>
      7-2. Көрсетілетін қызметті беруші мемлекеттік қызмет көрсету процесін мынадай:</w:t>
      </w:r>
    </w:p>
    <w:bookmarkEnd w:id="31"/>
    <w:bookmarkStart w:name="z41" w:id="32"/>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2"/>
    <w:bookmarkStart w:name="z42" w:id="33"/>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3"/>
    <w:bookmarkStart w:name="z43" w:id="34"/>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4"/>
    <w:bookmarkStart w:name="z44" w:id="35"/>
    <w:p>
      <w:pPr>
        <w:spacing w:after="0"/>
        <w:ind w:left="0"/>
        <w:jc w:val="both"/>
      </w:pPr>
      <w:r>
        <w:rPr>
          <w:rFonts w:ascii="Times New Roman"/>
          <w:b w:val="false"/>
          <w:i w:val="false"/>
          <w:color w:val="000000"/>
          <w:sz w:val="28"/>
        </w:rPr>
        <w:t>
      7-3. Мемлекеттік қызмет көрсету процесі:</w:t>
      </w:r>
    </w:p>
    <w:bookmarkEnd w:id="35"/>
    <w:bookmarkStart w:name="z45" w:id="36"/>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6"/>
    <w:bookmarkStart w:name="z46" w:id="37"/>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37"/>
    <w:bookmarkStart w:name="z47" w:id="38"/>
    <w:p>
      <w:pPr>
        <w:spacing w:after="0"/>
        <w:ind w:left="0"/>
        <w:jc w:val="both"/>
      </w:pPr>
      <w:r>
        <w:rPr>
          <w:rFonts w:ascii="Times New Roman"/>
          <w:b w:val="false"/>
          <w:i w:val="false"/>
          <w:color w:val="000000"/>
          <w:sz w:val="28"/>
        </w:rPr>
        <w:t>
      7-4.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38"/>
    <w:bookmarkStart w:name="z48" w:id="39"/>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39"/>
    <w:bookmarkStart w:name="z49" w:id="40"/>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1" w:id="41"/>
    <w:p>
      <w:pPr>
        <w:spacing w:after="0"/>
        <w:ind w:left="0"/>
        <w:jc w:val="both"/>
      </w:pPr>
      <w:r>
        <w:rPr>
          <w:rFonts w:ascii="Times New Roman"/>
          <w:b w:val="false"/>
          <w:i w:val="false"/>
          <w:color w:val="000000"/>
          <w:sz w:val="28"/>
        </w:rPr>
        <w:t>
      "9. Көрсетілетін қызметті беруші құжаттардың түскен күні оны қабылдауды және тіркеуді жүзеге асырады.</w:t>
      </w:r>
    </w:p>
    <w:bookmarkEnd w:id="41"/>
    <w:bookmarkStart w:name="z52" w:id="42"/>
    <w:p>
      <w:pPr>
        <w:spacing w:after="0"/>
        <w:ind w:left="0"/>
        <w:jc w:val="both"/>
      </w:pPr>
      <w:r>
        <w:rPr>
          <w:rFonts w:ascii="Times New Roman"/>
          <w:b w:val="false"/>
          <w:i w:val="false"/>
          <w:color w:val="000000"/>
          <w:sz w:val="28"/>
        </w:rPr>
        <w:t>
      Көрсетілетін қызмет алушы жұмыс уақыты аяқталғаннан кейiн жүгiнген болса, Қазақстан Республикасының еңбек заңына сәйкес демалыс және мереке күндерi өтiнiштердi қабылдау және мемлекеттiк қызмет көрсетiлуiнiң нәтижесiн алу, келесi жұмыс күнi жүзеге асырылады.</w:t>
      </w:r>
    </w:p>
    <w:bookmarkEnd w:id="42"/>
    <w:bookmarkStart w:name="z53" w:id="43"/>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"10. Аттестаттауға рұқсат берiлген кандидаттардың тiзiмi көрсетілетін қызметті берушінің интернет-ресурсында орналастырылады.</w:t>
      </w:r>
    </w:p>
    <w:bookmarkEnd w:id="44"/>
    <w:bookmarkStart w:name="z56" w:id="45"/>
    <w:p>
      <w:pPr>
        <w:spacing w:after="0"/>
        <w:ind w:left="0"/>
        <w:jc w:val="both"/>
      </w:pPr>
      <w:r>
        <w:rPr>
          <w:rFonts w:ascii="Times New Roman"/>
          <w:b w:val="false"/>
          <w:i w:val="false"/>
          <w:color w:val="000000"/>
          <w:sz w:val="28"/>
        </w:rPr>
        <w:t>
      Аттестаттауға рұқсат берiлген кандидат үш жұмыс күнi бұрын тестiлеуден өту орны, күнi, уақыты туралы "цифрлық үкiмет" веб-порталы арқылы электрондық нысанда хабарланады және көрсетiлетiн қызметтi берушiнiң интернет-ресурсында орналастырылады.</w:t>
      </w:r>
    </w:p>
    <w:bookmarkEnd w:id="45"/>
    <w:bookmarkStart w:name="z57" w:id="46"/>
    <w:p>
      <w:pPr>
        <w:spacing w:after="0"/>
        <w:ind w:left="0"/>
        <w:jc w:val="both"/>
      </w:pPr>
      <w:r>
        <w:rPr>
          <w:rFonts w:ascii="Times New Roman"/>
          <w:b w:val="false"/>
          <w:i w:val="false"/>
          <w:color w:val="000000"/>
          <w:sz w:val="28"/>
        </w:rPr>
        <w:t>
      Кандидат жеке басын куәландыратын құжат ұсынған кезде немесе "цифрлық құжат" сервисі арқылы бір жұмыс күні ішінде аттестаттауды тапсырады.";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"20. Патенттік сенім білдірілген өкілдің куәлігін алу үшін кандидат "цифрлық үкіметтің" веб-порталы арқылы осы Қағидалардың 6 және 6-1-қосымшаларына сәйкес нысан бойынша мемлекеттік немесе орыс тілдерінде кандидаттың ЭЦҚ-мен куәландырылған электрондық құжат нысанында патенттік сенім білдірілген өкілдің куәлігін беру туралы өтініш жолдайды.</w:t>
      </w:r>
    </w:p>
    <w:bookmarkEnd w:id="47"/>
    <w:bookmarkStart w:name="z60" w:id="48"/>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48"/>
    <w:bookmarkStart w:name="z61" w:id="49"/>
    <w:p>
      <w:pPr>
        <w:spacing w:after="0"/>
        <w:ind w:left="0"/>
        <w:jc w:val="both"/>
      </w:pPr>
      <w:r>
        <w:rPr>
          <w:rFonts w:ascii="Times New Roman"/>
          <w:b w:val="false"/>
          <w:i w:val="false"/>
          <w:color w:val="000000"/>
          <w:sz w:val="28"/>
        </w:rPr>
        <w:t>
      Көрсетiлетiн қызметтi алушы өтінішті "жеке кабинетiнде" берген кезде мемлекеттiк қызмет көрсету үшiн сұрау салудың қабылданғаны туралы мәртебе көрсетіледі.</w:t>
      </w:r>
    </w:p>
    <w:bookmarkEnd w:id="49"/>
    <w:bookmarkStart w:name="z62" w:id="50"/>
    <w:p>
      <w:pPr>
        <w:spacing w:after="0"/>
        <w:ind w:left="0"/>
        <w:jc w:val="both"/>
      </w:pPr>
      <w:r>
        <w:rPr>
          <w:rFonts w:ascii="Times New Roman"/>
          <w:b w:val="false"/>
          <w:i w:val="false"/>
          <w:color w:val="000000"/>
          <w:sz w:val="28"/>
        </w:rPr>
        <w:t>
      Патенттiк сенiм бiлдiрiлген өкiлдiң куәлiгi үш жұмыс күнi iшiнде беріледі.";</w:t>
      </w:r>
    </w:p>
    <w:bookmarkEnd w:id="50"/>
    <w:bookmarkStart w:name="z63" w:id="51"/>
    <w:p>
      <w:pPr>
        <w:spacing w:after="0"/>
        <w:ind w:left="0"/>
        <w:jc w:val="both"/>
      </w:pPr>
      <w:r>
        <w:rPr>
          <w:rFonts w:ascii="Times New Roman"/>
          <w:b w:val="false"/>
          <w:i w:val="false"/>
          <w:color w:val="000000"/>
          <w:sz w:val="28"/>
        </w:rPr>
        <w:t>
      мынадай мазмұндағы 22-1, 22-2, 22-3 және 22-4 тармақтармен толықтырылсын:</w:t>
      </w:r>
    </w:p>
    <w:bookmarkEnd w:id="51"/>
    <w:bookmarkStart w:name="z64" w:id="52"/>
    <w:p>
      <w:pPr>
        <w:spacing w:after="0"/>
        <w:ind w:left="0"/>
        <w:jc w:val="both"/>
      </w:pPr>
      <w:r>
        <w:rPr>
          <w:rFonts w:ascii="Times New Roman"/>
          <w:b w:val="false"/>
          <w:i w:val="false"/>
          <w:color w:val="000000"/>
          <w:sz w:val="28"/>
        </w:rPr>
        <w:t>
      "22-1.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52"/>
    <w:bookmarkStart w:name="z65" w:id="53"/>
    <w:p>
      <w:pPr>
        <w:spacing w:after="0"/>
        <w:ind w:left="0"/>
        <w:jc w:val="both"/>
      </w:pPr>
      <w:r>
        <w:rPr>
          <w:rFonts w:ascii="Times New Roman"/>
          <w:b w:val="false"/>
          <w:i w:val="false"/>
          <w:color w:val="000000"/>
          <w:sz w:val="28"/>
        </w:rPr>
        <w:t>
      22-2. Көрсетілетін қызметті беруші мемлекеттік қызмет көрсету процесін мынадай:</w:t>
      </w:r>
    </w:p>
    <w:bookmarkEnd w:id="53"/>
    <w:bookmarkStart w:name="z66" w:id="54"/>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54"/>
    <w:bookmarkStart w:name="z67" w:id="55"/>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55"/>
    <w:bookmarkStart w:name="z68" w:id="56"/>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56"/>
    <w:bookmarkStart w:name="z69" w:id="57"/>
    <w:p>
      <w:pPr>
        <w:spacing w:after="0"/>
        <w:ind w:left="0"/>
        <w:jc w:val="both"/>
      </w:pPr>
      <w:r>
        <w:rPr>
          <w:rFonts w:ascii="Times New Roman"/>
          <w:b w:val="false"/>
          <w:i w:val="false"/>
          <w:color w:val="000000"/>
          <w:sz w:val="28"/>
        </w:rPr>
        <w:t>
      22-3. Мемлекеттік қызмет көрсету процесі:</w:t>
      </w:r>
    </w:p>
    <w:bookmarkEnd w:id="57"/>
    <w:bookmarkStart w:name="z70" w:id="58"/>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58"/>
    <w:bookmarkStart w:name="z71" w:id="59"/>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59"/>
    <w:bookmarkStart w:name="z72" w:id="60"/>
    <w:p>
      <w:pPr>
        <w:spacing w:after="0"/>
        <w:ind w:left="0"/>
        <w:jc w:val="both"/>
      </w:pPr>
      <w:r>
        <w:rPr>
          <w:rFonts w:ascii="Times New Roman"/>
          <w:b w:val="false"/>
          <w:i w:val="false"/>
          <w:color w:val="000000"/>
          <w:sz w:val="28"/>
        </w:rPr>
        <w:t>
      22-4.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60"/>
    <w:bookmarkStart w:name="z73" w:id="61"/>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61"/>
    <w:bookmarkStart w:name="z74" w:id="62"/>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қосымша</w:t>
      </w:r>
      <w:r>
        <w:rPr>
          <w:rFonts w:ascii="Times New Roman"/>
          <w:b w:val="false"/>
          <w:i w:val="false"/>
          <w:color w:val="000000"/>
          <w:sz w:val="28"/>
        </w:rPr>
        <w:t xml:space="preserve"> осы тізбенің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қосымша</w:t>
      </w:r>
      <w:r>
        <w:rPr>
          <w:rFonts w:ascii="Times New Roman"/>
          <w:b w:val="false"/>
          <w:i w:val="false"/>
          <w:color w:val="000000"/>
          <w:sz w:val="28"/>
        </w:rPr>
        <w:t xml:space="preserve"> осы тізбенің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Start w:name="z84" w:id="63"/>
    <w:p>
      <w:pPr>
        <w:spacing w:after="0"/>
        <w:ind w:left="0"/>
        <w:jc w:val="both"/>
      </w:pPr>
      <w:r>
        <w:rPr>
          <w:rFonts w:ascii="Times New Roman"/>
          <w:b w:val="false"/>
          <w:i w:val="false"/>
          <w:color w:val="000000"/>
          <w:sz w:val="28"/>
        </w:rPr>
        <w:t xml:space="preserve">
      2.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сондай-ақ куәліктердің нысандарын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17414 болып тіркелген) мынадай өзгерістер мен толықтырулар енгізілсін:</w:t>
      </w:r>
    </w:p>
    <w:bookmarkEnd w:id="63"/>
    <w:bookmarkStart w:name="z85" w:id="64"/>
    <w:p>
      <w:pPr>
        <w:spacing w:after="0"/>
        <w:ind w:left="0"/>
        <w:jc w:val="both"/>
      </w:pPr>
      <w:r>
        <w:rPr>
          <w:rFonts w:ascii="Times New Roman"/>
          <w:b w:val="false"/>
          <w:i w:val="false"/>
          <w:color w:val="000000"/>
          <w:sz w:val="28"/>
        </w:rPr>
        <w:t xml:space="preserve">
      көрсетілген бұйрықпен бекітілген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сондай-ақ куәліктердің нысандарын беру, тіркеудің қолданысын тоқтату және оны жарамсыз деп тану </w:t>
      </w:r>
      <w:r>
        <w:rPr>
          <w:rFonts w:ascii="Times New Roman"/>
          <w:b w:val="false"/>
          <w:i w:val="false"/>
          <w:color w:val="000000"/>
          <w:sz w:val="28"/>
        </w:rPr>
        <w:t>қағидаларында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7" w:id="65"/>
    <w:p>
      <w:pPr>
        <w:spacing w:after="0"/>
        <w:ind w:left="0"/>
        <w:jc w:val="both"/>
      </w:pPr>
      <w:r>
        <w:rPr>
          <w:rFonts w:ascii="Times New Roman"/>
          <w:b w:val="false"/>
          <w:i w:val="false"/>
          <w:color w:val="000000"/>
          <w:sz w:val="28"/>
        </w:rPr>
        <w:t xml:space="preserve">
      "1. Осы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 Заңының (бұдан әрі – Заң) </w:t>
      </w:r>
      <w:r>
        <w:rPr>
          <w:rFonts w:ascii="Times New Roman"/>
          <w:b w:val="false"/>
          <w:i w:val="false"/>
          <w:color w:val="000000"/>
          <w:sz w:val="28"/>
        </w:rPr>
        <w:t>3-бабы</w:t>
      </w:r>
      <w:r>
        <w:rPr>
          <w:rFonts w:ascii="Times New Roman"/>
          <w:b w:val="false"/>
          <w:i w:val="false"/>
          <w:color w:val="000000"/>
          <w:sz w:val="28"/>
        </w:rPr>
        <w:t xml:space="preserve"> 2-тармағының 2) тармақшасына, "Мемлекеттік және әлеуметтік жауапкершілігі бар көрсетілетін қызметтер туралы" Қазақстан Республикасы Заңының (бұдан әрі – Мемқызметтер туралы заң) 10-бабы 1) тармақшасына сәйкес әзірленген және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оны жарамсыз деп тану тәртібін және мемлекеттік қызмет көрсету тәртібін белгілейді.";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9" w:id="66"/>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66"/>
    <w:bookmarkStart w:name="z90" w:id="67"/>
    <w:p>
      <w:pPr>
        <w:spacing w:after="0"/>
        <w:ind w:left="0"/>
        <w:jc w:val="both"/>
      </w:pPr>
      <w:r>
        <w:rPr>
          <w:rFonts w:ascii="Times New Roman"/>
          <w:b w:val="false"/>
          <w:i w:val="false"/>
          <w:color w:val="000000"/>
          <w:sz w:val="28"/>
        </w:rPr>
        <w:t>
      1) бюллетень – тауар белгілері мен географиялық нұсқамалар және тауар шығарылған жерлердің атауларын қорғау мәселелері жөніндегі ресми мерзімдік басылым;</w:t>
      </w:r>
    </w:p>
    <w:bookmarkEnd w:id="67"/>
    <w:bookmarkStart w:name="z91" w:id="68"/>
    <w:p>
      <w:pPr>
        <w:spacing w:after="0"/>
        <w:ind w:left="0"/>
        <w:jc w:val="both"/>
      </w:pPr>
      <w:r>
        <w:rPr>
          <w:rFonts w:ascii="Times New Roman"/>
          <w:b w:val="false"/>
          <w:i w:val="false"/>
          <w:color w:val="000000"/>
          <w:sz w:val="28"/>
        </w:rPr>
        <w:t>
      2) ДЗМҰ – Дүниежүзілік зияткерлік меншік ұйымы;</w:t>
      </w:r>
    </w:p>
    <w:bookmarkEnd w:id="68"/>
    <w:bookmarkStart w:name="z92" w:id="69"/>
    <w:p>
      <w:pPr>
        <w:spacing w:after="0"/>
        <w:ind w:left="0"/>
        <w:jc w:val="both"/>
      </w:pPr>
      <w:r>
        <w:rPr>
          <w:rFonts w:ascii="Times New Roman"/>
          <w:b w:val="false"/>
          <w:i w:val="false"/>
          <w:color w:val="000000"/>
          <w:sz w:val="28"/>
        </w:rPr>
        <w:t>
      3) жалпыға бiрдей белгiлi тауар белгісі – уәкілетті органның мүдделi тұлғалар дәлелдемелеріне негiзделген шешiмiмен жалпыға бірдей белгілі деп танылған, тауар белгісі ретiнде пайдаланылып жүрген белгiлеме немесе тауар белгісі;</w:t>
      </w:r>
    </w:p>
    <w:bookmarkEnd w:id="69"/>
    <w:bookmarkStart w:name="z93" w:id="70"/>
    <w:p>
      <w:pPr>
        <w:spacing w:after="0"/>
        <w:ind w:left="0"/>
        <w:jc w:val="both"/>
      </w:pPr>
      <w:r>
        <w:rPr>
          <w:rFonts w:ascii="Times New Roman"/>
          <w:b w:val="false"/>
          <w:i w:val="false"/>
          <w:color w:val="000000"/>
          <w:sz w:val="28"/>
        </w:rPr>
        <w:t>
      4) тауар белгісі, қызмет көрсету белгісі (бұдан әрi – тауар белгісі) – осы Заңға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bookmarkEnd w:id="70"/>
    <w:bookmarkStart w:name="z94" w:id="71"/>
    <w:p>
      <w:pPr>
        <w:spacing w:after="0"/>
        <w:ind w:left="0"/>
        <w:jc w:val="both"/>
      </w:pPr>
      <w:r>
        <w:rPr>
          <w:rFonts w:ascii="Times New Roman"/>
          <w:b w:val="false"/>
          <w:i w:val="false"/>
          <w:color w:val="000000"/>
          <w:sz w:val="28"/>
        </w:rPr>
        <w:t>
      5) патенттiк сенiм білдірілген өкiлдер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71"/>
    <w:bookmarkStart w:name="z95" w:id="72"/>
    <w:p>
      <w:pPr>
        <w:spacing w:after="0"/>
        <w:ind w:left="0"/>
        <w:jc w:val="both"/>
      </w:pPr>
      <w:r>
        <w:rPr>
          <w:rFonts w:ascii="Times New Roman"/>
          <w:b w:val="false"/>
          <w:i w:val="false"/>
          <w:color w:val="000000"/>
          <w:sz w:val="28"/>
        </w:rPr>
        <w:t>
      6) тауар белгісінің иесі (құқық иеленуші) немесе географиялық нұсқаманы және тауар шығарылған жердің атауын пайдалану құқығының иесі – тауар белгісіне айрықша құқыққа немесе географиялық нұсқаманы және тауар шығарылған жердің атауын пайдалануға айрықша құқыққа ие жеке немесе заңды тұлға;</w:t>
      </w:r>
    </w:p>
    <w:bookmarkEnd w:id="72"/>
    <w:bookmarkStart w:name="z96" w:id="73"/>
    <w:p>
      <w:pPr>
        <w:spacing w:after="0"/>
        <w:ind w:left="0"/>
        <w:jc w:val="both"/>
      </w:pPr>
      <w:r>
        <w:rPr>
          <w:rFonts w:ascii="Times New Roman"/>
          <w:b w:val="false"/>
          <w:i w:val="false"/>
          <w:color w:val="000000"/>
          <w:sz w:val="28"/>
        </w:rPr>
        <w:t>
      7) ТКҚХС – тауарлар мен көрсетілетін қызметтердің халықаралық сыныптамасы;</w:t>
      </w:r>
    </w:p>
    <w:bookmarkEnd w:id="73"/>
    <w:bookmarkStart w:name="z97" w:id="74"/>
    <w:p>
      <w:pPr>
        <w:spacing w:after="0"/>
        <w:ind w:left="0"/>
        <w:jc w:val="both"/>
      </w:pPr>
      <w:r>
        <w:rPr>
          <w:rFonts w:ascii="Times New Roman"/>
          <w:b w:val="false"/>
          <w:i w:val="false"/>
          <w:color w:val="000000"/>
          <w:sz w:val="28"/>
        </w:rPr>
        <w:t>
      8) географиялық нұсқама – географиялық объектінің аумағынан шығарылатын, белгілі бір сапасы, репутациясы немесе басқа да сипаттамалары едәуір дәрежеде оның географиялық шығу тегімен байланысты тауарды сәйкестендіретін белгілеме. Осы географиялық объектінің аумағында тауардың сипаттамаларының қалыптасуына елеулі әсер ететін, оны өндірудің кем дегенде бір сатысы жүзеге асырылуға тиіс;</w:t>
      </w:r>
    </w:p>
    <w:bookmarkEnd w:id="74"/>
    <w:bookmarkStart w:name="z98" w:id="75"/>
    <w:p>
      <w:pPr>
        <w:spacing w:after="0"/>
        <w:ind w:left="0"/>
        <w:jc w:val="both"/>
      </w:pPr>
      <w:r>
        <w:rPr>
          <w:rFonts w:ascii="Times New Roman"/>
          <w:b w:val="false"/>
          <w:i w:val="false"/>
          <w:color w:val="000000"/>
          <w:sz w:val="28"/>
        </w:rPr>
        <w:t>
      9) тауар шығарылған жердің атауы – елдің, елді мекеннің, жергілікті жердің немесе басқа да географиялық объектінің қазіргі немесе тарихи, ресми немесе бейресми, толық немесе қысқартылған атауын білдіретін не атауы бар, осындай атауды қамтитын немесе осындай атаудан шыққан және ерекше қасиеттері тек қана немесе негізінен осы географиялық объектіге тән табиғи жағдайлармен және (немесе) адами факторлармен айқындалатын тауарға қатысты оны пайдалану нәтижесінде белгілі болған белгілеме. Осы географиялық объектінің аумағында тауар өндірудің тауардың ерекше қасиеттерінің қалыптасуына елеулі әсер ететін барлық сатысы жүзеге асырылуға тиіс;</w:t>
      </w:r>
    </w:p>
    <w:bookmarkEnd w:id="75"/>
    <w:bookmarkStart w:name="z99" w:id="76"/>
    <w:p>
      <w:pPr>
        <w:spacing w:after="0"/>
        <w:ind w:left="0"/>
        <w:jc w:val="both"/>
      </w:pPr>
      <w:r>
        <w:rPr>
          <w:rFonts w:ascii="Times New Roman"/>
          <w:b w:val="false"/>
          <w:i w:val="false"/>
          <w:color w:val="000000"/>
          <w:sz w:val="28"/>
        </w:rPr>
        <w:t>
      10) ИНИД – библиографиялық деректерді сәйкестендіру үшін халықаралық кодтар;</w:t>
      </w:r>
    </w:p>
    <w:bookmarkEnd w:id="76"/>
    <w:bookmarkStart w:name="z100" w:id="77"/>
    <w:p>
      <w:pPr>
        <w:spacing w:after="0"/>
        <w:ind w:left="0"/>
        <w:jc w:val="both"/>
      </w:pPr>
      <w:r>
        <w:rPr>
          <w:rFonts w:ascii="Times New Roman"/>
          <w:b w:val="false"/>
          <w:i w:val="false"/>
          <w:color w:val="000000"/>
          <w:sz w:val="28"/>
        </w:rPr>
        <w:t>
      11) "цифрлық үкіметтің" веб-порталы www.egov.kz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цифрлық объектісі;</w:t>
      </w:r>
    </w:p>
    <w:bookmarkEnd w:id="77"/>
    <w:bookmarkStart w:name="z101" w:id="78"/>
    <w:p>
      <w:pPr>
        <w:spacing w:after="0"/>
        <w:ind w:left="0"/>
        <w:jc w:val="both"/>
      </w:pPr>
      <w:r>
        <w:rPr>
          <w:rFonts w:ascii="Times New Roman"/>
          <w:b w:val="false"/>
          <w:i w:val="false"/>
          <w:color w:val="000000"/>
          <w:sz w:val="28"/>
        </w:rPr>
        <w:t>
      12)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78"/>
    <w:bookmarkStart w:name="z102" w:id="79"/>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9"/>
    <w:bookmarkStart w:name="z103" w:id="80"/>
    <w:p>
      <w:pPr>
        <w:spacing w:after="0"/>
        <w:ind w:left="0"/>
        <w:jc w:val="both"/>
      </w:pPr>
      <w:r>
        <w:rPr>
          <w:rFonts w:ascii="Times New Roman"/>
          <w:b w:val="false"/>
          <w:i w:val="false"/>
          <w:color w:val="000000"/>
          <w:sz w:val="28"/>
        </w:rPr>
        <w:t>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80"/>
    <w:bookmarkStart w:name="z104" w:id="81"/>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06" w:id="82"/>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комитетінің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тауар белгісін тіркеу туралы шешімі негізінде және тауар белгісіне куәлік беру үшін төлем жасалғанын растайтын құжатты ұсынған жағдайда, тауар белгісі бойынша реттік нөмерімен (бұдан әрі – реттік нөмірі) тіркелген күні туралы (бұдан әрі – тіркелген күні) мәліметтер тауар белгілерінің мемлекеттік тізіліміне енгізіледі.";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08" w:id="83"/>
    <w:p>
      <w:pPr>
        <w:spacing w:after="0"/>
        <w:ind w:left="0"/>
        <w:jc w:val="both"/>
      </w:pPr>
      <w:r>
        <w:rPr>
          <w:rFonts w:ascii="Times New Roman"/>
          <w:b w:val="false"/>
          <w:i w:val="false"/>
          <w:color w:val="000000"/>
          <w:sz w:val="28"/>
        </w:rPr>
        <w:t>
      "13.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3-қосымшасында көрсетілген банктік реквизиттер бойынша жүзеге асырылады.</w:t>
      </w:r>
    </w:p>
    <w:bookmarkEnd w:id="83"/>
    <w:bookmarkStart w:name="z109" w:id="84"/>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төртінші абзацы мынадай редакцияда жазылсын:</w:t>
      </w:r>
    </w:p>
    <w:bookmarkStart w:name="z111" w:id="85"/>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85"/>
    <w:bookmarkStart w:name="z112" w:id="86"/>
    <w:p>
      <w:pPr>
        <w:spacing w:after="0"/>
        <w:ind w:left="0"/>
        <w:jc w:val="both"/>
      </w:pPr>
      <w:r>
        <w:rPr>
          <w:rFonts w:ascii="Times New Roman"/>
          <w:b w:val="false"/>
          <w:i w:val="false"/>
          <w:color w:val="000000"/>
          <w:sz w:val="28"/>
        </w:rPr>
        <w:t>
      мынадай мазмұндағы 14-1, 14-2, 14-3 және 14-4 тармақтармен толықтырылсын:</w:t>
      </w:r>
    </w:p>
    <w:bookmarkEnd w:id="86"/>
    <w:bookmarkStart w:name="z113" w:id="87"/>
    <w:p>
      <w:pPr>
        <w:spacing w:after="0"/>
        <w:ind w:left="0"/>
        <w:jc w:val="both"/>
      </w:pPr>
      <w:r>
        <w:rPr>
          <w:rFonts w:ascii="Times New Roman"/>
          <w:b w:val="false"/>
          <w:i w:val="false"/>
          <w:color w:val="000000"/>
          <w:sz w:val="28"/>
        </w:rPr>
        <w:t>
      "14-1.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87"/>
    <w:bookmarkStart w:name="z114" w:id="88"/>
    <w:p>
      <w:pPr>
        <w:spacing w:after="0"/>
        <w:ind w:left="0"/>
        <w:jc w:val="both"/>
      </w:pPr>
      <w:r>
        <w:rPr>
          <w:rFonts w:ascii="Times New Roman"/>
          <w:b w:val="false"/>
          <w:i w:val="false"/>
          <w:color w:val="000000"/>
          <w:sz w:val="28"/>
        </w:rPr>
        <w:t>
      14-2. Көрсетілетін қызметті беруші мемлекеттік қызмет көрсету процесін мынадай:</w:t>
      </w:r>
    </w:p>
    <w:bookmarkEnd w:id="88"/>
    <w:bookmarkStart w:name="z115" w:id="89"/>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89"/>
    <w:bookmarkStart w:name="z116" w:id="90"/>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90"/>
    <w:bookmarkStart w:name="z117" w:id="91"/>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91"/>
    <w:bookmarkStart w:name="z118" w:id="92"/>
    <w:p>
      <w:pPr>
        <w:spacing w:after="0"/>
        <w:ind w:left="0"/>
        <w:jc w:val="both"/>
      </w:pPr>
      <w:r>
        <w:rPr>
          <w:rFonts w:ascii="Times New Roman"/>
          <w:b w:val="false"/>
          <w:i w:val="false"/>
          <w:color w:val="000000"/>
          <w:sz w:val="28"/>
        </w:rPr>
        <w:t>
      14-3. Мемлекеттік қызмет көрсету процесі:</w:t>
      </w:r>
    </w:p>
    <w:bookmarkEnd w:id="92"/>
    <w:bookmarkStart w:name="z119" w:id="93"/>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93"/>
    <w:bookmarkStart w:name="z120" w:id="94"/>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94"/>
    <w:bookmarkStart w:name="z121" w:id="95"/>
    <w:p>
      <w:pPr>
        <w:spacing w:after="0"/>
        <w:ind w:left="0"/>
        <w:jc w:val="both"/>
      </w:pPr>
      <w:r>
        <w:rPr>
          <w:rFonts w:ascii="Times New Roman"/>
          <w:b w:val="false"/>
          <w:i w:val="false"/>
          <w:color w:val="000000"/>
          <w:sz w:val="28"/>
        </w:rPr>
        <w:t>
      14-4.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95"/>
    <w:bookmarkStart w:name="z122" w:id="96"/>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96"/>
    <w:bookmarkStart w:name="z123" w:id="97"/>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25" w:id="98"/>
    <w:p>
      <w:pPr>
        <w:spacing w:after="0"/>
        <w:ind w:left="0"/>
        <w:jc w:val="both"/>
      </w:pPr>
      <w:r>
        <w:rPr>
          <w:rFonts w:ascii="Times New Roman"/>
          <w:b w:val="false"/>
          <w:i w:val="false"/>
          <w:color w:val="000000"/>
          <w:sz w:val="28"/>
        </w:rPr>
        <w:t>
      "17.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3-қосымшасында көрсетілген банктік реквизиттер бойынша жүзеге асырылады.</w:t>
      </w:r>
    </w:p>
    <w:bookmarkEnd w:id="98"/>
    <w:bookmarkStart w:name="z126" w:id="99"/>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төртінші абзацы мынадай редакцияда жазылсын:</w:t>
      </w:r>
    </w:p>
    <w:bookmarkStart w:name="z128" w:id="100"/>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100"/>
    <w:bookmarkStart w:name="z129" w:id="101"/>
    <w:p>
      <w:pPr>
        <w:spacing w:after="0"/>
        <w:ind w:left="0"/>
        <w:jc w:val="both"/>
      </w:pPr>
      <w:r>
        <w:rPr>
          <w:rFonts w:ascii="Times New Roman"/>
          <w:b w:val="false"/>
          <w:i w:val="false"/>
          <w:color w:val="000000"/>
          <w:sz w:val="28"/>
        </w:rPr>
        <w:t>
      мынадай мазмұндағы 18-1, 18-2, 18-3 және 18-4 тармақтармен толықтырылсын:</w:t>
      </w:r>
    </w:p>
    <w:bookmarkEnd w:id="101"/>
    <w:bookmarkStart w:name="z130" w:id="102"/>
    <w:p>
      <w:pPr>
        <w:spacing w:after="0"/>
        <w:ind w:left="0"/>
        <w:jc w:val="both"/>
      </w:pPr>
      <w:r>
        <w:rPr>
          <w:rFonts w:ascii="Times New Roman"/>
          <w:b w:val="false"/>
          <w:i w:val="false"/>
          <w:color w:val="000000"/>
          <w:sz w:val="28"/>
        </w:rPr>
        <w:t>
      "18-1.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02"/>
    <w:bookmarkStart w:name="z131" w:id="103"/>
    <w:p>
      <w:pPr>
        <w:spacing w:after="0"/>
        <w:ind w:left="0"/>
        <w:jc w:val="both"/>
      </w:pPr>
      <w:r>
        <w:rPr>
          <w:rFonts w:ascii="Times New Roman"/>
          <w:b w:val="false"/>
          <w:i w:val="false"/>
          <w:color w:val="000000"/>
          <w:sz w:val="28"/>
        </w:rPr>
        <w:t>
      18-2. Көрсетілетін қызметті беруші мемлекеттік қызмет көрсету процесін мынадай:</w:t>
      </w:r>
    </w:p>
    <w:bookmarkEnd w:id="103"/>
    <w:bookmarkStart w:name="z132" w:id="104"/>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04"/>
    <w:bookmarkStart w:name="z133" w:id="105"/>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05"/>
    <w:bookmarkStart w:name="z134" w:id="106"/>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06"/>
    <w:bookmarkStart w:name="z135" w:id="107"/>
    <w:p>
      <w:pPr>
        <w:spacing w:after="0"/>
        <w:ind w:left="0"/>
        <w:jc w:val="both"/>
      </w:pPr>
      <w:r>
        <w:rPr>
          <w:rFonts w:ascii="Times New Roman"/>
          <w:b w:val="false"/>
          <w:i w:val="false"/>
          <w:color w:val="000000"/>
          <w:sz w:val="28"/>
        </w:rPr>
        <w:t>
      18-3. Мемлекеттік қызмет көрсету процесі:</w:t>
      </w:r>
    </w:p>
    <w:bookmarkEnd w:id="107"/>
    <w:bookmarkStart w:name="z136" w:id="108"/>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08"/>
    <w:bookmarkStart w:name="z137" w:id="109"/>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09"/>
    <w:bookmarkStart w:name="z138" w:id="110"/>
    <w:p>
      <w:pPr>
        <w:spacing w:after="0"/>
        <w:ind w:left="0"/>
        <w:jc w:val="both"/>
      </w:pPr>
      <w:r>
        <w:rPr>
          <w:rFonts w:ascii="Times New Roman"/>
          <w:b w:val="false"/>
          <w:i w:val="false"/>
          <w:color w:val="000000"/>
          <w:sz w:val="28"/>
        </w:rPr>
        <w:t>
      18-4.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10"/>
    <w:bookmarkStart w:name="z139" w:id="111"/>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11"/>
    <w:bookmarkStart w:name="z140" w:id="112"/>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42" w:id="113"/>
    <w:p>
      <w:pPr>
        <w:spacing w:after="0"/>
        <w:ind w:left="0"/>
        <w:jc w:val="both"/>
      </w:pPr>
      <w:r>
        <w:rPr>
          <w:rFonts w:ascii="Times New Roman"/>
          <w:b w:val="false"/>
          <w:i w:val="false"/>
          <w:color w:val="000000"/>
          <w:sz w:val="28"/>
        </w:rPr>
        <w:t>
      "21.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3-қосымшасында көрсетілген банктік реквизиттер бойынша жүзеге асырылады.</w:t>
      </w:r>
    </w:p>
    <w:bookmarkEnd w:id="113"/>
    <w:bookmarkStart w:name="z143" w:id="114"/>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төртінші абзацы мынадай редакцияда жазылсын:</w:t>
      </w:r>
    </w:p>
    <w:bookmarkStart w:name="z145" w:id="115"/>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115"/>
    <w:bookmarkStart w:name="z146" w:id="116"/>
    <w:p>
      <w:pPr>
        <w:spacing w:after="0"/>
        <w:ind w:left="0"/>
        <w:jc w:val="both"/>
      </w:pPr>
      <w:r>
        <w:rPr>
          <w:rFonts w:ascii="Times New Roman"/>
          <w:b w:val="false"/>
          <w:i w:val="false"/>
          <w:color w:val="000000"/>
          <w:sz w:val="28"/>
        </w:rPr>
        <w:t>
      мынадай мазмұндағы 22-1, 22-2, 22-3 және 22-4 тармақтармен толықтырылсын:</w:t>
      </w:r>
    </w:p>
    <w:bookmarkEnd w:id="116"/>
    <w:bookmarkStart w:name="z147" w:id="117"/>
    <w:p>
      <w:pPr>
        <w:spacing w:after="0"/>
        <w:ind w:left="0"/>
        <w:jc w:val="both"/>
      </w:pPr>
      <w:r>
        <w:rPr>
          <w:rFonts w:ascii="Times New Roman"/>
          <w:b w:val="false"/>
          <w:i w:val="false"/>
          <w:color w:val="000000"/>
          <w:sz w:val="28"/>
        </w:rPr>
        <w:t>
      "22-1.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17"/>
    <w:bookmarkStart w:name="z148" w:id="118"/>
    <w:p>
      <w:pPr>
        <w:spacing w:after="0"/>
        <w:ind w:left="0"/>
        <w:jc w:val="both"/>
      </w:pPr>
      <w:r>
        <w:rPr>
          <w:rFonts w:ascii="Times New Roman"/>
          <w:b w:val="false"/>
          <w:i w:val="false"/>
          <w:color w:val="000000"/>
          <w:sz w:val="28"/>
        </w:rPr>
        <w:t>
      22-2. Көрсетілетін қызметті беруші мемлекеттік қызмет көрсету процесін мынадай:</w:t>
      </w:r>
    </w:p>
    <w:bookmarkEnd w:id="118"/>
    <w:bookmarkStart w:name="z149" w:id="119"/>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19"/>
    <w:bookmarkStart w:name="z150" w:id="120"/>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20"/>
    <w:bookmarkStart w:name="z151" w:id="121"/>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21"/>
    <w:bookmarkStart w:name="z152" w:id="122"/>
    <w:p>
      <w:pPr>
        <w:spacing w:after="0"/>
        <w:ind w:left="0"/>
        <w:jc w:val="both"/>
      </w:pPr>
      <w:r>
        <w:rPr>
          <w:rFonts w:ascii="Times New Roman"/>
          <w:b w:val="false"/>
          <w:i w:val="false"/>
          <w:color w:val="000000"/>
          <w:sz w:val="28"/>
        </w:rPr>
        <w:t>
      22-3. Мемлекеттік қызмет көрсету процесі:</w:t>
      </w:r>
    </w:p>
    <w:bookmarkEnd w:id="122"/>
    <w:bookmarkStart w:name="z153" w:id="123"/>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23"/>
    <w:bookmarkStart w:name="z154" w:id="124"/>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24"/>
    <w:bookmarkStart w:name="z155" w:id="125"/>
    <w:p>
      <w:pPr>
        <w:spacing w:after="0"/>
        <w:ind w:left="0"/>
        <w:jc w:val="both"/>
      </w:pPr>
      <w:r>
        <w:rPr>
          <w:rFonts w:ascii="Times New Roman"/>
          <w:b w:val="false"/>
          <w:i w:val="false"/>
          <w:color w:val="000000"/>
          <w:sz w:val="28"/>
        </w:rPr>
        <w:t>
      22-4.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25"/>
    <w:bookmarkStart w:name="z156" w:id="126"/>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26"/>
    <w:bookmarkStart w:name="z157" w:id="127"/>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159" w:id="128"/>
    <w:p>
      <w:pPr>
        <w:spacing w:after="0"/>
        <w:ind w:left="0"/>
        <w:jc w:val="both"/>
      </w:pPr>
      <w:r>
        <w:rPr>
          <w:rFonts w:ascii="Times New Roman"/>
          <w:b w:val="false"/>
          <w:i w:val="false"/>
          <w:color w:val="000000"/>
          <w:sz w:val="28"/>
        </w:rPr>
        <w:t>
      "28.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3-қосымшасында көрсетілген банктік реквизиттер бойынша жүзеге асырылады.</w:t>
      </w:r>
    </w:p>
    <w:bookmarkEnd w:id="128"/>
    <w:bookmarkStart w:name="z160" w:id="129"/>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төртінші абзацы мынадай редакцияда жазылсын:</w:t>
      </w:r>
    </w:p>
    <w:bookmarkStart w:name="z162" w:id="130"/>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тізбенің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тізбенің </w:t>
      </w:r>
      <w:r>
        <w:rPr>
          <w:rFonts w:ascii="Times New Roman"/>
          <w:b w:val="false"/>
          <w:i w:val="false"/>
          <w:color w:val="000000"/>
          <w:sz w:val="28"/>
        </w:rPr>
        <w:t>17-қосымшасына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тізбенің </w:t>
      </w:r>
      <w:r>
        <w:rPr>
          <w:rFonts w:ascii="Times New Roman"/>
          <w:b w:val="false"/>
          <w:i w:val="false"/>
          <w:color w:val="000000"/>
          <w:sz w:val="28"/>
        </w:rPr>
        <w:t>18-қосымшасына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тізбенің </w:t>
      </w:r>
      <w:r>
        <w:rPr>
          <w:rFonts w:ascii="Times New Roman"/>
          <w:b w:val="false"/>
          <w:i w:val="false"/>
          <w:color w:val="000000"/>
          <w:sz w:val="28"/>
        </w:rPr>
        <w:t>19-қосымшасына</w:t>
      </w:r>
      <w:r>
        <w:rPr>
          <w:rFonts w:ascii="Times New Roman"/>
          <w:b w:val="false"/>
          <w:i w:val="false"/>
          <w:color w:val="000000"/>
          <w:sz w:val="28"/>
        </w:rPr>
        <w:t xml:space="preserve"> сәйкес жаңа редакцияда жазылсын;</w:t>
      </w:r>
    </w:p>
    <w:bookmarkStart w:name="z173" w:id="13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w:t>
      </w:r>
      <w:r>
        <w:rPr>
          <w:rFonts w:ascii="Times New Roman"/>
          <w:b w:val="false"/>
          <w:i w:val="false"/>
          <w:color w:val="000000"/>
          <w:sz w:val="28"/>
        </w:rPr>
        <w:t xml:space="preserve"> осы тізбенің </w:t>
      </w:r>
      <w:r>
        <w:rPr>
          <w:rFonts w:ascii="Times New Roman"/>
          <w:b w:val="false"/>
          <w:i w:val="false"/>
          <w:color w:val="000000"/>
          <w:sz w:val="28"/>
        </w:rPr>
        <w:t>20-қосымшасына</w:t>
      </w:r>
      <w:r>
        <w:rPr>
          <w:rFonts w:ascii="Times New Roman"/>
          <w:b w:val="false"/>
          <w:i w:val="false"/>
          <w:color w:val="000000"/>
          <w:sz w:val="28"/>
        </w:rPr>
        <w:t xml:space="preserve"> сәйкес жазылсын;</w:t>
      </w:r>
    </w:p>
    <w:bookmarkEnd w:id="131"/>
    <w:bookmarkStart w:name="z174" w:id="13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w:t>
      </w:r>
      <w:r>
        <w:rPr>
          <w:rFonts w:ascii="Times New Roman"/>
          <w:b w:val="false"/>
          <w:i w:val="false"/>
          <w:color w:val="000000"/>
          <w:sz w:val="28"/>
        </w:rPr>
        <w:t xml:space="preserve"> осы тізбенің </w:t>
      </w:r>
      <w:r>
        <w:rPr>
          <w:rFonts w:ascii="Times New Roman"/>
          <w:b w:val="false"/>
          <w:i w:val="false"/>
          <w:color w:val="000000"/>
          <w:sz w:val="28"/>
        </w:rPr>
        <w:t>21-қосымшасына</w:t>
      </w:r>
      <w:r>
        <w:rPr>
          <w:rFonts w:ascii="Times New Roman"/>
          <w:b w:val="false"/>
          <w:i w:val="false"/>
          <w:color w:val="000000"/>
          <w:sz w:val="28"/>
        </w:rPr>
        <w:t xml:space="preserve"> сәйкес жазылсын;</w:t>
      </w:r>
    </w:p>
    <w:bookmarkEnd w:id="132"/>
    <w:bookmarkStart w:name="z175" w:id="13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4-қосымшасы</w:t>
      </w:r>
      <w:r>
        <w:rPr>
          <w:rFonts w:ascii="Times New Roman"/>
          <w:b w:val="false"/>
          <w:i w:val="false"/>
          <w:color w:val="000000"/>
          <w:sz w:val="28"/>
        </w:rPr>
        <w:t xml:space="preserve"> осы тізбенің </w:t>
      </w:r>
      <w:r>
        <w:rPr>
          <w:rFonts w:ascii="Times New Roman"/>
          <w:b w:val="false"/>
          <w:i w:val="false"/>
          <w:color w:val="000000"/>
          <w:sz w:val="28"/>
        </w:rPr>
        <w:t>22-қосымшасына</w:t>
      </w:r>
      <w:r>
        <w:rPr>
          <w:rFonts w:ascii="Times New Roman"/>
          <w:b w:val="false"/>
          <w:i w:val="false"/>
          <w:color w:val="000000"/>
          <w:sz w:val="28"/>
        </w:rPr>
        <w:t xml:space="preserve"> сәйкес жазылсын.</w:t>
      </w:r>
    </w:p>
    <w:bookmarkEnd w:id="133"/>
    <w:bookmarkStart w:name="z176" w:id="134"/>
    <w:p>
      <w:pPr>
        <w:spacing w:after="0"/>
        <w:ind w:left="0"/>
        <w:jc w:val="both"/>
      </w:pPr>
      <w:r>
        <w:rPr>
          <w:rFonts w:ascii="Times New Roman"/>
          <w:b w:val="false"/>
          <w:i w:val="false"/>
          <w:color w:val="000000"/>
          <w:sz w:val="28"/>
        </w:rPr>
        <w:t xml:space="preserve">
      3.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17415 болып тіркелген) мынадай өзгерістер мен толықтырулар енгізілсін:</w:t>
      </w:r>
    </w:p>
    <w:bookmarkEnd w:id="134"/>
    <w:bookmarkStart w:name="z177" w:id="135"/>
    <w:p>
      <w:pPr>
        <w:spacing w:after="0"/>
        <w:ind w:left="0"/>
        <w:jc w:val="both"/>
      </w:pPr>
      <w:r>
        <w:rPr>
          <w:rFonts w:ascii="Times New Roman"/>
          <w:b w:val="false"/>
          <w:i w:val="false"/>
          <w:color w:val="000000"/>
          <w:sz w:val="28"/>
        </w:rPr>
        <w:t xml:space="preserve">
      көрсетілген бұйрықпен бекітілген Өнеркәсіптік меншік объектілерін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9" w:id="136"/>
    <w:p>
      <w:pPr>
        <w:spacing w:after="0"/>
        <w:ind w:left="0"/>
        <w:jc w:val="both"/>
      </w:pPr>
      <w:r>
        <w:rPr>
          <w:rFonts w:ascii="Times New Roman"/>
          <w:b w:val="false"/>
          <w:i w:val="false"/>
          <w:color w:val="000000"/>
          <w:sz w:val="28"/>
        </w:rPr>
        <w:t xml:space="preserve">
      "1. Осы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 (бұдан әрі – Қағидалар) "Қазақстан Республикасының Патент заңы" Қазақстан Республикасының Заңына,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тоқтатуды, сондай-ақ мемлекеттік қызмет көрсету тәртібін белгілейді.";</w:t>
      </w:r>
    </w:p>
    <w:bookmarkEnd w:id="136"/>
    <w:bookmarkStart w:name="z180" w:id="137"/>
    <w:p>
      <w:pPr>
        <w:spacing w:after="0"/>
        <w:ind w:left="0"/>
        <w:jc w:val="both"/>
      </w:pPr>
      <w:r>
        <w:rPr>
          <w:rFonts w:ascii="Times New Roman"/>
          <w:b w:val="false"/>
          <w:i w:val="false"/>
          <w:color w:val="000000"/>
          <w:sz w:val="28"/>
        </w:rPr>
        <w:t xml:space="preserve">
      2-тармақта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 </w:t>
      </w:r>
    </w:p>
    <w:bookmarkEnd w:id="137"/>
    <w:bookmarkStart w:name="z181" w:id="138"/>
    <w:p>
      <w:pPr>
        <w:spacing w:after="0"/>
        <w:ind w:left="0"/>
        <w:jc w:val="both"/>
      </w:pPr>
      <w:r>
        <w:rPr>
          <w:rFonts w:ascii="Times New Roman"/>
          <w:b w:val="false"/>
          <w:i w:val="false"/>
          <w:color w:val="000000"/>
          <w:sz w:val="28"/>
        </w:rPr>
        <w:t>
      "14)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138"/>
    <w:bookmarkStart w:name="z182" w:id="139"/>
    <w:p>
      <w:pPr>
        <w:spacing w:after="0"/>
        <w:ind w:left="0"/>
        <w:jc w:val="both"/>
      </w:pPr>
      <w:r>
        <w:rPr>
          <w:rFonts w:ascii="Times New Roman"/>
          <w:b w:val="false"/>
          <w:i w:val="false"/>
          <w:color w:val="000000"/>
          <w:sz w:val="28"/>
        </w:rPr>
        <w:t>
      15)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84" w:id="140"/>
    <w:p>
      <w:pPr>
        <w:spacing w:after="0"/>
        <w:ind w:left="0"/>
        <w:jc w:val="both"/>
      </w:pPr>
      <w:r>
        <w:rPr>
          <w:rFonts w:ascii="Times New Roman"/>
          <w:b w:val="false"/>
          <w:i w:val="false"/>
          <w:color w:val="000000"/>
          <w:sz w:val="28"/>
        </w:rPr>
        <w:t>
      "3.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патент беру туралы шешімі негізінде және көрсетілетін қызметті берушінің құжаттарды патент беруге дайындау және жариялау қызметі үшін төлем жасалғанын растайтын құжатты ұсынған жағдайда өнеркәсіптік меншік объектісі бойынша мәліметтер Өнертабыстардың, пайдалы модельдердің, өнеркәсіптік үлгілердің мемлекеттік тізіліміне енгізіледі.";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186" w:id="141"/>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3-қосымшасында көрсетілген банктік реквизиттер (бұдан әрі – банктік реквизиттер) бойынша жүзеге асырылады.";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жетінші абзацы мынадай редакцияда жазылсын:</w:t>
      </w:r>
    </w:p>
    <w:bookmarkStart w:name="z188" w:id="142"/>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142"/>
    <w:bookmarkStart w:name="z189" w:id="143"/>
    <w:p>
      <w:pPr>
        <w:spacing w:after="0"/>
        <w:ind w:left="0"/>
        <w:jc w:val="both"/>
      </w:pPr>
      <w:r>
        <w:rPr>
          <w:rFonts w:ascii="Times New Roman"/>
          <w:b w:val="false"/>
          <w:i w:val="false"/>
          <w:color w:val="000000"/>
          <w:sz w:val="28"/>
        </w:rPr>
        <w:t>
      мынадай мазмұндағы 8-1, 8-2, 8-3 және 8-4 тармақтармен толықтырылсын:</w:t>
      </w:r>
    </w:p>
    <w:bookmarkEnd w:id="143"/>
    <w:bookmarkStart w:name="z190" w:id="144"/>
    <w:p>
      <w:pPr>
        <w:spacing w:after="0"/>
        <w:ind w:left="0"/>
        <w:jc w:val="both"/>
      </w:pPr>
      <w:r>
        <w:rPr>
          <w:rFonts w:ascii="Times New Roman"/>
          <w:b w:val="false"/>
          <w:i w:val="false"/>
          <w:color w:val="000000"/>
          <w:sz w:val="28"/>
        </w:rPr>
        <w:t>
      "8-1.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44"/>
    <w:bookmarkStart w:name="z191" w:id="145"/>
    <w:p>
      <w:pPr>
        <w:spacing w:after="0"/>
        <w:ind w:left="0"/>
        <w:jc w:val="both"/>
      </w:pPr>
      <w:r>
        <w:rPr>
          <w:rFonts w:ascii="Times New Roman"/>
          <w:b w:val="false"/>
          <w:i w:val="false"/>
          <w:color w:val="000000"/>
          <w:sz w:val="28"/>
        </w:rPr>
        <w:t>
      8-2. Көрсетілетін қызметті беруші мемлекеттік қызмет көрсету процесін мынадай:</w:t>
      </w:r>
    </w:p>
    <w:bookmarkEnd w:id="145"/>
    <w:bookmarkStart w:name="z192" w:id="146"/>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46"/>
    <w:bookmarkStart w:name="z193" w:id="147"/>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47"/>
    <w:bookmarkStart w:name="z194" w:id="148"/>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48"/>
    <w:bookmarkStart w:name="z195" w:id="149"/>
    <w:p>
      <w:pPr>
        <w:spacing w:after="0"/>
        <w:ind w:left="0"/>
        <w:jc w:val="both"/>
      </w:pPr>
      <w:r>
        <w:rPr>
          <w:rFonts w:ascii="Times New Roman"/>
          <w:b w:val="false"/>
          <w:i w:val="false"/>
          <w:color w:val="000000"/>
          <w:sz w:val="28"/>
        </w:rPr>
        <w:t>
      8-3. Мемлекеттік қызмет көрсету процесі:</w:t>
      </w:r>
    </w:p>
    <w:bookmarkEnd w:id="149"/>
    <w:bookmarkStart w:name="z196" w:id="150"/>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50"/>
    <w:bookmarkStart w:name="z197" w:id="151"/>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51"/>
    <w:bookmarkStart w:name="z198" w:id="152"/>
    <w:p>
      <w:pPr>
        <w:spacing w:after="0"/>
        <w:ind w:left="0"/>
        <w:jc w:val="both"/>
      </w:pPr>
      <w:r>
        <w:rPr>
          <w:rFonts w:ascii="Times New Roman"/>
          <w:b w:val="false"/>
          <w:i w:val="false"/>
          <w:color w:val="000000"/>
          <w:sz w:val="28"/>
        </w:rPr>
        <w:t>
      8-4.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52"/>
    <w:bookmarkStart w:name="z199" w:id="153"/>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53"/>
    <w:bookmarkStart w:name="z200" w:id="154"/>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02" w:id="155"/>
    <w:p>
      <w:pPr>
        <w:spacing w:after="0"/>
        <w:ind w:left="0"/>
        <w:jc w:val="both"/>
      </w:pPr>
      <w:r>
        <w:rPr>
          <w:rFonts w:ascii="Times New Roman"/>
          <w:b w:val="false"/>
          <w:i w:val="false"/>
          <w:color w:val="000000"/>
          <w:sz w:val="28"/>
        </w:rPr>
        <w:t>
      "12.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155"/>
    <w:bookmarkStart w:name="z203" w:id="156"/>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абзацы мынадай редакцияда жазылсын:</w:t>
      </w:r>
    </w:p>
    <w:bookmarkStart w:name="z205" w:id="157"/>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банктік реквизиттер бойынша жүзеге асырылады.";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жетінші абзацы мынадай редакцияда жазылсын:</w:t>
      </w:r>
    </w:p>
    <w:bookmarkStart w:name="z207" w:id="158"/>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209" w:id="159"/>
    <w:p>
      <w:pPr>
        <w:spacing w:after="0"/>
        <w:ind w:left="0"/>
        <w:jc w:val="both"/>
      </w:pPr>
      <w:r>
        <w:rPr>
          <w:rFonts w:ascii="Times New Roman"/>
          <w:b w:val="false"/>
          <w:i w:val="false"/>
          <w:color w:val="000000"/>
          <w:sz w:val="28"/>
        </w:rPr>
        <w:t>
      "19.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159"/>
    <w:bookmarkStart w:name="z210" w:id="160"/>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23-қосымшасына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24-қосымшасына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25-қосымшасына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26-қосымшасына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27-қосымшасына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28-қосымшасына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29-қосымшасына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тізбенің </w:t>
      </w:r>
      <w:r>
        <w:rPr>
          <w:rFonts w:ascii="Times New Roman"/>
          <w:b w:val="false"/>
          <w:i w:val="false"/>
          <w:color w:val="000000"/>
          <w:sz w:val="28"/>
        </w:rPr>
        <w:t>30-қосымшасына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тізбенің </w:t>
      </w:r>
      <w:r>
        <w:rPr>
          <w:rFonts w:ascii="Times New Roman"/>
          <w:b w:val="false"/>
          <w:i w:val="false"/>
          <w:color w:val="000000"/>
          <w:sz w:val="28"/>
        </w:rPr>
        <w:t>31-қосымшасына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32-қосымшасына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тізбенің </w:t>
      </w:r>
      <w:r>
        <w:rPr>
          <w:rFonts w:ascii="Times New Roman"/>
          <w:b w:val="false"/>
          <w:i w:val="false"/>
          <w:color w:val="000000"/>
          <w:sz w:val="28"/>
        </w:rPr>
        <w:t>33-қосымшасына</w:t>
      </w:r>
      <w:r>
        <w:rPr>
          <w:rFonts w:ascii="Times New Roman"/>
          <w:b w:val="false"/>
          <w:i w:val="false"/>
          <w:color w:val="000000"/>
          <w:sz w:val="28"/>
        </w:rPr>
        <w:t xml:space="preserve"> сәйкес жаңа редакцияда жазылсын.</w:t>
      </w:r>
    </w:p>
    <w:bookmarkStart w:name="z222" w:id="161"/>
    <w:p>
      <w:pPr>
        <w:spacing w:after="0"/>
        <w:ind w:left="0"/>
        <w:jc w:val="both"/>
      </w:pPr>
      <w:r>
        <w:rPr>
          <w:rFonts w:ascii="Times New Roman"/>
          <w:b w:val="false"/>
          <w:i w:val="false"/>
          <w:color w:val="000000"/>
          <w:sz w:val="28"/>
        </w:rPr>
        <w:t xml:space="preserve">
      4.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17397 болып тіркелген) мынадай өзгерістер мен толықтырулар енгізілсін:</w:t>
      </w:r>
    </w:p>
    <w:bookmarkEnd w:id="161"/>
    <w:bookmarkStart w:name="z223" w:id="162"/>
    <w:p>
      <w:pPr>
        <w:spacing w:after="0"/>
        <w:ind w:left="0"/>
        <w:jc w:val="both"/>
      </w:pPr>
      <w:r>
        <w:rPr>
          <w:rFonts w:ascii="Times New Roman"/>
          <w:b w:val="false"/>
          <w:i w:val="false"/>
          <w:color w:val="000000"/>
          <w:sz w:val="28"/>
        </w:rPr>
        <w:t xml:space="preserve">
      көрсетілген бұйрықпен бекітілген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25" w:id="163"/>
    <w:p>
      <w:pPr>
        <w:spacing w:after="0"/>
        <w:ind w:left="0"/>
        <w:jc w:val="both"/>
      </w:pPr>
      <w:r>
        <w:rPr>
          <w:rFonts w:ascii="Times New Roman"/>
          <w:b w:val="false"/>
          <w:i w:val="false"/>
          <w:color w:val="000000"/>
          <w:sz w:val="28"/>
        </w:rPr>
        <w:t>
      "1. Осы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 (бұдан әрі – Қағидалар) "Интегралдық микросхемалар топологияларын құқықтық қорғау туралы", "Мемлекеттік және әлеуметтік жауапкершілігі бар көрсетілетін қызметтер туралы" Қазақстан Республикасының Заңдарына (бұдан әрі – Мемқызметтер туралы заң) сәйкес әзірленген және Интегралдық микросхемалар топологияларының Мемлекеттік тізіліміне топологияларды енгізу және тіркелгені туралы куәліктерді, авторлардың куәліктерін беруді белгілейді, сондай-ақ мемлекеттік қызметтер көрсету тәртібін айқындайды.";</w:t>
      </w:r>
    </w:p>
    <w:bookmarkEnd w:id="163"/>
    <w:bookmarkStart w:name="z226" w:id="164"/>
    <w:p>
      <w:pPr>
        <w:spacing w:after="0"/>
        <w:ind w:left="0"/>
        <w:jc w:val="both"/>
      </w:pPr>
      <w:r>
        <w:rPr>
          <w:rFonts w:ascii="Times New Roman"/>
          <w:b w:val="false"/>
          <w:i w:val="false"/>
          <w:color w:val="000000"/>
          <w:sz w:val="28"/>
        </w:rPr>
        <w:t xml:space="preserve">
      2-тармақта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тармақшалар мынадай редакцияда жазылсын: </w:t>
      </w:r>
    </w:p>
    <w:bookmarkEnd w:id="164"/>
    <w:bookmarkStart w:name="z227" w:id="165"/>
    <w:p>
      <w:pPr>
        <w:spacing w:after="0"/>
        <w:ind w:left="0"/>
        <w:jc w:val="both"/>
      </w:pPr>
      <w:r>
        <w:rPr>
          <w:rFonts w:ascii="Times New Roman"/>
          <w:b w:val="false"/>
          <w:i w:val="false"/>
          <w:color w:val="000000"/>
          <w:sz w:val="28"/>
        </w:rPr>
        <w:t>
      "5)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165"/>
    <w:bookmarkStart w:name="z228" w:id="166"/>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30" w:id="167"/>
    <w:p>
      <w:pPr>
        <w:spacing w:after="0"/>
        <w:ind w:left="0"/>
        <w:jc w:val="both"/>
      </w:pPr>
      <w:r>
        <w:rPr>
          <w:rFonts w:ascii="Times New Roman"/>
          <w:b w:val="false"/>
          <w:i w:val="false"/>
          <w:color w:val="000000"/>
          <w:sz w:val="28"/>
        </w:rPr>
        <w:t xml:space="preserve">
      "3. "Интегралдық микросхемалар топологияларын тіркеу" мемлекеттік қызметі (бұдан әрі – мемлекеттік көрсетілетін қызмет)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 </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232" w:id="168"/>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3-қосымшасында көрсетілген банктік реквизиттер бойынша жүзеге асырылады.";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жетінші абзацы мынадай редакцияда жазылсын:</w:t>
      </w:r>
    </w:p>
    <w:bookmarkStart w:name="z234" w:id="169"/>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169"/>
    <w:bookmarkStart w:name="z235" w:id="170"/>
    <w:p>
      <w:pPr>
        <w:spacing w:after="0"/>
        <w:ind w:left="0"/>
        <w:jc w:val="both"/>
      </w:pPr>
      <w:r>
        <w:rPr>
          <w:rFonts w:ascii="Times New Roman"/>
          <w:b w:val="false"/>
          <w:i w:val="false"/>
          <w:color w:val="000000"/>
          <w:sz w:val="28"/>
        </w:rPr>
        <w:t>
      мынадай мазмұндағы 6-1, 6-2, 6-3 және 6-4 тармақтармен толықтырылсын:</w:t>
      </w:r>
    </w:p>
    <w:bookmarkEnd w:id="170"/>
    <w:bookmarkStart w:name="z236" w:id="171"/>
    <w:p>
      <w:pPr>
        <w:spacing w:after="0"/>
        <w:ind w:left="0"/>
        <w:jc w:val="both"/>
      </w:pPr>
      <w:r>
        <w:rPr>
          <w:rFonts w:ascii="Times New Roman"/>
          <w:b w:val="false"/>
          <w:i w:val="false"/>
          <w:color w:val="000000"/>
          <w:sz w:val="28"/>
        </w:rPr>
        <w:t>
      "6-1.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71"/>
    <w:bookmarkStart w:name="z237" w:id="172"/>
    <w:p>
      <w:pPr>
        <w:spacing w:after="0"/>
        <w:ind w:left="0"/>
        <w:jc w:val="both"/>
      </w:pPr>
      <w:r>
        <w:rPr>
          <w:rFonts w:ascii="Times New Roman"/>
          <w:b w:val="false"/>
          <w:i w:val="false"/>
          <w:color w:val="000000"/>
          <w:sz w:val="28"/>
        </w:rPr>
        <w:t>
      6-2. Көрсетілетін қызметті беруші мемлекеттік қызмет көрсету процесін мынадай:</w:t>
      </w:r>
    </w:p>
    <w:bookmarkEnd w:id="172"/>
    <w:bookmarkStart w:name="z238" w:id="173"/>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73"/>
    <w:bookmarkStart w:name="z239" w:id="174"/>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74"/>
    <w:bookmarkStart w:name="z240" w:id="175"/>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75"/>
    <w:bookmarkStart w:name="z241" w:id="176"/>
    <w:p>
      <w:pPr>
        <w:spacing w:after="0"/>
        <w:ind w:left="0"/>
        <w:jc w:val="both"/>
      </w:pPr>
      <w:r>
        <w:rPr>
          <w:rFonts w:ascii="Times New Roman"/>
          <w:b w:val="false"/>
          <w:i w:val="false"/>
          <w:color w:val="000000"/>
          <w:sz w:val="28"/>
        </w:rPr>
        <w:t>
      6-3. Мемлекеттік қызмет көрсету процесі:</w:t>
      </w:r>
    </w:p>
    <w:bookmarkEnd w:id="176"/>
    <w:bookmarkStart w:name="z242" w:id="177"/>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77"/>
    <w:bookmarkStart w:name="z243" w:id="178"/>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78"/>
    <w:bookmarkStart w:name="z244" w:id="179"/>
    <w:p>
      <w:pPr>
        <w:spacing w:after="0"/>
        <w:ind w:left="0"/>
        <w:jc w:val="both"/>
      </w:pPr>
      <w:r>
        <w:rPr>
          <w:rFonts w:ascii="Times New Roman"/>
          <w:b w:val="false"/>
          <w:i w:val="false"/>
          <w:color w:val="000000"/>
          <w:sz w:val="28"/>
        </w:rPr>
        <w:t>
      6-4.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179"/>
    <w:bookmarkStart w:name="z245" w:id="180"/>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80"/>
    <w:bookmarkStart w:name="z246" w:id="181"/>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48" w:id="182"/>
    <w:p>
      <w:pPr>
        <w:spacing w:after="0"/>
        <w:ind w:left="0"/>
        <w:jc w:val="both"/>
      </w:pPr>
      <w:r>
        <w:rPr>
          <w:rFonts w:ascii="Times New Roman"/>
          <w:b w:val="false"/>
          <w:i w:val="false"/>
          <w:color w:val="000000"/>
          <w:sz w:val="28"/>
        </w:rPr>
        <w:t>
      "7.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182"/>
    <w:bookmarkStart w:name="z249" w:id="183"/>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251" w:id="184"/>
    <w:p>
      <w:pPr>
        <w:spacing w:after="0"/>
        <w:ind w:left="0"/>
        <w:jc w:val="both"/>
      </w:pPr>
      <w:r>
        <w:rPr>
          <w:rFonts w:ascii="Times New Roman"/>
          <w:b w:val="false"/>
          <w:i w:val="false"/>
          <w:color w:val="000000"/>
          <w:sz w:val="28"/>
        </w:rPr>
        <w:t>
      "10. Топологияларды тіркеу туралы шешімнің негізінде куәлік беру жөнінде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кәсіпорын (бұдан әрі – "ҰЗМИ" РМК) қызметіне төлем расталған кезде Қазақстан Республикасының интегралдық микросхемалар топологияларының мемлекеттік тізіліміне (бұдан әрі – мемлекеттік тізілім) "ҰЗМИ" РМК топология бойынша мәліметті оған реттік нөмір бере отырып, енгізеді.";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34-қосымшасына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35-қосымшасына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36-қосымшасына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37-қосымшасына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38-қосымшасына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39-қосымшасына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40-қосымшасына</w:t>
      </w:r>
      <w:r>
        <w:rPr>
          <w:rFonts w:ascii="Times New Roman"/>
          <w:b w:val="false"/>
          <w:i w:val="false"/>
          <w:color w:val="000000"/>
          <w:sz w:val="28"/>
        </w:rPr>
        <w:t xml:space="preserve"> сәйкес жаңа редакцияда жазылсын.</w:t>
      </w:r>
    </w:p>
    <w:bookmarkStart w:name="z259" w:id="185"/>
    <w:p>
      <w:pPr>
        <w:spacing w:after="0"/>
        <w:ind w:left="0"/>
        <w:jc w:val="both"/>
      </w:pPr>
      <w:r>
        <w:rPr>
          <w:rFonts w:ascii="Times New Roman"/>
          <w:b w:val="false"/>
          <w:i w:val="false"/>
          <w:color w:val="000000"/>
          <w:sz w:val="28"/>
        </w:rPr>
        <w:t xml:space="preserve">
      5.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17416 болып тіркелген) мынадай өзгерістер мен толықтырулар енгізілсін:</w:t>
      </w:r>
    </w:p>
    <w:bookmarkEnd w:id="185"/>
    <w:bookmarkStart w:name="z260" w:id="186"/>
    <w:p>
      <w:pPr>
        <w:spacing w:after="0"/>
        <w:ind w:left="0"/>
        <w:jc w:val="both"/>
      </w:pPr>
      <w:r>
        <w:rPr>
          <w:rFonts w:ascii="Times New Roman"/>
          <w:b w:val="false"/>
          <w:i w:val="false"/>
          <w:color w:val="000000"/>
          <w:sz w:val="28"/>
        </w:rPr>
        <w:t xml:space="preserve">
      көрсетілген бұйрықпен бекітілген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62" w:id="187"/>
    <w:p>
      <w:pPr>
        <w:spacing w:after="0"/>
        <w:ind w:left="0"/>
        <w:jc w:val="both"/>
      </w:pPr>
      <w:r>
        <w:rPr>
          <w:rFonts w:ascii="Times New Roman"/>
          <w:b w:val="false"/>
          <w:i w:val="false"/>
          <w:color w:val="000000"/>
          <w:sz w:val="28"/>
        </w:rPr>
        <w:t xml:space="preserve">
      "1. Осы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 (бұдан әрі – Қағидалар) "Селекциялық жетістіктерді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Мемқызметтер туралы заң) сәйкес әзірленген және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тоқтатуды, сондай-ақ мемлекеттік қызмет көрсету тәртібін белгілейді.";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8) және 9) тармақшалар мынадай редакцияда жазылсын: </w:t>
      </w:r>
    </w:p>
    <w:bookmarkStart w:name="z264" w:id="188"/>
    <w:p>
      <w:pPr>
        <w:spacing w:after="0"/>
        <w:ind w:left="0"/>
        <w:jc w:val="both"/>
      </w:pPr>
      <w:r>
        <w:rPr>
          <w:rFonts w:ascii="Times New Roman"/>
          <w:b w:val="false"/>
          <w:i w:val="false"/>
          <w:color w:val="000000"/>
          <w:sz w:val="28"/>
        </w:rPr>
        <w:t>
      "8)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188"/>
    <w:bookmarkStart w:name="z265" w:id="189"/>
    <w:p>
      <w:pPr>
        <w:spacing w:after="0"/>
        <w:ind w:left="0"/>
        <w:jc w:val="both"/>
      </w:pPr>
      <w:r>
        <w:rPr>
          <w:rFonts w:ascii="Times New Roman"/>
          <w:b w:val="false"/>
          <w:i w:val="false"/>
          <w:color w:val="000000"/>
          <w:sz w:val="28"/>
        </w:rPr>
        <w:t>
      9)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67" w:id="190"/>
    <w:p>
      <w:pPr>
        <w:spacing w:after="0"/>
        <w:ind w:left="0"/>
        <w:jc w:val="both"/>
      </w:pPr>
      <w:r>
        <w:rPr>
          <w:rFonts w:ascii="Times New Roman"/>
          <w:b w:val="false"/>
          <w:i w:val="false"/>
          <w:color w:val="000000"/>
          <w:sz w:val="28"/>
        </w:rPr>
        <w:t>
      "3.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патент беру туралы шешімі негізінде және мемлекеттік комиссияның қорғау құжатын беру туралы шешімі негізінде көрсетілетін қызметті берушінің құжаттарды патент беруге дайындау және жариялау қызметі үшін төлем жасалғанын растайтын құжатты ұсынған жағдайда Селекциялық жетістіктердің мемлекеттік тізіліміне мәлімет енгізіледі.";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269" w:id="191"/>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3-қосымшасында көрсетілген банктік реквизиттер бойынша жүзеге асырылады.";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жетінші абзацы мынадай редакцияда жазылсын:</w:t>
      </w:r>
    </w:p>
    <w:bookmarkStart w:name="z271" w:id="192"/>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192"/>
    <w:bookmarkStart w:name="z272" w:id="193"/>
    <w:p>
      <w:pPr>
        <w:spacing w:after="0"/>
        <w:ind w:left="0"/>
        <w:jc w:val="both"/>
      </w:pPr>
      <w:r>
        <w:rPr>
          <w:rFonts w:ascii="Times New Roman"/>
          <w:b w:val="false"/>
          <w:i w:val="false"/>
          <w:color w:val="000000"/>
          <w:sz w:val="28"/>
        </w:rPr>
        <w:t>
      мынадай мазмұндағы 8-1, 8-2, 8-3 және 8-4 тармақтармен толықтырылсын:</w:t>
      </w:r>
    </w:p>
    <w:bookmarkEnd w:id="193"/>
    <w:bookmarkStart w:name="z273" w:id="194"/>
    <w:p>
      <w:pPr>
        <w:spacing w:after="0"/>
        <w:ind w:left="0"/>
        <w:jc w:val="both"/>
      </w:pPr>
      <w:r>
        <w:rPr>
          <w:rFonts w:ascii="Times New Roman"/>
          <w:b w:val="false"/>
          <w:i w:val="false"/>
          <w:color w:val="000000"/>
          <w:sz w:val="28"/>
        </w:rPr>
        <w:t>
      "8-1.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94"/>
    <w:bookmarkStart w:name="z274" w:id="195"/>
    <w:p>
      <w:pPr>
        <w:spacing w:after="0"/>
        <w:ind w:left="0"/>
        <w:jc w:val="both"/>
      </w:pPr>
      <w:r>
        <w:rPr>
          <w:rFonts w:ascii="Times New Roman"/>
          <w:b w:val="false"/>
          <w:i w:val="false"/>
          <w:color w:val="000000"/>
          <w:sz w:val="28"/>
        </w:rPr>
        <w:t>
      8-2. Көрсетілетін қызметті беруші мемлекеттік қызмет көрсету процесін мынадай:</w:t>
      </w:r>
    </w:p>
    <w:bookmarkEnd w:id="195"/>
    <w:bookmarkStart w:name="z275" w:id="196"/>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96"/>
    <w:bookmarkStart w:name="z276" w:id="197"/>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97"/>
    <w:bookmarkStart w:name="z277" w:id="198"/>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98"/>
    <w:bookmarkStart w:name="z278" w:id="199"/>
    <w:p>
      <w:pPr>
        <w:spacing w:after="0"/>
        <w:ind w:left="0"/>
        <w:jc w:val="both"/>
      </w:pPr>
      <w:r>
        <w:rPr>
          <w:rFonts w:ascii="Times New Roman"/>
          <w:b w:val="false"/>
          <w:i w:val="false"/>
          <w:color w:val="000000"/>
          <w:sz w:val="28"/>
        </w:rPr>
        <w:t>
      8-3. Мемлекеттік қызмет көрсету процесі:</w:t>
      </w:r>
    </w:p>
    <w:bookmarkEnd w:id="199"/>
    <w:bookmarkStart w:name="z279" w:id="200"/>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00"/>
    <w:bookmarkStart w:name="z280" w:id="201"/>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01"/>
    <w:bookmarkStart w:name="z281" w:id="202"/>
    <w:p>
      <w:pPr>
        <w:spacing w:after="0"/>
        <w:ind w:left="0"/>
        <w:jc w:val="both"/>
      </w:pPr>
      <w:r>
        <w:rPr>
          <w:rFonts w:ascii="Times New Roman"/>
          <w:b w:val="false"/>
          <w:i w:val="false"/>
          <w:color w:val="000000"/>
          <w:sz w:val="28"/>
        </w:rPr>
        <w:t>
      8-4.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02"/>
    <w:bookmarkStart w:name="z282" w:id="203"/>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03"/>
    <w:bookmarkStart w:name="z283" w:id="204"/>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85" w:id="205"/>
    <w:p>
      <w:pPr>
        <w:spacing w:after="0"/>
        <w:ind w:left="0"/>
        <w:jc w:val="both"/>
      </w:pPr>
      <w:r>
        <w:rPr>
          <w:rFonts w:ascii="Times New Roman"/>
          <w:b w:val="false"/>
          <w:i w:val="false"/>
          <w:color w:val="000000"/>
          <w:sz w:val="28"/>
        </w:rPr>
        <w:t>
      "12.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205"/>
    <w:bookmarkStart w:name="z286" w:id="206"/>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абзацы мынадай редакцияда жазылсын:</w:t>
      </w:r>
    </w:p>
    <w:bookmarkStart w:name="z288" w:id="207"/>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банктік реквизиттер бойынша жүзеге асырылады.";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жетінші абзацы мынадай редакцияда жазылсын:</w:t>
      </w:r>
    </w:p>
    <w:bookmarkStart w:name="z290" w:id="208"/>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292" w:id="209"/>
    <w:p>
      <w:pPr>
        <w:spacing w:after="0"/>
        <w:ind w:left="0"/>
        <w:jc w:val="both"/>
      </w:pPr>
      <w:r>
        <w:rPr>
          <w:rFonts w:ascii="Times New Roman"/>
          <w:b w:val="false"/>
          <w:i w:val="false"/>
          <w:color w:val="000000"/>
          <w:sz w:val="28"/>
        </w:rPr>
        <w:t>
      "19.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209"/>
    <w:bookmarkStart w:name="z293" w:id="210"/>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41-қосымшасына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42-қосымшасына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43-қосымшасына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44-қосымшасына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45-қосымшасына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46-қосымшасына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тізбенің </w:t>
      </w:r>
      <w:r>
        <w:rPr>
          <w:rFonts w:ascii="Times New Roman"/>
          <w:b w:val="false"/>
          <w:i w:val="false"/>
          <w:color w:val="000000"/>
          <w:sz w:val="28"/>
        </w:rPr>
        <w:t>47-қосымшасына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тізбенің </w:t>
      </w:r>
      <w:r>
        <w:rPr>
          <w:rFonts w:ascii="Times New Roman"/>
          <w:b w:val="false"/>
          <w:i w:val="false"/>
          <w:color w:val="000000"/>
          <w:sz w:val="28"/>
        </w:rPr>
        <w:t>48-қосымшасына</w:t>
      </w:r>
      <w:r>
        <w:rPr>
          <w:rFonts w:ascii="Times New Roman"/>
          <w:b w:val="false"/>
          <w:i w:val="false"/>
          <w:color w:val="000000"/>
          <w:sz w:val="28"/>
        </w:rPr>
        <w:t xml:space="preserve"> сәйкес жаңа редакцияда жазылсын.</w:t>
      </w:r>
    </w:p>
    <w:bookmarkStart w:name="z302" w:id="211"/>
    <w:p>
      <w:pPr>
        <w:spacing w:after="0"/>
        <w:ind w:left="0"/>
        <w:jc w:val="both"/>
      </w:pPr>
      <w:r>
        <w:rPr>
          <w:rFonts w:ascii="Times New Roman"/>
          <w:b w:val="false"/>
          <w:i w:val="false"/>
          <w:color w:val="000000"/>
          <w:sz w:val="28"/>
        </w:rPr>
        <w:t xml:space="preserve">
      6.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17330 болып тіркелген) мынадай өзгерістер мен толықтырулар енгізілсін:</w:t>
      </w:r>
    </w:p>
    <w:bookmarkEnd w:id="211"/>
    <w:bookmarkStart w:name="z303" w:id="212"/>
    <w:p>
      <w:pPr>
        <w:spacing w:after="0"/>
        <w:ind w:left="0"/>
        <w:jc w:val="both"/>
      </w:pPr>
      <w:r>
        <w:rPr>
          <w:rFonts w:ascii="Times New Roman"/>
          <w:b w:val="false"/>
          <w:i w:val="false"/>
          <w:color w:val="000000"/>
          <w:sz w:val="28"/>
        </w:rPr>
        <w:t xml:space="preserve">
      көрсетілген бұйрықпен бекітілген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w:t>
      </w:r>
      <w:r>
        <w:rPr>
          <w:rFonts w:ascii="Times New Roman"/>
          <w:b w:val="false"/>
          <w:i w:val="false"/>
          <w:color w:val="000000"/>
          <w:sz w:val="28"/>
        </w:rPr>
        <w:t>қағидаларында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5" w:id="213"/>
    <w:p>
      <w:pPr>
        <w:spacing w:after="0"/>
        <w:ind w:left="0"/>
        <w:jc w:val="both"/>
      </w:pPr>
      <w:r>
        <w:rPr>
          <w:rFonts w:ascii="Times New Roman"/>
          <w:b w:val="false"/>
          <w:i w:val="false"/>
          <w:color w:val="000000"/>
          <w:sz w:val="28"/>
        </w:rPr>
        <w:t xml:space="preserve">
      "1. Осы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 (бұдан әрі – Қағидалар) Топологияларға айрықша құқық беруді, оларды пайдалануға құқықты табыстау және Интегралдық микросхемалар топологияларының мемлекеттік тізілімінде тіркеу тәртібін реттейтін, сондай-ақ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және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қызметтер көрсету тәртібін айқындайтын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"Мемлекеттік және әлеуметтік жауапкершілігі бар көрсетілетін қызметтер туралы" Қазақстан Республикасы Заңының (бұдан әрі – Мемқызметтер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8) және 9) тармақшалар мынадай редакцияда жазылсын: </w:t>
      </w:r>
    </w:p>
    <w:bookmarkStart w:name="z307" w:id="214"/>
    <w:p>
      <w:pPr>
        <w:spacing w:after="0"/>
        <w:ind w:left="0"/>
        <w:jc w:val="both"/>
      </w:pPr>
      <w:r>
        <w:rPr>
          <w:rFonts w:ascii="Times New Roman"/>
          <w:b w:val="false"/>
          <w:i w:val="false"/>
          <w:color w:val="000000"/>
          <w:sz w:val="28"/>
        </w:rPr>
        <w:t>
      "8)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214"/>
    <w:bookmarkStart w:name="z308" w:id="215"/>
    <w:p>
      <w:pPr>
        <w:spacing w:after="0"/>
        <w:ind w:left="0"/>
        <w:jc w:val="both"/>
      </w:pPr>
      <w:r>
        <w:rPr>
          <w:rFonts w:ascii="Times New Roman"/>
          <w:b w:val="false"/>
          <w:i w:val="false"/>
          <w:color w:val="000000"/>
          <w:sz w:val="28"/>
        </w:rPr>
        <w:t>
      9)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10" w:id="216"/>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312" w:id="217"/>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көрсетілген банктік реквизиттер бойынша жүзеге асырылады.";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жетінші абзацы мынадай редакцияда жазылсын:</w:t>
      </w:r>
    </w:p>
    <w:bookmarkStart w:name="z314" w:id="218"/>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218"/>
    <w:bookmarkStart w:name="z315" w:id="219"/>
    <w:p>
      <w:pPr>
        <w:spacing w:after="0"/>
        <w:ind w:left="0"/>
        <w:jc w:val="both"/>
      </w:pPr>
      <w:r>
        <w:rPr>
          <w:rFonts w:ascii="Times New Roman"/>
          <w:b w:val="false"/>
          <w:i w:val="false"/>
          <w:color w:val="000000"/>
          <w:sz w:val="28"/>
        </w:rPr>
        <w:t>
      мынадай мазмұндағы 7-1, 7-2, 7-3 және 7-4 тармақтармен толықтырылсын:</w:t>
      </w:r>
    </w:p>
    <w:bookmarkEnd w:id="219"/>
    <w:bookmarkStart w:name="z316" w:id="220"/>
    <w:p>
      <w:pPr>
        <w:spacing w:after="0"/>
        <w:ind w:left="0"/>
        <w:jc w:val="both"/>
      </w:pPr>
      <w:r>
        <w:rPr>
          <w:rFonts w:ascii="Times New Roman"/>
          <w:b w:val="false"/>
          <w:i w:val="false"/>
          <w:color w:val="000000"/>
          <w:sz w:val="28"/>
        </w:rPr>
        <w:t>
      "7-1.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220"/>
    <w:bookmarkStart w:name="z317" w:id="221"/>
    <w:p>
      <w:pPr>
        <w:spacing w:after="0"/>
        <w:ind w:left="0"/>
        <w:jc w:val="both"/>
      </w:pPr>
      <w:r>
        <w:rPr>
          <w:rFonts w:ascii="Times New Roman"/>
          <w:b w:val="false"/>
          <w:i w:val="false"/>
          <w:color w:val="000000"/>
          <w:sz w:val="28"/>
        </w:rPr>
        <w:t>
      7-2. Көрсетілетін қызметті беруші мемлекеттік қызмет көрсету процесін мынадай:</w:t>
      </w:r>
    </w:p>
    <w:bookmarkEnd w:id="221"/>
    <w:bookmarkStart w:name="z318" w:id="222"/>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222"/>
    <w:bookmarkStart w:name="z319" w:id="223"/>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223"/>
    <w:bookmarkStart w:name="z320" w:id="224"/>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224"/>
    <w:bookmarkStart w:name="z321" w:id="225"/>
    <w:p>
      <w:pPr>
        <w:spacing w:after="0"/>
        <w:ind w:left="0"/>
        <w:jc w:val="both"/>
      </w:pPr>
      <w:r>
        <w:rPr>
          <w:rFonts w:ascii="Times New Roman"/>
          <w:b w:val="false"/>
          <w:i w:val="false"/>
          <w:color w:val="000000"/>
          <w:sz w:val="28"/>
        </w:rPr>
        <w:t>
      7-3. Мемлекеттік қызмет көрсету процесі:</w:t>
      </w:r>
    </w:p>
    <w:bookmarkEnd w:id="225"/>
    <w:bookmarkStart w:name="z322" w:id="226"/>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26"/>
    <w:bookmarkStart w:name="z323" w:id="227"/>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27"/>
    <w:bookmarkStart w:name="z324" w:id="228"/>
    <w:p>
      <w:pPr>
        <w:spacing w:after="0"/>
        <w:ind w:left="0"/>
        <w:jc w:val="both"/>
      </w:pPr>
      <w:r>
        <w:rPr>
          <w:rFonts w:ascii="Times New Roman"/>
          <w:b w:val="false"/>
          <w:i w:val="false"/>
          <w:color w:val="000000"/>
          <w:sz w:val="28"/>
        </w:rPr>
        <w:t>
      7-4.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28"/>
    <w:bookmarkStart w:name="z325" w:id="229"/>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29"/>
    <w:bookmarkStart w:name="z326" w:id="230"/>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28" w:id="231"/>
    <w:p>
      <w:pPr>
        <w:spacing w:after="0"/>
        <w:ind w:left="0"/>
        <w:jc w:val="both"/>
      </w:pPr>
      <w:r>
        <w:rPr>
          <w:rFonts w:ascii="Times New Roman"/>
          <w:b w:val="false"/>
          <w:i w:val="false"/>
          <w:color w:val="000000"/>
          <w:sz w:val="28"/>
        </w:rPr>
        <w:t>
      "9.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231"/>
    <w:bookmarkStart w:name="z329" w:id="232"/>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331" w:id="233"/>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көрсетілген банктік реквизиттер бойынша жүзеге асырылады.";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жетінші абзацы мынадай редакцияда жазылсын:</w:t>
      </w:r>
    </w:p>
    <w:bookmarkStart w:name="z333" w:id="234"/>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234"/>
    <w:bookmarkStart w:name="z334" w:id="235"/>
    <w:p>
      <w:pPr>
        <w:spacing w:after="0"/>
        <w:ind w:left="0"/>
        <w:jc w:val="both"/>
      </w:pPr>
      <w:r>
        <w:rPr>
          <w:rFonts w:ascii="Times New Roman"/>
          <w:b w:val="false"/>
          <w:i w:val="false"/>
          <w:color w:val="000000"/>
          <w:sz w:val="28"/>
        </w:rPr>
        <w:t>
      мынадай мазмұндағы 14-1, 14-2, 14-3 және 14-4 тармақтармен толықтырылсын:</w:t>
      </w:r>
    </w:p>
    <w:bookmarkEnd w:id="235"/>
    <w:bookmarkStart w:name="z335" w:id="236"/>
    <w:p>
      <w:pPr>
        <w:spacing w:after="0"/>
        <w:ind w:left="0"/>
        <w:jc w:val="both"/>
      </w:pPr>
      <w:r>
        <w:rPr>
          <w:rFonts w:ascii="Times New Roman"/>
          <w:b w:val="false"/>
          <w:i w:val="false"/>
          <w:color w:val="000000"/>
          <w:sz w:val="28"/>
        </w:rPr>
        <w:t>
      "14-1.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236"/>
    <w:bookmarkStart w:name="z336" w:id="237"/>
    <w:p>
      <w:pPr>
        <w:spacing w:after="0"/>
        <w:ind w:left="0"/>
        <w:jc w:val="both"/>
      </w:pPr>
      <w:r>
        <w:rPr>
          <w:rFonts w:ascii="Times New Roman"/>
          <w:b w:val="false"/>
          <w:i w:val="false"/>
          <w:color w:val="000000"/>
          <w:sz w:val="28"/>
        </w:rPr>
        <w:t>
      14-2. Көрсетілетін қызметті беруші мемлекеттік қызмет көрсету процесін мынадай:</w:t>
      </w:r>
    </w:p>
    <w:bookmarkEnd w:id="237"/>
    <w:bookmarkStart w:name="z337" w:id="238"/>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238"/>
    <w:bookmarkStart w:name="z338" w:id="239"/>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239"/>
    <w:bookmarkStart w:name="z339" w:id="240"/>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240"/>
    <w:bookmarkStart w:name="z340" w:id="241"/>
    <w:p>
      <w:pPr>
        <w:spacing w:after="0"/>
        <w:ind w:left="0"/>
        <w:jc w:val="both"/>
      </w:pPr>
      <w:r>
        <w:rPr>
          <w:rFonts w:ascii="Times New Roman"/>
          <w:b w:val="false"/>
          <w:i w:val="false"/>
          <w:color w:val="000000"/>
          <w:sz w:val="28"/>
        </w:rPr>
        <w:t>
      14-3. Мемлекеттік қызмет көрсету процесі:</w:t>
      </w:r>
    </w:p>
    <w:bookmarkEnd w:id="241"/>
    <w:bookmarkStart w:name="z341" w:id="242"/>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42"/>
    <w:bookmarkStart w:name="z342" w:id="243"/>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43"/>
    <w:bookmarkStart w:name="z343" w:id="244"/>
    <w:p>
      <w:pPr>
        <w:spacing w:after="0"/>
        <w:ind w:left="0"/>
        <w:jc w:val="both"/>
      </w:pPr>
      <w:r>
        <w:rPr>
          <w:rFonts w:ascii="Times New Roman"/>
          <w:b w:val="false"/>
          <w:i w:val="false"/>
          <w:color w:val="000000"/>
          <w:sz w:val="28"/>
        </w:rPr>
        <w:t>
      14-4.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44"/>
    <w:bookmarkStart w:name="z344" w:id="245"/>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45"/>
    <w:bookmarkStart w:name="z345" w:id="246"/>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347" w:id="247"/>
    <w:p>
      <w:pPr>
        <w:spacing w:after="0"/>
        <w:ind w:left="0"/>
        <w:jc w:val="both"/>
      </w:pPr>
      <w:r>
        <w:rPr>
          <w:rFonts w:ascii="Times New Roman"/>
          <w:b w:val="false"/>
          <w:i w:val="false"/>
          <w:color w:val="000000"/>
          <w:sz w:val="28"/>
        </w:rPr>
        <w:t>
      "16.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247"/>
    <w:bookmarkStart w:name="z348" w:id="248"/>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49-қосымшасына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50-қосымшасына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51-қосымшасына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52-қосымшасына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53-қосымшасына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54-қосымшасына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тізбенің </w:t>
      </w:r>
      <w:r>
        <w:rPr>
          <w:rFonts w:ascii="Times New Roman"/>
          <w:b w:val="false"/>
          <w:i w:val="false"/>
          <w:color w:val="000000"/>
          <w:sz w:val="28"/>
        </w:rPr>
        <w:t>55-қосымшасына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тізбенің </w:t>
      </w:r>
      <w:r>
        <w:rPr>
          <w:rFonts w:ascii="Times New Roman"/>
          <w:b w:val="false"/>
          <w:i w:val="false"/>
          <w:color w:val="000000"/>
          <w:sz w:val="28"/>
        </w:rPr>
        <w:t>56-қосымшасына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тізбенің </w:t>
      </w:r>
      <w:r>
        <w:rPr>
          <w:rFonts w:ascii="Times New Roman"/>
          <w:b w:val="false"/>
          <w:i w:val="false"/>
          <w:color w:val="000000"/>
          <w:sz w:val="28"/>
        </w:rPr>
        <w:t>57-қосымшасына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тізбенің </w:t>
      </w:r>
      <w:r>
        <w:rPr>
          <w:rFonts w:ascii="Times New Roman"/>
          <w:b w:val="false"/>
          <w:i w:val="false"/>
          <w:color w:val="000000"/>
          <w:sz w:val="28"/>
        </w:rPr>
        <w:t>58-қосымшасына</w:t>
      </w:r>
      <w:r>
        <w:rPr>
          <w:rFonts w:ascii="Times New Roman"/>
          <w:b w:val="false"/>
          <w:i w:val="false"/>
          <w:color w:val="000000"/>
          <w:sz w:val="28"/>
        </w:rPr>
        <w:t xml:space="preserve"> сәйкес жаңа редакцияда жазылсын.</w:t>
      </w:r>
    </w:p>
    <w:bookmarkStart w:name="z359" w:id="249"/>
    <w:p>
      <w:pPr>
        <w:spacing w:after="0"/>
        <w:ind w:left="0"/>
        <w:jc w:val="both"/>
      </w:pPr>
      <w:r>
        <w:rPr>
          <w:rFonts w:ascii="Times New Roman"/>
          <w:b w:val="false"/>
          <w:i w:val="false"/>
          <w:color w:val="000000"/>
          <w:sz w:val="28"/>
        </w:rPr>
        <w:t xml:space="preserve">
      7.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17331 болып тіркелген) мынадай өзгерістер мен толықтырулар енгізілсін:</w:t>
      </w:r>
    </w:p>
    <w:bookmarkEnd w:id="249"/>
    <w:bookmarkStart w:name="z360" w:id="250"/>
    <w:p>
      <w:pPr>
        <w:spacing w:after="0"/>
        <w:ind w:left="0"/>
        <w:jc w:val="both"/>
      </w:pPr>
      <w:r>
        <w:rPr>
          <w:rFonts w:ascii="Times New Roman"/>
          <w:b w:val="false"/>
          <w:i w:val="false"/>
          <w:color w:val="000000"/>
          <w:sz w:val="28"/>
        </w:rPr>
        <w:t xml:space="preserve">
      көрсетілген бұйрықпен бекітілген Тауар белгілерін мемлекеттiк тіркеу тiзiлiмiнде айрықша құқықтарды беру, тауар белгісін пайдалануға құқық беру туралы </w:t>
      </w:r>
      <w:r>
        <w:rPr>
          <w:rFonts w:ascii="Times New Roman"/>
          <w:b w:val="false"/>
          <w:i w:val="false"/>
          <w:color w:val="000000"/>
          <w:sz w:val="28"/>
        </w:rPr>
        <w:t>қағидаларында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2" w:id="251"/>
    <w:p>
      <w:pPr>
        <w:spacing w:after="0"/>
        <w:ind w:left="0"/>
        <w:jc w:val="both"/>
      </w:pPr>
      <w:r>
        <w:rPr>
          <w:rFonts w:ascii="Times New Roman"/>
          <w:b w:val="false"/>
          <w:i w:val="false"/>
          <w:color w:val="000000"/>
          <w:sz w:val="28"/>
        </w:rPr>
        <w:t>
      "1. Осы Тауар белгілерін мемлекеттiк тіркеу тiзiлiмiнде айрықша құқықтарды беру, тауар белгісін пайдалануға құқық беру туралы қағидалары (бұдан әрі – Қағидалар) "Тауар белгілері, қызмет көрсету белгілері, географиялық нұсқамалар және тауарлар шығарылған жерлердің атаулары туралы", "Мемлекеттік және әлеуметтік жауапкершілігі бар көрсетілетін қызметтер туралы" Қазақстан Республикасының Заңдарына (бұдан әрі – Мемқызметтер туралы заң) сәйкес әзірленген және тауар белгілерінің мемлекеттiк тіркеу тiзiлiмiнде айрықша құқықтарды беру, тауар белгісін пайдалануға құқық беру тәртібін белгілейді, сондай-ақ мемлекеттік қызметтер көрсету тәртібін айқындайды.";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7) және 8) тармақшалар мынадай редакцияда жазылсын: </w:t>
      </w:r>
    </w:p>
    <w:bookmarkStart w:name="z364" w:id="252"/>
    <w:p>
      <w:pPr>
        <w:spacing w:after="0"/>
        <w:ind w:left="0"/>
        <w:jc w:val="both"/>
      </w:pPr>
      <w:r>
        <w:rPr>
          <w:rFonts w:ascii="Times New Roman"/>
          <w:b w:val="false"/>
          <w:i w:val="false"/>
          <w:color w:val="000000"/>
          <w:sz w:val="28"/>
        </w:rPr>
        <w:t>
      "7)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252"/>
    <w:bookmarkStart w:name="z365" w:id="253"/>
    <w:p>
      <w:pPr>
        <w:spacing w:after="0"/>
        <w:ind w:left="0"/>
        <w:jc w:val="both"/>
      </w:pPr>
      <w:r>
        <w:rPr>
          <w:rFonts w:ascii="Times New Roman"/>
          <w:b w:val="false"/>
          <w:i w:val="false"/>
          <w:color w:val="000000"/>
          <w:sz w:val="28"/>
        </w:rPr>
        <w:t>
      8)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67" w:id="254"/>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(бұдан әрі – мемлекеттік қызмет)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369" w:id="255"/>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(бұдан әрі – 4-қосымша) көрсетілген банктік реквизиттер бойынша жүзеге асырылады.";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жетінші абзацы мынадай редакцияда жазылсын:</w:t>
      </w:r>
    </w:p>
    <w:bookmarkStart w:name="z371" w:id="256"/>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256"/>
    <w:bookmarkStart w:name="z372" w:id="257"/>
    <w:p>
      <w:pPr>
        <w:spacing w:after="0"/>
        <w:ind w:left="0"/>
        <w:jc w:val="both"/>
      </w:pPr>
      <w:r>
        <w:rPr>
          <w:rFonts w:ascii="Times New Roman"/>
          <w:b w:val="false"/>
          <w:i w:val="false"/>
          <w:color w:val="000000"/>
          <w:sz w:val="28"/>
        </w:rPr>
        <w:t>
      мынадай мазмұндағы 7-1, 7-2, 7-3 және 7-4 тармақтармен толықтырылсын:</w:t>
      </w:r>
    </w:p>
    <w:bookmarkEnd w:id="257"/>
    <w:bookmarkStart w:name="z373" w:id="258"/>
    <w:p>
      <w:pPr>
        <w:spacing w:after="0"/>
        <w:ind w:left="0"/>
        <w:jc w:val="both"/>
      </w:pPr>
      <w:r>
        <w:rPr>
          <w:rFonts w:ascii="Times New Roman"/>
          <w:b w:val="false"/>
          <w:i w:val="false"/>
          <w:color w:val="000000"/>
          <w:sz w:val="28"/>
        </w:rPr>
        <w:t>
      "7-1.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258"/>
    <w:bookmarkStart w:name="z374" w:id="259"/>
    <w:p>
      <w:pPr>
        <w:spacing w:after="0"/>
        <w:ind w:left="0"/>
        <w:jc w:val="both"/>
      </w:pPr>
      <w:r>
        <w:rPr>
          <w:rFonts w:ascii="Times New Roman"/>
          <w:b w:val="false"/>
          <w:i w:val="false"/>
          <w:color w:val="000000"/>
          <w:sz w:val="28"/>
        </w:rPr>
        <w:t>
      7-2. Көрсетілетін қызметті беруші мемлекеттік қызмет көрсету процесін мынадай:</w:t>
      </w:r>
    </w:p>
    <w:bookmarkEnd w:id="259"/>
    <w:bookmarkStart w:name="z375" w:id="260"/>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260"/>
    <w:bookmarkStart w:name="z376" w:id="261"/>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261"/>
    <w:bookmarkStart w:name="z377" w:id="262"/>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262"/>
    <w:bookmarkStart w:name="z378" w:id="263"/>
    <w:p>
      <w:pPr>
        <w:spacing w:after="0"/>
        <w:ind w:left="0"/>
        <w:jc w:val="both"/>
      </w:pPr>
      <w:r>
        <w:rPr>
          <w:rFonts w:ascii="Times New Roman"/>
          <w:b w:val="false"/>
          <w:i w:val="false"/>
          <w:color w:val="000000"/>
          <w:sz w:val="28"/>
        </w:rPr>
        <w:t>
      7-3. Мемлекеттік қызмет көрсету процесі:</w:t>
      </w:r>
    </w:p>
    <w:bookmarkEnd w:id="263"/>
    <w:bookmarkStart w:name="z379" w:id="264"/>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64"/>
    <w:bookmarkStart w:name="z380" w:id="265"/>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65"/>
    <w:bookmarkStart w:name="z381" w:id="266"/>
    <w:p>
      <w:pPr>
        <w:spacing w:after="0"/>
        <w:ind w:left="0"/>
        <w:jc w:val="both"/>
      </w:pPr>
      <w:r>
        <w:rPr>
          <w:rFonts w:ascii="Times New Roman"/>
          <w:b w:val="false"/>
          <w:i w:val="false"/>
          <w:color w:val="000000"/>
          <w:sz w:val="28"/>
        </w:rPr>
        <w:t>
      7-4.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66"/>
    <w:bookmarkStart w:name="z382" w:id="267"/>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67"/>
    <w:bookmarkStart w:name="z383" w:id="268"/>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85" w:id="269"/>
    <w:p>
      <w:pPr>
        <w:spacing w:after="0"/>
        <w:ind w:left="0"/>
        <w:jc w:val="both"/>
      </w:pPr>
      <w:r>
        <w:rPr>
          <w:rFonts w:ascii="Times New Roman"/>
          <w:b w:val="false"/>
          <w:i w:val="false"/>
          <w:color w:val="000000"/>
          <w:sz w:val="28"/>
        </w:rPr>
        <w:t>
      "9.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269"/>
    <w:bookmarkStart w:name="z386" w:id="270"/>
    <w:p>
      <w:pPr>
        <w:spacing w:after="0"/>
        <w:ind w:left="0"/>
        <w:jc w:val="both"/>
      </w:pPr>
      <w:r>
        <w:rPr>
          <w:rFonts w:ascii="Times New Roman"/>
          <w:b w:val="false"/>
          <w:i w:val="false"/>
          <w:color w:val="000000"/>
          <w:sz w:val="28"/>
        </w:rPr>
        <w:t>
      Мемқызметтер туралы заңның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388" w:id="271"/>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көрсетілген банктік реквизиттер бойынша жүзеге асырылады.";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жетінші абзацы мынадай редакцияда жазылсын:</w:t>
      </w:r>
    </w:p>
    <w:bookmarkStart w:name="z390" w:id="272"/>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272"/>
    <w:bookmarkStart w:name="z391" w:id="273"/>
    <w:p>
      <w:pPr>
        <w:spacing w:after="0"/>
        <w:ind w:left="0"/>
        <w:jc w:val="both"/>
      </w:pPr>
      <w:r>
        <w:rPr>
          <w:rFonts w:ascii="Times New Roman"/>
          <w:b w:val="false"/>
          <w:i w:val="false"/>
          <w:color w:val="000000"/>
          <w:sz w:val="28"/>
        </w:rPr>
        <w:t>
      мынадай мазмұндағы 14-1, 14-2, 14-3 және 14-4 тармақтармен толықтырылсын:</w:t>
      </w:r>
    </w:p>
    <w:bookmarkEnd w:id="273"/>
    <w:bookmarkStart w:name="z392" w:id="274"/>
    <w:p>
      <w:pPr>
        <w:spacing w:after="0"/>
        <w:ind w:left="0"/>
        <w:jc w:val="both"/>
      </w:pPr>
      <w:r>
        <w:rPr>
          <w:rFonts w:ascii="Times New Roman"/>
          <w:b w:val="false"/>
          <w:i w:val="false"/>
          <w:color w:val="000000"/>
          <w:sz w:val="28"/>
        </w:rPr>
        <w:t>
      "14-1.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274"/>
    <w:bookmarkStart w:name="z393" w:id="275"/>
    <w:p>
      <w:pPr>
        <w:spacing w:after="0"/>
        <w:ind w:left="0"/>
        <w:jc w:val="both"/>
      </w:pPr>
      <w:r>
        <w:rPr>
          <w:rFonts w:ascii="Times New Roman"/>
          <w:b w:val="false"/>
          <w:i w:val="false"/>
          <w:color w:val="000000"/>
          <w:sz w:val="28"/>
        </w:rPr>
        <w:t>
      14-2. Көрсетілетін қызметті беруші мемлекеттік қызмет көрсету процесін мынадай:</w:t>
      </w:r>
    </w:p>
    <w:bookmarkEnd w:id="275"/>
    <w:bookmarkStart w:name="z394" w:id="276"/>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276"/>
    <w:bookmarkStart w:name="z395" w:id="277"/>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277"/>
    <w:bookmarkStart w:name="z396" w:id="278"/>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278"/>
    <w:bookmarkStart w:name="z397" w:id="279"/>
    <w:p>
      <w:pPr>
        <w:spacing w:after="0"/>
        <w:ind w:left="0"/>
        <w:jc w:val="both"/>
      </w:pPr>
      <w:r>
        <w:rPr>
          <w:rFonts w:ascii="Times New Roman"/>
          <w:b w:val="false"/>
          <w:i w:val="false"/>
          <w:color w:val="000000"/>
          <w:sz w:val="28"/>
        </w:rPr>
        <w:t>
      14-3. Мемлекеттік қызмет көрсету процесі:</w:t>
      </w:r>
    </w:p>
    <w:bookmarkEnd w:id="279"/>
    <w:bookmarkStart w:name="z398" w:id="280"/>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280"/>
    <w:bookmarkStart w:name="z399" w:id="281"/>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281"/>
    <w:bookmarkStart w:name="z400" w:id="282"/>
    <w:p>
      <w:pPr>
        <w:spacing w:after="0"/>
        <w:ind w:left="0"/>
        <w:jc w:val="both"/>
      </w:pPr>
      <w:r>
        <w:rPr>
          <w:rFonts w:ascii="Times New Roman"/>
          <w:b w:val="false"/>
          <w:i w:val="false"/>
          <w:color w:val="000000"/>
          <w:sz w:val="28"/>
        </w:rPr>
        <w:t>
      14-4.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282"/>
    <w:bookmarkStart w:name="z401" w:id="283"/>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283"/>
    <w:bookmarkStart w:name="z402" w:id="284"/>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404" w:id="285"/>
    <w:p>
      <w:pPr>
        <w:spacing w:after="0"/>
        <w:ind w:left="0"/>
        <w:jc w:val="both"/>
      </w:pPr>
      <w:r>
        <w:rPr>
          <w:rFonts w:ascii="Times New Roman"/>
          <w:b w:val="false"/>
          <w:i w:val="false"/>
          <w:color w:val="000000"/>
          <w:sz w:val="28"/>
        </w:rPr>
        <w:t>
      "16.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285"/>
    <w:bookmarkStart w:name="z405" w:id="286"/>
    <w:p>
      <w:pPr>
        <w:spacing w:after="0"/>
        <w:ind w:left="0"/>
        <w:jc w:val="both"/>
      </w:pPr>
      <w:r>
        <w:rPr>
          <w:rFonts w:ascii="Times New Roman"/>
          <w:b w:val="false"/>
          <w:i w:val="false"/>
          <w:color w:val="000000"/>
          <w:sz w:val="28"/>
        </w:rPr>
        <w:t>
      Мемқызметтер туралы заңның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59-қосымшасына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60-қосымшасына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61-қосымшасына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62-қосымшасына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63-қосымшасына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64-қосымшасына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тізбенің </w:t>
      </w:r>
      <w:r>
        <w:rPr>
          <w:rFonts w:ascii="Times New Roman"/>
          <w:b w:val="false"/>
          <w:i w:val="false"/>
          <w:color w:val="000000"/>
          <w:sz w:val="28"/>
        </w:rPr>
        <w:t>65-қосымшасына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тізбенің </w:t>
      </w:r>
      <w:r>
        <w:rPr>
          <w:rFonts w:ascii="Times New Roman"/>
          <w:b w:val="false"/>
          <w:i w:val="false"/>
          <w:color w:val="000000"/>
          <w:sz w:val="28"/>
        </w:rPr>
        <w:t>66-қосымшасына</w:t>
      </w:r>
      <w:r>
        <w:rPr>
          <w:rFonts w:ascii="Times New Roman"/>
          <w:b w:val="false"/>
          <w:i w:val="false"/>
          <w:color w:val="000000"/>
          <w:sz w:val="28"/>
        </w:rPr>
        <w:t xml:space="preserve"> сәйкес жаңа редакцияда жазылсын.</w:t>
      </w:r>
    </w:p>
    <w:bookmarkStart w:name="z414" w:id="287"/>
    <w:p>
      <w:pPr>
        <w:spacing w:after="0"/>
        <w:ind w:left="0"/>
        <w:jc w:val="both"/>
      </w:pPr>
      <w:r>
        <w:rPr>
          <w:rFonts w:ascii="Times New Roman"/>
          <w:b w:val="false"/>
          <w:i w:val="false"/>
          <w:color w:val="000000"/>
          <w:sz w:val="28"/>
        </w:rPr>
        <w:t xml:space="preserve">
      8.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17332 болып тіркелген) мынадай өзгерістер мен толықтырулар енгізілсін:</w:t>
      </w:r>
    </w:p>
    <w:bookmarkEnd w:id="287"/>
    <w:bookmarkStart w:name="z415" w:id="288"/>
    <w:p>
      <w:pPr>
        <w:spacing w:after="0"/>
        <w:ind w:left="0"/>
        <w:jc w:val="both"/>
      </w:pPr>
      <w:r>
        <w:rPr>
          <w:rFonts w:ascii="Times New Roman"/>
          <w:b w:val="false"/>
          <w:i w:val="false"/>
          <w:color w:val="000000"/>
          <w:sz w:val="28"/>
        </w:rPr>
        <w:t xml:space="preserve">
      көрсетілген бұйрықпен бекітілген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w:t>
      </w:r>
      <w:r>
        <w:rPr>
          <w:rFonts w:ascii="Times New Roman"/>
          <w:b w:val="false"/>
          <w:i w:val="false"/>
          <w:color w:val="000000"/>
          <w:sz w:val="28"/>
        </w:rPr>
        <w:t>қағидаларында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7" w:id="289"/>
    <w:p>
      <w:pPr>
        <w:spacing w:after="0"/>
        <w:ind w:left="0"/>
        <w:jc w:val="both"/>
      </w:pPr>
      <w:r>
        <w:rPr>
          <w:rFonts w:ascii="Times New Roman"/>
          <w:b w:val="false"/>
          <w:i w:val="false"/>
          <w:color w:val="000000"/>
          <w:sz w:val="28"/>
        </w:rPr>
        <w:t>
      "1. Осы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 (бұдан әрі – Қағидалар) "Селекциялық жетістіктерді қорғау туралы", "Мемлекеттік және әлеуметтік жауапкершілігі бар көрсетілетін қызметтер туралы" Қазақстан Республикасының Заңдарына (бұдан әрі – Мемқызметтер туралы заң) сәйкес әзірленген және Селекциялық жетістіктердің мемлекеттік тізілімінде Селекциялық жетістіктерді пайдалануға айрықша құқықты беру, Селекциялық жетістіктерге пайдалану құқықығын ұсынуды тіркеуді белгілейді, сондай-ақ мемлекеттік қызметтер көрсету тәртібін айқындайды.";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6) және 7) тармақшалар мынадай редакцияда жазылсын: </w:t>
      </w:r>
    </w:p>
    <w:bookmarkStart w:name="z419" w:id="290"/>
    <w:p>
      <w:pPr>
        <w:spacing w:after="0"/>
        <w:ind w:left="0"/>
        <w:jc w:val="both"/>
      </w:pPr>
      <w:r>
        <w:rPr>
          <w:rFonts w:ascii="Times New Roman"/>
          <w:b w:val="false"/>
          <w:i w:val="false"/>
          <w:color w:val="000000"/>
          <w:sz w:val="28"/>
        </w:rPr>
        <w:t>
      "6)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290"/>
    <w:bookmarkStart w:name="z420" w:id="291"/>
    <w:p>
      <w:pPr>
        <w:spacing w:after="0"/>
        <w:ind w:left="0"/>
        <w:jc w:val="both"/>
      </w:pPr>
      <w:r>
        <w:rPr>
          <w:rFonts w:ascii="Times New Roman"/>
          <w:b w:val="false"/>
          <w:i w:val="false"/>
          <w:color w:val="000000"/>
          <w:sz w:val="28"/>
        </w:rPr>
        <w:t>
      7)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22" w:id="292"/>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(бұдан әрі – мемлекеттік көрсетілетін қызмет)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424" w:id="293"/>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(бұдан әрі – 4-қосымша) көрсетілген банктік реквизиттер бойынша жүзеге асырылады.";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жетінші абзацы мынадай редакцияда жазылсын:</w:t>
      </w:r>
    </w:p>
    <w:bookmarkStart w:name="z426" w:id="294"/>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294"/>
    <w:bookmarkStart w:name="z427" w:id="295"/>
    <w:p>
      <w:pPr>
        <w:spacing w:after="0"/>
        <w:ind w:left="0"/>
        <w:jc w:val="both"/>
      </w:pPr>
      <w:r>
        <w:rPr>
          <w:rFonts w:ascii="Times New Roman"/>
          <w:b w:val="false"/>
          <w:i w:val="false"/>
          <w:color w:val="000000"/>
          <w:sz w:val="28"/>
        </w:rPr>
        <w:t>
      мынадай мазмұндағы 7-1, 7-2, 7-3 және 7-4 тармақтармен толықтырылсын:</w:t>
      </w:r>
    </w:p>
    <w:bookmarkEnd w:id="295"/>
    <w:bookmarkStart w:name="z428" w:id="296"/>
    <w:p>
      <w:pPr>
        <w:spacing w:after="0"/>
        <w:ind w:left="0"/>
        <w:jc w:val="both"/>
      </w:pPr>
      <w:r>
        <w:rPr>
          <w:rFonts w:ascii="Times New Roman"/>
          <w:b w:val="false"/>
          <w:i w:val="false"/>
          <w:color w:val="000000"/>
          <w:sz w:val="28"/>
        </w:rPr>
        <w:t>
      "7-1.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296"/>
    <w:bookmarkStart w:name="z429" w:id="297"/>
    <w:p>
      <w:pPr>
        <w:spacing w:after="0"/>
        <w:ind w:left="0"/>
        <w:jc w:val="both"/>
      </w:pPr>
      <w:r>
        <w:rPr>
          <w:rFonts w:ascii="Times New Roman"/>
          <w:b w:val="false"/>
          <w:i w:val="false"/>
          <w:color w:val="000000"/>
          <w:sz w:val="28"/>
        </w:rPr>
        <w:t>
      7-2. Көрсетілетін қызметті беруші мемлекеттік қызмет көрсету процесін мынадай:</w:t>
      </w:r>
    </w:p>
    <w:bookmarkEnd w:id="297"/>
    <w:bookmarkStart w:name="z430" w:id="298"/>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298"/>
    <w:bookmarkStart w:name="z431" w:id="299"/>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299"/>
    <w:bookmarkStart w:name="z432" w:id="300"/>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00"/>
    <w:bookmarkStart w:name="z433" w:id="301"/>
    <w:p>
      <w:pPr>
        <w:spacing w:after="0"/>
        <w:ind w:left="0"/>
        <w:jc w:val="both"/>
      </w:pPr>
      <w:r>
        <w:rPr>
          <w:rFonts w:ascii="Times New Roman"/>
          <w:b w:val="false"/>
          <w:i w:val="false"/>
          <w:color w:val="000000"/>
          <w:sz w:val="28"/>
        </w:rPr>
        <w:t>
      7-3. Мемлекеттік қызмет көрсету процесі:</w:t>
      </w:r>
    </w:p>
    <w:bookmarkEnd w:id="301"/>
    <w:bookmarkStart w:name="z434" w:id="302"/>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02"/>
    <w:bookmarkStart w:name="z435" w:id="303"/>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303"/>
    <w:bookmarkStart w:name="z436" w:id="304"/>
    <w:p>
      <w:pPr>
        <w:spacing w:after="0"/>
        <w:ind w:left="0"/>
        <w:jc w:val="both"/>
      </w:pPr>
      <w:r>
        <w:rPr>
          <w:rFonts w:ascii="Times New Roman"/>
          <w:b w:val="false"/>
          <w:i w:val="false"/>
          <w:color w:val="000000"/>
          <w:sz w:val="28"/>
        </w:rPr>
        <w:t>
      7-4.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304"/>
    <w:bookmarkStart w:name="z437" w:id="305"/>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305"/>
    <w:bookmarkStart w:name="z438" w:id="306"/>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40" w:id="307"/>
    <w:p>
      <w:pPr>
        <w:spacing w:after="0"/>
        <w:ind w:left="0"/>
        <w:jc w:val="both"/>
      </w:pPr>
      <w:r>
        <w:rPr>
          <w:rFonts w:ascii="Times New Roman"/>
          <w:b w:val="false"/>
          <w:i w:val="false"/>
          <w:color w:val="000000"/>
          <w:sz w:val="28"/>
        </w:rPr>
        <w:t>
      "9.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307"/>
    <w:bookmarkStart w:name="z441" w:id="308"/>
    <w:p>
      <w:pPr>
        <w:spacing w:after="0"/>
        <w:ind w:left="0"/>
        <w:jc w:val="both"/>
      </w:pPr>
      <w:r>
        <w:rPr>
          <w:rFonts w:ascii="Times New Roman"/>
          <w:b w:val="false"/>
          <w:i w:val="false"/>
          <w:color w:val="000000"/>
          <w:sz w:val="28"/>
        </w:rPr>
        <w:t>
      Мемқызметтер туралы заңның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443" w:id="309"/>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көрсетілген банктік реквизиттер бойынша жүзеге асырылады.";</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жетінші абзацы мынадай редакцияда жазылсын:</w:t>
      </w:r>
    </w:p>
    <w:bookmarkStart w:name="z445" w:id="310"/>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310"/>
    <w:bookmarkStart w:name="z446" w:id="311"/>
    <w:p>
      <w:pPr>
        <w:spacing w:after="0"/>
        <w:ind w:left="0"/>
        <w:jc w:val="both"/>
      </w:pPr>
      <w:r>
        <w:rPr>
          <w:rFonts w:ascii="Times New Roman"/>
          <w:b w:val="false"/>
          <w:i w:val="false"/>
          <w:color w:val="000000"/>
          <w:sz w:val="28"/>
        </w:rPr>
        <w:t>
      мынадай мазмұндағы 14-1, 14-2, 14-3 және 14-4 тармақтармен толықтырылсын:</w:t>
      </w:r>
    </w:p>
    <w:bookmarkEnd w:id="311"/>
    <w:bookmarkStart w:name="z447" w:id="312"/>
    <w:p>
      <w:pPr>
        <w:spacing w:after="0"/>
        <w:ind w:left="0"/>
        <w:jc w:val="both"/>
      </w:pPr>
      <w:r>
        <w:rPr>
          <w:rFonts w:ascii="Times New Roman"/>
          <w:b w:val="false"/>
          <w:i w:val="false"/>
          <w:color w:val="000000"/>
          <w:sz w:val="28"/>
        </w:rPr>
        <w:t>
      "14-1.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12"/>
    <w:bookmarkStart w:name="z448" w:id="313"/>
    <w:p>
      <w:pPr>
        <w:spacing w:after="0"/>
        <w:ind w:left="0"/>
        <w:jc w:val="both"/>
      </w:pPr>
      <w:r>
        <w:rPr>
          <w:rFonts w:ascii="Times New Roman"/>
          <w:b w:val="false"/>
          <w:i w:val="false"/>
          <w:color w:val="000000"/>
          <w:sz w:val="28"/>
        </w:rPr>
        <w:t>
      14-2. Көрсетілетін қызметті беруші мемлекеттік қызмет көрсету процесін мынадай:</w:t>
      </w:r>
    </w:p>
    <w:bookmarkEnd w:id="313"/>
    <w:bookmarkStart w:name="z449" w:id="314"/>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14"/>
    <w:bookmarkStart w:name="z450" w:id="315"/>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15"/>
    <w:bookmarkStart w:name="z451" w:id="316"/>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16"/>
    <w:bookmarkStart w:name="z452" w:id="317"/>
    <w:p>
      <w:pPr>
        <w:spacing w:after="0"/>
        <w:ind w:left="0"/>
        <w:jc w:val="both"/>
      </w:pPr>
      <w:r>
        <w:rPr>
          <w:rFonts w:ascii="Times New Roman"/>
          <w:b w:val="false"/>
          <w:i w:val="false"/>
          <w:color w:val="000000"/>
          <w:sz w:val="28"/>
        </w:rPr>
        <w:t>
      14-3. Мемлекеттік қызмет көрсету процесі:</w:t>
      </w:r>
    </w:p>
    <w:bookmarkEnd w:id="317"/>
    <w:bookmarkStart w:name="z453" w:id="318"/>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18"/>
    <w:bookmarkStart w:name="z454" w:id="319"/>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319"/>
    <w:bookmarkStart w:name="z455" w:id="320"/>
    <w:p>
      <w:pPr>
        <w:spacing w:after="0"/>
        <w:ind w:left="0"/>
        <w:jc w:val="both"/>
      </w:pPr>
      <w:r>
        <w:rPr>
          <w:rFonts w:ascii="Times New Roman"/>
          <w:b w:val="false"/>
          <w:i w:val="false"/>
          <w:color w:val="000000"/>
          <w:sz w:val="28"/>
        </w:rPr>
        <w:t>
      14-4.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320"/>
    <w:bookmarkStart w:name="z456" w:id="321"/>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321"/>
    <w:bookmarkStart w:name="z457" w:id="322"/>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459" w:id="323"/>
    <w:p>
      <w:pPr>
        <w:spacing w:after="0"/>
        <w:ind w:left="0"/>
        <w:jc w:val="both"/>
      </w:pPr>
      <w:r>
        <w:rPr>
          <w:rFonts w:ascii="Times New Roman"/>
          <w:b w:val="false"/>
          <w:i w:val="false"/>
          <w:color w:val="000000"/>
          <w:sz w:val="28"/>
        </w:rPr>
        <w:t>
      "16.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323"/>
    <w:bookmarkStart w:name="z460" w:id="324"/>
    <w:p>
      <w:pPr>
        <w:spacing w:after="0"/>
        <w:ind w:left="0"/>
        <w:jc w:val="both"/>
      </w:pPr>
      <w:r>
        <w:rPr>
          <w:rFonts w:ascii="Times New Roman"/>
          <w:b w:val="false"/>
          <w:i w:val="false"/>
          <w:color w:val="000000"/>
          <w:sz w:val="28"/>
        </w:rPr>
        <w:t>
      Мемқызметтер туралы заңның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p>
    <w:bookmarkStart w:name="z462" w:id="325"/>
    <w:p>
      <w:pPr>
        <w:spacing w:after="0"/>
        <w:ind w:left="0"/>
        <w:jc w:val="both"/>
      </w:pPr>
      <w:r>
        <w:rPr>
          <w:rFonts w:ascii="Times New Roman"/>
          <w:b w:val="false"/>
          <w:i w:val="false"/>
          <w:color w:val="000000"/>
          <w:sz w:val="28"/>
        </w:rPr>
        <w:t>
      "19. Ашық лицензияға құқық беру үшін патент иеленуші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кәсіпорынға (бұдан әрі – "ҰЗМИ" ШЖҚ РМК) кез келген тұлғаға селекциялық жетістіктерді пайдалануға лицензия алуға құқықты беру туралы өтініш береді.";</w:t>
      </w:r>
    </w:p>
    <w:bookmarkEnd w:id="3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67-қосымшасына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68-қосымшасына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69-қосымшасына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70-қосымшасына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71-қосымшасына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72-қосымшасына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тізбенің </w:t>
      </w:r>
      <w:r>
        <w:rPr>
          <w:rFonts w:ascii="Times New Roman"/>
          <w:b w:val="false"/>
          <w:i w:val="false"/>
          <w:color w:val="000000"/>
          <w:sz w:val="28"/>
        </w:rPr>
        <w:t>73-қосымшасына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тізбенің </w:t>
      </w:r>
      <w:r>
        <w:rPr>
          <w:rFonts w:ascii="Times New Roman"/>
          <w:b w:val="false"/>
          <w:i w:val="false"/>
          <w:color w:val="000000"/>
          <w:sz w:val="28"/>
        </w:rPr>
        <w:t>74-қосымшасына</w:t>
      </w:r>
      <w:r>
        <w:rPr>
          <w:rFonts w:ascii="Times New Roman"/>
          <w:b w:val="false"/>
          <w:i w:val="false"/>
          <w:color w:val="000000"/>
          <w:sz w:val="28"/>
        </w:rPr>
        <w:t xml:space="preserve"> сәйкес жаңа редакцияда жазылсын.</w:t>
      </w:r>
    </w:p>
    <w:bookmarkStart w:name="z471" w:id="326"/>
    <w:p>
      <w:pPr>
        <w:spacing w:after="0"/>
        <w:ind w:left="0"/>
        <w:jc w:val="both"/>
      </w:pPr>
      <w:r>
        <w:rPr>
          <w:rFonts w:ascii="Times New Roman"/>
          <w:b w:val="false"/>
          <w:i w:val="false"/>
          <w:color w:val="000000"/>
          <w:sz w:val="28"/>
        </w:rPr>
        <w:t xml:space="preserve">
      9.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17329 болып тіркелген) мынадай өзгерістер мен толықтырулар енгізілсін:</w:t>
      </w:r>
    </w:p>
    <w:bookmarkEnd w:id="326"/>
    <w:bookmarkStart w:name="z472" w:id="327"/>
    <w:p>
      <w:pPr>
        <w:spacing w:after="0"/>
        <w:ind w:left="0"/>
        <w:jc w:val="both"/>
      </w:pPr>
      <w:r>
        <w:rPr>
          <w:rFonts w:ascii="Times New Roman"/>
          <w:b w:val="false"/>
          <w:i w:val="false"/>
          <w:color w:val="000000"/>
          <w:sz w:val="28"/>
        </w:rPr>
        <w:t xml:space="preserve">
      көрсетілген бұйрықпен бекітілген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w:t>
      </w:r>
      <w:r>
        <w:rPr>
          <w:rFonts w:ascii="Times New Roman"/>
          <w:b w:val="false"/>
          <w:i w:val="false"/>
          <w:color w:val="000000"/>
          <w:sz w:val="28"/>
        </w:rPr>
        <w:t>қағидаларында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4" w:id="328"/>
    <w:p>
      <w:pPr>
        <w:spacing w:after="0"/>
        <w:ind w:left="0"/>
        <w:jc w:val="both"/>
      </w:pPr>
      <w:r>
        <w:rPr>
          <w:rFonts w:ascii="Times New Roman"/>
          <w:b w:val="false"/>
          <w:i w:val="false"/>
          <w:color w:val="000000"/>
          <w:sz w:val="28"/>
        </w:rPr>
        <w:t>
      "1. Осы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 (бұдан әрі – қағидалар) "Қазақстан Республикасының Патент заңы" Қазақстан Республикасының Заңына, "Мемлекеттік және әлеуметтік жауапкершілігі бар көрсетілетін қызметтер туралы" (бұдан әрі – Мемқызметтер туралы заң) Қазақстан Республикасының Заңдарына сәйкес әзірленген және Өнертабыстардың мемлекеттік тізіліміне, Пайдалы модельдердің мемлекеттік тізіліміне, Өнеркәсіптік үлгілердің мемлекеттік тізіліміне айрықша құқықтарды беруді, өнеркәсіптік меншік объектілерін пайдалану құқығын беруді, ашық немесе мәжбүрлеу лицензиясын тіркеу тәртібін белгілейді, сондай-ақ мемлекеттік қызметтер көрсету тәртібін айқындайды.";</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6) және 7) тармақшалар мынадай редакцияда жазылсын: </w:t>
      </w:r>
    </w:p>
    <w:bookmarkStart w:name="z476" w:id="329"/>
    <w:p>
      <w:pPr>
        <w:spacing w:after="0"/>
        <w:ind w:left="0"/>
        <w:jc w:val="both"/>
      </w:pPr>
      <w:r>
        <w:rPr>
          <w:rFonts w:ascii="Times New Roman"/>
          <w:b w:val="false"/>
          <w:i w:val="false"/>
          <w:color w:val="000000"/>
          <w:sz w:val="28"/>
        </w:rPr>
        <w:t>
      "6)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329"/>
    <w:bookmarkStart w:name="z477" w:id="330"/>
    <w:p>
      <w:pPr>
        <w:spacing w:after="0"/>
        <w:ind w:left="0"/>
        <w:jc w:val="both"/>
      </w:pPr>
      <w:r>
        <w:rPr>
          <w:rFonts w:ascii="Times New Roman"/>
          <w:b w:val="false"/>
          <w:i w:val="false"/>
          <w:color w:val="000000"/>
          <w:sz w:val="28"/>
        </w:rPr>
        <w:t>
      7)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79" w:id="331"/>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(бұдан әрі – мемлекеттік қызмет)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481" w:id="332"/>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көрсетілген банктік реквизиттер (бұдан әрі – 4-қосымша) бойынша жүзеге асырылады.";</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жетінші абзацы мынадай редакцияда жазылсын:</w:t>
      </w:r>
    </w:p>
    <w:bookmarkStart w:name="z483" w:id="333"/>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333"/>
    <w:bookmarkStart w:name="z484" w:id="334"/>
    <w:p>
      <w:pPr>
        <w:spacing w:after="0"/>
        <w:ind w:left="0"/>
        <w:jc w:val="both"/>
      </w:pPr>
      <w:r>
        <w:rPr>
          <w:rFonts w:ascii="Times New Roman"/>
          <w:b w:val="false"/>
          <w:i w:val="false"/>
          <w:color w:val="000000"/>
          <w:sz w:val="28"/>
        </w:rPr>
        <w:t>
      мынадай мазмұндағы 7-1, 7-2, 7-3 және 7-4 тармақтармен толықтырылсын:</w:t>
      </w:r>
    </w:p>
    <w:bookmarkEnd w:id="334"/>
    <w:bookmarkStart w:name="z485" w:id="335"/>
    <w:p>
      <w:pPr>
        <w:spacing w:after="0"/>
        <w:ind w:left="0"/>
        <w:jc w:val="both"/>
      </w:pPr>
      <w:r>
        <w:rPr>
          <w:rFonts w:ascii="Times New Roman"/>
          <w:b w:val="false"/>
          <w:i w:val="false"/>
          <w:color w:val="000000"/>
          <w:sz w:val="28"/>
        </w:rPr>
        <w:t>
      "7-1.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35"/>
    <w:bookmarkStart w:name="z486" w:id="336"/>
    <w:p>
      <w:pPr>
        <w:spacing w:after="0"/>
        <w:ind w:left="0"/>
        <w:jc w:val="both"/>
      </w:pPr>
      <w:r>
        <w:rPr>
          <w:rFonts w:ascii="Times New Roman"/>
          <w:b w:val="false"/>
          <w:i w:val="false"/>
          <w:color w:val="000000"/>
          <w:sz w:val="28"/>
        </w:rPr>
        <w:t>
      7-2. Көрсетілетін қызметті беруші мемлекеттік қызмет көрсету процесін мынадай:</w:t>
      </w:r>
    </w:p>
    <w:bookmarkEnd w:id="336"/>
    <w:bookmarkStart w:name="z487" w:id="337"/>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37"/>
    <w:bookmarkStart w:name="z488" w:id="338"/>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38"/>
    <w:bookmarkStart w:name="z489" w:id="339"/>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39"/>
    <w:bookmarkStart w:name="z490" w:id="340"/>
    <w:p>
      <w:pPr>
        <w:spacing w:after="0"/>
        <w:ind w:left="0"/>
        <w:jc w:val="both"/>
      </w:pPr>
      <w:r>
        <w:rPr>
          <w:rFonts w:ascii="Times New Roman"/>
          <w:b w:val="false"/>
          <w:i w:val="false"/>
          <w:color w:val="000000"/>
          <w:sz w:val="28"/>
        </w:rPr>
        <w:t>
      7-3. Мемлекеттік қызмет көрсету процесі:</w:t>
      </w:r>
    </w:p>
    <w:bookmarkEnd w:id="340"/>
    <w:bookmarkStart w:name="z491" w:id="341"/>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41"/>
    <w:bookmarkStart w:name="z492" w:id="342"/>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342"/>
    <w:bookmarkStart w:name="z493" w:id="343"/>
    <w:p>
      <w:pPr>
        <w:spacing w:after="0"/>
        <w:ind w:left="0"/>
        <w:jc w:val="both"/>
      </w:pPr>
      <w:r>
        <w:rPr>
          <w:rFonts w:ascii="Times New Roman"/>
          <w:b w:val="false"/>
          <w:i w:val="false"/>
          <w:color w:val="000000"/>
          <w:sz w:val="28"/>
        </w:rPr>
        <w:t>
      7-4.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343"/>
    <w:bookmarkStart w:name="z494" w:id="344"/>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344"/>
    <w:bookmarkStart w:name="z495" w:id="345"/>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97" w:id="346"/>
    <w:p>
      <w:pPr>
        <w:spacing w:after="0"/>
        <w:ind w:left="0"/>
        <w:jc w:val="both"/>
      </w:pPr>
      <w:r>
        <w:rPr>
          <w:rFonts w:ascii="Times New Roman"/>
          <w:b w:val="false"/>
          <w:i w:val="false"/>
          <w:color w:val="000000"/>
          <w:sz w:val="28"/>
        </w:rPr>
        <w:t>
      "9.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346"/>
    <w:bookmarkStart w:name="z498" w:id="347"/>
    <w:p>
      <w:pPr>
        <w:spacing w:after="0"/>
        <w:ind w:left="0"/>
        <w:jc w:val="both"/>
      </w:pPr>
      <w:r>
        <w:rPr>
          <w:rFonts w:ascii="Times New Roman"/>
          <w:b w:val="false"/>
          <w:i w:val="false"/>
          <w:color w:val="000000"/>
          <w:sz w:val="28"/>
        </w:rPr>
        <w:t>
      Мемқызметтер туралы заңның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500" w:id="348"/>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көрсетілген банктік реквизиттер бойынша жүзеге асырылады.";</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жетінші абзацы мынадай редакцияда жазылсын:</w:t>
      </w:r>
    </w:p>
    <w:bookmarkStart w:name="z502" w:id="349"/>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bookmarkEnd w:id="349"/>
    <w:bookmarkStart w:name="z503" w:id="350"/>
    <w:p>
      <w:pPr>
        <w:spacing w:after="0"/>
        <w:ind w:left="0"/>
        <w:jc w:val="both"/>
      </w:pPr>
      <w:r>
        <w:rPr>
          <w:rFonts w:ascii="Times New Roman"/>
          <w:b w:val="false"/>
          <w:i w:val="false"/>
          <w:color w:val="000000"/>
          <w:sz w:val="28"/>
        </w:rPr>
        <w:t>
      мынадай мазмұндағы 14-1, 14-2, 14-3 және 14-4 тармақтармен толықтырылсын:</w:t>
      </w:r>
    </w:p>
    <w:bookmarkEnd w:id="350"/>
    <w:bookmarkStart w:name="z504" w:id="351"/>
    <w:p>
      <w:pPr>
        <w:spacing w:after="0"/>
        <w:ind w:left="0"/>
        <w:jc w:val="both"/>
      </w:pPr>
      <w:r>
        <w:rPr>
          <w:rFonts w:ascii="Times New Roman"/>
          <w:b w:val="false"/>
          <w:i w:val="false"/>
          <w:color w:val="000000"/>
          <w:sz w:val="28"/>
        </w:rPr>
        <w:t>
      "14-1.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51"/>
    <w:bookmarkStart w:name="z505" w:id="352"/>
    <w:p>
      <w:pPr>
        <w:spacing w:after="0"/>
        <w:ind w:left="0"/>
        <w:jc w:val="both"/>
      </w:pPr>
      <w:r>
        <w:rPr>
          <w:rFonts w:ascii="Times New Roman"/>
          <w:b w:val="false"/>
          <w:i w:val="false"/>
          <w:color w:val="000000"/>
          <w:sz w:val="28"/>
        </w:rPr>
        <w:t>
      14-2. Көрсетілетін қызметті беруші мемлекеттік қызмет көрсету процесін мынадай:</w:t>
      </w:r>
    </w:p>
    <w:bookmarkEnd w:id="352"/>
    <w:bookmarkStart w:name="z506" w:id="353"/>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353"/>
    <w:bookmarkStart w:name="z507" w:id="354"/>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354"/>
    <w:bookmarkStart w:name="z508" w:id="355"/>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355"/>
    <w:bookmarkStart w:name="z509" w:id="356"/>
    <w:p>
      <w:pPr>
        <w:spacing w:after="0"/>
        <w:ind w:left="0"/>
        <w:jc w:val="both"/>
      </w:pPr>
      <w:r>
        <w:rPr>
          <w:rFonts w:ascii="Times New Roman"/>
          <w:b w:val="false"/>
          <w:i w:val="false"/>
          <w:color w:val="000000"/>
          <w:sz w:val="28"/>
        </w:rPr>
        <w:t>
      14-3. Мемлекеттік қызмет көрсету процесі:</w:t>
      </w:r>
    </w:p>
    <w:bookmarkEnd w:id="356"/>
    <w:bookmarkStart w:name="z510" w:id="357"/>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357"/>
    <w:bookmarkStart w:name="z511" w:id="358"/>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358"/>
    <w:bookmarkStart w:name="z512" w:id="359"/>
    <w:p>
      <w:pPr>
        <w:spacing w:after="0"/>
        <w:ind w:left="0"/>
        <w:jc w:val="both"/>
      </w:pPr>
      <w:r>
        <w:rPr>
          <w:rFonts w:ascii="Times New Roman"/>
          <w:b w:val="false"/>
          <w:i w:val="false"/>
          <w:color w:val="000000"/>
          <w:sz w:val="28"/>
        </w:rPr>
        <w:t>
      14-4.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359"/>
    <w:bookmarkStart w:name="z513" w:id="360"/>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360"/>
    <w:bookmarkStart w:name="z514" w:id="361"/>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516" w:id="362"/>
    <w:p>
      <w:pPr>
        <w:spacing w:after="0"/>
        <w:ind w:left="0"/>
        <w:jc w:val="both"/>
      </w:pPr>
      <w:r>
        <w:rPr>
          <w:rFonts w:ascii="Times New Roman"/>
          <w:b w:val="false"/>
          <w:i w:val="false"/>
          <w:color w:val="000000"/>
          <w:sz w:val="28"/>
        </w:rPr>
        <w:t>
      "16.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362"/>
    <w:bookmarkStart w:name="z517" w:id="363"/>
    <w:p>
      <w:pPr>
        <w:spacing w:after="0"/>
        <w:ind w:left="0"/>
        <w:jc w:val="both"/>
      </w:pPr>
      <w:r>
        <w:rPr>
          <w:rFonts w:ascii="Times New Roman"/>
          <w:b w:val="false"/>
          <w:i w:val="false"/>
          <w:color w:val="000000"/>
          <w:sz w:val="28"/>
        </w:rPr>
        <w:t xml:space="preserve">
      Мемқызметтер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p>
    <w:bookmarkStart w:name="z519" w:id="364"/>
    <w:p>
      <w:pPr>
        <w:spacing w:after="0"/>
        <w:ind w:left="0"/>
        <w:jc w:val="both"/>
      </w:pPr>
      <w:r>
        <w:rPr>
          <w:rFonts w:ascii="Times New Roman"/>
          <w:b w:val="false"/>
          <w:i w:val="false"/>
          <w:color w:val="000000"/>
          <w:sz w:val="28"/>
        </w:rPr>
        <w:t>
      "19. Ашық лицензияға құқық беру үшін патент иеленуші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кәсіпорын (бұдан әрі – "ҰЗМИ" ШЖҚ РМК) кез келген тұлғаға селекциялық жетістіктерді пайдалануға лицензия алуға құқықты беру туралы өтініш береді.";</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75-қосымшасына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76-қосымшасына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тізбенің </w:t>
      </w:r>
      <w:r>
        <w:rPr>
          <w:rFonts w:ascii="Times New Roman"/>
          <w:b w:val="false"/>
          <w:i w:val="false"/>
          <w:color w:val="000000"/>
          <w:sz w:val="28"/>
        </w:rPr>
        <w:t>77-қосымшасына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тізбенің </w:t>
      </w:r>
      <w:r>
        <w:rPr>
          <w:rFonts w:ascii="Times New Roman"/>
          <w:b w:val="false"/>
          <w:i w:val="false"/>
          <w:color w:val="000000"/>
          <w:sz w:val="28"/>
        </w:rPr>
        <w:t>78-қосымшасына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тізбенің </w:t>
      </w:r>
      <w:r>
        <w:rPr>
          <w:rFonts w:ascii="Times New Roman"/>
          <w:b w:val="false"/>
          <w:i w:val="false"/>
          <w:color w:val="000000"/>
          <w:sz w:val="28"/>
        </w:rPr>
        <w:t>79-қосымшасына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тізбенің </w:t>
      </w:r>
      <w:r>
        <w:rPr>
          <w:rFonts w:ascii="Times New Roman"/>
          <w:b w:val="false"/>
          <w:i w:val="false"/>
          <w:color w:val="000000"/>
          <w:sz w:val="28"/>
        </w:rPr>
        <w:t>80-қосымшасына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тізбенің </w:t>
      </w:r>
      <w:r>
        <w:rPr>
          <w:rFonts w:ascii="Times New Roman"/>
          <w:b w:val="false"/>
          <w:i w:val="false"/>
          <w:color w:val="000000"/>
          <w:sz w:val="28"/>
        </w:rPr>
        <w:t>81-қосымшасына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тізбенің </w:t>
      </w:r>
      <w:r>
        <w:rPr>
          <w:rFonts w:ascii="Times New Roman"/>
          <w:b w:val="false"/>
          <w:i w:val="false"/>
          <w:color w:val="000000"/>
          <w:sz w:val="28"/>
        </w:rPr>
        <w:t>82-қосымшасына</w:t>
      </w:r>
      <w:r>
        <w:rPr>
          <w:rFonts w:ascii="Times New Roman"/>
          <w:b w:val="false"/>
          <w:i w:val="false"/>
          <w:color w:val="000000"/>
          <w:sz w:val="28"/>
        </w:rPr>
        <w:t xml:space="preserve"> сәйкес жаңа редакцияда жазылсын.</w:t>
      </w:r>
    </w:p>
    <w:bookmarkStart w:name="z528" w:id="365"/>
    <w:p>
      <w:pPr>
        <w:spacing w:after="0"/>
        <w:ind w:left="0"/>
        <w:jc w:val="both"/>
      </w:pPr>
      <w:r>
        <w:rPr>
          <w:rFonts w:ascii="Times New Roman"/>
          <w:b w:val="false"/>
          <w:i w:val="false"/>
          <w:color w:val="000000"/>
          <w:sz w:val="28"/>
        </w:rPr>
        <w:t xml:space="preserve">
      10. "Селекциялық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17459 болып тіркелген) мынадай өзгерістер енгізілсін:</w:t>
      </w:r>
    </w:p>
    <w:bookmarkEnd w:id="365"/>
    <w:bookmarkStart w:name="z529" w:id="366"/>
    <w:p>
      <w:pPr>
        <w:spacing w:after="0"/>
        <w:ind w:left="0"/>
        <w:jc w:val="both"/>
      </w:pPr>
      <w:r>
        <w:rPr>
          <w:rFonts w:ascii="Times New Roman"/>
          <w:b w:val="false"/>
          <w:i w:val="false"/>
          <w:color w:val="000000"/>
          <w:sz w:val="28"/>
        </w:rPr>
        <w:t xml:space="preserve">
      көрсетілген бұйрықпен бекітілген Селекциялық жетістіктердің өтінімдеріне алдын ала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531" w:id="367"/>
    <w:p>
      <w:pPr>
        <w:spacing w:after="0"/>
        <w:ind w:left="0"/>
        <w:jc w:val="both"/>
      </w:pPr>
      <w:r>
        <w:rPr>
          <w:rFonts w:ascii="Times New Roman"/>
          <w:b w:val="false"/>
          <w:i w:val="false"/>
          <w:color w:val="000000"/>
          <w:sz w:val="28"/>
        </w:rPr>
        <w:t>
      "Өтінім сараптама ұйымының кеңсесі, сараптама ұйымының ресми сайты www.kazpatent.kz (бұдан әрі – сараптама ұйымының сайты) немесе "цифрлық үкіметтің" www.egov.kz веб-порталы (бұдан әрі – Портал) арқылы қорғау құжатына құқығы бар тұлғамен (бұдан әрі – өтініш беруші) беріледі.";</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83-қосымшасына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84-қосымшасына</w:t>
      </w:r>
      <w:r>
        <w:rPr>
          <w:rFonts w:ascii="Times New Roman"/>
          <w:b w:val="false"/>
          <w:i w:val="false"/>
          <w:color w:val="000000"/>
          <w:sz w:val="28"/>
        </w:rPr>
        <w:t xml:space="preserve"> сәйкес жаңа редакцияда жазылсын;</w:t>
      </w:r>
    </w:p>
    <w:bookmarkStart w:name="z534" w:id="368"/>
    <w:p>
      <w:pPr>
        <w:spacing w:after="0"/>
        <w:ind w:left="0"/>
        <w:jc w:val="both"/>
      </w:pPr>
      <w:r>
        <w:rPr>
          <w:rFonts w:ascii="Times New Roman"/>
          <w:b w:val="false"/>
          <w:i w:val="false"/>
          <w:color w:val="000000"/>
          <w:sz w:val="28"/>
        </w:rPr>
        <w:t xml:space="preserve">
      көрсетілген бұйрықпен бекітілген Өнеркәсіптік меншік объектілеріне арналған өтінімдерге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36" w:id="369"/>
    <w:p>
      <w:pPr>
        <w:spacing w:after="0"/>
        <w:ind w:left="0"/>
        <w:jc w:val="both"/>
      </w:pPr>
      <w:r>
        <w:rPr>
          <w:rFonts w:ascii="Times New Roman"/>
          <w:b w:val="false"/>
          <w:i w:val="false"/>
          <w:color w:val="000000"/>
          <w:sz w:val="28"/>
        </w:rPr>
        <w:t>
      "3. Өтінім қорғау құжаттары құқығына ие адаммен (бұдан әрі – өтінім беруші) сараптама ұйымының кеңсесі, сараптама ұйымының ресми сайты www.kazpatent.kz (бұдан әрі – сараптама ұйымының сайты) немесе "цифрлық үкіметтің" www.egov.kz веб-порталы арқылы беріледі.";</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10) тармақшасы мынадай редакцияда жазылсын:</w:t>
      </w:r>
    </w:p>
    <w:bookmarkStart w:name="z538" w:id="370"/>
    <w:p>
      <w:pPr>
        <w:spacing w:after="0"/>
        <w:ind w:left="0"/>
        <w:jc w:val="both"/>
      </w:pPr>
      <w:r>
        <w:rPr>
          <w:rFonts w:ascii="Times New Roman"/>
          <w:b w:val="false"/>
          <w:i w:val="false"/>
          <w:color w:val="000000"/>
          <w:sz w:val="28"/>
        </w:rPr>
        <w:t>
      "10) егер мәлімделген ұсыныс цифрлық технологиялар саласындағы өнертабысқа қатысты болса, онда өнертабыс формуласы "әдіс" және (немесе) "құрылғы" объектісіне осы Қағидалардың 5-тармағына сәйкес тиісті белгілерін көрсете отырып құрастырылады. Формула электрондық есептеу машинасына арналған бағдарламаларды немесе онда пайдаланылатын алгоритмді қамтымауы тиіс.";</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екінші абзацы мынадай редакцияда жазылсын:</w:t>
      </w:r>
    </w:p>
    <w:bookmarkStart w:name="z540" w:id="371"/>
    <w:p>
      <w:pPr>
        <w:spacing w:after="0"/>
        <w:ind w:left="0"/>
        <w:jc w:val="both"/>
      </w:pPr>
      <w:r>
        <w:rPr>
          <w:rFonts w:ascii="Times New Roman"/>
          <w:b w:val="false"/>
          <w:i w:val="false"/>
          <w:color w:val="000000"/>
          <w:sz w:val="28"/>
        </w:rPr>
        <w:t>
      "Патенттеудің қолайлы шарттары көзделген объектілері ретінде қоршаған ортаны ластайтын зиянды заттарды азайтуға бағытталған электр және (немесе) жылу энергиясын өндіру үшін жаңартылатын энергия көздерін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қолданып, ойлап табылған сондай-ақ бастапқы энергия ресурстарының антропогендік көздері: биомасса, биогаз және органикалық қалдықтардан алынатын өзге де отынды қамтитын өнертабыстар, цифрлық технологиялар саласындағы технологияларды қамтитын өнертабыстар, пайда болу және таралу қаупі төнген кезде шектеу шаралары, оның ішінде карантин енгізілетін инфекциялық ауруларды, сондай-ақ онкологиялық ауруларды диагностикалау, алдын алу және емдеу саласындағы өнертабыстар танылады.";</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85-қосымшасына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86-қосымшасына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87-қосымшасына</w:t>
      </w:r>
      <w:r>
        <w:rPr>
          <w:rFonts w:ascii="Times New Roman"/>
          <w:b w:val="false"/>
          <w:i w:val="false"/>
          <w:color w:val="000000"/>
          <w:sz w:val="28"/>
        </w:rPr>
        <w:t xml:space="preserve"> сәйкес жаңа редакцияда жазылсын.</w:t>
      </w:r>
    </w:p>
    <w:bookmarkStart w:name="z544" w:id="372"/>
    <w:p>
      <w:pPr>
        <w:spacing w:after="0"/>
        <w:ind w:left="0"/>
        <w:jc w:val="both"/>
      </w:pPr>
      <w:r>
        <w:rPr>
          <w:rFonts w:ascii="Times New Roman"/>
          <w:b w:val="false"/>
          <w:i w:val="false"/>
          <w:color w:val="000000"/>
          <w:sz w:val="28"/>
        </w:rPr>
        <w:t xml:space="preserve">
      көрсетілген бұйрықпен бекітілген Тауар белгілеріне, қызмет көрсету белгілеріне, географиялық нұсқамаларға және тауар шығарылған жерлердің атауларына өтінімдерге сараптама жүргізу </w:t>
      </w:r>
      <w:r>
        <w:rPr>
          <w:rFonts w:ascii="Times New Roman"/>
          <w:b w:val="false"/>
          <w:i w:val="false"/>
          <w:color w:val="000000"/>
          <w:sz w:val="28"/>
        </w:rPr>
        <w:t>қағидаларында:</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546" w:id="373"/>
    <w:p>
      <w:pPr>
        <w:spacing w:after="0"/>
        <w:ind w:left="0"/>
        <w:jc w:val="both"/>
      </w:pPr>
      <w:r>
        <w:rPr>
          <w:rFonts w:ascii="Times New Roman"/>
          <w:b w:val="false"/>
          <w:i w:val="false"/>
          <w:color w:val="000000"/>
          <w:sz w:val="28"/>
        </w:rPr>
        <w:t>
      "Өтінім сараптама ұйымының кеңсесі, сараптама ұйымының ресми сайты www.kazpatent.kz (бұдан әрі – сараптама ұйымының сайты) немесе "цифрлық үкіметтің" www.egov.kz веб-порталы (бұдан әрі – Портал) арқылы беріледі.";</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88-қосымшасына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тізбенің </w:t>
      </w:r>
      <w:r>
        <w:rPr>
          <w:rFonts w:ascii="Times New Roman"/>
          <w:b w:val="false"/>
          <w:i w:val="false"/>
          <w:color w:val="000000"/>
          <w:sz w:val="28"/>
        </w:rPr>
        <w:t>89-қосымшасына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90-қосымшасына</w:t>
      </w:r>
      <w:r>
        <w:rPr>
          <w:rFonts w:ascii="Times New Roman"/>
          <w:b w:val="false"/>
          <w:i w:val="false"/>
          <w:color w:val="000000"/>
          <w:sz w:val="28"/>
        </w:rPr>
        <w:t xml:space="preserve"> сәйкес жаңа редакцияда жазылсын;</w:t>
      </w:r>
    </w:p>
    <w:bookmarkStart w:name="z550" w:id="374"/>
    <w:p>
      <w:pPr>
        <w:spacing w:after="0"/>
        <w:ind w:left="0"/>
        <w:jc w:val="both"/>
      </w:pPr>
      <w:r>
        <w:rPr>
          <w:rFonts w:ascii="Times New Roman"/>
          <w:b w:val="false"/>
          <w:i w:val="false"/>
          <w:color w:val="000000"/>
          <w:sz w:val="28"/>
        </w:rPr>
        <w:t xml:space="preserve">
      көрсетілген бұйрықпен бекітілген Интегралдық микросхемалар топологияларын тіркеу туралы өтінімдерге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52" w:id="375"/>
    <w:p>
      <w:pPr>
        <w:spacing w:after="0"/>
        <w:ind w:left="0"/>
        <w:jc w:val="both"/>
      </w:pPr>
      <w:r>
        <w:rPr>
          <w:rFonts w:ascii="Times New Roman"/>
          <w:b w:val="false"/>
          <w:i w:val="false"/>
          <w:color w:val="000000"/>
          <w:sz w:val="28"/>
        </w:rPr>
        <w:t>
      "4. Өтінім сараптама ұйымына кеңсе арқылы не почта арқылы не сараптама ұйымының ресми www.qazpatent.kz сайты немесе "цифрлық үкіметтің" www.egov.kz веб-порталы арқылы беріледі.";</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тізбенің </w:t>
      </w:r>
      <w:r>
        <w:rPr>
          <w:rFonts w:ascii="Times New Roman"/>
          <w:b w:val="false"/>
          <w:i w:val="false"/>
          <w:color w:val="000000"/>
          <w:sz w:val="28"/>
        </w:rPr>
        <w:t>91-қосымшасына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сәуірдегі</w:t>
            </w:r>
            <w:r>
              <w:br/>
            </w:r>
            <w:r>
              <w:rPr>
                <w:rFonts w:ascii="Times New Roman"/>
                <w:b w:val="false"/>
                <w:i w:val="false"/>
                <w:color w:val="000000"/>
                <w:sz w:val="20"/>
              </w:rPr>
              <w:t>№ 393 Тізбеге 1-қосымша</w:t>
            </w:r>
            <w:r>
              <w:br/>
            </w:r>
            <w:r>
              <w:rPr>
                <w:rFonts w:ascii="Times New Roman"/>
                <w:b w:val="false"/>
                <w:i w:val="false"/>
                <w:color w:val="000000"/>
                <w:sz w:val="20"/>
              </w:rPr>
              <w:t>Патенттік сенім білдірілген</w:t>
            </w:r>
            <w:r>
              <w:br/>
            </w:r>
            <w:r>
              <w:rPr>
                <w:rFonts w:ascii="Times New Roman"/>
                <w:b w:val="false"/>
                <w:i w:val="false"/>
                <w:color w:val="000000"/>
                <w:sz w:val="20"/>
              </w:rPr>
              <w:t>өкіл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патенттік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өкілдердің</w:t>
            </w:r>
            <w:r>
              <w:br/>
            </w:r>
            <w:r>
              <w:rPr>
                <w:rFonts w:ascii="Times New Roman"/>
                <w:b w:val="false"/>
                <w:i w:val="false"/>
                <w:color w:val="000000"/>
                <w:sz w:val="20"/>
              </w:rPr>
              <w:t>тізілімдеріне тіркеу және оларға</w:t>
            </w:r>
            <w:r>
              <w:br/>
            </w:r>
            <w:r>
              <w:rPr>
                <w:rFonts w:ascii="Times New Roman"/>
                <w:b w:val="false"/>
                <w:i w:val="false"/>
                <w:color w:val="000000"/>
                <w:sz w:val="20"/>
              </w:rPr>
              <w:t>өзгерістер енгізу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Зияткерлік</w:t>
            </w:r>
            <w:r>
              <w:br/>
            </w:r>
            <w:r>
              <w:rPr>
                <w:rFonts w:ascii="Times New Roman"/>
                <w:b w:val="false"/>
                <w:i w:val="false"/>
                <w:color w:val="000000"/>
                <w:sz w:val="20"/>
              </w:rPr>
              <w:t>меншік құқығы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(азаматтың тегi, аты, әкесiнiң</w:t>
            </w:r>
            <w:r>
              <w:br/>
            </w:r>
            <w:r>
              <w:rPr>
                <w:rFonts w:ascii="Times New Roman"/>
                <w:b w:val="false"/>
                <w:i w:val="false"/>
                <w:color w:val="000000"/>
                <w:sz w:val="20"/>
              </w:rPr>
              <w:t>аты (бар болған кезде), жеке</w:t>
            </w:r>
            <w:r>
              <w:br/>
            </w:r>
            <w:r>
              <w:rPr>
                <w:rFonts w:ascii="Times New Roman"/>
                <w:b w:val="false"/>
                <w:i w:val="false"/>
                <w:color w:val="000000"/>
                <w:sz w:val="20"/>
              </w:rPr>
              <w:t>сәйкестендiру нөмiрi)</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(почталық индексi, облысы,</w:t>
            </w:r>
            <w:r>
              <w:br/>
            </w:r>
            <w:r>
              <w:rPr>
                <w:rFonts w:ascii="Times New Roman"/>
                <w:b w:val="false"/>
                <w:i w:val="false"/>
                <w:color w:val="000000"/>
                <w:sz w:val="20"/>
              </w:rPr>
              <w:t>қаласы, ауданы, елдi мекенi,</w:t>
            </w:r>
            <w:r>
              <w:br/>
            </w:r>
            <w:r>
              <w:rPr>
                <w:rFonts w:ascii="Times New Roman"/>
                <w:b w:val="false"/>
                <w:i w:val="false"/>
                <w:color w:val="000000"/>
                <w:sz w:val="20"/>
              </w:rPr>
              <w:t>көше атауы, үй/ғимараттың</w:t>
            </w:r>
            <w:r>
              <w:br/>
            </w:r>
            <w:r>
              <w:rPr>
                <w:rFonts w:ascii="Times New Roman"/>
                <w:b w:val="false"/>
                <w:i w:val="false"/>
                <w:color w:val="000000"/>
                <w:sz w:val="20"/>
              </w:rPr>
              <w:t>нөмiрi)</w:t>
            </w:r>
          </w:p>
        </w:tc>
      </w:tr>
    </w:tbl>
    <w:bookmarkStart w:name="z559" w:id="376"/>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тауар белгілері, географиялық нұсқамалар, тауар шығарылған жердің атаулары саласындағы мамандандыру бойынша аттестаттауға жіберу туралы өтініш</w:t>
      </w:r>
    </w:p>
    <w:bookmarkEnd w:id="376"/>
    <w:bookmarkStart w:name="z560" w:id="377"/>
    <w:p>
      <w:pPr>
        <w:spacing w:after="0"/>
        <w:ind w:left="0"/>
        <w:jc w:val="both"/>
      </w:pPr>
      <w:r>
        <w:rPr>
          <w:rFonts w:ascii="Times New Roman"/>
          <w:b w:val="false"/>
          <w:i w:val="false"/>
          <w:color w:val="000000"/>
          <w:sz w:val="28"/>
        </w:rPr>
        <w:t>
      Мені тауар белгілері, географиялық нұсқамалар, тауар шығарылған жердің атаулары салаласындағы мамандандыру бойынша Қазақстан Республикасының патенттік сенім білдірілген өкіліне аттесттауға өтуге рұқсат беруді сұраймын.</w:t>
      </w:r>
    </w:p>
    <w:bookmarkEnd w:id="377"/>
    <w:bookmarkStart w:name="z561" w:id="378"/>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378"/>
    <w:bookmarkStart w:name="z562" w:id="379"/>
    <w:p>
      <w:pPr>
        <w:spacing w:after="0"/>
        <w:ind w:left="0"/>
        <w:jc w:val="both"/>
      </w:pPr>
      <w:r>
        <w:rPr>
          <w:rFonts w:ascii="Times New Roman"/>
          <w:b w:val="false"/>
          <w:i w:val="false"/>
          <w:color w:val="000000"/>
          <w:sz w:val="28"/>
        </w:rPr>
        <w:t>
      Телефон нөмірі:</w:t>
      </w:r>
    </w:p>
    <w:bookmarkEnd w:id="379"/>
    <w:bookmarkStart w:name="z563" w:id="380"/>
    <w:p>
      <w:pPr>
        <w:spacing w:after="0"/>
        <w:ind w:left="0"/>
        <w:jc w:val="both"/>
      </w:pPr>
      <w:r>
        <w:rPr>
          <w:rFonts w:ascii="Times New Roman"/>
          <w:b w:val="false"/>
          <w:i w:val="false"/>
          <w:color w:val="000000"/>
          <w:sz w:val="28"/>
        </w:rPr>
        <w:t>
      E-mail:</w:t>
      </w:r>
    </w:p>
    <w:bookmarkEnd w:id="380"/>
    <w:bookmarkStart w:name="z564" w:id="381"/>
    <w:p>
      <w:pPr>
        <w:spacing w:after="0"/>
        <w:ind w:left="0"/>
        <w:jc w:val="both"/>
      </w:pPr>
      <w:r>
        <w:rPr>
          <w:rFonts w:ascii="Times New Roman"/>
          <w:b w:val="false"/>
          <w:i w:val="false"/>
          <w:color w:val="000000"/>
          <w:sz w:val="28"/>
        </w:rPr>
        <w:t>
      Факс:</w:t>
      </w:r>
    </w:p>
    <w:bookmarkEnd w:id="381"/>
    <w:bookmarkStart w:name="z565" w:id="382"/>
    <w:p>
      <w:pPr>
        <w:spacing w:after="0"/>
        <w:ind w:left="0"/>
        <w:jc w:val="both"/>
      </w:pPr>
      <w:r>
        <w:rPr>
          <w:rFonts w:ascii="Times New Roman"/>
          <w:b w:val="false"/>
          <w:i w:val="false"/>
          <w:color w:val="000000"/>
          <w:sz w:val="28"/>
        </w:rPr>
        <w:t>
      Талап етілетін құжат топтамасы:</w:t>
      </w:r>
    </w:p>
    <w:bookmarkEnd w:id="382"/>
    <w:bookmarkStart w:name="z566" w:id="383"/>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383"/>
    <w:bookmarkStart w:name="z567" w:id="384"/>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384"/>
    <w:bookmarkStart w:name="z568" w:id="385"/>
    <w:p>
      <w:pPr>
        <w:spacing w:after="0"/>
        <w:ind w:left="0"/>
        <w:jc w:val="both"/>
      </w:pPr>
      <w:r>
        <w:rPr>
          <w:rFonts w:ascii="Times New Roman"/>
          <w:b w:val="false"/>
          <w:i w:val="false"/>
          <w:color w:val="000000"/>
          <w:sz w:val="28"/>
        </w:rPr>
        <w:t>
      Қосымша _____ парақта.</w:t>
      </w:r>
    </w:p>
    <w:bookmarkEnd w:id="385"/>
    <w:bookmarkStart w:name="z569" w:id="386"/>
    <w:p>
      <w:pPr>
        <w:spacing w:after="0"/>
        <w:ind w:left="0"/>
        <w:jc w:val="both"/>
      </w:pPr>
      <w:r>
        <w:rPr>
          <w:rFonts w:ascii="Times New Roman"/>
          <w:b w:val="false"/>
          <w:i w:val="false"/>
          <w:color w:val="000000"/>
          <w:sz w:val="28"/>
        </w:rPr>
        <w:t>
      Азамат _______________________________________ күні:__________</w:t>
      </w:r>
    </w:p>
    <w:bookmarkEnd w:id="386"/>
    <w:bookmarkStart w:name="z570" w:id="387"/>
    <w:p>
      <w:pPr>
        <w:spacing w:after="0"/>
        <w:ind w:left="0"/>
        <w:jc w:val="both"/>
      </w:pPr>
      <w:r>
        <w:rPr>
          <w:rFonts w:ascii="Times New Roman"/>
          <w:b w:val="false"/>
          <w:i w:val="false"/>
          <w:color w:val="000000"/>
          <w:sz w:val="28"/>
        </w:rPr>
        <w:t>
      (қолы) (тегі, аты, әкесінің аты (бар болған кезде)</w:t>
      </w:r>
    </w:p>
    <w:bookmarkEnd w:id="387"/>
    <w:bookmarkStart w:name="z571" w:id="38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өткізу, патенттік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өкілдердің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тізілімдеріне тіркеу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министрлігі Зияткерлік меншік құқығы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тегi, аты, әкесiнiң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болған кезде),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сәйкестендiру нөмiрi)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(пошталық индексi,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мекенi, көше атауы, үй/ғимараттың нөмiрi)</w:t>
            </w:r>
          </w:p>
        </w:tc>
      </w:tr>
    </w:tbl>
    <w:bookmarkStart w:name="z592" w:id="389"/>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өнертабыстар, пайдалы модельдер, өнеркәсіптік үлгілер, селекциялық жетістіктер саласындағы мамандандыру бойынша аттестаттауға жіберу туралы өтініш</w:t>
      </w:r>
    </w:p>
    <w:bookmarkEnd w:id="389"/>
    <w:bookmarkStart w:name="z593" w:id="390"/>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салалары бойынша Қазақстан Республикасының патенттік сенім білдірілген өкіліне аттесттауға өтуге рұқсат беруді сұраймын.</w:t>
      </w:r>
    </w:p>
    <w:bookmarkEnd w:id="390"/>
    <w:bookmarkStart w:name="z594" w:id="391"/>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391"/>
    <w:bookmarkStart w:name="z595" w:id="392"/>
    <w:p>
      <w:pPr>
        <w:spacing w:after="0"/>
        <w:ind w:left="0"/>
        <w:jc w:val="both"/>
      </w:pPr>
      <w:r>
        <w:rPr>
          <w:rFonts w:ascii="Times New Roman"/>
          <w:b w:val="false"/>
          <w:i w:val="false"/>
          <w:color w:val="000000"/>
          <w:sz w:val="28"/>
        </w:rPr>
        <w:t>
      Телефон нөмірі:</w:t>
      </w:r>
    </w:p>
    <w:bookmarkEnd w:id="392"/>
    <w:bookmarkStart w:name="z596" w:id="393"/>
    <w:p>
      <w:pPr>
        <w:spacing w:after="0"/>
        <w:ind w:left="0"/>
        <w:jc w:val="both"/>
      </w:pPr>
      <w:r>
        <w:rPr>
          <w:rFonts w:ascii="Times New Roman"/>
          <w:b w:val="false"/>
          <w:i w:val="false"/>
          <w:color w:val="000000"/>
          <w:sz w:val="28"/>
        </w:rPr>
        <w:t>
      E-mail:</w:t>
      </w:r>
    </w:p>
    <w:bookmarkEnd w:id="393"/>
    <w:bookmarkStart w:name="z597" w:id="394"/>
    <w:p>
      <w:pPr>
        <w:spacing w:after="0"/>
        <w:ind w:left="0"/>
        <w:jc w:val="both"/>
      </w:pPr>
      <w:r>
        <w:rPr>
          <w:rFonts w:ascii="Times New Roman"/>
          <w:b w:val="false"/>
          <w:i w:val="false"/>
          <w:color w:val="000000"/>
          <w:sz w:val="28"/>
        </w:rPr>
        <w:t>
      Факс:</w:t>
      </w:r>
    </w:p>
    <w:bookmarkEnd w:id="394"/>
    <w:bookmarkStart w:name="z598" w:id="395"/>
    <w:p>
      <w:pPr>
        <w:spacing w:after="0"/>
        <w:ind w:left="0"/>
        <w:jc w:val="both"/>
      </w:pPr>
      <w:r>
        <w:rPr>
          <w:rFonts w:ascii="Times New Roman"/>
          <w:b w:val="false"/>
          <w:i w:val="false"/>
          <w:color w:val="000000"/>
          <w:sz w:val="28"/>
        </w:rPr>
        <w:t>
      Талап етілетін құжат топтамасы:</w:t>
      </w:r>
    </w:p>
    <w:bookmarkEnd w:id="395"/>
    <w:bookmarkStart w:name="z599" w:id="396"/>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396"/>
    <w:bookmarkStart w:name="z600" w:id="397"/>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397"/>
    <w:bookmarkStart w:name="z601" w:id="398"/>
    <w:p>
      <w:pPr>
        <w:spacing w:after="0"/>
        <w:ind w:left="0"/>
        <w:jc w:val="both"/>
      </w:pPr>
      <w:r>
        <w:rPr>
          <w:rFonts w:ascii="Times New Roman"/>
          <w:b w:val="false"/>
          <w:i w:val="false"/>
          <w:color w:val="000000"/>
          <w:sz w:val="28"/>
        </w:rPr>
        <w:t>
      Қосымша ___ парақта.</w:t>
      </w:r>
    </w:p>
    <w:bookmarkEnd w:id="398"/>
    <w:bookmarkStart w:name="z602" w:id="399"/>
    <w:p>
      <w:pPr>
        <w:spacing w:after="0"/>
        <w:ind w:left="0"/>
        <w:jc w:val="both"/>
      </w:pPr>
      <w:r>
        <w:rPr>
          <w:rFonts w:ascii="Times New Roman"/>
          <w:b w:val="false"/>
          <w:i w:val="false"/>
          <w:color w:val="000000"/>
          <w:sz w:val="28"/>
        </w:rPr>
        <w:t>
      Азамат ______________________________________ күні:__________</w:t>
      </w:r>
    </w:p>
    <w:bookmarkEnd w:id="399"/>
    <w:bookmarkStart w:name="z603" w:id="400"/>
    <w:p>
      <w:pPr>
        <w:spacing w:after="0"/>
        <w:ind w:left="0"/>
        <w:jc w:val="both"/>
      </w:pPr>
      <w:r>
        <w:rPr>
          <w:rFonts w:ascii="Times New Roman"/>
          <w:b w:val="false"/>
          <w:i w:val="false"/>
          <w:color w:val="000000"/>
          <w:sz w:val="28"/>
        </w:rPr>
        <w:t>
      (қолы) (тегі, аты, әкесінің аты (бар болған кезде)</w:t>
      </w:r>
    </w:p>
    <w:bookmarkEnd w:id="400"/>
    <w:bookmarkStart w:name="z604" w:id="40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07" w:id="402"/>
    <w:p>
      <w:pPr>
        <w:spacing w:after="0"/>
        <w:ind w:left="0"/>
        <w:jc w:val="left"/>
      </w:pPr>
      <w:r>
        <w:rPr>
          <w:rFonts w:ascii="Times New Roman"/>
          <w:b/>
          <w:i w:val="false"/>
          <w:color w:val="000000"/>
        </w:rPr>
        <w:t xml:space="preserve"> Патенттік сенім білдірілген өкілдерді аттестаттаудан өту үшін мәліметтер</w:t>
      </w:r>
    </w:p>
    <w:bookmarkEnd w:id="402"/>
    <w:bookmarkStart w:name="z608" w:id="403"/>
    <w:p>
      <w:pPr>
        <w:spacing w:after="0"/>
        <w:ind w:left="0"/>
        <w:jc w:val="both"/>
      </w:pPr>
      <w:r>
        <w:rPr>
          <w:rFonts w:ascii="Times New Roman"/>
          <w:b w:val="false"/>
          <w:i w:val="false"/>
          <w:color w:val="000000"/>
          <w:sz w:val="28"/>
        </w:rPr>
        <w:t>
      _________________________________________________________________</w:t>
      </w:r>
    </w:p>
    <w:bookmarkEnd w:id="403"/>
    <w:bookmarkStart w:name="z609" w:id="404"/>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bookmarkEnd w:id="404"/>
    <w:bookmarkStart w:name="z610" w:id="405"/>
    <w:p>
      <w:pPr>
        <w:spacing w:after="0"/>
        <w:ind w:left="0"/>
        <w:jc w:val="both"/>
      </w:pPr>
      <w:r>
        <w:rPr>
          <w:rFonts w:ascii="Times New Roman"/>
          <w:b w:val="false"/>
          <w:i w:val="false"/>
          <w:color w:val="000000"/>
          <w:sz w:val="28"/>
        </w:rPr>
        <w:t>
      1. Диплом туралы мәлімет:</w:t>
      </w:r>
    </w:p>
    <w:bookmarkEnd w:id="405"/>
    <w:bookmarkStart w:name="z611" w:id="406"/>
    <w:p>
      <w:pPr>
        <w:spacing w:after="0"/>
        <w:ind w:left="0"/>
        <w:jc w:val="both"/>
      </w:pPr>
      <w:r>
        <w:rPr>
          <w:rFonts w:ascii="Times New Roman"/>
          <w:b w:val="false"/>
          <w:i w:val="false"/>
          <w:color w:val="000000"/>
          <w:sz w:val="28"/>
        </w:rPr>
        <w:t>
      1) жоғары оқу орнының атауы __________________________________________</w:t>
      </w:r>
    </w:p>
    <w:bookmarkEnd w:id="406"/>
    <w:bookmarkStart w:name="z612" w:id="407"/>
    <w:p>
      <w:pPr>
        <w:spacing w:after="0"/>
        <w:ind w:left="0"/>
        <w:jc w:val="both"/>
      </w:pPr>
      <w:r>
        <w:rPr>
          <w:rFonts w:ascii="Times New Roman"/>
          <w:b w:val="false"/>
          <w:i w:val="false"/>
          <w:color w:val="000000"/>
          <w:sz w:val="28"/>
        </w:rPr>
        <w:t>
      2) дипломның нөмірі __________________________________________________</w:t>
      </w:r>
    </w:p>
    <w:bookmarkEnd w:id="407"/>
    <w:bookmarkStart w:name="z613" w:id="408"/>
    <w:p>
      <w:pPr>
        <w:spacing w:after="0"/>
        <w:ind w:left="0"/>
        <w:jc w:val="both"/>
      </w:pPr>
      <w:r>
        <w:rPr>
          <w:rFonts w:ascii="Times New Roman"/>
          <w:b w:val="false"/>
          <w:i w:val="false"/>
          <w:color w:val="000000"/>
          <w:sz w:val="28"/>
        </w:rPr>
        <w:t>
      3) дипломның берілген күні __________________________________________________</w:t>
      </w:r>
    </w:p>
    <w:bookmarkEnd w:id="408"/>
    <w:bookmarkStart w:name="z614" w:id="409"/>
    <w:p>
      <w:pPr>
        <w:spacing w:after="0"/>
        <w:ind w:left="0"/>
        <w:jc w:val="both"/>
      </w:pPr>
      <w:r>
        <w:rPr>
          <w:rFonts w:ascii="Times New Roman"/>
          <w:b w:val="false"/>
          <w:i w:val="false"/>
          <w:color w:val="000000"/>
          <w:sz w:val="28"/>
        </w:rPr>
        <w:t xml:space="preserve">
      4)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 рәсімдерінен өткенін растайтын құжат сериясы және нөмірі:</w:t>
      </w:r>
    </w:p>
    <w:bookmarkEnd w:id="409"/>
    <w:bookmarkStart w:name="z615" w:id="410"/>
    <w:p>
      <w:pPr>
        <w:spacing w:after="0"/>
        <w:ind w:left="0"/>
        <w:jc w:val="both"/>
      </w:pPr>
      <w:r>
        <w:rPr>
          <w:rFonts w:ascii="Times New Roman"/>
          <w:b w:val="false"/>
          <w:i w:val="false"/>
          <w:color w:val="000000"/>
          <w:sz w:val="28"/>
        </w:rPr>
        <w:t>
      ______________________________________________________</w:t>
      </w:r>
    </w:p>
    <w:bookmarkEnd w:id="410"/>
    <w:bookmarkStart w:name="z616" w:id="411"/>
    <w:p>
      <w:pPr>
        <w:spacing w:after="0"/>
        <w:ind w:left="0"/>
        <w:jc w:val="both"/>
      </w:pPr>
      <w:r>
        <w:rPr>
          <w:rFonts w:ascii="Times New Roman"/>
          <w:b w:val="false"/>
          <w:i w:val="false"/>
          <w:color w:val="000000"/>
          <w:sz w:val="28"/>
        </w:rPr>
        <w:t>
      негіздеме: күні және нөмірі _______________________________________________</w:t>
      </w:r>
    </w:p>
    <w:bookmarkEnd w:id="411"/>
    <w:bookmarkStart w:name="z617" w:id="412"/>
    <w:p>
      <w:pPr>
        <w:spacing w:after="0"/>
        <w:ind w:left="0"/>
        <w:jc w:val="both"/>
      </w:pPr>
      <w:r>
        <w:rPr>
          <w:rFonts w:ascii="Times New Roman"/>
          <w:b w:val="false"/>
          <w:i w:val="false"/>
          <w:color w:val="000000"/>
          <w:sz w:val="28"/>
        </w:rPr>
        <w:t>
      тіркеу нөмірі және күні ___________________________________________________</w:t>
      </w:r>
    </w:p>
    <w:bookmarkEnd w:id="412"/>
    <w:bookmarkStart w:name="z618" w:id="413"/>
    <w:p>
      <w:pPr>
        <w:spacing w:after="0"/>
        <w:ind w:left="0"/>
        <w:jc w:val="both"/>
      </w:pPr>
      <w:r>
        <w:rPr>
          <w:rFonts w:ascii="Times New Roman"/>
          <w:b w:val="false"/>
          <w:i w:val="false"/>
          <w:color w:val="000000"/>
          <w:sz w:val="28"/>
        </w:rPr>
        <w:t>
      Жеке тұлға _____________________________________ күні:________</w:t>
      </w:r>
    </w:p>
    <w:bookmarkEnd w:id="413"/>
    <w:bookmarkStart w:name="z619" w:id="414"/>
    <w:p>
      <w:pPr>
        <w:spacing w:after="0"/>
        <w:ind w:left="0"/>
        <w:jc w:val="both"/>
      </w:pPr>
      <w:r>
        <w:rPr>
          <w:rFonts w:ascii="Times New Roman"/>
          <w:b w:val="false"/>
          <w:i w:val="false"/>
          <w:color w:val="000000"/>
          <w:sz w:val="28"/>
        </w:rPr>
        <w:t>
      (қолы) (Тегі, аты, әкесінің аты (бар болған кезде)</w:t>
      </w:r>
    </w:p>
    <w:bookmarkEnd w:id="414"/>
    <w:bookmarkStart w:name="z620" w:id="415"/>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 өкіл қызметімен айналысуға үміткер адамдарды аттестаттаудан өткізу, патенттік сенім білдірілген өкілдердің тізілімдеріне тіркеу және оларға өзгерістер енгізу қағидаларын</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23" w:id="416"/>
    <w:p>
      <w:pPr>
        <w:spacing w:after="0"/>
        <w:ind w:left="0"/>
        <w:jc w:val="left"/>
      </w:pPr>
      <w:r>
        <w:rPr>
          <w:rFonts w:ascii="Times New Roman"/>
          <w:b/>
          <w:i w:val="false"/>
          <w:color w:val="000000"/>
        </w:rPr>
        <w:t xml:space="preserve"> "Патенттік сенім білдірілген өкіл қызметімен айналысуға үміткер адамдарды аттестаттаудан өткізу" мемлекеттік қызмет көрсетуге қойылатын негізгі талаптардың тізбесі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17"/>
          <w:p>
            <w:pPr>
              <w:spacing w:after="20"/>
              <w:ind w:left="20"/>
              <w:jc w:val="both"/>
            </w:pPr>
            <w:r>
              <w:rPr>
                <w:rFonts w:ascii="Times New Roman"/>
                <w:b w:val="false"/>
                <w:i w:val="false"/>
                <w:color w:val="000000"/>
                <w:sz w:val="20"/>
              </w:rPr>
              <w:t>
Мемлекеттік көрсетілетін қызмет атауы:</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"Патенттік сенім білдірілген өкіл қызметімен айналысуға үміткер</w:t>
            </w:r>
          </w:p>
          <w:p>
            <w:pPr>
              <w:spacing w:after="20"/>
              <w:ind w:left="20"/>
              <w:jc w:val="both"/>
            </w:pPr>
            <w:r>
              <w:rPr>
                <w:rFonts w:ascii="Times New Roman"/>
                <w:b w:val="false"/>
                <w:i w:val="false"/>
                <w:color w:val="000000"/>
                <w:sz w:val="20"/>
              </w:rPr>
              <w:t>
адамдарды аттестаттаудан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18"/>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418"/>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бастап 7 (жеті)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емтиханын тапсыру қорытындысы бойынша оң немесе теріс шешім немесе осы қосымшаның 9-тармағында көзделген жағдайларда және негіздер бойынша мемлекеттік көрсетілетін қызметтен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19"/>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bookmarkEnd w:id="419"/>
          <w:p>
            <w:pPr>
              <w:spacing w:after="20"/>
              <w:ind w:left="20"/>
              <w:jc w:val="both"/>
            </w:pPr>
            <w:r>
              <w:rPr>
                <w:rFonts w:ascii="Times New Roman"/>
                <w:b w:val="false"/>
                <w:i w:val="false"/>
                <w:color w:val="000000"/>
                <w:sz w:val="20"/>
              </w:rPr>
              <w:t>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1, 1-1 қосымшасына сәйкес нысан бойынша қазақ немесе орыс тілдерінде электрондық цифрлық қолтаңбамен (бұдан әрі – ЭЦҚ) куәландырылған патенттік сенім білдірілген өкіл қызметімен айналысуға үміткер адамдарды аттестаттауға жіберу туралы өтініш; 2) осы Қағидалардың 2-қосымшасына сәйкес нысан бойынша патенттік сенім білдірілген өкіл қызметімен айналысуға үміткер адамдарды аттестаттаудан өткізуге арналған мәліметтер; 3)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 Осы Қағидалардың 2-қосымшасында көрсетілген мәліметтер аттестаттау емтиханына келген кезде көрсетілетін қызметті алушы ұсынатын құжаттардың түпнұсқаларымен салыстырылады. Жеке тұлғаның жеке басын куәландыратын құжат туралы мәліметтерді, сондай-ақ заңды тұлғаның мемлекеттік тіркелуі (қайта тіркелуі) туралы мәліметтерді қызмет алушы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қызметті алушы "Патенттік сенім білдірілген өкіл қызметімен айналысуға үміткер адамдарды аттестаттаудан өткізу" мемлекеттік қызметін алады. Мемлекеттік қызмет көрсету орындарының мекенжайлары уәкілетті органның www.gov.kz/memleket/entities/adilet-kis, сондай-ақ www.gov.kz/memleket/entities/adilet. интернет-ресурсының "Мемлекеттік қызметтер" бөлігінде орналастырылған. Көрсетілетін қызметтті алушы ЭЦҚ болған жағдайда мемлекеттік көрсетілетін қызметті портал арқылы электрондық нысанда алу мүмкіндігі бар.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 Мемлекеттік қызмет көрсету мәселелері бойынша анықтама қызметінің байланыс телефондары: 8 (7172) 74-09-93, 74-76-85.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 өкіл қызметімен айналысуға үміткер адамдарды аттестаттаудан өткізу, патенттік сенім білдірілген өкілдердің тізілімдеріне тіркеу және оларға өзгерістер енгізу қағидаларына 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министрлігі Зияткерлік меншік құқығы комитетінің төрағасына__________________ (азаматтың тегi, аты, әкесiнiң аты (бар болған кезде), жеке сәйкестендiру нөмiрi) мекенжайы _____________________ (почталық индексi, облысы, қаласы, ауданы, елдi мекенi, көше атауы, үй/ғимараттың нөмiрi)</w:t>
            </w:r>
          </w:p>
        </w:tc>
      </w:tr>
    </w:tbl>
    <w:bookmarkStart w:name="z631" w:id="420"/>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тауар белгілері, географиялық нұсқамалар, тауар шығарылған жердің атаулары саласындағы мамандандыру бойынша аттестаттауға рұқсат беру және патенттік сенім білдірілген өкіл куәлігін беру туралы өтініш</w:t>
      </w:r>
    </w:p>
    <w:bookmarkEnd w:id="420"/>
    <w:bookmarkStart w:name="z632" w:id="421"/>
    <w:p>
      <w:pPr>
        <w:spacing w:after="0"/>
        <w:ind w:left="0"/>
        <w:jc w:val="both"/>
      </w:pPr>
      <w:r>
        <w:rPr>
          <w:rFonts w:ascii="Times New Roman"/>
          <w:b w:val="false"/>
          <w:i w:val="false"/>
          <w:color w:val="000000"/>
          <w:sz w:val="28"/>
        </w:rPr>
        <w:t>
      Мені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өкілге аттесттауға өтуге рұқсат беруді сұраймын.</w:t>
      </w:r>
    </w:p>
    <w:bookmarkEnd w:id="421"/>
    <w:bookmarkStart w:name="z633" w:id="422"/>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422"/>
    <w:bookmarkStart w:name="z634" w:id="423"/>
    <w:p>
      <w:pPr>
        <w:spacing w:after="0"/>
        <w:ind w:left="0"/>
        <w:jc w:val="both"/>
      </w:pPr>
      <w:r>
        <w:rPr>
          <w:rFonts w:ascii="Times New Roman"/>
          <w:b w:val="false"/>
          <w:i w:val="false"/>
          <w:color w:val="000000"/>
          <w:sz w:val="28"/>
        </w:rPr>
        <w:t>
      Аттестаттау емтиханын тапсыру қорытындысы бойынша оң шешімнен кейін Қазақстан Республикасының патенттік сенім білдірілген өкіл куәлігін беруіңізді сұраймын.</w:t>
      </w:r>
    </w:p>
    <w:bookmarkEnd w:id="423"/>
    <w:bookmarkStart w:name="z635" w:id="424"/>
    <w:p>
      <w:pPr>
        <w:spacing w:after="0"/>
        <w:ind w:left="0"/>
        <w:jc w:val="both"/>
      </w:pPr>
      <w:r>
        <w:rPr>
          <w:rFonts w:ascii="Times New Roman"/>
          <w:b w:val="false"/>
          <w:i w:val="false"/>
          <w:color w:val="000000"/>
          <w:sz w:val="28"/>
        </w:rPr>
        <w:t>
      Телефон нөмірі:</w:t>
      </w:r>
    </w:p>
    <w:bookmarkEnd w:id="424"/>
    <w:bookmarkStart w:name="z636" w:id="425"/>
    <w:p>
      <w:pPr>
        <w:spacing w:after="0"/>
        <w:ind w:left="0"/>
        <w:jc w:val="both"/>
      </w:pPr>
      <w:r>
        <w:rPr>
          <w:rFonts w:ascii="Times New Roman"/>
          <w:b w:val="false"/>
          <w:i w:val="false"/>
          <w:color w:val="000000"/>
          <w:sz w:val="28"/>
        </w:rPr>
        <w:t>
      E-mail:</w:t>
      </w:r>
    </w:p>
    <w:bookmarkEnd w:id="425"/>
    <w:bookmarkStart w:name="z637" w:id="426"/>
    <w:p>
      <w:pPr>
        <w:spacing w:after="0"/>
        <w:ind w:left="0"/>
        <w:jc w:val="both"/>
      </w:pPr>
      <w:r>
        <w:rPr>
          <w:rFonts w:ascii="Times New Roman"/>
          <w:b w:val="false"/>
          <w:i w:val="false"/>
          <w:color w:val="000000"/>
          <w:sz w:val="28"/>
        </w:rPr>
        <w:t>
      Факс:</w:t>
      </w:r>
    </w:p>
    <w:bookmarkEnd w:id="426"/>
    <w:bookmarkStart w:name="z638" w:id="427"/>
    <w:p>
      <w:pPr>
        <w:spacing w:after="0"/>
        <w:ind w:left="0"/>
        <w:jc w:val="both"/>
      </w:pPr>
      <w:r>
        <w:rPr>
          <w:rFonts w:ascii="Times New Roman"/>
          <w:b w:val="false"/>
          <w:i w:val="false"/>
          <w:color w:val="000000"/>
          <w:sz w:val="28"/>
        </w:rPr>
        <w:t>
      Талап етілетін құжат топтамасы:</w:t>
      </w:r>
    </w:p>
    <w:bookmarkEnd w:id="427"/>
    <w:bookmarkStart w:name="z639" w:id="428"/>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428"/>
    <w:bookmarkStart w:name="z640" w:id="429"/>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429"/>
    <w:bookmarkStart w:name="z641" w:id="430"/>
    <w:p>
      <w:pPr>
        <w:spacing w:after="0"/>
        <w:ind w:left="0"/>
        <w:jc w:val="both"/>
      </w:pPr>
      <w:r>
        <w:rPr>
          <w:rFonts w:ascii="Times New Roman"/>
          <w:b w:val="false"/>
          <w:i w:val="false"/>
          <w:color w:val="000000"/>
          <w:sz w:val="28"/>
        </w:rPr>
        <w:t>
      Қосымша _____ парақта.</w:t>
      </w:r>
    </w:p>
    <w:bookmarkEnd w:id="430"/>
    <w:bookmarkStart w:name="z642" w:id="431"/>
    <w:p>
      <w:pPr>
        <w:spacing w:after="0"/>
        <w:ind w:left="0"/>
        <w:jc w:val="both"/>
      </w:pPr>
      <w:r>
        <w:rPr>
          <w:rFonts w:ascii="Times New Roman"/>
          <w:b w:val="false"/>
          <w:i w:val="false"/>
          <w:color w:val="000000"/>
          <w:sz w:val="28"/>
        </w:rPr>
        <w:t>
      Азамат__________________________________________күні:________</w:t>
      </w:r>
    </w:p>
    <w:bookmarkEnd w:id="431"/>
    <w:bookmarkStart w:name="z643" w:id="432"/>
    <w:p>
      <w:pPr>
        <w:spacing w:after="0"/>
        <w:ind w:left="0"/>
        <w:jc w:val="both"/>
      </w:pPr>
      <w:r>
        <w:rPr>
          <w:rFonts w:ascii="Times New Roman"/>
          <w:b w:val="false"/>
          <w:i w:val="false"/>
          <w:color w:val="000000"/>
          <w:sz w:val="28"/>
        </w:rPr>
        <w:t>
      (қолы) (тегі, аты, әкесінің аты (бар болған кезде)</w:t>
      </w:r>
    </w:p>
    <w:bookmarkEnd w:id="432"/>
    <w:bookmarkStart w:name="z644" w:id="43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өткізу, патенттік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өкілдердің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тізілімдеріне тіркеу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министрлігі Зияткерлік меншік құқығы комитетінің 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тегi, аты, әкесiнiң аты (бар болған кезде), жеке сәйкестендiру нөмiрi)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(почталық индексi, облысы, қаласы, ауданы, елдi мекенi, көше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үй/ғимараттың нөмiрi)</w:t>
            </w:r>
          </w:p>
        </w:tc>
      </w:tr>
    </w:tbl>
    <w:bookmarkStart w:name="z661" w:id="434"/>
    <w:p>
      <w:pPr>
        <w:spacing w:after="0"/>
        <w:ind w:left="0"/>
        <w:jc w:val="left"/>
      </w:pPr>
      <w:r>
        <w:rPr>
          <w:rFonts w:ascii="Times New Roman"/>
          <w:b/>
          <w:i w:val="false"/>
          <w:color w:val="000000"/>
        </w:rPr>
        <w:t xml:space="preserve"> Қазақстан Республикасының патенттік сенім білдірілген өкілінің қызметімен айналысуға үміткер адамды өнертабыстар, пайдалы модельдер, өнеркәсіптік үлгілер, селекциялық жетістіктер саласындағы мамандандыру бойынша аттестаттауға рұқсат беру және патенттік сенім білдірілген өкіл куәлігін беру туралы өтініш</w:t>
      </w:r>
    </w:p>
    <w:bookmarkEnd w:id="434"/>
    <w:bookmarkStart w:name="z662" w:id="435"/>
    <w:p>
      <w:pPr>
        <w:spacing w:after="0"/>
        <w:ind w:left="0"/>
        <w:jc w:val="both"/>
      </w:pPr>
      <w:r>
        <w:rPr>
          <w:rFonts w:ascii="Times New Roman"/>
          <w:b w:val="false"/>
          <w:i w:val="false"/>
          <w:color w:val="000000"/>
          <w:sz w:val="28"/>
        </w:rPr>
        <w:t>
      Мені өнертабыстар, пайдалы модельдер, өнеркәсіптік үлгілер, селекциялық жетістіктер саласындағы мамандандыру бойынша Қазақстан Республикасының патенттік сенім білдірілген өкілге аттесттауға өтуге рұқсат беруді сұраймын.</w:t>
      </w:r>
    </w:p>
    <w:bookmarkEnd w:id="435"/>
    <w:bookmarkStart w:name="z663" w:id="436"/>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436"/>
    <w:bookmarkStart w:name="z664" w:id="437"/>
    <w:p>
      <w:pPr>
        <w:spacing w:after="0"/>
        <w:ind w:left="0"/>
        <w:jc w:val="both"/>
      </w:pPr>
      <w:r>
        <w:rPr>
          <w:rFonts w:ascii="Times New Roman"/>
          <w:b w:val="false"/>
          <w:i w:val="false"/>
          <w:color w:val="000000"/>
          <w:sz w:val="28"/>
        </w:rPr>
        <w:t>
      Аттестаттау емтиханын тапсыру қорытындысы бойынша оң шешімнен кейін Қазақстан Республикасының патенттік сенім білдірілген өкіл куәлігін беруіңізді сұраймын.</w:t>
      </w:r>
    </w:p>
    <w:bookmarkEnd w:id="437"/>
    <w:bookmarkStart w:name="z665" w:id="438"/>
    <w:p>
      <w:pPr>
        <w:spacing w:after="0"/>
        <w:ind w:left="0"/>
        <w:jc w:val="both"/>
      </w:pPr>
      <w:r>
        <w:rPr>
          <w:rFonts w:ascii="Times New Roman"/>
          <w:b w:val="false"/>
          <w:i w:val="false"/>
          <w:color w:val="000000"/>
          <w:sz w:val="28"/>
        </w:rPr>
        <w:t>
      Телефон нөмірі:</w:t>
      </w:r>
    </w:p>
    <w:bookmarkEnd w:id="438"/>
    <w:bookmarkStart w:name="z666" w:id="439"/>
    <w:p>
      <w:pPr>
        <w:spacing w:after="0"/>
        <w:ind w:left="0"/>
        <w:jc w:val="both"/>
      </w:pPr>
      <w:r>
        <w:rPr>
          <w:rFonts w:ascii="Times New Roman"/>
          <w:b w:val="false"/>
          <w:i w:val="false"/>
          <w:color w:val="000000"/>
          <w:sz w:val="28"/>
        </w:rPr>
        <w:t>
      E-mail:</w:t>
      </w:r>
    </w:p>
    <w:bookmarkEnd w:id="439"/>
    <w:bookmarkStart w:name="z667" w:id="440"/>
    <w:p>
      <w:pPr>
        <w:spacing w:after="0"/>
        <w:ind w:left="0"/>
        <w:jc w:val="both"/>
      </w:pPr>
      <w:r>
        <w:rPr>
          <w:rFonts w:ascii="Times New Roman"/>
          <w:b w:val="false"/>
          <w:i w:val="false"/>
          <w:color w:val="000000"/>
          <w:sz w:val="28"/>
        </w:rPr>
        <w:t>
      Факс:</w:t>
      </w:r>
    </w:p>
    <w:bookmarkEnd w:id="440"/>
    <w:bookmarkStart w:name="z668" w:id="441"/>
    <w:p>
      <w:pPr>
        <w:spacing w:after="0"/>
        <w:ind w:left="0"/>
        <w:jc w:val="both"/>
      </w:pPr>
      <w:r>
        <w:rPr>
          <w:rFonts w:ascii="Times New Roman"/>
          <w:b w:val="false"/>
          <w:i w:val="false"/>
          <w:color w:val="000000"/>
          <w:sz w:val="28"/>
        </w:rPr>
        <w:t>
      Талап етілетін құжат топтамасы:</w:t>
      </w:r>
    </w:p>
    <w:bookmarkEnd w:id="441"/>
    <w:bookmarkStart w:name="z669" w:id="442"/>
    <w:p>
      <w:pPr>
        <w:spacing w:after="0"/>
        <w:ind w:left="0"/>
        <w:jc w:val="both"/>
      </w:pPr>
      <w:r>
        <w:rPr>
          <w:rFonts w:ascii="Times New Roman"/>
          <w:b w:val="false"/>
          <w:i w:val="false"/>
          <w:color w:val="000000"/>
          <w:sz w:val="28"/>
        </w:rPr>
        <w:t>
      - патенттік сенім білдірілген өкіл қызметімен айналысуға үміткер адамдардың аттестаттаудан өтуі үшін мәліметтер;</w:t>
      </w:r>
    </w:p>
    <w:bookmarkEnd w:id="442"/>
    <w:bookmarkStart w:name="z670" w:id="443"/>
    <w:p>
      <w:pPr>
        <w:spacing w:after="0"/>
        <w:ind w:left="0"/>
        <w:jc w:val="both"/>
      </w:pPr>
      <w:r>
        <w:rPr>
          <w:rFonts w:ascii="Times New Roman"/>
          <w:b w:val="false"/>
          <w:i w:val="false"/>
          <w:color w:val="000000"/>
          <w:sz w:val="28"/>
        </w:rPr>
        <w:t>
      -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bookmarkEnd w:id="443"/>
    <w:bookmarkStart w:name="z671" w:id="444"/>
    <w:p>
      <w:pPr>
        <w:spacing w:after="0"/>
        <w:ind w:left="0"/>
        <w:jc w:val="both"/>
      </w:pPr>
      <w:r>
        <w:rPr>
          <w:rFonts w:ascii="Times New Roman"/>
          <w:b w:val="false"/>
          <w:i w:val="false"/>
          <w:color w:val="000000"/>
          <w:sz w:val="28"/>
        </w:rPr>
        <w:t>
      Қосымша _____ парақта.</w:t>
      </w:r>
    </w:p>
    <w:bookmarkEnd w:id="444"/>
    <w:bookmarkStart w:name="z672" w:id="445"/>
    <w:p>
      <w:pPr>
        <w:spacing w:after="0"/>
        <w:ind w:left="0"/>
        <w:jc w:val="both"/>
      </w:pPr>
      <w:r>
        <w:rPr>
          <w:rFonts w:ascii="Times New Roman"/>
          <w:b w:val="false"/>
          <w:i w:val="false"/>
          <w:color w:val="000000"/>
          <w:sz w:val="28"/>
        </w:rPr>
        <w:t>
      Азамат__________________________________________күні:________</w:t>
      </w:r>
    </w:p>
    <w:bookmarkEnd w:id="445"/>
    <w:bookmarkStart w:name="z673" w:id="446"/>
    <w:p>
      <w:pPr>
        <w:spacing w:after="0"/>
        <w:ind w:left="0"/>
        <w:jc w:val="both"/>
      </w:pPr>
      <w:r>
        <w:rPr>
          <w:rFonts w:ascii="Times New Roman"/>
          <w:b w:val="false"/>
          <w:i w:val="false"/>
          <w:color w:val="000000"/>
          <w:sz w:val="28"/>
        </w:rPr>
        <w:t>
      (қолы) (тегі, аты, әкесінің аты (бар болған кезде)</w:t>
      </w:r>
    </w:p>
    <w:bookmarkEnd w:id="446"/>
    <w:bookmarkStart w:name="z674" w:id="447"/>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өткізу, патенттік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өкілдердің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тізілімдеріне тіркеу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Әділет министрлігі Зияткерлік меншік құқығы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комитетінің 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тегi, аты, әкесiнiң аты (бар болған кезде), жеке сәйкестендiру нөмiрi)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(почталық индексi,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ауданы, елдi мекенi,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көше атауы, үй/ғимараттың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нөмiрi)</w:t>
            </w:r>
          </w:p>
        </w:tc>
      </w:tr>
    </w:tbl>
    <w:bookmarkStart w:name="z694" w:id="448"/>
    <w:p>
      <w:pPr>
        <w:spacing w:after="0"/>
        <w:ind w:left="0"/>
        <w:jc w:val="left"/>
      </w:pPr>
      <w:r>
        <w:rPr>
          <w:rFonts w:ascii="Times New Roman"/>
          <w:b/>
          <w:i w:val="false"/>
          <w:color w:val="000000"/>
        </w:rPr>
        <w:t xml:space="preserve">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 куәлігін беру туралы өтініш</w:t>
      </w:r>
    </w:p>
    <w:bookmarkEnd w:id="448"/>
    <w:bookmarkStart w:name="z695" w:id="449"/>
    <w:p>
      <w:pPr>
        <w:spacing w:after="0"/>
        <w:ind w:left="0"/>
        <w:jc w:val="both"/>
      </w:pPr>
      <w:r>
        <w:rPr>
          <w:rFonts w:ascii="Times New Roman"/>
          <w:b w:val="false"/>
          <w:i w:val="false"/>
          <w:color w:val="000000"/>
          <w:sz w:val="28"/>
        </w:rPr>
        <w:t>
      Маған тауар белгілері, географиялық нұсқамалар, тауар шығарылған жердің атаулары саласындағы мамандандыру бойынша Қазақстан Республикасының патенттік сенім білдірілген өкіл куәлігін беруді сұраймын.</w:t>
      </w:r>
    </w:p>
    <w:bookmarkEnd w:id="449"/>
    <w:bookmarkStart w:name="z696" w:id="450"/>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450"/>
    <w:bookmarkStart w:name="z697" w:id="451"/>
    <w:p>
      <w:pPr>
        <w:spacing w:after="0"/>
        <w:ind w:left="0"/>
        <w:jc w:val="both"/>
      </w:pPr>
      <w:r>
        <w:rPr>
          <w:rFonts w:ascii="Times New Roman"/>
          <w:b w:val="false"/>
          <w:i w:val="false"/>
          <w:color w:val="000000"/>
          <w:sz w:val="28"/>
        </w:rPr>
        <w:t>
      Қосымша: ___ парақта.</w:t>
      </w:r>
    </w:p>
    <w:bookmarkEnd w:id="451"/>
    <w:bookmarkStart w:name="z698" w:id="452"/>
    <w:p>
      <w:pPr>
        <w:spacing w:after="0"/>
        <w:ind w:left="0"/>
        <w:jc w:val="both"/>
      </w:pPr>
      <w:r>
        <w:rPr>
          <w:rFonts w:ascii="Times New Roman"/>
          <w:b w:val="false"/>
          <w:i w:val="false"/>
          <w:color w:val="000000"/>
          <w:sz w:val="28"/>
        </w:rPr>
        <w:t>
      Азамат ___________________________________________ күні: ______</w:t>
      </w:r>
    </w:p>
    <w:bookmarkEnd w:id="452"/>
    <w:bookmarkStart w:name="z699" w:id="453"/>
    <w:p>
      <w:pPr>
        <w:spacing w:after="0"/>
        <w:ind w:left="0"/>
        <w:jc w:val="both"/>
      </w:pPr>
      <w:r>
        <w:rPr>
          <w:rFonts w:ascii="Times New Roman"/>
          <w:b w:val="false"/>
          <w:i w:val="false"/>
          <w:color w:val="000000"/>
          <w:sz w:val="28"/>
        </w:rPr>
        <w:t>
      (қолы) (тегі, аты, әкесінің аты (бар болған кезде)</w:t>
      </w:r>
    </w:p>
    <w:bookmarkEnd w:id="453"/>
    <w:bookmarkStart w:name="z700" w:id="454"/>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өткізу, патенттік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өкілдердің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тізілімдеріне тіркеу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министрлігі Зияткерлік меншік құқығы комитетінің 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тегi, аты, әкесiнiң аты (бар болған кезде), жеке сәйкестендiру нөмiрi)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(пошталық индексi,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ауданы, елдi мекенi,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көше атауы, үй/ғимараттың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нөмiрi)</w:t>
            </w:r>
          </w:p>
        </w:tc>
      </w:tr>
    </w:tbl>
    <w:bookmarkStart w:name="z719" w:id="455"/>
    <w:p>
      <w:pPr>
        <w:spacing w:after="0"/>
        <w:ind w:left="0"/>
        <w:jc w:val="left"/>
      </w:pPr>
      <w:r>
        <w:rPr>
          <w:rFonts w:ascii="Times New Roman"/>
          <w:b/>
          <w:i w:val="false"/>
          <w:color w:val="000000"/>
        </w:rPr>
        <w:t xml:space="preserve"> Өнертабыстар, пайдалы модельдер, өнеркәсіптік үлгілер, селекциялық жетістіктер салсындағы мамандандыру бойынша Қазақстан Республикасының патенттік сенім білдірілген өкіл куәлігін беру туралы өтініш</w:t>
      </w:r>
    </w:p>
    <w:bookmarkEnd w:id="455"/>
    <w:bookmarkStart w:name="z720" w:id="456"/>
    <w:p>
      <w:pPr>
        <w:spacing w:after="0"/>
        <w:ind w:left="0"/>
        <w:jc w:val="both"/>
      </w:pPr>
      <w:r>
        <w:rPr>
          <w:rFonts w:ascii="Times New Roman"/>
          <w:b w:val="false"/>
          <w:i w:val="false"/>
          <w:color w:val="000000"/>
          <w:sz w:val="28"/>
        </w:rPr>
        <w:t>
      Маған өнертабыстар, пайдалы модельдер, өнеркәсіптік үлгілер, селекциялық жетістіктер саласындағы мамандандыру бойынша Қазақстан Республикасының патенттік сенім білдірілген өкіл куәлігін беруіңізді сұраймын.</w:t>
      </w:r>
    </w:p>
    <w:bookmarkEnd w:id="456"/>
    <w:bookmarkStart w:name="z721" w:id="457"/>
    <w:p>
      <w:pPr>
        <w:spacing w:after="0"/>
        <w:ind w:left="0"/>
        <w:jc w:val="both"/>
      </w:pPr>
      <w:r>
        <w:rPr>
          <w:rFonts w:ascii="Times New Roman"/>
          <w:b w:val="false"/>
          <w:i w:val="false"/>
          <w:color w:val="000000"/>
          <w:sz w:val="28"/>
        </w:rPr>
        <w:t>
      Шынайы мәліметтер ұсынғаным үшін дербес жауап беремін, сондай-ақ аталған мемлекеттік қызметті көрсету кезінде цифрлық жүйелердегі Заңмен қорғалатын құпияны құрайтын мәліметтерді пайдалануға келісемін.</w:t>
      </w:r>
    </w:p>
    <w:bookmarkEnd w:id="457"/>
    <w:bookmarkStart w:name="z722" w:id="458"/>
    <w:p>
      <w:pPr>
        <w:spacing w:after="0"/>
        <w:ind w:left="0"/>
        <w:jc w:val="both"/>
      </w:pPr>
      <w:r>
        <w:rPr>
          <w:rFonts w:ascii="Times New Roman"/>
          <w:b w:val="false"/>
          <w:i w:val="false"/>
          <w:color w:val="000000"/>
          <w:sz w:val="28"/>
        </w:rPr>
        <w:t>
      Қосымша: ____ парақта.</w:t>
      </w:r>
    </w:p>
    <w:bookmarkEnd w:id="458"/>
    <w:bookmarkStart w:name="z723" w:id="459"/>
    <w:p>
      <w:pPr>
        <w:spacing w:after="0"/>
        <w:ind w:left="0"/>
        <w:jc w:val="both"/>
      </w:pPr>
      <w:r>
        <w:rPr>
          <w:rFonts w:ascii="Times New Roman"/>
          <w:b w:val="false"/>
          <w:i w:val="false"/>
          <w:color w:val="000000"/>
          <w:sz w:val="28"/>
        </w:rPr>
        <w:t>
      Азамат ___________________________________________ күні: ______</w:t>
      </w:r>
    </w:p>
    <w:bookmarkEnd w:id="459"/>
    <w:bookmarkStart w:name="z724" w:id="460"/>
    <w:p>
      <w:pPr>
        <w:spacing w:after="0"/>
        <w:ind w:left="0"/>
        <w:jc w:val="both"/>
      </w:pPr>
      <w:r>
        <w:rPr>
          <w:rFonts w:ascii="Times New Roman"/>
          <w:b w:val="false"/>
          <w:i w:val="false"/>
          <w:color w:val="000000"/>
          <w:sz w:val="28"/>
        </w:rPr>
        <w:t>
      (қолы) (тегі, аты, әкесінің аты (бар болған кезде)</w:t>
      </w:r>
    </w:p>
    <w:bookmarkEnd w:id="460"/>
    <w:bookmarkStart w:name="z725" w:id="46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Патенттік сенім білдірілген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 үміткер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аттестаттаудан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патенттік сенім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білдірілген өкілдердің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тізілімдеріне тіркеу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қағидаларын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735" w:id="462"/>
    <w:p>
      <w:pPr>
        <w:spacing w:after="0"/>
        <w:ind w:left="0"/>
        <w:jc w:val="left"/>
      </w:pPr>
      <w:r>
        <w:rPr>
          <w:rFonts w:ascii="Times New Roman"/>
          <w:b/>
          <w:i w:val="false"/>
          <w:color w:val="000000"/>
        </w:rPr>
        <w:t xml:space="preserve"> "Патенттік сенім білдірілген өкіл куәлігін беру" мемлекеттік қызмет көрсетуге қойылатын негізгі талаптардың тізбесі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63"/>
          <w:p>
            <w:pPr>
              <w:spacing w:after="20"/>
              <w:ind w:left="20"/>
              <w:jc w:val="both"/>
            </w:pPr>
            <w:r>
              <w:rPr>
                <w:rFonts w:ascii="Times New Roman"/>
                <w:b w:val="false"/>
                <w:i w:val="false"/>
                <w:color w:val="000000"/>
                <w:sz w:val="20"/>
              </w:rPr>
              <w:t>
Мемлекеттік көрсетілетін қызмет атауы:</w:t>
            </w:r>
          </w:p>
          <w:bookmarkEnd w:id="463"/>
          <w:p>
            <w:pPr>
              <w:spacing w:after="20"/>
              <w:ind w:left="20"/>
              <w:jc w:val="both"/>
            </w:pPr>
            <w:r>
              <w:rPr>
                <w:rFonts w:ascii="Times New Roman"/>
                <w:b w:val="false"/>
                <w:i w:val="false"/>
                <w:color w:val="000000"/>
                <w:sz w:val="20"/>
              </w:rPr>
              <w:t>
 "Патенттік сенім білдірілген өкіл куәлігін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64"/>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464"/>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3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 осы Қағидалардың 8-қосымшасына және 8-1 қосымшасына сәйкес нысан бойынша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қолымен (бұдан әрi – ЭЦҚ)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6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12:00-ден 13:30-ға дейінгі түскі үзіліспен сағат 8:00-ден 17:30-ға дейін;</w:t>
            </w:r>
          </w:p>
          <w:bookmarkEnd w:id="465"/>
          <w:p>
            <w:pPr>
              <w:spacing w:after="20"/>
              <w:ind w:left="20"/>
              <w:jc w:val="both"/>
            </w:pPr>
            <w:r>
              <w:rPr>
                <w:rFonts w:ascii="Times New Roman"/>
                <w:b w:val="false"/>
                <w:i w:val="false"/>
                <w:color w:val="000000"/>
                <w:sz w:val="20"/>
              </w:rPr>
              <w:t>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 туралы өтініш осы Қағидалардың 6, 6-1 қосымшаларына сәйкес нысан бойынша кандидаттың ЭЦҚ куәландырылған электрондық құжат нысанында қазақ немесе орыс тілдерінде ұсынылады. Осы Қағидалардың 2-қосымшасында көрсетілген мәліметтер аттестаттау емтиханына келген кезде көрсетілетін қызметті алушы ұсынатын құжаттардың түпнұсқаларымен салыстырылады. Жеке тұлғаның жеке басын куәландыратын құжат туралы мәліметтерді, сондай-ақ заңды тұлғаның мемлекеттік тіркелуі (қайта тіркелуі) туралы мәліметтерді қызмет алушы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өтініштің осы Қосымшаның 8-тармағына сәйкес келмеген жағдайда, көрсетілетін қызметті беруші көрсетілетін қызметті алушыға өтініш қандай талаптарға сәйкес келмейтінін көрсете отырып, хабарлама жібереді. Өтінішті сәйкестендіру мерзімі бір жұмыс күнін құрайды. Көрсетілетін қызметті алушы хабарламаны алған күннен бастап бір жұмыс күні ішінде оны талаптарға сәйкес келтірмеген жағдайда, көрсетілетін қызметті беруші өтінішті одан әрі қараудан бас тарту жолдайды. 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 бермеген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көрсетілетін қызметті алушы "Патенттік сенім білдірілген өкіл куәлігін беру" мемлекеттік қызметін алады. Мемлекеттік қызмет көрсету орындарының мекенжайлары уәкілетті органның www.gov.kz/memleket/entities/adilet-kis, сондай-ақ www.gov.kz/memleket/entities/adilet. интернет-ресурсының "Мемлекеттік қызметтер" бөлігінде орналастырылған. Көрсетілетін қызметтті алушы ЭЦҚ болған жағдайда мемлекеттік көрсетілетін қызметті портал арқылы электрондық нысанда алу мүмкіндігі бар.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 Мемлекеттік қызмет көрсету мәселелері бойынша анықтама қызметінің байланыс телефондары: 8 (7172) 74-09-93, 74-76-85.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атауларын тауар таңбаларының мемлекеттік тізілімінде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шығарылған жерлер атауларының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қорғау құжаттары мен олардың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телнұсқаларын беру, тіркеудің қолданысын тоқтату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оны жарамсыз деп тану қағидаларын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8" w:id="466"/>
    <w:p>
      <w:pPr>
        <w:spacing w:after="0"/>
        <w:ind w:left="0"/>
        <w:jc w:val="left"/>
      </w:pPr>
      <w:r>
        <w:rPr>
          <w:rFonts w:ascii="Times New Roman"/>
          <w:b/>
          <w:i w:val="false"/>
          <w:color w:val="000000"/>
        </w:rPr>
        <w:t xml:space="preserve"> "Тауар таңбасын тіркеу" мемлекеттік қызмет көрсетуге қойылатын негізгі талаптардың тізбесі</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67"/>
          <w:p>
            <w:pPr>
              <w:spacing w:after="20"/>
              <w:ind w:left="20"/>
              <w:jc w:val="both"/>
            </w:pPr>
            <w:r>
              <w:rPr>
                <w:rFonts w:ascii="Times New Roman"/>
                <w:b w:val="false"/>
                <w:i w:val="false"/>
                <w:color w:val="000000"/>
                <w:sz w:val="20"/>
              </w:rPr>
              <w:t>
Мемлекеттік көрсетілетін қызмет атауы:</w:t>
            </w:r>
          </w:p>
          <w:bookmarkEnd w:id="467"/>
          <w:p>
            <w:pPr>
              <w:spacing w:after="20"/>
              <w:ind w:left="20"/>
              <w:jc w:val="both"/>
            </w:pPr>
            <w:r>
              <w:rPr>
                <w:rFonts w:ascii="Times New Roman"/>
                <w:b w:val="false"/>
                <w:i w:val="false"/>
                <w:color w:val="000000"/>
                <w:sz w:val="20"/>
              </w:rPr>
              <w:t>
 "Тауар таңбасын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68"/>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468"/>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 кезінде: тауар белгісін тауар белгілерінің мемлекеттік тізіліміне енгізу, тауар белгісіне куәлік беру және беру туралы мәліметтерді жариялау немесе мемлекеттік қызмет көрсетуден бас тарту туралы дәлелді жауап; Тауар белгісіне куәліктің телнұсқасын беру кезінде: тауар белгісіне куәліктің телнұсқасын беру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w:t>
            </w:r>
            <w:r>
              <w:rPr>
                <w:rFonts w:ascii="Times New Roman"/>
                <w:b w:val="false"/>
                <w:i w:val="false"/>
                <w:color w:val="000000"/>
                <w:sz w:val="20"/>
              </w:rPr>
              <w:t>3-1 бабының</w:t>
            </w:r>
            <w:r>
              <w:rPr>
                <w:rFonts w:ascii="Times New Roman"/>
                <w:b w:val="false"/>
                <w:i w:val="false"/>
                <w:color w:val="000000"/>
                <w:sz w:val="20"/>
              </w:rPr>
              <w:t xml:space="preserve">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 кезінде: 1) жеке және (немесе) заңды тұлғаның өтініші; 2) сенімхаттың электрондық көшірмесі (егер мемлекеттік қызмет көрсетуге өтініш өкіл арқылы берілсе). Тауар белгісіне куәліктің телнұсқасын беру кезінде: 1) жеке және (немесе) заңды тұлғаның қолдаухаты; 2)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атауларын тауар таңбаларының мемлекеттік тізілімінде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шығарылған жерлер атауларының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қорғау құжаттары мен олардың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телнұсқаларын беру, тіркеудің қолданысын тоқтату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оны жарамсыз деп тану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0" w:id="469"/>
    <w:p>
      <w:pPr>
        <w:spacing w:after="0"/>
        <w:ind w:left="0"/>
        <w:jc w:val="left"/>
      </w:pPr>
      <w:r>
        <w:rPr>
          <w:rFonts w:ascii="Times New Roman"/>
          <w:b/>
          <w:i w:val="false"/>
          <w:color w:val="000000"/>
        </w:rPr>
        <w:t xml:space="preserve"> "Тауар таңбасын тіркеу" мемлекеттік қызметін көрсетуге арналған ӨТІНІШ</w:t>
      </w:r>
    </w:p>
    <w:bookmarkEnd w:id="469"/>
    <w:bookmarkStart w:name="z761" w:id="470"/>
    <w:p>
      <w:pPr>
        <w:spacing w:after="0"/>
        <w:ind w:left="0"/>
        <w:jc w:val="both"/>
      </w:pPr>
      <w:r>
        <w:rPr>
          <w:rFonts w:ascii="Times New Roman"/>
          <w:b w:val="false"/>
          <w:i w:val="false"/>
          <w:color w:val="000000"/>
          <w:sz w:val="28"/>
        </w:rPr>
        <w:t>
      № _______ өтінім бойынша тауар белгісін тіркеу туралы көрсетілетін қызметті берушінің шешімі негізінде тауар белгісін Мемлекеттік тізілімге енгізуді, куәлік беруді және тіркеу туралы мәліметтерді ресми бюллетеньде жариялауды сұраймын.</w:t>
      </w:r>
    </w:p>
    <w:bookmarkEnd w:id="470"/>
    <w:bookmarkStart w:name="z762" w:id="471"/>
    <w:p>
      <w:pPr>
        <w:spacing w:after="0"/>
        <w:ind w:left="0"/>
        <w:jc w:val="both"/>
      </w:pPr>
      <w:r>
        <w:rPr>
          <w:rFonts w:ascii="Times New Roman"/>
          <w:b w:val="false"/>
          <w:i w:val="false"/>
          <w:color w:val="000000"/>
          <w:sz w:val="28"/>
        </w:rPr>
        <w:t>
      Қосымша:</w:t>
      </w:r>
    </w:p>
    <w:bookmarkEnd w:id="471"/>
    <w:bookmarkStart w:name="z763" w:id="472"/>
    <w:p>
      <w:pPr>
        <w:spacing w:after="0"/>
        <w:ind w:left="0"/>
        <w:jc w:val="both"/>
      </w:pPr>
      <w:r>
        <w:rPr>
          <w:rFonts w:ascii="Times New Roman"/>
          <w:b w:val="false"/>
          <w:i w:val="false"/>
          <w:color w:val="000000"/>
          <w:sz w:val="28"/>
        </w:rPr>
        <w:t>
      сенімхат (егер өтінішті өкіл берсе)</w:t>
      </w:r>
    </w:p>
    <w:bookmarkEnd w:id="472"/>
    <w:bookmarkStart w:name="z764" w:id="473"/>
    <w:p>
      <w:pPr>
        <w:spacing w:after="0"/>
        <w:ind w:left="0"/>
        <w:jc w:val="both"/>
      </w:pPr>
      <w:r>
        <w:rPr>
          <w:rFonts w:ascii="Times New Roman"/>
          <w:b w:val="false"/>
          <w:i w:val="false"/>
          <w:color w:val="000000"/>
          <w:sz w:val="28"/>
        </w:rPr>
        <w:t>
      Электрондық цифрлық қолтаңба</w:t>
      </w:r>
    </w:p>
    <w:bookmarkEnd w:id="473"/>
    <w:bookmarkStart w:name="z765" w:id="474"/>
    <w:p>
      <w:pPr>
        <w:spacing w:after="0"/>
        <w:ind w:left="0"/>
        <w:jc w:val="both"/>
      </w:pPr>
      <w:r>
        <w:rPr>
          <w:rFonts w:ascii="Times New Roman"/>
          <w:b w:val="false"/>
          <w:i w:val="false"/>
          <w:color w:val="000000"/>
          <w:sz w:val="28"/>
        </w:rPr>
        <w:t>
      Тегі, аты, әкесінің аты (бар болған жағдайда)</w:t>
      </w:r>
    </w:p>
    <w:bookmarkEnd w:id="474"/>
    <w:bookmarkStart w:name="z766" w:id="475"/>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(пайдалануға) келісемін.</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атауларын тауар таңбаларының мемлекеттік тізілімінде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шығарылған жерлер атауларының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қорғау құжаттары мен олардың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телнұсқаларын беру, тіркеудің қолданысын тоқтату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оны жарамсыз деп тану қағидаларын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6" w:id="476"/>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76"/>
    <w:bookmarkStart w:name="z777" w:id="477"/>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bookmarkEnd w:id="477"/>
    <w:bookmarkStart w:name="z778" w:id="478"/>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bookmarkEnd w:id="478"/>
    <w:bookmarkStart w:name="z779" w:id="479"/>
    <w:p>
      <w:pPr>
        <w:spacing w:after="0"/>
        <w:ind w:left="0"/>
        <w:jc w:val="both"/>
      </w:pPr>
      <w:r>
        <w:rPr>
          <w:rFonts w:ascii="Times New Roman"/>
          <w:b w:val="false"/>
          <w:i w:val="false"/>
          <w:color w:val="000000"/>
          <w:sz w:val="28"/>
        </w:rPr>
        <w:t>
      БСН: 020940003199</w:t>
      </w:r>
    </w:p>
    <w:bookmarkEnd w:id="479"/>
    <w:bookmarkStart w:name="z780" w:id="480"/>
    <w:p>
      <w:pPr>
        <w:spacing w:after="0"/>
        <w:ind w:left="0"/>
        <w:jc w:val="both"/>
      </w:pPr>
      <w:r>
        <w:rPr>
          <w:rFonts w:ascii="Times New Roman"/>
          <w:b w:val="false"/>
          <w:i w:val="false"/>
          <w:color w:val="000000"/>
          <w:sz w:val="28"/>
        </w:rPr>
        <w:t>
      КБЕ: 16</w:t>
      </w:r>
    </w:p>
    <w:bookmarkEnd w:id="480"/>
    <w:bookmarkStart w:name="z781" w:id="481"/>
    <w:p>
      <w:pPr>
        <w:spacing w:after="0"/>
        <w:ind w:left="0"/>
        <w:jc w:val="both"/>
      </w:pPr>
      <w:r>
        <w:rPr>
          <w:rFonts w:ascii="Times New Roman"/>
          <w:b w:val="false"/>
          <w:i w:val="false"/>
          <w:color w:val="000000"/>
          <w:sz w:val="28"/>
        </w:rPr>
        <w:t>
      ТБК: 859</w:t>
      </w:r>
    </w:p>
    <w:bookmarkEnd w:id="481"/>
    <w:bookmarkStart w:name="z782" w:id="482"/>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bookmarkEnd w:id="482"/>
    <w:bookmarkStart w:name="z783" w:id="483"/>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483"/>
    <w:bookmarkStart w:name="z784" w:id="484"/>
    <w:p>
      <w:pPr>
        <w:spacing w:after="0"/>
        <w:ind w:left="0"/>
        <w:jc w:val="both"/>
      </w:pPr>
      <w:r>
        <w:rPr>
          <w:rFonts w:ascii="Times New Roman"/>
          <w:b w:val="false"/>
          <w:i w:val="false"/>
          <w:color w:val="000000"/>
          <w:sz w:val="28"/>
        </w:rPr>
        <w:t>
      "Bereke Bank" акционерлік қоғамы KZ14914012203KZ0047J SABRKZKA</w:t>
      </w:r>
    </w:p>
    <w:bookmarkEnd w:id="484"/>
    <w:bookmarkStart w:name="z785" w:id="485"/>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атауларын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таңбаларының мемлекеттік тізілімінде және тауар шығарылған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жерлер атауларының мемлекеттік тізілімінде тіркеу және қорғау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құжаттары мен олардың телнұсқаларын беру, тіркеудің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қолданысын тоқтату және оны жарамсыз деп тану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Мекенжай</w:t>
            </w:r>
          </w:p>
        </w:tc>
      </w:tr>
    </w:tbl>
    <w:bookmarkStart w:name="z795" w:id="486"/>
    <w:p>
      <w:pPr>
        <w:spacing w:after="0"/>
        <w:ind w:left="0"/>
        <w:jc w:val="left"/>
      </w:pPr>
      <w:r>
        <w:rPr>
          <w:rFonts w:ascii="Times New Roman"/>
          <w:b/>
          <w:i w:val="false"/>
          <w:color w:val="000000"/>
        </w:rPr>
        <w:t xml:space="preserve"> Өтінішті қабылдаудан БАС ТАРТУ</w:t>
      </w:r>
    </w:p>
    <w:bookmarkEnd w:id="486"/>
    <w:bookmarkStart w:name="z796" w:id="487"/>
    <w:p>
      <w:pPr>
        <w:spacing w:after="0"/>
        <w:ind w:left="0"/>
        <w:jc w:val="both"/>
      </w:pPr>
      <w:r>
        <w:rPr>
          <w:rFonts w:ascii="Times New Roman"/>
          <w:b w:val="false"/>
          <w:i w:val="false"/>
          <w:color w:val="000000"/>
          <w:sz w:val="28"/>
        </w:rPr>
        <w:t xml:space="preserve">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байланысты,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қабылдаудан бас тартылғанын хабарлайды.</w:t>
      </w:r>
    </w:p>
    <w:bookmarkEnd w:id="487"/>
    <w:bookmarkStart w:name="z797" w:id="488"/>
    <w:p>
      <w:pPr>
        <w:spacing w:after="0"/>
        <w:ind w:left="0"/>
        <w:jc w:val="both"/>
      </w:pPr>
      <w:r>
        <w:rPr>
          <w:rFonts w:ascii="Times New Roman"/>
          <w:b w:val="false"/>
          <w:i w:val="false"/>
          <w:color w:val="000000"/>
          <w:sz w:val="28"/>
        </w:rPr>
        <w:t>
      Қосымша:</w:t>
      </w:r>
    </w:p>
    <w:bookmarkEnd w:id="488"/>
    <w:bookmarkStart w:name="z798" w:id="489"/>
    <w:p>
      <w:pPr>
        <w:spacing w:after="0"/>
        <w:ind w:left="0"/>
        <w:jc w:val="both"/>
      </w:pPr>
      <w:r>
        <w:rPr>
          <w:rFonts w:ascii="Times New Roman"/>
          <w:b w:val="false"/>
          <w:i w:val="false"/>
          <w:color w:val="000000"/>
          <w:sz w:val="28"/>
        </w:rPr>
        <w:t xml:space="preserve">
      (Электрондық цифрлық қолтаңба) </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атауларын тауар таңбаларының мемлекеттік тізілімінде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шығарылған жерлер атауларының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қорғау құжаттары мен олардың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телнұсқаларын беру, тіркеудің қолданысын тоқтату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 жарамсыз деп тану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08" w:id="490"/>
    <w:p>
      <w:pPr>
        <w:spacing w:after="0"/>
        <w:ind w:left="0"/>
        <w:jc w:val="left"/>
      </w:pPr>
      <w:r>
        <w:rPr>
          <w:rFonts w:ascii="Times New Roman"/>
          <w:b/>
          <w:i w:val="false"/>
          <w:color w:val="000000"/>
        </w:rPr>
        <w:t xml:space="preserve"> "Географиялық нұсқамаларды пайдалану құқығын тіркеу" мемлекеттік қызмет көрсетуге қойылатын негізгі талаптардың тізбесі</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91"/>
          <w:p>
            <w:pPr>
              <w:spacing w:after="20"/>
              <w:ind w:left="20"/>
              <w:jc w:val="both"/>
            </w:pPr>
            <w:r>
              <w:rPr>
                <w:rFonts w:ascii="Times New Roman"/>
                <w:b w:val="false"/>
                <w:i w:val="false"/>
                <w:color w:val="000000"/>
                <w:sz w:val="20"/>
              </w:rPr>
              <w:t>
Мемлекеттік көрсетілетін қызмет атауы:</w:t>
            </w:r>
          </w:p>
          <w:bookmarkEnd w:id="491"/>
          <w:p>
            <w:pPr>
              <w:spacing w:after="20"/>
              <w:ind w:left="20"/>
              <w:jc w:val="both"/>
            </w:pPr>
            <w:r>
              <w:rPr>
                <w:rFonts w:ascii="Times New Roman"/>
                <w:b w:val="false"/>
                <w:i w:val="false"/>
                <w:color w:val="000000"/>
                <w:sz w:val="20"/>
              </w:rPr>
              <w:t>
 "Географиялық нұсқамаларды пайдалану құқығын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92"/>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492"/>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нұсқаманы пайдалану құқығын тіркеу туралы мәліметтерді Географиялық нұсқаумалар мемлекеттік тізіліміне енгізу, географиялық нұсқаманы пайдалану құқығын растайтын куәлік беру және беру туралы мәліметтерді жариялау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w:t>
            </w:r>
            <w:r>
              <w:rPr>
                <w:rFonts w:ascii="Times New Roman"/>
                <w:b w:val="false"/>
                <w:i w:val="false"/>
                <w:color w:val="000000"/>
                <w:sz w:val="20"/>
              </w:rPr>
              <w:t>3-1 бабының</w:t>
            </w:r>
            <w:r>
              <w:rPr>
                <w:rFonts w:ascii="Times New Roman"/>
                <w:b w:val="false"/>
                <w:i w:val="false"/>
                <w:color w:val="000000"/>
                <w:sz w:val="20"/>
              </w:rPr>
              <w:t xml:space="preserve">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географиялық нұсқамаларды,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тұлғаның өтініші; 2)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"1414", 8-800-080-7777 бірыңғай байланыс орталығы арқылы мемлекеттік қызмет көрсету тәртібі мен мәртебесі туралы ақпарат алу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атауларын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таңбаларының мемлекеттік тізілімінде және тауар шығарылған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жерлер атауларының мемлекеттік тізілімінде тіркеу және қорғау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құжаттары мен олардың телнұсқаларын беру, тіркеудің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қолданысын тоқтату және оны жарамсыз деп тану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821" w:id="493"/>
    <w:p>
      <w:pPr>
        <w:spacing w:after="0"/>
        <w:ind w:left="0"/>
        <w:jc w:val="left"/>
      </w:pPr>
      <w:r>
        <w:rPr>
          <w:rFonts w:ascii="Times New Roman"/>
          <w:b/>
          <w:i w:val="false"/>
          <w:color w:val="000000"/>
        </w:rPr>
        <w:t xml:space="preserve"> "Географиялық нұсқамаларды пайдалану құқығын тіркеу" қызметін көрсетуге ӨТІНІШ</w:t>
      </w:r>
    </w:p>
    <w:bookmarkEnd w:id="493"/>
    <w:bookmarkStart w:name="z822" w:id="494"/>
    <w:p>
      <w:pPr>
        <w:spacing w:after="0"/>
        <w:ind w:left="0"/>
        <w:jc w:val="both"/>
      </w:pPr>
      <w:r>
        <w:rPr>
          <w:rFonts w:ascii="Times New Roman"/>
          <w:b w:val="false"/>
          <w:i w:val="false"/>
          <w:color w:val="000000"/>
          <w:sz w:val="28"/>
        </w:rPr>
        <w:t>
      Көрсетілетін қызметті берушінің географиялық нұсқаманы пайдалану құқығын тіркеу туралы шешімінің негізінде № ______ өтінім бойынша географиялық нұсқаманы пайдалану құқығын тіркеу туралы мәліметтерді мемлекеттік тізілімге енгізуді, үзінді көшірме беруді және тіркеу туралы мәліметтерді ресми бюллетеньде жариялауды сұраймын.</w:t>
      </w:r>
    </w:p>
    <w:bookmarkEnd w:id="494"/>
    <w:bookmarkStart w:name="z823" w:id="495"/>
    <w:p>
      <w:pPr>
        <w:spacing w:after="0"/>
        <w:ind w:left="0"/>
        <w:jc w:val="both"/>
      </w:pPr>
      <w:r>
        <w:rPr>
          <w:rFonts w:ascii="Times New Roman"/>
          <w:b w:val="false"/>
          <w:i w:val="false"/>
          <w:color w:val="000000"/>
          <w:sz w:val="28"/>
        </w:rPr>
        <w:t>
      Қосымша:</w:t>
      </w:r>
    </w:p>
    <w:bookmarkEnd w:id="495"/>
    <w:bookmarkStart w:name="z824" w:id="496"/>
    <w:p>
      <w:pPr>
        <w:spacing w:after="0"/>
        <w:ind w:left="0"/>
        <w:jc w:val="both"/>
      </w:pPr>
      <w:r>
        <w:rPr>
          <w:rFonts w:ascii="Times New Roman"/>
          <w:b w:val="false"/>
          <w:i w:val="false"/>
          <w:color w:val="000000"/>
          <w:sz w:val="28"/>
        </w:rPr>
        <w:t>
      сенімхат (егер өтінішті өкіл берсе)</w:t>
      </w:r>
    </w:p>
    <w:bookmarkEnd w:id="496"/>
    <w:bookmarkStart w:name="z825" w:id="497"/>
    <w:p>
      <w:pPr>
        <w:spacing w:after="0"/>
        <w:ind w:left="0"/>
        <w:jc w:val="both"/>
      </w:pPr>
      <w:r>
        <w:rPr>
          <w:rFonts w:ascii="Times New Roman"/>
          <w:b w:val="false"/>
          <w:i w:val="false"/>
          <w:color w:val="000000"/>
          <w:sz w:val="28"/>
        </w:rPr>
        <w:t>
      Электрондық цифрлық қолтаңба</w:t>
      </w:r>
    </w:p>
    <w:bookmarkEnd w:id="497"/>
    <w:bookmarkStart w:name="z826" w:id="498"/>
    <w:p>
      <w:pPr>
        <w:spacing w:after="0"/>
        <w:ind w:left="0"/>
        <w:jc w:val="both"/>
      </w:pPr>
      <w:r>
        <w:rPr>
          <w:rFonts w:ascii="Times New Roman"/>
          <w:b w:val="false"/>
          <w:i w:val="false"/>
          <w:color w:val="000000"/>
          <w:sz w:val="28"/>
        </w:rPr>
        <w:t>
      Тегі, аты, әкесінің аты (бар болған жағдайда)</w:t>
      </w:r>
    </w:p>
    <w:bookmarkEnd w:id="498"/>
    <w:bookmarkStart w:name="z827" w:id="499"/>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(пайдалануға) келісемін.</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атауларын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таңбаларының мемлекеттік тізілімінде және тауар шығарылған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жерлер атауларының мемлекеттік тізілімінде тіркеу және қорғау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құжаттары мен олардың телнұсқаларын беру, тіркеудің қолданысын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тоқтату және оны жарамсыз деп тану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6" w:id="500"/>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 көрсетуге қойылатын негізгі талаптардың тізбесі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01"/>
          <w:p>
            <w:pPr>
              <w:spacing w:after="20"/>
              <w:ind w:left="20"/>
              <w:jc w:val="both"/>
            </w:pPr>
            <w:r>
              <w:rPr>
                <w:rFonts w:ascii="Times New Roman"/>
                <w:b w:val="false"/>
                <w:i w:val="false"/>
                <w:color w:val="000000"/>
                <w:sz w:val="20"/>
              </w:rPr>
              <w:t>
Мемлекеттік көрсетілетін қызмет атауы:</w:t>
            </w:r>
          </w:p>
          <w:bookmarkEnd w:id="501"/>
          <w:p>
            <w:pPr>
              <w:spacing w:after="20"/>
              <w:ind w:left="20"/>
              <w:jc w:val="both"/>
            </w:pPr>
            <w:r>
              <w:rPr>
                <w:rFonts w:ascii="Times New Roman"/>
                <w:b w:val="false"/>
                <w:i w:val="false"/>
                <w:color w:val="000000"/>
                <w:sz w:val="20"/>
              </w:rPr>
              <w:t>
"Тауар шығарылған жердiң атауын пайдалану құқығын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02"/>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502"/>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жердің атауын пайдалану құқығын тіркеу туралы мәліметтерді Тауар шығарылған жердің атауларының мемлекеттік тізіліміне енгізу, тауар шығарылған жердің атауын пайдалану құқығын растайтын куәлік беру және беру туралы мәліметтерді жариялау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3-1 бабының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географиялық нұсқамаларды, тауар шығарылған жерлердің атауларын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тұлғаның өтініші; 2)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атауларын тауар таңбаларының мемлекеттік тізілімінде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шығарылған жерлер атауларының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қорғау құжаттары мен олардың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телнұсқаларын беру, тіркеудің қолданысын тоқтату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 жарамсыз деп тану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850" w:id="503"/>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 көрсетуге ӨТІНІШ</w:t>
      </w:r>
    </w:p>
    <w:bookmarkEnd w:id="503"/>
    <w:bookmarkStart w:name="z851" w:id="504"/>
    <w:p>
      <w:pPr>
        <w:spacing w:after="0"/>
        <w:ind w:left="0"/>
        <w:jc w:val="both"/>
      </w:pPr>
      <w:r>
        <w:rPr>
          <w:rFonts w:ascii="Times New Roman"/>
          <w:b w:val="false"/>
          <w:i w:val="false"/>
          <w:color w:val="000000"/>
          <w:sz w:val="28"/>
        </w:rPr>
        <w:t>
      № ________ өтінім бойынша тауар шығарылған жердің атауын пайдалану құқығын тіркеу туралы көрсетілетін қызметті берушінің шешімі негізінде Тауар шығарылған жердің атауын пайдалану құқығын тіркеу туралы мәліметтерді мемлекеттік тізілімге енгізуді, куәлікті беруді және тіркеу туралы мәліметтерді ресми бюллетеньде жариялауды сұраймын.</w:t>
      </w:r>
    </w:p>
    <w:bookmarkEnd w:id="504"/>
    <w:bookmarkStart w:name="z852" w:id="505"/>
    <w:p>
      <w:pPr>
        <w:spacing w:after="0"/>
        <w:ind w:left="0"/>
        <w:jc w:val="both"/>
      </w:pPr>
      <w:r>
        <w:rPr>
          <w:rFonts w:ascii="Times New Roman"/>
          <w:b w:val="false"/>
          <w:i w:val="false"/>
          <w:color w:val="000000"/>
          <w:sz w:val="28"/>
        </w:rPr>
        <w:t>
      Қосымша:</w:t>
      </w:r>
    </w:p>
    <w:bookmarkEnd w:id="505"/>
    <w:bookmarkStart w:name="z853" w:id="506"/>
    <w:p>
      <w:pPr>
        <w:spacing w:after="0"/>
        <w:ind w:left="0"/>
        <w:jc w:val="both"/>
      </w:pPr>
      <w:r>
        <w:rPr>
          <w:rFonts w:ascii="Times New Roman"/>
          <w:b w:val="false"/>
          <w:i w:val="false"/>
          <w:color w:val="000000"/>
          <w:sz w:val="28"/>
        </w:rPr>
        <w:t>
      сенімхат (егер өтінішті өкіл берсе)</w:t>
      </w:r>
    </w:p>
    <w:bookmarkEnd w:id="506"/>
    <w:bookmarkStart w:name="z854" w:id="507"/>
    <w:p>
      <w:pPr>
        <w:spacing w:after="0"/>
        <w:ind w:left="0"/>
        <w:jc w:val="both"/>
      </w:pPr>
      <w:r>
        <w:rPr>
          <w:rFonts w:ascii="Times New Roman"/>
          <w:b w:val="false"/>
          <w:i w:val="false"/>
          <w:color w:val="000000"/>
          <w:sz w:val="28"/>
        </w:rPr>
        <w:t>
      Электрондық цифрлық қолтаңба</w:t>
      </w:r>
    </w:p>
    <w:bookmarkEnd w:id="507"/>
    <w:bookmarkStart w:name="z855" w:id="508"/>
    <w:p>
      <w:pPr>
        <w:spacing w:after="0"/>
        <w:ind w:left="0"/>
        <w:jc w:val="both"/>
      </w:pPr>
      <w:r>
        <w:rPr>
          <w:rFonts w:ascii="Times New Roman"/>
          <w:b w:val="false"/>
          <w:i w:val="false"/>
          <w:color w:val="000000"/>
          <w:sz w:val="28"/>
        </w:rPr>
        <w:t>
      Тегі, аты, әкесінің аты (бар болған жағдайда)</w:t>
      </w:r>
    </w:p>
    <w:bookmarkEnd w:id="508"/>
    <w:bookmarkStart w:name="z856" w:id="509"/>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(пайдалануға) келісемін.</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атауларын тауар таңбаларының мемлекеттік тізілімінде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шығарылған жерлер атауларының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қорғау құжаттары мен олардың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телнұсқаларын беру, тіркеудің қолданысын тоқтату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оны жарамсыз деп тану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868" w:id="510"/>
    <w:p>
      <w:pPr>
        <w:spacing w:after="0"/>
        <w:ind w:left="0"/>
        <w:jc w:val="left"/>
      </w:pPr>
      <w:r>
        <w:rPr>
          <w:rFonts w:ascii="Times New Roman"/>
          <w:b/>
          <w:i w:val="false"/>
          <w:color w:val="000000"/>
        </w:rPr>
        <w:t xml:space="preserve"> Тауар белгісіне куәліктің телнұсқасын беру туралы ӨТІНІШХАТ</w:t>
      </w:r>
    </w:p>
    <w:bookmarkEnd w:id="510"/>
    <w:bookmarkStart w:name="z869" w:id="511"/>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Заңының _ бабының _ тармағына сәйкес телнұсқа берілгені туралы хабарлайды. Беру туралы мәліметтер _____ жылғы № _ бюллетеньде жарияланды.</w:t>
      </w:r>
    </w:p>
    <w:bookmarkEnd w:id="511"/>
    <w:bookmarkStart w:name="z870" w:id="512"/>
    <w:p>
      <w:pPr>
        <w:spacing w:after="0"/>
        <w:ind w:left="0"/>
        <w:jc w:val="both"/>
      </w:pPr>
      <w:r>
        <w:rPr>
          <w:rFonts w:ascii="Times New Roman"/>
          <w:b w:val="false"/>
          <w:i w:val="false"/>
          <w:color w:val="000000"/>
          <w:sz w:val="28"/>
        </w:rPr>
        <w:t>
      Қосымша:</w:t>
      </w:r>
    </w:p>
    <w:bookmarkEnd w:id="512"/>
    <w:bookmarkStart w:name="z871" w:id="513"/>
    <w:p>
      <w:pPr>
        <w:spacing w:after="0"/>
        <w:ind w:left="0"/>
        <w:jc w:val="both"/>
      </w:pPr>
      <w:r>
        <w:rPr>
          <w:rFonts w:ascii="Times New Roman"/>
          <w:b w:val="false"/>
          <w:i w:val="false"/>
          <w:color w:val="000000"/>
          <w:sz w:val="28"/>
        </w:rPr>
        <w:t xml:space="preserve">
      (Электрондық цифрлық қолтаңба) </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таңбаларын және тауар шығарылған жерлердiң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атауларын тауар таңбаларының мемлекеттік тізілімінде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шығарылған жерлер атауларының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қорғау құжаттары мен олардың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телнұсқаларын беру, тіркеудің қолданысын тоқтату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 жарамсыз деп тану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883" w:id="514"/>
    <w:p>
      <w:pPr>
        <w:spacing w:after="0"/>
        <w:ind w:left="0"/>
        <w:jc w:val="left"/>
      </w:pPr>
      <w:r>
        <w:rPr>
          <w:rFonts w:ascii="Times New Roman"/>
          <w:b/>
          <w:i w:val="false"/>
          <w:color w:val="000000"/>
        </w:rPr>
        <w:t xml:space="preserve"> Тауар шығарылған жердің атауын және (немесе) географиялық нұсқаманы пайдалану құқығына куәлік беру туралы ӨТІНІШХАТ</w:t>
      </w:r>
    </w:p>
    <w:bookmarkEnd w:id="514"/>
    <w:bookmarkStart w:name="z884" w:id="515"/>
    <w:p>
      <w:pPr>
        <w:spacing w:after="0"/>
        <w:ind w:left="0"/>
        <w:jc w:val="both"/>
      </w:pPr>
      <w:r>
        <w:rPr>
          <w:rFonts w:ascii="Times New Roman"/>
          <w:b w:val="false"/>
          <w:i w:val="false"/>
          <w:color w:val="000000"/>
          <w:sz w:val="28"/>
        </w:rPr>
        <w:t>
      №______ тауарлар шығарылған жерлердің атаулары және (немесе) географиялық нұсқама куәлігінің түпнұсқасының жоғалуына/жарамсыз болуына байланысты қорғау құжатының телнұсқасын беруіңізді сұраймын.</w:t>
      </w:r>
    </w:p>
    <w:bookmarkEnd w:id="515"/>
    <w:bookmarkStart w:name="z885" w:id="516"/>
    <w:p>
      <w:pPr>
        <w:spacing w:after="0"/>
        <w:ind w:left="0"/>
        <w:jc w:val="both"/>
      </w:pPr>
      <w:r>
        <w:rPr>
          <w:rFonts w:ascii="Times New Roman"/>
          <w:b w:val="false"/>
          <w:i w:val="false"/>
          <w:color w:val="000000"/>
          <w:sz w:val="28"/>
        </w:rPr>
        <w:t>
      Қосымша:</w:t>
      </w:r>
    </w:p>
    <w:bookmarkEnd w:id="516"/>
    <w:bookmarkStart w:name="z886" w:id="517"/>
    <w:p>
      <w:pPr>
        <w:spacing w:after="0"/>
        <w:ind w:left="0"/>
        <w:jc w:val="both"/>
      </w:pPr>
      <w:r>
        <w:rPr>
          <w:rFonts w:ascii="Times New Roman"/>
          <w:b w:val="false"/>
          <w:i w:val="false"/>
          <w:color w:val="000000"/>
          <w:sz w:val="28"/>
        </w:rPr>
        <w:t>
      □ сенімхат (егер өтінішті өкіл берсе)</w:t>
      </w:r>
    </w:p>
    <w:bookmarkEnd w:id="517"/>
    <w:bookmarkStart w:name="z887" w:id="518"/>
    <w:p>
      <w:pPr>
        <w:spacing w:after="0"/>
        <w:ind w:left="0"/>
        <w:jc w:val="both"/>
      </w:pPr>
      <w:r>
        <w:rPr>
          <w:rFonts w:ascii="Times New Roman"/>
          <w:b w:val="false"/>
          <w:i w:val="false"/>
          <w:color w:val="000000"/>
          <w:sz w:val="28"/>
        </w:rPr>
        <w:t>
      Электрондық цифрлық қолтаңба</w:t>
      </w:r>
    </w:p>
    <w:bookmarkEnd w:id="518"/>
    <w:bookmarkStart w:name="z888" w:id="519"/>
    <w:p>
      <w:pPr>
        <w:spacing w:after="0"/>
        <w:ind w:left="0"/>
        <w:jc w:val="both"/>
      </w:pPr>
      <w:r>
        <w:rPr>
          <w:rFonts w:ascii="Times New Roman"/>
          <w:b w:val="false"/>
          <w:i w:val="false"/>
          <w:color w:val="000000"/>
          <w:sz w:val="28"/>
        </w:rPr>
        <w:t>
      Тегі, аты, әкесінің аты (бар болған жағдайда)</w:t>
      </w:r>
    </w:p>
    <w:bookmarkEnd w:id="519"/>
    <w:bookmarkStart w:name="z889" w:id="52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(пайдалануға) келісемін.</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 2018 жылғы 29 тамыздағы № 1340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3"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061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612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4" w:id="522"/>
    <w:p>
      <w:pPr>
        <w:spacing w:after="0"/>
        <w:ind w:left="0"/>
        <w:jc w:val="both"/>
      </w:pPr>
      <w:r>
        <w:rPr>
          <w:rFonts w:ascii="Times New Roman"/>
          <w:b w:val="false"/>
          <w:i w:val="false"/>
          <w:color w:val="000000"/>
          <w:sz w:val="28"/>
        </w:rPr>
        <w:t>
      Артқы жағы</w:t>
      </w:r>
    </w:p>
    <w:bookmarkEnd w:id="522"/>
    <w:bookmarkStart w:name="z895"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 2018 жылғы 29 тамыздағы № 1340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9"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0104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0" w:id="525"/>
    <w:p>
      <w:pPr>
        <w:spacing w:after="0"/>
        <w:ind w:left="0"/>
        <w:jc w:val="both"/>
      </w:pPr>
      <w:r>
        <w:rPr>
          <w:rFonts w:ascii="Times New Roman"/>
          <w:b w:val="false"/>
          <w:i w:val="false"/>
          <w:color w:val="000000"/>
          <w:sz w:val="28"/>
        </w:rPr>
        <w:t>
      Артқы жағы</w:t>
      </w:r>
    </w:p>
    <w:bookmarkEnd w:id="525"/>
    <w:bookmarkStart w:name="z901"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Тізімге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министрінің 2018 жылғы 29 тамыздағы № 1340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5"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0358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358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6" w:id="528"/>
    <w:p>
      <w:pPr>
        <w:spacing w:after="0"/>
        <w:ind w:left="0"/>
        <w:jc w:val="both"/>
      </w:pPr>
      <w:r>
        <w:rPr>
          <w:rFonts w:ascii="Times New Roman"/>
          <w:b w:val="false"/>
          <w:i w:val="false"/>
          <w:color w:val="000000"/>
          <w:sz w:val="28"/>
        </w:rPr>
        <w:t>
      Артқы жағы</w:t>
      </w:r>
    </w:p>
    <w:bookmarkEnd w:id="528"/>
    <w:bookmarkStart w:name="z907"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2" w:id="530"/>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 көрсетуге қойылатын негізгі талаптардың тізбесі</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31"/>
          <w:p>
            <w:pPr>
              <w:spacing w:after="20"/>
              <w:ind w:left="20"/>
              <w:jc w:val="both"/>
            </w:pPr>
            <w:r>
              <w:rPr>
                <w:rFonts w:ascii="Times New Roman"/>
                <w:b w:val="false"/>
                <w:i w:val="false"/>
                <w:color w:val="000000"/>
                <w:sz w:val="20"/>
              </w:rPr>
              <w:t>
Мемлекеттік көрсетілетін қызмет атауы:</w:t>
            </w:r>
          </w:p>
          <w:bookmarkEnd w:id="531"/>
          <w:p>
            <w:pPr>
              <w:spacing w:after="20"/>
              <w:ind w:left="20"/>
              <w:jc w:val="both"/>
            </w:pPr>
            <w:r>
              <w:rPr>
                <w:rFonts w:ascii="Times New Roman"/>
                <w:b w:val="false"/>
                <w:i w:val="false"/>
                <w:color w:val="000000"/>
                <w:sz w:val="20"/>
              </w:rPr>
              <w:t xml:space="preserve">
 "Өнеркәсіптік меншік саласындағы қорғау құжаттарын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32"/>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532"/>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 мемлекеттiк тiзiлiмде (өнеркәсіптік үлгіге, пайдалы модельге, өнертабысқа) қорғау құжатын беру туралы мәліметті енгізу және қорғау құжатының берілгені туралы мәліметті енгізуді жариялау немесе негіздер бойынша мемлекеттік қызметті ұсынудан бас тарту туралы дәлелді жауап. Қазақстан Республикасының Патент Заңының 26-бабының 1-тармағында белгіленген мерзімдерден бұрын мемлекеттік қызмет алу үшін өтінішхатсыз өтінім берген жағдайда өнертабысқа патент беру туралы мәліметтер он сегіз ай өткеннен кейін, ал пайдалы модельге және өнеркәсіптік үлгіге он екі ай өткеннен кейін жарияланады. Қорғау құжатының телнұсқасын беру кезінде: қорғау құжатына телнұсқа беру немесе негіздер бойынша мемлекеттік қызметтерді ұсынудан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Патент заңы" Қазақстан Республикасының Заңының 4-1 бабының 2-тармағына сәйкес бекітілетін және уәкілетті органның www.adilet.gov.kz және мемлекеттік көрсетілетін қызметті берушінің www.kazpatent.kz ресми сайттарында орналастырылған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 1) осы қағидалардың 2-қосымшасына сәйкес жеке және (немесе) заңды тұлғаның өтініші; 2) сенімхаттың электрондық көшірмесі егер өтініш мемлекеттік көрсетілетін қызметтің көрсетілуі өкіл арқылы берілген жағдайда; 3) егер көрсетілетін қызметті беруші Қазақстан Республикасының Патент Заңының 26-бабының 1-тармағында көзделген мерзімдерден бұрын мемлекеттік қызметті көрсету үшін өтініш білдірсе, мерзімінен бұрын жариялау туралы өтінішхаттың электрондық көшірмесі. Қорғау құжатының телнұсқасын беру кезінде: 1) осы қағидалардың 9-қосымшасына сәйкес көрсетілетін қызметті алушының ЭЦҚ-мен куәландырылған электрондық құжат нысанындағы өтінішхаты; 2) сенімхаттың электрондық көшірмесі егер өтініш мемлекеттік көрсетілетін қызметтің көрсетілуі өкіл арқылы берілген жағдайда.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 adilet. gov.kz және көрсетілетін қызметті берушінің www. kaz patent.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9" w:id="533"/>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қызметті көрсетуге арналған ӨТІНІШ</w:t>
      </w:r>
    </w:p>
    <w:bookmarkEnd w:id="533"/>
    <w:bookmarkStart w:name="z920" w:id="534"/>
    <w:p>
      <w:pPr>
        <w:spacing w:after="0"/>
        <w:ind w:left="0"/>
        <w:jc w:val="both"/>
      </w:pPr>
      <w:r>
        <w:rPr>
          <w:rFonts w:ascii="Times New Roman"/>
          <w:b w:val="false"/>
          <w:i w:val="false"/>
          <w:color w:val="000000"/>
          <w:sz w:val="28"/>
        </w:rPr>
        <w:t>
      Көрсетілетін қызметті берушінің өнертабысқа, пайдалы модельге, өнеркәсіптік үлгіге патент беру туралы шешімінің негізінде № _______ өтінім бойынша қорғау құжатын беру туралы мәліметтерді Мемлекеттік Тізілімге енгізуді, патент беруді және беру туралы мәліметтерді ресми бюллетеньде жариялауды сұраймын.</w:t>
      </w:r>
    </w:p>
    <w:bookmarkEnd w:id="534"/>
    <w:bookmarkStart w:name="z921" w:id="535"/>
    <w:p>
      <w:pPr>
        <w:spacing w:after="0"/>
        <w:ind w:left="0"/>
        <w:jc w:val="both"/>
      </w:pPr>
      <w:r>
        <w:rPr>
          <w:rFonts w:ascii="Times New Roman"/>
          <w:b w:val="false"/>
          <w:i w:val="false"/>
          <w:color w:val="000000"/>
          <w:sz w:val="28"/>
        </w:rPr>
        <w:t>
      Қосымша:</w:t>
      </w:r>
    </w:p>
    <w:bookmarkEnd w:id="535"/>
    <w:bookmarkStart w:name="z922" w:id="536"/>
    <w:p>
      <w:pPr>
        <w:spacing w:after="0"/>
        <w:ind w:left="0"/>
        <w:jc w:val="both"/>
      </w:pPr>
      <w:r>
        <w:rPr>
          <w:rFonts w:ascii="Times New Roman"/>
          <w:b w:val="false"/>
          <w:i w:val="false"/>
          <w:color w:val="000000"/>
          <w:sz w:val="28"/>
        </w:rPr>
        <w:t>
      □ сенімхат (егер өтінішті өкіл берсе)</w:t>
      </w:r>
    </w:p>
    <w:bookmarkEnd w:id="536"/>
    <w:bookmarkStart w:name="z923" w:id="537"/>
    <w:p>
      <w:pPr>
        <w:spacing w:after="0"/>
        <w:ind w:left="0"/>
        <w:jc w:val="both"/>
      </w:pPr>
      <w:r>
        <w:rPr>
          <w:rFonts w:ascii="Times New Roman"/>
          <w:b w:val="false"/>
          <w:i w:val="false"/>
          <w:color w:val="000000"/>
          <w:sz w:val="28"/>
        </w:rPr>
        <w:t>
      □ мерзімінен бұрын жариялау туралы өтініш (егер "Қазақстан Республикасының Патент заңы" Қазақстан Республикасының Заңының 26-бабының 1-тармағына сәйкес талап етілсе)</w:t>
      </w:r>
    </w:p>
    <w:bookmarkEnd w:id="537"/>
    <w:bookmarkStart w:name="z924" w:id="538"/>
    <w:p>
      <w:pPr>
        <w:spacing w:after="0"/>
        <w:ind w:left="0"/>
        <w:jc w:val="both"/>
      </w:pPr>
      <w:r>
        <w:rPr>
          <w:rFonts w:ascii="Times New Roman"/>
          <w:b w:val="false"/>
          <w:i w:val="false"/>
          <w:color w:val="000000"/>
          <w:sz w:val="28"/>
        </w:rPr>
        <w:t>
      Электрондық цифрлық қолтаңба</w:t>
      </w:r>
    </w:p>
    <w:bookmarkEnd w:id="538"/>
    <w:bookmarkStart w:name="z925" w:id="539"/>
    <w:p>
      <w:pPr>
        <w:spacing w:after="0"/>
        <w:ind w:left="0"/>
        <w:jc w:val="both"/>
      </w:pPr>
      <w:r>
        <w:rPr>
          <w:rFonts w:ascii="Times New Roman"/>
          <w:b w:val="false"/>
          <w:i w:val="false"/>
          <w:color w:val="000000"/>
          <w:sz w:val="28"/>
        </w:rPr>
        <w:t>
      Тегі, аты, әкесінің аты (егер ол бар болса)</w:t>
      </w:r>
    </w:p>
    <w:bookmarkEnd w:id="539"/>
    <w:bookmarkStart w:name="z926" w:id="54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(пайдалануға) келісемін.</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1" w:id="541"/>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41"/>
    <w:bookmarkStart w:name="z932" w:id="542"/>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bookmarkEnd w:id="542"/>
    <w:bookmarkStart w:name="z933" w:id="543"/>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bookmarkEnd w:id="543"/>
    <w:bookmarkStart w:name="z934" w:id="544"/>
    <w:p>
      <w:pPr>
        <w:spacing w:after="0"/>
        <w:ind w:left="0"/>
        <w:jc w:val="both"/>
      </w:pPr>
      <w:r>
        <w:rPr>
          <w:rFonts w:ascii="Times New Roman"/>
          <w:b w:val="false"/>
          <w:i w:val="false"/>
          <w:color w:val="000000"/>
          <w:sz w:val="28"/>
        </w:rPr>
        <w:t>
      БСН: 020940003199</w:t>
      </w:r>
    </w:p>
    <w:bookmarkEnd w:id="544"/>
    <w:bookmarkStart w:name="z935" w:id="545"/>
    <w:p>
      <w:pPr>
        <w:spacing w:after="0"/>
        <w:ind w:left="0"/>
        <w:jc w:val="both"/>
      </w:pPr>
      <w:r>
        <w:rPr>
          <w:rFonts w:ascii="Times New Roman"/>
          <w:b w:val="false"/>
          <w:i w:val="false"/>
          <w:color w:val="000000"/>
          <w:sz w:val="28"/>
        </w:rPr>
        <w:t>
      КБЕ: 16</w:t>
      </w:r>
    </w:p>
    <w:bookmarkEnd w:id="545"/>
    <w:bookmarkStart w:name="z936" w:id="546"/>
    <w:p>
      <w:pPr>
        <w:spacing w:after="0"/>
        <w:ind w:left="0"/>
        <w:jc w:val="both"/>
      </w:pPr>
      <w:r>
        <w:rPr>
          <w:rFonts w:ascii="Times New Roman"/>
          <w:b w:val="false"/>
          <w:i w:val="false"/>
          <w:color w:val="000000"/>
          <w:sz w:val="28"/>
        </w:rPr>
        <w:t>
      ТБК: 859</w:t>
      </w:r>
    </w:p>
    <w:bookmarkEnd w:id="546"/>
    <w:bookmarkStart w:name="z937" w:id="547"/>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bookmarkEnd w:id="547"/>
    <w:bookmarkStart w:name="z938" w:id="548"/>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548"/>
    <w:bookmarkStart w:name="z939" w:id="549"/>
    <w:p>
      <w:pPr>
        <w:spacing w:after="0"/>
        <w:ind w:left="0"/>
        <w:jc w:val="both"/>
      </w:pPr>
      <w:r>
        <w:rPr>
          <w:rFonts w:ascii="Times New Roman"/>
          <w:b w:val="false"/>
          <w:i w:val="false"/>
          <w:color w:val="000000"/>
          <w:sz w:val="28"/>
        </w:rPr>
        <w:t>
      "Bereke Bank" акционерлік қоғамы KZ14914012203KZ0047J SABRKZKA</w:t>
      </w:r>
    </w:p>
    <w:bookmarkEnd w:id="549"/>
    <w:bookmarkStart w:name="z940" w:id="550"/>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5" w:id="551"/>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қызметін көрсету туралы ХАБАРЛАМА </w:t>
      </w:r>
    </w:p>
    <w:bookmarkEnd w:id="551"/>
    <w:bookmarkStart w:name="z946" w:id="552"/>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Қазақстан Республикасы Патент Заңының _ бабының _ тармағына сәйкес қорғау құжаттарының берілгені туралы хабарлайды. Беру туралы мәліметтер _____ жылғы № _ бюллетеньде жарияланды.</w:t>
      </w:r>
    </w:p>
    <w:bookmarkEnd w:id="552"/>
    <w:bookmarkStart w:name="z947" w:id="553"/>
    <w:p>
      <w:pPr>
        <w:spacing w:after="0"/>
        <w:ind w:left="0"/>
        <w:jc w:val="both"/>
      </w:pPr>
      <w:r>
        <w:rPr>
          <w:rFonts w:ascii="Times New Roman"/>
          <w:b w:val="false"/>
          <w:i w:val="false"/>
          <w:color w:val="000000"/>
          <w:sz w:val="28"/>
        </w:rPr>
        <w:t>
      Қосымша:</w:t>
      </w:r>
    </w:p>
    <w:bookmarkEnd w:id="553"/>
    <w:bookmarkStart w:name="z948" w:id="554"/>
    <w:p>
      <w:pPr>
        <w:spacing w:after="0"/>
        <w:ind w:left="0"/>
        <w:jc w:val="both"/>
      </w:pPr>
      <w:r>
        <w:rPr>
          <w:rFonts w:ascii="Times New Roman"/>
          <w:b w:val="false"/>
          <w:i w:val="false"/>
          <w:color w:val="000000"/>
          <w:sz w:val="28"/>
        </w:rPr>
        <w:t xml:space="preserve">
      (Электрондық цифрлық қолтаңба) </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3" w:id="555"/>
    <w:p>
      <w:pPr>
        <w:spacing w:after="0"/>
        <w:ind w:left="0"/>
        <w:jc w:val="left"/>
      </w:pPr>
      <w:r>
        <w:rPr>
          <w:rFonts w:ascii="Times New Roman"/>
          <w:b/>
          <w:i w:val="false"/>
          <w:color w:val="000000"/>
        </w:rPr>
        <w:t xml:space="preserve"> Өтінішті одан әрі қараудан ДӘЛЕЛДІ БАС ТАРТУ</w:t>
      </w:r>
    </w:p>
    <w:bookmarkEnd w:id="555"/>
    <w:bookmarkStart w:name="z954" w:id="556"/>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556"/>
    <w:bookmarkStart w:name="z955" w:id="557"/>
    <w:p>
      <w:pPr>
        <w:spacing w:after="0"/>
        <w:ind w:left="0"/>
        <w:jc w:val="both"/>
      </w:pPr>
      <w:r>
        <w:rPr>
          <w:rFonts w:ascii="Times New Roman"/>
          <w:b w:val="false"/>
          <w:i w:val="false"/>
          <w:color w:val="000000"/>
          <w:sz w:val="28"/>
        </w:rPr>
        <w:t>
      Қосымша:</w:t>
      </w:r>
    </w:p>
    <w:bookmarkEnd w:id="557"/>
    <w:bookmarkStart w:name="z956" w:id="558"/>
    <w:p>
      <w:pPr>
        <w:spacing w:after="0"/>
        <w:ind w:left="0"/>
        <w:jc w:val="both"/>
      </w:pPr>
      <w:r>
        <w:rPr>
          <w:rFonts w:ascii="Times New Roman"/>
          <w:b w:val="false"/>
          <w:i w:val="false"/>
          <w:color w:val="000000"/>
          <w:sz w:val="28"/>
        </w:rPr>
        <w:t xml:space="preserve">
      (Электрондық цифрлық қолтаңба) </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1"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048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48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2" w:id="560"/>
    <w:p>
      <w:pPr>
        <w:spacing w:after="0"/>
        <w:ind w:left="0"/>
        <w:jc w:val="both"/>
      </w:pPr>
      <w:r>
        <w:rPr>
          <w:rFonts w:ascii="Times New Roman"/>
          <w:b w:val="false"/>
          <w:i w:val="false"/>
          <w:color w:val="000000"/>
          <w:sz w:val="28"/>
        </w:rPr>
        <w:t>
      Артқы жағы</w:t>
      </w:r>
    </w:p>
    <w:bookmarkEnd w:id="560"/>
    <w:bookmarkStart w:name="z963"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8"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0739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739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9" w:id="563"/>
    <w:p>
      <w:pPr>
        <w:spacing w:after="0"/>
        <w:ind w:left="0"/>
        <w:jc w:val="both"/>
      </w:pPr>
      <w:r>
        <w:rPr>
          <w:rFonts w:ascii="Times New Roman"/>
          <w:b w:val="false"/>
          <w:i w:val="false"/>
          <w:color w:val="000000"/>
          <w:sz w:val="28"/>
        </w:rPr>
        <w:t>
      Артқы жағы</w:t>
      </w:r>
    </w:p>
    <w:bookmarkEnd w:id="563"/>
    <w:bookmarkStart w:name="z970"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5"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0612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6" w:id="566"/>
    <w:p>
      <w:pPr>
        <w:spacing w:after="0"/>
        <w:ind w:left="0"/>
        <w:jc w:val="both"/>
      </w:pPr>
      <w:r>
        <w:rPr>
          <w:rFonts w:ascii="Times New Roman"/>
          <w:b w:val="false"/>
          <w:i w:val="false"/>
          <w:color w:val="000000"/>
          <w:sz w:val="28"/>
        </w:rPr>
        <w:t>
      Артқы жағы</w:t>
      </w:r>
    </w:p>
    <w:bookmarkEnd w:id="566"/>
    <w:bookmarkStart w:name="z977"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2"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0866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866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3" w:id="569"/>
    <w:p>
      <w:pPr>
        <w:spacing w:after="0"/>
        <w:ind w:left="0"/>
        <w:jc w:val="both"/>
      </w:pPr>
      <w:r>
        <w:rPr>
          <w:rFonts w:ascii="Times New Roman"/>
          <w:b w:val="false"/>
          <w:i w:val="false"/>
          <w:color w:val="000000"/>
          <w:sz w:val="28"/>
        </w:rPr>
        <w:t>
      Артқы жағы</w:t>
      </w:r>
    </w:p>
    <w:bookmarkEnd w:id="569"/>
    <w:bookmarkStart w:name="z984"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991" w:id="571"/>
    <w:p>
      <w:pPr>
        <w:spacing w:after="0"/>
        <w:ind w:left="0"/>
        <w:jc w:val="left"/>
      </w:pPr>
      <w:r>
        <w:rPr>
          <w:rFonts w:ascii="Times New Roman"/>
          <w:b/>
          <w:i w:val="false"/>
          <w:color w:val="000000"/>
        </w:rPr>
        <w:t xml:space="preserve"> Өнеркәсіптік меншік саласындағы қорғау құжатының телнұсқасын беру туралы ХАБАРЛАМА</w:t>
      </w:r>
    </w:p>
    <w:bookmarkEnd w:id="571"/>
    <w:bookmarkStart w:name="z992" w:id="572"/>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Қазақстан Республикасы Патент Заңының _ бабының _ тармағына сәйкес телнұсқа берілгені туралы хабарлайды. Беру туралы мәліметтер ____ жылғы № _ бюллетеньде жарияланды.</w:t>
      </w:r>
    </w:p>
    <w:bookmarkEnd w:id="572"/>
    <w:bookmarkStart w:name="z993" w:id="573"/>
    <w:p>
      <w:pPr>
        <w:spacing w:after="0"/>
        <w:ind w:left="0"/>
        <w:jc w:val="both"/>
      </w:pPr>
      <w:r>
        <w:rPr>
          <w:rFonts w:ascii="Times New Roman"/>
          <w:b w:val="false"/>
          <w:i w:val="false"/>
          <w:color w:val="000000"/>
          <w:sz w:val="28"/>
        </w:rPr>
        <w:t>
      Қосымша:</w:t>
      </w:r>
    </w:p>
    <w:bookmarkEnd w:id="573"/>
    <w:bookmarkStart w:name="z994" w:id="574"/>
    <w:p>
      <w:pPr>
        <w:spacing w:after="0"/>
        <w:ind w:left="0"/>
        <w:jc w:val="both"/>
      </w:pPr>
      <w:r>
        <w:rPr>
          <w:rFonts w:ascii="Times New Roman"/>
          <w:b w:val="false"/>
          <w:i w:val="false"/>
          <w:color w:val="000000"/>
          <w:sz w:val="28"/>
        </w:rPr>
        <w:t xml:space="preserve">
      (Электрондық цифрлық қолтаңба) </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1001" w:id="575"/>
    <w:p>
      <w:pPr>
        <w:spacing w:after="0"/>
        <w:ind w:left="0"/>
        <w:jc w:val="left"/>
      </w:pPr>
      <w:r>
        <w:rPr>
          <w:rFonts w:ascii="Times New Roman"/>
          <w:b/>
          <w:i w:val="false"/>
          <w:color w:val="000000"/>
        </w:rPr>
        <w:t xml:space="preserve"> Өнеркәсіптік меншік саласындағы телнұсқаны беруден бас тарту туралы ХАБАРЛАМА</w:t>
      </w:r>
    </w:p>
    <w:bookmarkEnd w:id="575"/>
    <w:bookmarkStart w:name="z1002" w:id="576"/>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"Мемлекеттік және әлеуметтік жауапкершілігі бар көрсетілетін қызметтер туралы" Қазақстан Республикасы Заңының _ бабына сәйкес өтінішті одан әрі қараудан бас тартылғанын хабарлайды.</w:t>
      </w:r>
    </w:p>
    <w:bookmarkEnd w:id="576"/>
    <w:bookmarkStart w:name="z1003" w:id="577"/>
    <w:p>
      <w:pPr>
        <w:spacing w:after="0"/>
        <w:ind w:left="0"/>
        <w:jc w:val="both"/>
      </w:pPr>
      <w:r>
        <w:rPr>
          <w:rFonts w:ascii="Times New Roman"/>
          <w:b w:val="false"/>
          <w:i w:val="false"/>
          <w:color w:val="000000"/>
          <w:sz w:val="28"/>
        </w:rPr>
        <w:t>
      Қосымша:</w:t>
      </w:r>
    </w:p>
    <w:bookmarkEnd w:id="577"/>
    <w:bookmarkStart w:name="z1004" w:id="578"/>
    <w:p>
      <w:pPr>
        <w:spacing w:after="0"/>
        <w:ind w:left="0"/>
        <w:jc w:val="both"/>
      </w:pPr>
      <w:r>
        <w:rPr>
          <w:rFonts w:ascii="Times New Roman"/>
          <w:b w:val="false"/>
          <w:i w:val="false"/>
          <w:color w:val="000000"/>
          <w:sz w:val="28"/>
        </w:rPr>
        <w:t xml:space="preserve">
      (Электрондық цифрлық қолтаңба) </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тізіліміне топологияларды енгізу және тіркеу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куәліктерді, авторлардың куәліктерін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1" w:id="579"/>
    <w:p>
      <w:pPr>
        <w:spacing w:after="0"/>
        <w:ind w:left="0"/>
        <w:jc w:val="left"/>
      </w:pPr>
      <w:r>
        <w:rPr>
          <w:rFonts w:ascii="Times New Roman"/>
          <w:b/>
          <w:i w:val="false"/>
          <w:color w:val="000000"/>
        </w:rPr>
        <w:t xml:space="preserve"> "Интегралдық микросхемалар топологияларын тіркеу" мемлекеттік қызмет көрсетуге қойылатын негізгі талаптардың тізбесі</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80"/>
          <w:p>
            <w:pPr>
              <w:spacing w:after="20"/>
              <w:ind w:left="20"/>
              <w:jc w:val="both"/>
            </w:pPr>
            <w:r>
              <w:rPr>
                <w:rFonts w:ascii="Times New Roman"/>
                <w:b w:val="false"/>
                <w:i w:val="false"/>
                <w:color w:val="000000"/>
                <w:sz w:val="20"/>
              </w:rPr>
              <w:t>
Мемлекеттік көрсетілетін қызмет атауы:</w:t>
            </w:r>
          </w:p>
          <w:bookmarkEnd w:id="580"/>
          <w:p>
            <w:pPr>
              <w:spacing w:after="20"/>
              <w:ind w:left="20"/>
              <w:jc w:val="both"/>
            </w:pPr>
            <w:r>
              <w:rPr>
                <w:rFonts w:ascii="Times New Roman"/>
                <w:b w:val="false"/>
                <w:i w:val="false"/>
                <w:color w:val="000000"/>
                <w:sz w:val="20"/>
              </w:rPr>
              <w:t>
 "Интегралдық микросхемалар топологияларын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581"/>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581"/>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 туралы куәлік немесе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құқықтық қорғау туралы" Қазақстан Республикасы Заңының 4-1-бабының 2-тармағына сәйкес бекітілетін және уәкілетті органның www. adilet.gov.kz және мемлекеттік көрсетілетін қызметті берушінің www. kazpatent.kz ресми сайттарында орналастырылған топологияларды қорғау саласындағы қызметтерге және бағаларға сәйкес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2-қосымшасына сәйкес жеке және (немесе) заңды тұлғаның өтініші; 2) сенімхаттың электрондық көшірмесі егер мемлекеттік қызмет көрсетуге өтініш өкіл арқылы берілсе; 3) рефератты қоса алғанда, топологияны сәйкестендіретін материалдардың электрондық көшірмелері.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 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тізіліміне топологияларды енгізу және тіркеу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куәліктерді, авторлардың куәліктерін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 Түсу күні: ____ 20 _____ жылғы ________ Түскен күні: _______. _________. 20______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Өтінімнің ТІРКЕУ нөмірі 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ҰСЫНУ КҮНІ __________________________</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 топологиясын тіркеуге Ө Т I Н I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(Почталық индекс, Қазақстан Республикасының аумағында мекенжайы, фамилиясы, аты, әкесінің аты (бар болған жағдайда) немесе адресаттың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өтініш беруші тіркеуге ұсынылған объектіде мемлекеттік құпияны құрайтын мәліметтердің жоқтығын растайды және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кәсіпорны мемлекеттік қызметті ұсыну үшін қажетті мақсаттарда тіркелетін объектіні сәйкестендіретін материалдарды қағаз тасығышта және электрондық тасығышта жазу, оның ішінде электрондық-есептеу машинасының жадына жазу жолымен қайта шығару құқығын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ТОПОЛОГИЯ МЕН ИНТЕГРАЛДЫҚ МИКРОСХЕМА АТАУЫ: БАЛАМАЛЫ АТАУ: ҚЫСҚАРТЫЛҒАН АТАУ: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 ИЕЛЕНУШІ (ӨТІНІШ БЕРУШІ (ЛЕР) БИЗНЕС СӘЙКЕСТЕНДІРУ НӨМІРІ: _______________________________ САЛЫҚ ТӨЛЕУШІНІҢ СӘЙКЕСТЕНДІРУ (ЖЕКЕ) НӨМІРІ: _________________ Жеке басын куәдандыратын құжаттың нөмірі: ___________________________ (Тегі, Аты, Әкесінің аты (ол болған кезде) және тұрғылықты жері (жеке тұлға үшін) немесе заңды тұлғаның атауы (құрылтай құжаттарына сәйкес) және орналасқан жері (заңды тұлға үшін), елдің атауын қоса алғанда көрсетіледі. Автор (лар)-өтініш берушінің(лердің) тұрғылықты жері туралы деректер 5А бағанында келтіріледі)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82"/>
          <w:p>
            <w:pPr>
              <w:spacing w:after="20"/>
              <w:ind w:left="20"/>
              <w:jc w:val="both"/>
            </w:pPr>
            <w:r>
              <w:rPr>
                <w:rFonts w:ascii="Times New Roman"/>
                <w:b w:val="false"/>
                <w:i w:val="false"/>
                <w:color w:val="000000"/>
                <w:sz w:val="20"/>
              </w:rPr>
              <w:t>
3. ТІРКЕУ ТОПОЛОГИЯСЫНА ҚҰҚЫҚТЫҢ ПАЙДА БОЛУ НЕГІЗІ (белгілеу [Х]) (егер өтініш беруші заңды тұлға болса немесе өтініш берушілердің құрамы авторлардың құрамына сәйкес келмесе)</w:t>
            </w:r>
          </w:p>
          <w:bookmarkEnd w:id="582"/>
          <w:bookmarkStart w:name="z1021" w:id="583"/>
          <w:p>
            <w:pPr>
              <w:spacing w:after="20"/>
              <w:ind w:left="20"/>
              <w:jc w:val="both"/>
            </w:pPr>
          </w:p>
          <w:bookmarkEnd w:id="583"/>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bookmarkStart w:name="z1022" w:id="584"/>
          <w:p>
            <w:pPr>
              <w:spacing w:after="20"/>
              <w:ind w:left="20"/>
              <w:jc w:val="both"/>
            </w:pPr>
            <w:r>
              <w:rPr>
                <w:rFonts w:ascii="Times New Roman"/>
                <w:b w:val="false"/>
                <w:i w:val="false"/>
                <w:color w:val="000000"/>
                <w:sz w:val="20"/>
              </w:rPr>
              <w:t xml:space="preserve">
өтінім беруші жұмыс беруші болып табылады </w:t>
            </w:r>
          </w:p>
          <w:bookmarkEnd w:id="584"/>
          <w:bookmarkStart w:name="z1023" w:id="585"/>
          <w:p>
            <w:pPr>
              <w:spacing w:after="20"/>
              <w:ind w:left="20"/>
              <w:jc w:val="both"/>
            </w:pPr>
          </w:p>
          <w:bookmarkEnd w:id="585"/>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bookmarkStart w:name="z1024" w:id="586"/>
          <w:p>
            <w:pPr>
              <w:spacing w:after="20"/>
              <w:ind w:left="20"/>
              <w:jc w:val="both"/>
            </w:pPr>
            <w:r>
              <w:rPr>
                <w:rFonts w:ascii="Times New Roman"/>
                <w:b w:val="false"/>
                <w:i w:val="false"/>
                <w:color w:val="000000"/>
                <w:sz w:val="20"/>
              </w:rPr>
              <w:t>
автордың немесе оның құқықтық мирасқорының құқығын өтініш берушіге беру</w:t>
            </w:r>
          </w:p>
          <w:bookmarkEnd w:id="586"/>
          <w:bookmarkStart w:name="z1025" w:id="587"/>
          <w:p>
            <w:pPr>
              <w:spacing w:after="20"/>
              <w:ind w:left="20"/>
              <w:jc w:val="both"/>
            </w:pPr>
          </w:p>
          <w:bookmarkEnd w:id="587"/>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bookmarkStart w:name="z1026" w:id="588"/>
          <w:p>
            <w:pPr>
              <w:spacing w:after="20"/>
              <w:ind w:left="20"/>
              <w:jc w:val="both"/>
            </w:pPr>
            <w:r>
              <w:rPr>
                <w:rFonts w:ascii="Times New Roman"/>
                <w:b w:val="false"/>
                <w:i w:val="false"/>
                <w:color w:val="000000"/>
                <w:sz w:val="20"/>
              </w:rPr>
              <w:t xml:space="preserve">
құқық беруші өтінім берушіге жұмыс беруші </w:t>
            </w:r>
          </w:p>
          <w:bookmarkEnd w:id="588"/>
          <w:bookmarkStart w:name="z1027" w:id="589"/>
          <w:p>
            <w:pPr>
              <w:spacing w:after="20"/>
              <w:ind w:left="20"/>
              <w:jc w:val="both"/>
            </w:pPr>
          </w:p>
          <w:bookmarkEnd w:id="589"/>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bookmarkStart w:name="z1028" w:id="590"/>
          <w:p>
            <w:pPr>
              <w:spacing w:after="20"/>
              <w:ind w:left="20"/>
              <w:jc w:val="both"/>
            </w:pPr>
            <w:r>
              <w:rPr>
                <w:rFonts w:ascii="Times New Roman"/>
                <w:b w:val="false"/>
                <w:i w:val="false"/>
                <w:color w:val="000000"/>
                <w:sz w:val="20"/>
              </w:rPr>
              <w:t>
жанжақты мұрагерлік тәртібімен (мұрагерлік, қайта құру)</w:t>
            </w:r>
          </w:p>
          <w:bookmarkEnd w:id="590"/>
          <w:bookmarkStart w:name="z1029" w:id="591"/>
          <w:p>
            <w:pPr>
              <w:spacing w:after="20"/>
              <w:ind w:left="20"/>
              <w:jc w:val="both"/>
            </w:pPr>
          </w:p>
          <w:bookmarkEnd w:id="591"/>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bookmarkStart w:name="z1030" w:id="592"/>
          <w:p>
            <w:pPr>
              <w:spacing w:after="20"/>
              <w:ind w:left="20"/>
              <w:jc w:val="both"/>
            </w:pPr>
            <w:r>
              <w:rPr>
                <w:rFonts w:ascii="Times New Roman"/>
                <w:b w:val="false"/>
                <w:i w:val="false"/>
                <w:color w:val="000000"/>
                <w:sz w:val="20"/>
              </w:rPr>
              <w:t>
өтінім беруші автор болып табылады</w:t>
            </w:r>
          </w:p>
          <w:bookmarkEnd w:id="592"/>
          <w:bookmarkStart w:name="z1031" w:id="593"/>
          <w:p>
            <w:pPr>
              <w:spacing w:after="20"/>
              <w:ind w:left="20"/>
              <w:jc w:val="both"/>
            </w:pPr>
          </w:p>
          <w:bookmarkEnd w:id="593"/>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Басқаларды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МЕСТО И ДАТА ПЕРВОГО ИСПОЛЬЗОВАНИЯ РЕГИСТРИРУЕМОЙ ТОПОЛОГИИ Ел: _____________________________________________________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94"/>
          <w:p>
            <w:pPr>
              <w:spacing w:after="20"/>
              <w:ind w:left="20"/>
              <w:jc w:val="both"/>
            </w:pPr>
            <w:r>
              <w:rPr>
                <w:rFonts w:ascii="Times New Roman"/>
                <w:b w:val="false"/>
                <w:i w:val="false"/>
                <w:color w:val="000000"/>
                <w:sz w:val="20"/>
              </w:rPr>
              <w:t>
5. АВТОРЛАР Барлық авторлар _____</w:t>
            </w:r>
          </w:p>
          <w:bookmarkEnd w:id="594"/>
          <w:bookmarkStart w:name="z1033" w:id="595"/>
          <w:p>
            <w:pPr>
              <w:spacing w:after="20"/>
              <w:ind w:left="20"/>
              <w:jc w:val="both"/>
            </w:pPr>
          </w:p>
          <w:bookmarkEnd w:id="595"/>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авторлар осылай аталуға бас тартса</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ТУРАЛЫ МӘЛІМЕТ Тегі, аты, әкесінің аты (бар болса): Туған жылы: күні: айы: жылы: Азаматтығы: Цифрлық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мен мемлекетін көрсете отырып, тұрғылықты мекенжайын: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топологияны құруға автордың шығармашылық үлесінің қысқаша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ТОПОЛОГИЯНЫ ПАЙДАЛАНУ КҮНІ БОЙЫНША ҚҰҚЫҚИЕЛЕНУШІ ТУРАЛЫ МӘЛІМЕТТЕР Тегі, аты, әкесінің аты (бар болса): Азаматтығы: Мекенжайы: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ҚОРҒАЛҒАН ТОПОЛОГИЯ ТУРАЛЫ АҚПАРАТ (осы топологияны құру кезінде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96"/>
          <w:p>
            <w:pPr>
              <w:spacing w:after="20"/>
              <w:ind w:left="20"/>
              <w:jc w:val="both"/>
            </w:pPr>
            <w:r>
              <w:rPr>
                <w:rFonts w:ascii="Times New Roman"/>
                <w:b w:val="false"/>
                <w:i w:val="false"/>
                <w:color w:val="000000"/>
                <w:sz w:val="20"/>
              </w:rPr>
              <w:t>
7.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КӘСІПОРНЫНЫҢ ҚЫЗМЕТ КӨРСЕТУ АҚЫСЫ</w:t>
            </w:r>
          </w:p>
          <w:bookmarkEnd w:id="596"/>
          <w:bookmarkStart w:name="z1035" w:id="597"/>
          <w:p>
            <w:pPr>
              <w:spacing w:after="20"/>
              <w:ind w:left="20"/>
              <w:jc w:val="both"/>
            </w:pPr>
          </w:p>
          <w:bookmarkEnd w:id="597"/>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bookmarkStart w:name="z1036" w:id="598"/>
          <w:p>
            <w:pPr>
              <w:spacing w:after="20"/>
              <w:ind w:left="20"/>
              <w:jc w:val="both"/>
            </w:pPr>
            <w:r>
              <w:rPr>
                <w:rFonts w:ascii="Times New Roman"/>
                <w:b w:val="false"/>
                <w:i w:val="false"/>
                <w:color w:val="000000"/>
                <w:sz w:val="20"/>
              </w:rPr>
              <w:t xml:space="preserve">
төленген </w:t>
            </w:r>
          </w:p>
          <w:bookmarkEnd w:id="598"/>
          <w:bookmarkStart w:name="z1037" w:id="599"/>
          <w:p>
            <w:pPr>
              <w:spacing w:after="20"/>
              <w:ind w:left="20"/>
              <w:jc w:val="both"/>
            </w:pPr>
          </w:p>
          <w:bookmarkEnd w:id="599"/>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төленбеген ТӨЛЕУШІ ТУРАЛЫ МӘЛІМЕТ (жеке тұлғаның аты-жөні (егер бар болса) немесе заңды тұлғаның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38" w:id="600"/>
          <w:p>
            <w:pPr>
              <w:spacing w:after="20"/>
              <w:ind w:left="20"/>
              <w:jc w:val="both"/>
            </w:pPr>
          </w:p>
          <w:bookmarkEnd w:id="600"/>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жеке тұлға үшін Жеке басын куәландыратын құжаттың сериясы және нөмірі: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039" w:id="601"/>
          <w:p>
            <w:pPr>
              <w:spacing w:after="20"/>
              <w:ind w:left="20"/>
              <w:jc w:val="both"/>
            </w:pPr>
          </w:p>
          <w:bookmarkEnd w:id="601"/>
          <w:p>
            <w:pPr>
              <w:spacing w:after="20"/>
              <w:ind w:left="2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заңды тұлға үшін БСН: БСК: БСК:</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ТАРАПТАРҒА ЖЕТКІЗУ ҮШІН БАЙЛАНЫС РЕКВИЗИТТЕРІ (телефон, электронды пошта және т.б.):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02"/>
          <w:p>
            <w:pPr>
              <w:spacing w:after="20"/>
              <w:ind w:left="20"/>
              <w:jc w:val="both"/>
            </w:pPr>
            <w:r>
              <w:rPr>
                <w:rFonts w:ascii="Times New Roman"/>
                <w:b w:val="false"/>
                <w:i w:val="false"/>
                <w:color w:val="000000"/>
                <w:sz w:val="20"/>
              </w:rPr>
              <w:t>
9. ӨТІНІМ БЕРУШІНІҢ ҚҰҚЫҚ ИЕЛЕНУШІНІҢ НЕМЕСЕ ОНЫҢ ӨКІЛІНІҢ ҚОЛЫ _______________________________________ _______________________________________ __________________________________________________________________________ (Заңды тұлғаның атынан өтінішке ұйым басшысына немесе оны уәкілеттік берген басқа тұлға Қазақстан Республикасының заңнамасында белгіленген тәртіппен өзінің лауазымын көрсете отырып және мөрмен бекітілген жағдайда заңды тұлғаның мөрімен куәландырылады.</w:t>
            </w:r>
          </w:p>
          <w:bookmarkEnd w:id="602"/>
          <w:p>
            <w:pPr>
              <w:spacing w:after="20"/>
              <w:ind w:left="20"/>
              <w:jc w:val="both"/>
            </w:pPr>
            <w:r>
              <w:rPr>
                <w:rFonts w:ascii="Times New Roman"/>
                <w:b w:val="false"/>
                <w:i w:val="false"/>
                <w:color w:val="000000"/>
                <w:sz w:val="20"/>
              </w:rPr>
              <w:t>
Кез-келген тұлғаның қолы, аты-жөні мен аты-жөні және өтінішке қол қойылған күні көрсетілуге тиіс. Құқық иеленушілер - жеке тұлғалар, осы өтініште көрсетілген жеке деректерді мемлекеттік қызметті көрсету үшін қажетті мақсаттар мен көлемдерге, сондай-ақ тіркелген объектіге айрықша құқықтың қолданылу кезеңінде қолдануға келісетіндігін растайды)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тізіліміне топологияларды енгізу және тіркеу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куәліктерді, авторлардың куәліктерін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7" w:id="603"/>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603"/>
    <w:bookmarkStart w:name="z1048" w:id="604"/>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bookmarkEnd w:id="604"/>
    <w:bookmarkStart w:name="z1049" w:id="605"/>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bookmarkEnd w:id="605"/>
    <w:bookmarkStart w:name="z1050" w:id="606"/>
    <w:p>
      <w:pPr>
        <w:spacing w:after="0"/>
        <w:ind w:left="0"/>
        <w:jc w:val="both"/>
      </w:pPr>
      <w:r>
        <w:rPr>
          <w:rFonts w:ascii="Times New Roman"/>
          <w:b w:val="false"/>
          <w:i w:val="false"/>
          <w:color w:val="000000"/>
          <w:sz w:val="28"/>
        </w:rPr>
        <w:t>
      БСН: 020940003199</w:t>
      </w:r>
    </w:p>
    <w:bookmarkEnd w:id="606"/>
    <w:bookmarkStart w:name="z1051" w:id="607"/>
    <w:p>
      <w:pPr>
        <w:spacing w:after="0"/>
        <w:ind w:left="0"/>
        <w:jc w:val="both"/>
      </w:pPr>
      <w:r>
        <w:rPr>
          <w:rFonts w:ascii="Times New Roman"/>
          <w:b w:val="false"/>
          <w:i w:val="false"/>
          <w:color w:val="000000"/>
          <w:sz w:val="28"/>
        </w:rPr>
        <w:t>
      КБЕ: 16</w:t>
      </w:r>
    </w:p>
    <w:bookmarkEnd w:id="607"/>
    <w:bookmarkStart w:name="z1052" w:id="608"/>
    <w:p>
      <w:pPr>
        <w:spacing w:after="0"/>
        <w:ind w:left="0"/>
        <w:jc w:val="both"/>
      </w:pPr>
      <w:r>
        <w:rPr>
          <w:rFonts w:ascii="Times New Roman"/>
          <w:b w:val="false"/>
          <w:i w:val="false"/>
          <w:color w:val="000000"/>
          <w:sz w:val="28"/>
        </w:rPr>
        <w:t>
      ТБК: 859</w:t>
      </w:r>
    </w:p>
    <w:bookmarkEnd w:id="608"/>
    <w:bookmarkStart w:name="z1053" w:id="609"/>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bookmarkEnd w:id="609"/>
    <w:bookmarkStart w:name="z1054" w:id="610"/>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610"/>
    <w:bookmarkStart w:name="z1055" w:id="611"/>
    <w:p>
      <w:pPr>
        <w:spacing w:after="0"/>
        <w:ind w:left="0"/>
        <w:jc w:val="both"/>
      </w:pPr>
      <w:r>
        <w:rPr>
          <w:rFonts w:ascii="Times New Roman"/>
          <w:b w:val="false"/>
          <w:i w:val="false"/>
          <w:color w:val="000000"/>
          <w:sz w:val="28"/>
        </w:rPr>
        <w:t>
      "Bereke Bank" акционерлік қоғамы KZ14914012203KZ0047J SABRKZKA</w:t>
      </w:r>
    </w:p>
    <w:bookmarkEnd w:id="611"/>
    <w:bookmarkStart w:name="z1056" w:id="612"/>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тізіліміне топологияларды енгізу және тіркеу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куәліктерді, авторлардың куәліктерін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3" w:id="613"/>
    <w:p>
      <w:pPr>
        <w:spacing w:after="0"/>
        <w:ind w:left="0"/>
        <w:jc w:val="left"/>
      </w:pPr>
      <w:r>
        <w:rPr>
          <w:rFonts w:ascii="Times New Roman"/>
          <w:b/>
          <w:i w:val="false"/>
          <w:color w:val="000000"/>
        </w:rPr>
        <w:t xml:space="preserve"> "Интегралдық микросхемалар топологияларын тіркеу" мемлекетік қызметін көрсету туралы ХАБАРЛАМА</w:t>
      </w:r>
    </w:p>
    <w:bookmarkEnd w:id="613"/>
    <w:bookmarkStart w:name="z1064" w:id="614"/>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Заңының _ бабының _ тармағына сәйкес № _ Интегралдық микросхема топологиясы Қазақстан Республикасының интегралдық микросхемалар топологияларының мемлекеттік тізілімінде тіркелгенін хабарлайды.</w:t>
      </w:r>
    </w:p>
    <w:bookmarkEnd w:id="614"/>
    <w:bookmarkStart w:name="z1065" w:id="615"/>
    <w:p>
      <w:pPr>
        <w:spacing w:after="0"/>
        <w:ind w:left="0"/>
        <w:jc w:val="both"/>
      </w:pPr>
      <w:r>
        <w:rPr>
          <w:rFonts w:ascii="Times New Roman"/>
          <w:b w:val="false"/>
          <w:i w:val="false"/>
          <w:color w:val="000000"/>
          <w:sz w:val="28"/>
        </w:rPr>
        <w:t>
      Қосымша:</w:t>
      </w:r>
    </w:p>
    <w:bookmarkEnd w:id="615"/>
    <w:bookmarkStart w:name="z1066" w:id="616"/>
    <w:p>
      <w:pPr>
        <w:spacing w:after="0"/>
        <w:ind w:left="0"/>
        <w:jc w:val="both"/>
      </w:pPr>
      <w:r>
        <w:rPr>
          <w:rFonts w:ascii="Times New Roman"/>
          <w:b w:val="false"/>
          <w:i w:val="false"/>
          <w:color w:val="000000"/>
          <w:sz w:val="28"/>
        </w:rPr>
        <w:t xml:space="preserve">
      (Электрондық цифрлық қолтаңба) </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тізіліміне топологияларды енгізу және тіркеу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куәліктерді, авторлардың куәліктерін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3" w:id="617"/>
    <w:p>
      <w:pPr>
        <w:spacing w:after="0"/>
        <w:ind w:left="0"/>
        <w:jc w:val="left"/>
      </w:pPr>
      <w:r>
        <w:rPr>
          <w:rFonts w:ascii="Times New Roman"/>
          <w:b/>
          <w:i w:val="false"/>
          <w:color w:val="000000"/>
        </w:rPr>
        <w:t xml:space="preserve"> Өтінішті одан әрі қараудан ДӘЛЕЛДІ БАС ТАРТУ</w:t>
      </w:r>
    </w:p>
    <w:bookmarkEnd w:id="617"/>
    <w:bookmarkStart w:name="z1074" w:id="618"/>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618"/>
    <w:bookmarkStart w:name="z1075" w:id="619"/>
    <w:p>
      <w:pPr>
        <w:spacing w:after="0"/>
        <w:ind w:left="0"/>
        <w:jc w:val="both"/>
      </w:pPr>
      <w:r>
        <w:rPr>
          <w:rFonts w:ascii="Times New Roman"/>
          <w:b w:val="false"/>
          <w:i w:val="false"/>
          <w:color w:val="000000"/>
          <w:sz w:val="28"/>
        </w:rPr>
        <w:t>
      Қосымша:</w:t>
      </w:r>
    </w:p>
    <w:bookmarkEnd w:id="619"/>
    <w:bookmarkStart w:name="z1076" w:id="620"/>
    <w:p>
      <w:pPr>
        <w:spacing w:after="0"/>
        <w:ind w:left="0"/>
        <w:jc w:val="both"/>
      </w:pPr>
      <w:r>
        <w:rPr>
          <w:rFonts w:ascii="Times New Roman"/>
          <w:b w:val="false"/>
          <w:i w:val="false"/>
          <w:color w:val="000000"/>
          <w:sz w:val="28"/>
        </w:rPr>
        <w:t xml:space="preserve">
      (Электрондық цифрлық қолтаңба) </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тізіліміне топологияларды енгізу және тіркеу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куәліктерді, авторлардың куәліктерін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3"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556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56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84" w:id="622"/>
    <w:p>
      <w:pPr>
        <w:spacing w:after="0"/>
        <w:ind w:left="0"/>
        <w:jc w:val="both"/>
      </w:pPr>
      <w:r>
        <w:rPr>
          <w:rFonts w:ascii="Times New Roman"/>
          <w:b w:val="false"/>
          <w:i w:val="false"/>
          <w:color w:val="000000"/>
          <w:sz w:val="28"/>
        </w:rPr>
        <w:t>
      Артқы жағы</w:t>
      </w:r>
    </w:p>
    <w:bookmarkEnd w:id="622"/>
    <w:bookmarkStart w:name="z1085"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тізіліміне топологияларды енгізу және тіркеу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куәліктерді, авторлардың куәліктерін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2"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048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48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93" w:id="625"/>
    <w:p>
      <w:pPr>
        <w:spacing w:after="0"/>
        <w:ind w:left="0"/>
        <w:jc w:val="both"/>
      </w:pPr>
      <w:r>
        <w:rPr>
          <w:rFonts w:ascii="Times New Roman"/>
          <w:b w:val="false"/>
          <w:i w:val="false"/>
          <w:color w:val="000000"/>
          <w:sz w:val="28"/>
        </w:rPr>
        <w:t>
      Артқы жағы</w:t>
      </w:r>
    </w:p>
    <w:bookmarkEnd w:id="625"/>
    <w:bookmarkStart w:name="z1094"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мемлекеттік тізіліміндегі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 тіркеу және қорғау құжаттары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олардың телнұсқаларын беру, патенттердің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2" w:id="627"/>
    <w:p>
      <w:pPr>
        <w:spacing w:after="0"/>
        <w:ind w:left="0"/>
        <w:jc w:val="left"/>
      </w:pPr>
      <w:r>
        <w:rPr>
          <w:rFonts w:ascii="Times New Roman"/>
          <w:b/>
          <w:i w:val="false"/>
          <w:color w:val="000000"/>
        </w:rPr>
        <w:t xml:space="preserve"> "Селекциялық жетістікке қорғау құжатын беру" мемлекеттік қызмет көрсетуге қойылатын негізгі талаптардың тізбесі</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28"/>
          <w:p>
            <w:pPr>
              <w:spacing w:after="20"/>
              <w:ind w:left="20"/>
              <w:jc w:val="both"/>
            </w:pPr>
            <w:r>
              <w:rPr>
                <w:rFonts w:ascii="Times New Roman"/>
                <w:b w:val="false"/>
                <w:i w:val="false"/>
                <w:color w:val="000000"/>
                <w:sz w:val="20"/>
              </w:rPr>
              <w:t>
Мемлекеттік көрсетілетін қызмет атауы:</w:t>
            </w:r>
          </w:p>
          <w:bookmarkEnd w:id="628"/>
          <w:p>
            <w:pPr>
              <w:spacing w:after="20"/>
              <w:ind w:left="20"/>
              <w:jc w:val="both"/>
            </w:pPr>
            <w:r>
              <w:rPr>
                <w:rFonts w:ascii="Times New Roman"/>
                <w:b w:val="false"/>
                <w:i w:val="false"/>
                <w:color w:val="000000"/>
                <w:sz w:val="20"/>
              </w:rPr>
              <w:t xml:space="preserve">
 "Селекциялық жетістікке қорғау құжатын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29"/>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629"/>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 құжатын беру кезінде: мемлекеттік тізілімге селекциялық жетістікке қорғау құжатын беру туралы мәліметті енгізу, қорғау құжатын беру және берілгені туралы мәліметті енгізуді жариялау немесе негіздер бойынша мемлекеттік қызметті ұсынудан бас тарту туралы дәлелді жауап. 2) қорғау құжатының телнұсқасын беру кезінде: қорғау құжатының телнұсқасын беру немесе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 қорғау туралы" Қазақстан Республикасы Заңының 3-2 бабының 2-тармағына сәйкес бекітілетін және уәкілетті органның www.adіlet.gov.kz және мемлекеттік көрсетілетін қызметті берушінің www.kazpatent.kz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 1) осы қағидалардың 2-қосымшасына сәйкес жеке және (немесе) заңды тұлғаның өтініші; 2) сенімхаттың электрондық көшірмесі егер мемлекеттік қызмет көрсетуге өтініш өкіл арқылы берілсе. Қорғау құжатының телнұсқасын беру кезінде: 1) осы қағидалардың 8-қосымшасына сәйкес көрсетілетін қызметті алушының электрондық цифрлық қолтаңбасымен куәландырылған электрондық құжат нысанындағы өтінішхаты; 2)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көрсетудің мәртебесі туралы ақпаратты порталдың "жеке кабинеті" арқылы қашықтан қол жеткізу режимінде алуға және бірыңғай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www.adіlet.gov.kz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мемлекеттік тізіліміндегі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 тіркеу және қорғау құжаттары мен олардың телнұсқаларын беру, патенттердің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1" w:id="630"/>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630"/>
    <w:bookmarkStart w:name="z1112" w:id="631"/>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bookmarkEnd w:id="631"/>
    <w:bookmarkStart w:name="z1113" w:id="632"/>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bookmarkEnd w:id="632"/>
    <w:bookmarkStart w:name="z1114" w:id="633"/>
    <w:p>
      <w:pPr>
        <w:spacing w:after="0"/>
        <w:ind w:left="0"/>
        <w:jc w:val="both"/>
      </w:pPr>
      <w:r>
        <w:rPr>
          <w:rFonts w:ascii="Times New Roman"/>
          <w:b w:val="false"/>
          <w:i w:val="false"/>
          <w:color w:val="000000"/>
          <w:sz w:val="28"/>
        </w:rPr>
        <w:t>
      БСН: 020940003199</w:t>
      </w:r>
    </w:p>
    <w:bookmarkEnd w:id="633"/>
    <w:bookmarkStart w:name="z1115" w:id="634"/>
    <w:p>
      <w:pPr>
        <w:spacing w:after="0"/>
        <w:ind w:left="0"/>
        <w:jc w:val="both"/>
      </w:pPr>
      <w:r>
        <w:rPr>
          <w:rFonts w:ascii="Times New Roman"/>
          <w:b w:val="false"/>
          <w:i w:val="false"/>
          <w:color w:val="000000"/>
          <w:sz w:val="28"/>
        </w:rPr>
        <w:t>
      КБЕ: 16</w:t>
      </w:r>
    </w:p>
    <w:bookmarkEnd w:id="634"/>
    <w:bookmarkStart w:name="z1116" w:id="635"/>
    <w:p>
      <w:pPr>
        <w:spacing w:after="0"/>
        <w:ind w:left="0"/>
        <w:jc w:val="both"/>
      </w:pPr>
      <w:r>
        <w:rPr>
          <w:rFonts w:ascii="Times New Roman"/>
          <w:b w:val="false"/>
          <w:i w:val="false"/>
          <w:color w:val="000000"/>
          <w:sz w:val="28"/>
        </w:rPr>
        <w:t>
      ТБК: 859</w:t>
      </w:r>
    </w:p>
    <w:bookmarkEnd w:id="635"/>
    <w:bookmarkStart w:name="z1117" w:id="636"/>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bookmarkEnd w:id="636"/>
    <w:bookmarkStart w:name="z1118" w:id="637"/>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637"/>
    <w:bookmarkStart w:name="z1119" w:id="638"/>
    <w:p>
      <w:pPr>
        <w:spacing w:after="0"/>
        <w:ind w:left="0"/>
        <w:jc w:val="both"/>
      </w:pPr>
      <w:r>
        <w:rPr>
          <w:rFonts w:ascii="Times New Roman"/>
          <w:b w:val="false"/>
          <w:i w:val="false"/>
          <w:color w:val="000000"/>
          <w:sz w:val="28"/>
        </w:rPr>
        <w:t>
      "Bereke Bank" акционерлік қоғамы KZ14914012203KZ0047J SABRKZKA</w:t>
      </w:r>
    </w:p>
    <w:bookmarkEnd w:id="638"/>
    <w:bookmarkStart w:name="z1120" w:id="639"/>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мемлекеттік тізіліміндегі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 тіркеу және қорғау құжаттары мен олардың телнұсқаларын беру, патенттердің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1129" w:id="640"/>
    <w:p>
      <w:pPr>
        <w:spacing w:after="0"/>
        <w:ind w:left="0"/>
        <w:jc w:val="left"/>
      </w:pPr>
      <w:r>
        <w:rPr>
          <w:rFonts w:ascii="Times New Roman"/>
          <w:b/>
          <w:i w:val="false"/>
          <w:color w:val="000000"/>
        </w:rPr>
        <w:t xml:space="preserve"> "Селекциялық жетістікке қорғау құжатын беру" мемлекетік қызметін көрсету туралы </w:t>
      </w:r>
    </w:p>
    <w:bookmarkEnd w:id="640"/>
    <w:bookmarkStart w:name="z1130" w:id="641"/>
    <w:p>
      <w:pPr>
        <w:spacing w:after="0"/>
        <w:ind w:left="0"/>
        <w:jc w:val="left"/>
      </w:pPr>
      <w:r>
        <w:rPr>
          <w:rFonts w:ascii="Times New Roman"/>
          <w:b/>
          <w:i w:val="false"/>
          <w:color w:val="000000"/>
        </w:rPr>
        <w:t xml:space="preserve"> ХАБАРЛАМА</w:t>
      </w:r>
    </w:p>
    <w:bookmarkEnd w:id="641"/>
    <w:bookmarkStart w:name="z1131" w:id="642"/>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Заңының _ бабының _ тармағына сәйкес қорғау құжаттарының берілгені туралы хабарлайды. Беру туралы мәліметтер ___ жылғы № _ бюллетеньде жарияланды.</w:t>
      </w:r>
    </w:p>
    <w:bookmarkEnd w:id="642"/>
    <w:bookmarkStart w:name="z1132" w:id="643"/>
    <w:p>
      <w:pPr>
        <w:spacing w:after="0"/>
        <w:ind w:left="0"/>
        <w:jc w:val="both"/>
      </w:pPr>
      <w:r>
        <w:rPr>
          <w:rFonts w:ascii="Times New Roman"/>
          <w:b w:val="false"/>
          <w:i w:val="false"/>
          <w:color w:val="000000"/>
          <w:sz w:val="28"/>
        </w:rPr>
        <w:t>
      Қосымша:</w:t>
      </w:r>
    </w:p>
    <w:bookmarkEnd w:id="643"/>
    <w:bookmarkStart w:name="z1133" w:id="644"/>
    <w:p>
      <w:pPr>
        <w:spacing w:after="0"/>
        <w:ind w:left="0"/>
        <w:jc w:val="both"/>
      </w:pPr>
      <w:r>
        <w:rPr>
          <w:rFonts w:ascii="Times New Roman"/>
          <w:b w:val="false"/>
          <w:i w:val="false"/>
          <w:color w:val="000000"/>
          <w:sz w:val="28"/>
        </w:rPr>
        <w:t xml:space="preserve">
      (Электрондық цифрлық қолтаңба) </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мемлекеттік тізіліміндегі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 тіркеу және қорғау құжаттары мен олардың телнұсқаларын беру, патенттердің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1142" w:id="645"/>
    <w:p>
      <w:pPr>
        <w:spacing w:after="0"/>
        <w:ind w:left="0"/>
        <w:jc w:val="left"/>
      </w:pPr>
      <w:r>
        <w:rPr>
          <w:rFonts w:ascii="Times New Roman"/>
          <w:b/>
          <w:i w:val="false"/>
          <w:color w:val="000000"/>
        </w:rPr>
        <w:t xml:space="preserve"> Өтінішті одан әрі қараудан ДӘЛЕЛДІ БАС ТАРТУ</w:t>
      </w:r>
    </w:p>
    <w:bookmarkEnd w:id="645"/>
    <w:bookmarkStart w:name="z1143" w:id="646"/>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646"/>
    <w:bookmarkStart w:name="z1144" w:id="647"/>
    <w:p>
      <w:pPr>
        <w:spacing w:after="0"/>
        <w:ind w:left="0"/>
        <w:jc w:val="both"/>
      </w:pPr>
      <w:r>
        <w:rPr>
          <w:rFonts w:ascii="Times New Roman"/>
          <w:b w:val="false"/>
          <w:i w:val="false"/>
          <w:color w:val="000000"/>
          <w:sz w:val="28"/>
        </w:rPr>
        <w:t>
      Қосымша:</w:t>
      </w:r>
    </w:p>
    <w:bookmarkEnd w:id="647"/>
    <w:bookmarkStart w:name="z1145" w:id="648"/>
    <w:p>
      <w:pPr>
        <w:spacing w:after="0"/>
        <w:ind w:left="0"/>
        <w:jc w:val="both"/>
      </w:pPr>
      <w:r>
        <w:rPr>
          <w:rFonts w:ascii="Times New Roman"/>
          <w:b w:val="false"/>
          <w:i w:val="false"/>
          <w:color w:val="000000"/>
          <w:sz w:val="28"/>
        </w:rPr>
        <w:t xml:space="preserve">
      (Электрондық цифрлық қолтаңба) </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мемлекеттік тізіліміндегі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 тіркеу және қорғау құжаттары мен олардың телнұсқаларын беру, патенттердің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2"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048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48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53" w:id="650"/>
    <w:p>
      <w:pPr>
        <w:spacing w:after="0"/>
        <w:ind w:left="0"/>
        <w:jc w:val="both"/>
      </w:pPr>
      <w:r>
        <w:rPr>
          <w:rFonts w:ascii="Times New Roman"/>
          <w:b w:val="false"/>
          <w:i w:val="false"/>
          <w:color w:val="000000"/>
          <w:sz w:val="28"/>
        </w:rPr>
        <w:t>
      Артқы жағы</w:t>
      </w:r>
    </w:p>
    <w:bookmarkEnd w:id="650"/>
    <w:bookmarkStart w:name="z1154"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мемлекеттік тізіліміндегі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 тіркеу және қорғау құжаттары мен олардың телнұсқаларын беру, патенттердің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1"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1120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120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2" w:id="653"/>
    <w:p>
      <w:pPr>
        <w:spacing w:after="0"/>
        <w:ind w:left="0"/>
        <w:jc w:val="both"/>
      </w:pPr>
      <w:r>
        <w:rPr>
          <w:rFonts w:ascii="Times New Roman"/>
          <w:b w:val="false"/>
          <w:i w:val="false"/>
          <w:color w:val="000000"/>
          <w:sz w:val="28"/>
        </w:rPr>
        <w:t>
      Артқы жағы</w:t>
      </w:r>
    </w:p>
    <w:bookmarkEnd w:id="653"/>
    <w:bookmarkStart w:name="z1163"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мемлекеттік тізіліміндегі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 тіркеу және қорғау құжаттары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олардың телнұсқаларын беру, патенттердің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1" w:id="655"/>
    <w:p>
      <w:pPr>
        <w:spacing w:after="0"/>
        <w:ind w:left="0"/>
        <w:jc w:val="left"/>
      </w:pPr>
      <w:r>
        <w:rPr>
          <w:rFonts w:ascii="Times New Roman"/>
          <w:b/>
          <w:i w:val="false"/>
          <w:color w:val="000000"/>
        </w:rPr>
        <w:t xml:space="preserve"> Селекциялық жетістікке қорғау құжатының телнұсқасын беру туралы ХАБАРЛАМА</w:t>
      </w:r>
    </w:p>
    <w:bookmarkEnd w:id="655"/>
    <w:bookmarkStart w:name="z1172" w:id="656"/>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Заңының _ бабының _ тармағына сәйкес телнұсқа берілгені туралы хабарлайды. Беру туралы мәліметтер ___ жылғы № _ бюллетеньде жарияланды.</w:t>
      </w:r>
    </w:p>
    <w:bookmarkEnd w:id="656"/>
    <w:bookmarkStart w:name="z1173" w:id="657"/>
    <w:p>
      <w:pPr>
        <w:spacing w:after="0"/>
        <w:ind w:left="0"/>
        <w:jc w:val="both"/>
      </w:pPr>
      <w:r>
        <w:rPr>
          <w:rFonts w:ascii="Times New Roman"/>
          <w:b w:val="false"/>
          <w:i w:val="false"/>
          <w:color w:val="000000"/>
          <w:sz w:val="28"/>
        </w:rPr>
        <w:t>
      Қосымша:</w:t>
      </w:r>
    </w:p>
    <w:bookmarkEnd w:id="657"/>
    <w:bookmarkStart w:name="z1174" w:id="658"/>
    <w:p>
      <w:pPr>
        <w:spacing w:after="0"/>
        <w:ind w:left="0"/>
        <w:jc w:val="both"/>
      </w:pPr>
      <w:r>
        <w:rPr>
          <w:rFonts w:ascii="Times New Roman"/>
          <w:b w:val="false"/>
          <w:i w:val="false"/>
          <w:color w:val="000000"/>
          <w:sz w:val="28"/>
        </w:rPr>
        <w:t xml:space="preserve">
      (Электрондық цифрлық қолтаңба) </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мемлекеттік тізіліміндегі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 тіркеу және қорғау құжаттары мен олардың телнұсқаларын беру, патенттердің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қолданысын мерзімінен бұрын тоқтату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1183" w:id="659"/>
    <w:p>
      <w:pPr>
        <w:spacing w:after="0"/>
        <w:ind w:left="0"/>
        <w:jc w:val="left"/>
      </w:pPr>
      <w:r>
        <w:rPr>
          <w:rFonts w:ascii="Times New Roman"/>
          <w:b/>
          <w:i w:val="false"/>
          <w:color w:val="000000"/>
        </w:rPr>
        <w:t xml:space="preserve"> Өтінішті одан әрі қараудан ДӘЛЕЛДІ БАС ТАРТУ</w:t>
      </w:r>
    </w:p>
    <w:bookmarkEnd w:id="659"/>
    <w:bookmarkStart w:name="z1184" w:id="660"/>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660"/>
    <w:bookmarkStart w:name="z1185" w:id="661"/>
    <w:p>
      <w:pPr>
        <w:spacing w:after="0"/>
        <w:ind w:left="0"/>
        <w:jc w:val="both"/>
      </w:pPr>
      <w:r>
        <w:rPr>
          <w:rFonts w:ascii="Times New Roman"/>
          <w:b w:val="false"/>
          <w:i w:val="false"/>
          <w:color w:val="000000"/>
          <w:sz w:val="28"/>
        </w:rPr>
        <w:t>
      Қосымша:</w:t>
      </w:r>
    </w:p>
    <w:bookmarkEnd w:id="661"/>
    <w:bookmarkStart w:name="z1186" w:id="662"/>
    <w:p>
      <w:pPr>
        <w:spacing w:after="0"/>
        <w:ind w:left="0"/>
        <w:jc w:val="both"/>
      </w:pPr>
      <w:r>
        <w:rPr>
          <w:rFonts w:ascii="Times New Roman"/>
          <w:b w:val="false"/>
          <w:i w:val="false"/>
          <w:color w:val="000000"/>
          <w:sz w:val="28"/>
        </w:rPr>
        <w:t xml:space="preserve">
      (Электрондық цифрлық қолтаңба) </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3" w:id="663"/>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64"/>
          <w:p>
            <w:pPr>
              <w:spacing w:after="20"/>
              <w:ind w:left="20"/>
              <w:jc w:val="both"/>
            </w:pPr>
            <w:r>
              <w:rPr>
                <w:rFonts w:ascii="Times New Roman"/>
                <w:b w:val="false"/>
                <w:i w:val="false"/>
                <w:color w:val="000000"/>
                <w:sz w:val="20"/>
              </w:rPr>
              <w:t>
Мемлекеттік көрсетілетін қызмет атауы:</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"Тауар таңбасына, селекциялық жетістікке, өнеркәсіптік</w:t>
            </w:r>
          </w:p>
          <w:p>
            <w:pPr>
              <w:spacing w:after="20"/>
              <w:ind w:left="20"/>
              <w:jc w:val="both"/>
            </w:pPr>
            <w:r>
              <w:rPr>
                <w:rFonts w:ascii="Times New Roman"/>
                <w:b w:val="false"/>
                <w:i w:val="false"/>
                <w:color w:val="000000"/>
                <w:sz w:val="20"/>
              </w:rPr>
              <w:t>
меншік объектісіне, сондай-ақ интегралдық микросхема топологиясына айрықша құқықты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65"/>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665"/>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Топологияға айрықша құқықты беруді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құқықтық қорғау туралы" Қазақстан Республикасы Заңның 4-1 бабының 2-тармағына сәйкес бекітілетін және уәкілетті органның www.adilet.gov.kz және мемлекеттік көрсетілетін қызметті берушінің www.kazpatent.kz ресми сайттарында орналастырылған топологияларды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1 және 2-қосымшаларына сәйкес нысандар бойынша өзгеге беру/ішінара беру шарты бойынша топологияға айрықша құқықты беруді тіркеу үшін жеке және (немесе) заңды тұлғаның электрондық нысандағы өтініштері; 2) топологияға айрықша құқықты беру туралы шарттың электрондық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3" w:id="666"/>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666"/>
    <w:bookmarkStart w:name="z1204" w:id="667"/>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bookmarkEnd w:id="667"/>
    <w:bookmarkStart w:name="z1205" w:id="668"/>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bookmarkEnd w:id="668"/>
    <w:bookmarkStart w:name="z1206" w:id="669"/>
    <w:p>
      <w:pPr>
        <w:spacing w:after="0"/>
        <w:ind w:left="0"/>
        <w:jc w:val="both"/>
      </w:pPr>
      <w:r>
        <w:rPr>
          <w:rFonts w:ascii="Times New Roman"/>
          <w:b w:val="false"/>
          <w:i w:val="false"/>
          <w:color w:val="000000"/>
          <w:sz w:val="28"/>
        </w:rPr>
        <w:t>
      БСН: 020940003199</w:t>
      </w:r>
    </w:p>
    <w:bookmarkEnd w:id="669"/>
    <w:bookmarkStart w:name="z1207" w:id="670"/>
    <w:p>
      <w:pPr>
        <w:spacing w:after="0"/>
        <w:ind w:left="0"/>
        <w:jc w:val="both"/>
      </w:pPr>
      <w:r>
        <w:rPr>
          <w:rFonts w:ascii="Times New Roman"/>
          <w:b w:val="false"/>
          <w:i w:val="false"/>
          <w:color w:val="000000"/>
          <w:sz w:val="28"/>
        </w:rPr>
        <w:t>
      КБЕ: 16</w:t>
      </w:r>
    </w:p>
    <w:bookmarkEnd w:id="670"/>
    <w:bookmarkStart w:name="z1208" w:id="671"/>
    <w:p>
      <w:pPr>
        <w:spacing w:after="0"/>
        <w:ind w:left="0"/>
        <w:jc w:val="both"/>
      </w:pPr>
      <w:r>
        <w:rPr>
          <w:rFonts w:ascii="Times New Roman"/>
          <w:b w:val="false"/>
          <w:i w:val="false"/>
          <w:color w:val="000000"/>
          <w:sz w:val="28"/>
        </w:rPr>
        <w:t>
      ТБК: 859</w:t>
      </w:r>
    </w:p>
    <w:bookmarkEnd w:id="671"/>
    <w:bookmarkStart w:name="z1209" w:id="672"/>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bookmarkEnd w:id="672"/>
    <w:bookmarkStart w:name="z1210" w:id="673"/>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673"/>
    <w:bookmarkStart w:name="z1211" w:id="674"/>
    <w:p>
      <w:pPr>
        <w:spacing w:after="0"/>
        <w:ind w:left="0"/>
        <w:jc w:val="both"/>
      </w:pPr>
      <w:r>
        <w:rPr>
          <w:rFonts w:ascii="Times New Roman"/>
          <w:b w:val="false"/>
          <w:i w:val="false"/>
          <w:color w:val="000000"/>
          <w:sz w:val="28"/>
        </w:rPr>
        <w:t>
      "Bereke Bank" акционерлік қоғамы KZ14914012203KZ0047J SABRKZKA</w:t>
      </w:r>
    </w:p>
    <w:bookmarkEnd w:id="674"/>
    <w:bookmarkStart w:name="z1212" w:id="675"/>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8" w:id="676"/>
    <w:p>
      <w:pPr>
        <w:spacing w:after="0"/>
        <w:ind w:left="0"/>
        <w:jc w:val="both"/>
      </w:pPr>
      <w:r>
        <w:rPr>
          <w:rFonts w:ascii="Times New Roman"/>
          <w:b w:val="false"/>
          <w:i w:val="false"/>
          <w:color w:val="000000"/>
          <w:sz w:val="28"/>
        </w:rPr>
        <w:t>
      Шарттың тіркеу нөмірі:</w:t>
      </w:r>
    </w:p>
    <w:bookmarkEnd w:id="676"/>
    <w:bookmarkStart w:name="z1219" w:id="677"/>
    <w:p>
      <w:pPr>
        <w:spacing w:after="0"/>
        <w:ind w:left="0"/>
        <w:jc w:val="both"/>
      </w:pPr>
      <w:r>
        <w:rPr>
          <w:rFonts w:ascii="Times New Roman"/>
          <w:b w:val="false"/>
          <w:i w:val="false"/>
          <w:color w:val="000000"/>
          <w:sz w:val="28"/>
        </w:rPr>
        <w:t>
      Шартты тіркеу күні:</w:t>
      </w:r>
    </w:p>
    <w:bookmarkEnd w:id="677"/>
    <w:bookmarkStart w:name="z1220" w:id="678"/>
    <w:p>
      <w:pPr>
        <w:spacing w:after="0"/>
        <w:ind w:left="0"/>
        <w:jc w:val="both"/>
      </w:pPr>
      <w:r>
        <w:rPr>
          <w:rFonts w:ascii="Times New Roman"/>
          <w:b w:val="false"/>
          <w:i w:val="false"/>
          <w:color w:val="000000"/>
          <w:sz w:val="28"/>
        </w:rPr>
        <w:t>
      Құқық иеленуші:</w:t>
      </w:r>
    </w:p>
    <w:bookmarkEnd w:id="678"/>
    <w:bookmarkStart w:name="z1221" w:id="679"/>
    <w:p>
      <w:pPr>
        <w:spacing w:after="0"/>
        <w:ind w:left="0"/>
        <w:jc w:val="both"/>
      </w:pPr>
      <w:r>
        <w:rPr>
          <w:rFonts w:ascii="Times New Roman"/>
          <w:b w:val="false"/>
          <w:i w:val="false"/>
          <w:color w:val="000000"/>
          <w:sz w:val="28"/>
        </w:rPr>
        <w:t xml:space="preserve">
      Құқықтық мирасқор: </w:t>
      </w:r>
    </w:p>
    <w:bookmarkEnd w:id="679"/>
    <w:bookmarkStart w:name="z1222" w:id="680"/>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қызметтін көрсету туралы ХАБАРЛАМА</w:t>
      </w:r>
    </w:p>
    <w:bookmarkEnd w:id="680"/>
    <w:bookmarkStart w:name="z1223" w:id="681"/>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Заңының _ бабының _ тармағына сәйкес № _ топологияға құқықтарды беру шарты (ішінара) бойынша айрықша құқықты беру Қазақстан Республикасының топологияларының мемлекеттік тізілімінде тіркелгенін хабарлайды.</w:t>
      </w:r>
    </w:p>
    <w:bookmarkEnd w:id="681"/>
    <w:bookmarkStart w:name="z1224" w:id="682"/>
    <w:p>
      <w:pPr>
        <w:spacing w:after="0"/>
        <w:ind w:left="0"/>
        <w:jc w:val="both"/>
      </w:pPr>
      <w:r>
        <w:rPr>
          <w:rFonts w:ascii="Times New Roman"/>
          <w:b w:val="false"/>
          <w:i w:val="false"/>
          <w:color w:val="000000"/>
          <w:sz w:val="28"/>
        </w:rPr>
        <w:t>
      Қосымша:</w:t>
      </w:r>
    </w:p>
    <w:bookmarkEnd w:id="682"/>
    <w:bookmarkStart w:name="z1225" w:id="683"/>
    <w:p>
      <w:pPr>
        <w:spacing w:after="0"/>
        <w:ind w:left="0"/>
        <w:jc w:val="both"/>
      </w:pPr>
      <w:r>
        <w:rPr>
          <w:rFonts w:ascii="Times New Roman"/>
          <w:b w:val="false"/>
          <w:i w:val="false"/>
          <w:color w:val="000000"/>
          <w:sz w:val="28"/>
        </w:rPr>
        <w:t xml:space="preserve">
      (Электрондық цифрлық қолтаңба) </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2" w:id="684"/>
    <w:p>
      <w:pPr>
        <w:spacing w:after="0"/>
        <w:ind w:left="0"/>
        <w:jc w:val="both"/>
      </w:pPr>
      <w:r>
        <w:rPr>
          <w:rFonts w:ascii="Times New Roman"/>
          <w:b w:val="false"/>
          <w:i w:val="false"/>
          <w:color w:val="000000"/>
          <w:sz w:val="28"/>
        </w:rPr>
        <w:t>
      Шарттың тіркеу нөмірі:</w:t>
      </w:r>
    </w:p>
    <w:bookmarkEnd w:id="684"/>
    <w:bookmarkStart w:name="z1233" w:id="685"/>
    <w:p>
      <w:pPr>
        <w:spacing w:after="0"/>
        <w:ind w:left="0"/>
        <w:jc w:val="both"/>
      </w:pPr>
      <w:r>
        <w:rPr>
          <w:rFonts w:ascii="Times New Roman"/>
          <w:b w:val="false"/>
          <w:i w:val="false"/>
          <w:color w:val="000000"/>
          <w:sz w:val="28"/>
        </w:rPr>
        <w:t>
      Шартты тіркеу күні:</w:t>
      </w:r>
    </w:p>
    <w:bookmarkEnd w:id="685"/>
    <w:bookmarkStart w:name="z1234" w:id="686"/>
    <w:p>
      <w:pPr>
        <w:spacing w:after="0"/>
        <w:ind w:left="0"/>
        <w:jc w:val="both"/>
      </w:pPr>
      <w:r>
        <w:rPr>
          <w:rFonts w:ascii="Times New Roman"/>
          <w:b w:val="false"/>
          <w:i w:val="false"/>
          <w:color w:val="000000"/>
          <w:sz w:val="28"/>
        </w:rPr>
        <w:t>
      Құқық иеленуші, Лицензиар (Қосалқы лицензиар),</w:t>
      </w:r>
    </w:p>
    <w:bookmarkEnd w:id="686"/>
    <w:bookmarkStart w:name="z1235" w:id="687"/>
    <w:p>
      <w:pPr>
        <w:spacing w:after="0"/>
        <w:ind w:left="0"/>
        <w:jc w:val="both"/>
      </w:pPr>
      <w:r>
        <w:rPr>
          <w:rFonts w:ascii="Times New Roman"/>
          <w:b w:val="false"/>
          <w:i w:val="false"/>
          <w:color w:val="000000"/>
          <w:sz w:val="28"/>
        </w:rPr>
        <w:t>
      Кешенді лицензиар (Қосалқы лицензиар):</w:t>
      </w:r>
    </w:p>
    <w:bookmarkEnd w:id="687"/>
    <w:bookmarkStart w:name="z1236" w:id="688"/>
    <w:p>
      <w:pPr>
        <w:spacing w:after="0"/>
        <w:ind w:left="0"/>
        <w:jc w:val="both"/>
      </w:pPr>
      <w:r>
        <w:rPr>
          <w:rFonts w:ascii="Times New Roman"/>
          <w:b w:val="false"/>
          <w:i w:val="false"/>
          <w:color w:val="000000"/>
          <w:sz w:val="28"/>
        </w:rPr>
        <w:t>
      Құқықтық мирасқор, Лицензиат (Қосалқы лицензиат),</w:t>
      </w:r>
    </w:p>
    <w:bookmarkEnd w:id="688"/>
    <w:bookmarkStart w:name="z1237" w:id="689"/>
    <w:p>
      <w:pPr>
        <w:spacing w:after="0"/>
        <w:ind w:left="0"/>
        <w:jc w:val="both"/>
      </w:pPr>
      <w:r>
        <w:rPr>
          <w:rFonts w:ascii="Times New Roman"/>
          <w:b w:val="false"/>
          <w:i w:val="false"/>
          <w:color w:val="000000"/>
          <w:sz w:val="28"/>
        </w:rPr>
        <w:t>
      Кешенді лицензиат (Қосалқы лицензиат):</w:t>
      </w:r>
    </w:p>
    <w:bookmarkEnd w:id="689"/>
    <w:bookmarkStart w:name="z1238" w:id="690"/>
    <w:p>
      <w:pPr>
        <w:spacing w:after="0"/>
        <w:ind w:left="0"/>
        <w:jc w:val="left"/>
      </w:pPr>
      <w:r>
        <w:rPr>
          <w:rFonts w:ascii="Times New Roman"/>
          <w:b/>
          <w:i w:val="false"/>
          <w:color w:val="000000"/>
        </w:rPr>
        <w:t xml:space="preserve"> Өтінішті одан әрі қараудан</w:t>
      </w:r>
      <w:r>
        <w:br/>
      </w:r>
      <w:r>
        <w:rPr>
          <w:rFonts w:ascii="Times New Roman"/>
          <w:b/>
          <w:i w:val="false"/>
          <w:color w:val="000000"/>
        </w:rPr>
        <w:t>ДӘЛЕЛДІ БАС ТАРТУ ТУРАЛЫ</w:t>
      </w:r>
    </w:p>
    <w:bookmarkEnd w:id="690"/>
    <w:bookmarkStart w:name="z1239" w:id="691"/>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қараудан бас тартылғаны туралы хабарлайды.</w:t>
      </w:r>
    </w:p>
    <w:bookmarkEnd w:id="691"/>
    <w:bookmarkStart w:name="z1240" w:id="692"/>
    <w:p>
      <w:pPr>
        <w:spacing w:after="0"/>
        <w:ind w:left="0"/>
        <w:jc w:val="both"/>
      </w:pPr>
      <w:r>
        <w:rPr>
          <w:rFonts w:ascii="Times New Roman"/>
          <w:b w:val="false"/>
          <w:i w:val="false"/>
          <w:color w:val="000000"/>
          <w:sz w:val="28"/>
        </w:rPr>
        <w:t>
      Қосымша:</w:t>
      </w:r>
    </w:p>
    <w:bookmarkEnd w:id="692"/>
    <w:bookmarkStart w:name="z1241" w:id="693"/>
    <w:p>
      <w:pPr>
        <w:spacing w:after="0"/>
        <w:ind w:left="0"/>
        <w:jc w:val="both"/>
      </w:pPr>
      <w:r>
        <w:rPr>
          <w:rFonts w:ascii="Times New Roman"/>
          <w:b w:val="false"/>
          <w:i w:val="false"/>
          <w:color w:val="000000"/>
          <w:sz w:val="28"/>
        </w:rPr>
        <w:t xml:space="preserve">
      (Электрондық цифрлық қолтаңба) </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7" w:id="694"/>
    <w:p>
      <w:pPr>
        <w:spacing w:after="0"/>
        <w:ind w:left="0"/>
        <w:jc w:val="both"/>
      </w:pPr>
      <w:r>
        <w:rPr>
          <w:rFonts w:ascii="Times New Roman"/>
          <w:b w:val="false"/>
          <w:i w:val="false"/>
          <w:color w:val="000000"/>
          <w:sz w:val="28"/>
        </w:rPr>
        <w:t>
      Шарттың тіркеу нөмірі:</w:t>
      </w:r>
    </w:p>
    <w:bookmarkEnd w:id="694"/>
    <w:bookmarkStart w:name="z1248" w:id="695"/>
    <w:p>
      <w:pPr>
        <w:spacing w:after="0"/>
        <w:ind w:left="0"/>
        <w:jc w:val="both"/>
      </w:pPr>
      <w:r>
        <w:rPr>
          <w:rFonts w:ascii="Times New Roman"/>
          <w:b w:val="false"/>
          <w:i w:val="false"/>
          <w:color w:val="000000"/>
          <w:sz w:val="28"/>
        </w:rPr>
        <w:t>
      Шартты тіркеу күні:</w:t>
      </w:r>
    </w:p>
    <w:bookmarkEnd w:id="695"/>
    <w:bookmarkStart w:name="z1249" w:id="696"/>
    <w:p>
      <w:pPr>
        <w:spacing w:after="0"/>
        <w:ind w:left="0"/>
        <w:jc w:val="both"/>
      </w:pPr>
      <w:r>
        <w:rPr>
          <w:rFonts w:ascii="Times New Roman"/>
          <w:b w:val="false"/>
          <w:i w:val="false"/>
          <w:color w:val="000000"/>
          <w:sz w:val="28"/>
        </w:rPr>
        <w:t>
      Құқық иеленуші, Лицензиар (Қосалқы лицензиар),</w:t>
      </w:r>
    </w:p>
    <w:bookmarkEnd w:id="696"/>
    <w:bookmarkStart w:name="z1250" w:id="697"/>
    <w:p>
      <w:pPr>
        <w:spacing w:after="0"/>
        <w:ind w:left="0"/>
        <w:jc w:val="both"/>
      </w:pPr>
      <w:r>
        <w:rPr>
          <w:rFonts w:ascii="Times New Roman"/>
          <w:b w:val="false"/>
          <w:i w:val="false"/>
          <w:color w:val="000000"/>
          <w:sz w:val="28"/>
        </w:rPr>
        <w:t>
      Кешенді лицензиар (Қосалқы лицензиар):</w:t>
      </w:r>
    </w:p>
    <w:bookmarkEnd w:id="697"/>
    <w:bookmarkStart w:name="z1251" w:id="698"/>
    <w:p>
      <w:pPr>
        <w:spacing w:after="0"/>
        <w:ind w:left="0"/>
        <w:jc w:val="both"/>
      </w:pPr>
      <w:r>
        <w:rPr>
          <w:rFonts w:ascii="Times New Roman"/>
          <w:b w:val="false"/>
          <w:i w:val="false"/>
          <w:color w:val="000000"/>
          <w:sz w:val="28"/>
        </w:rPr>
        <w:t>
      Құқықтық мирасқор, Лицензиат (Қосалқы лицензиат),</w:t>
      </w:r>
    </w:p>
    <w:bookmarkEnd w:id="698"/>
    <w:bookmarkStart w:name="z1252" w:id="699"/>
    <w:p>
      <w:pPr>
        <w:spacing w:after="0"/>
        <w:ind w:left="0"/>
        <w:jc w:val="both"/>
      </w:pPr>
      <w:r>
        <w:rPr>
          <w:rFonts w:ascii="Times New Roman"/>
          <w:b w:val="false"/>
          <w:i w:val="false"/>
          <w:color w:val="000000"/>
          <w:sz w:val="28"/>
        </w:rPr>
        <w:t>
      Кешенді лицензиат (Қосалқы лицензиат):</w:t>
      </w:r>
    </w:p>
    <w:bookmarkEnd w:id="699"/>
    <w:bookmarkStart w:name="z1253" w:id="700"/>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қызметтін көрсетуден</w:t>
      </w:r>
      <w:r>
        <w:br/>
      </w:r>
      <w:r>
        <w:rPr>
          <w:rFonts w:ascii="Times New Roman"/>
          <w:b/>
          <w:i w:val="false"/>
          <w:color w:val="000000"/>
        </w:rPr>
        <w:t>ДӘЛЕЛДІ БАС ТАРТУ ТУРАЛЫ</w:t>
      </w:r>
    </w:p>
    <w:bookmarkEnd w:id="700"/>
    <w:bookmarkStart w:name="z1254" w:id="701"/>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19-1-бабының 2-тармағының 1) тармақшасына сәйкес басқаға беру шартын тіркеуден (ішінара) бас тартылды.</w:t>
      </w:r>
    </w:p>
    <w:bookmarkEnd w:id="701"/>
    <w:bookmarkStart w:name="z1255" w:id="702"/>
    <w:p>
      <w:pPr>
        <w:spacing w:after="0"/>
        <w:ind w:left="0"/>
        <w:jc w:val="both"/>
      </w:pPr>
      <w:r>
        <w:rPr>
          <w:rFonts w:ascii="Times New Roman"/>
          <w:b w:val="false"/>
          <w:i w:val="false"/>
          <w:color w:val="000000"/>
          <w:sz w:val="28"/>
        </w:rPr>
        <w:t>
      Қосымша:</w:t>
      </w:r>
    </w:p>
    <w:bookmarkEnd w:id="702"/>
    <w:bookmarkStart w:name="z1256" w:id="703"/>
    <w:p>
      <w:pPr>
        <w:spacing w:after="0"/>
        <w:ind w:left="0"/>
        <w:jc w:val="both"/>
      </w:pPr>
      <w:r>
        <w:rPr>
          <w:rFonts w:ascii="Times New Roman"/>
          <w:b w:val="false"/>
          <w:i w:val="false"/>
          <w:color w:val="000000"/>
          <w:sz w:val="28"/>
        </w:rPr>
        <w:t xml:space="preserve">
      (Электрондық цифрлық қолтаңба) </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3" w:id="704"/>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05"/>
          <w:p>
            <w:pPr>
              <w:spacing w:after="20"/>
              <w:ind w:left="20"/>
              <w:jc w:val="both"/>
            </w:pPr>
            <w:r>
              <w:rPr>
                <w:rFonts w:ascii="Times New Roman"/>
                <w:b w:val="false"/>
                <w:i w:val="false"/>
                <w:color w:val="000000"/>
                <w:sz w:val="20"/>
              </w:rPr>
              <w:t>
Мемлекеттік көрсетілетін қызмет атауы:</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"Тауар таңбасын, селекциялық жетістікті, өнеркәсiптiк меншiк</w:t>
            </w:r>
          </w:p>
          <w:p>
            <w:pPr>
              <w:spacing w:after="20"/>
              <w:ind w:left="20"/>
              <w:jc w:val="both"/>
            </w:pPr>
            <w:r>
              <w:rPr>
                <w:rFonts w:ascii="Times New Roman"/>
                <w:b w:val="false"/>
                <w:i w:val="false"/>
                <w:color w:val="000000"/>
                <w:sz w:val="20"/>
              </w:rPr>
              <w:t>
объектiсiн, сондай-ақ интегралдық микросхеманың топологиясын пайдалану құқығын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706"/>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706"/>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Топологияны пайдалану құқығын беруді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құқықтық қорғау туралы" Қазақстан Республикасы Заңының 4-1 бабының 2-тармағына сәйкес бекітілетін және уәкілетті органның www.adilet.gov.kz және мемлекеттік көрсетілетін қызметті берушінің www.kazpatent.kz ресми сайттарында орналастырылған топологияларды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топологияны пайдалану құқығын беруді тіркеу үшін жеке және (немесе) заңды тұлғаның өтініштері; 2) топологияны пайдалану құқығын беру туралы шарттың электрондық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272" w:id="707"/>
    <w:p>
      <w:pPr>
        <w:spacing w:after="0"/>
        <w:ind w:left="0"/>
        <w:jc w:val="both"/>
      </w:pPr>
      <w:r>
        <w:rPr>
          <w:rFonts w:ascii="Times New Roman"/>
          <w:b w:val="false"/>
          <w:i w:val="false"/>
          <w:color w:val="000000"/>
          <w:sz w:val="28"/>
        </w:rPr>
        <w:t>
      Шарттың тіркеу нөмірі:</w:t>
      </w:r>
    </w:p>
    <w:bookmarkEnd w:id="707"/>
    <w:bookmarkStart w:name="z1273" w:id="708"/>
    <w:p>
      <w:pPr>
        <w:spacing w:after="0"/>
        <w:ind w:left="0"/>
        <w:jc w:val="both"/>
      </w:pPr>
      <w:r>
        <w:rPr>
          <w:rFonts w:ascii="Times New Roman"/>
          <w:b w:val="false"/>
          <w:i w:val="false"/>
          <w:color w:val="000000"/>
          <w:sz w:val="28"/>
        </w:rPr>
        <w:t>
      Шартты тіркеу күні:</w:t>
      </w:r>
    </w:p>
    <w:bookmarkEnd w:id="708"/>
    <w:bookmarkStart w:name="z1274" w:id="709"/>
    <w:p>
      <w:pPr>
        <w:spacing w:after="0"/>
        <w:ind w:left="0"/>
        <w:jc w:val="both"/>
      </w:pPr>
      <w:r>
        <w:rPr>
          <w:rFonts w:ascii="Times New Roman"/>
          <w:b w:val="false"/>
          <w:i w:val="false"/>
          <w:color w:val="000000"/>
          <w:sz w:val="28"/>
        </w:rPr>
        <w:t>
      Лицензиар (Қосалқы лицензиар):</w:t>
      </w:r>
    </w:p>
    <w:bookmarkEnd w:id="709"/>
    <w:bookmarkStart w:name="z1275" w:id="710"/>
    <w:p>
      <w:pPr>
        <w:spacing w:after="0"/>
        <w:ind w:left="0"/>
        <w:jc w:val="both"/>
      </w:pPr>
      <w:r>
        <w:rPr>
          <w:rFonts w:ascii="Times New Roman"/>
          <w:b w:val="false"/>
          <w:i w:val="false"/>
          <w:color w:val="000000"/>
          <w:sz w:val="28"/>
        </w:rPr>
        <w:t>
      Лицензиат (Қосалқы лицензиат):</w:t>
      </w:r>
    </w:p>
    <w:bookmarkEnd w:id="710"/>
    <w:bookmarkStart w:name="z1276" w:id="711"/>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711"/>
    <w:bookmarkStart w:name="z1277" w:id="712"/>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Заңының _ бабының _ тармағына сәйкес Қазақстан Республикасының интегралдық микросхемалар топологияларының мемлекеттік тізілімінде топологияны пайдалануға лицензиялық шарт бойынша айрықша (суб) лицензия беру (бермеу) туралы шарты № _ тіркелгенін хабарлайды.</w:t>
      </w:r>
    </w:p>
    <w:bookmarkEnd w:id="712"/>
    <w:bookmarkStart w:name="z1278" w:id="713"/>
    <w:p>
      <w:pPr>
        <w:spacing w:after="0"/>
        <w:ind w:left="0"/>
        <w:jc w:val="both"/>
      </w:pPr>
      <w:r>
        <w:rPr>
          <w:rFonts w:ascii="Times New Roman"/>
          <w:b w:val="false"/>
          <w:i w:val="false"/>
          <w:color w:val="000000"/>
          <w:sz w:val="28"/>
        </w:rPr>
        <w:t>
      Қосымша:</w:t>
      </w:r>
    </w:p>
    <w:bookmarkEnd w:id="713"/>
    <w:bookmarkStart w:name="z1279" w:id="714"/>
    <w:p>
      <w:pPr>
        <w:spacing w:after="0"/>
        <w:ind w:left="0"/>
        <w:jc w:val="both"/>
      </w:pPr>
      <w:r>
        <w:rPr>
          <w:rFonts w:ascii="Times New Roman"/>
          <w:b w:val="false"/>
          <w:i w:val="false"/>
          <w:color w:val="000000"/>
          <w:sz w:val="28"/>
        </w:rPr>
        <w:t xml:space="preserve">
      (Электрондық цифрлық қолтаңба) </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5" w:id="715"/>
    <w:p>
      <w:pPr>
        <w:spacing w:after="0"/>
        <w:ind w:left="0"/>
        <w:jc w:val="both"/>
      </w:pPr>
      <w:r>
        <w:rPr>
          <w:rFonts w:ascii="Times New Roman"/>
          <w:b w:val="false"/>
          <w:i w:val="false"/>
          <w:color w:val="000000"/>
          <w:sz w:val="28"/>
        </w:rPr>
        <w:t>
      Шарттың тіркеу нөмірі:</w:t>
      </w:r>
    </w:p>
    <w:bookmarkEnd w:id="715"/>
    <w:bookmarkStart w:name="z1286" w:id="716"/>
    <w:p>
      <w:pPr>
        <w:spacing w:after="0"/>
        <w:ind w:left="0"/>
        <w:jc w:val="both"/>
      </w:pPr>
      <w:r>
        <w:rPr>
          <w:rFonts w:ascii="Times New Roman"/>
          <w:b w:val="false"/>
          <w:i w:val="false"/>
          <w:color w:val="000000"/>
          <w:sz w:val="28"/>
        </w:rPr>
        <w:t>
      Шартты тіркеу күні:</w:t>
      </w:r>
    </w:p>
    <w:bookmarkEnd w:id="716"/>
    <w:bookmarkStart w:name="z1287" w:id="717"/>
    <w:p>
      <w:pPr>
        <w:spacing w:after="0"/>
        <w:ind w:left="0"/>
        <w:jc w:val="both"/>
      </w:pPr>
      <w:r>
        <w:rPr>
          <w:rFonts w:ascii="Times New Roman"/>
          <w:b w:val="false"/>
          <w:i w:val="false"/>
          <w:color w:val="000000"/>
          <w:sz w:val="28"/>
        </w:rPr>
        <w:t>
      Кешенді лицензиар (Қосалқы лицензиар):</w:t>
      </w:r>
    </w:p>
    <w:bookmarkEnd w:id="717"/>
    <w:bookmarkStart w:name="z1288" w:id="718"/>
    <w:p>
      <w:pPr>
        <w:spacing w:after="0"/>
        <w:ind w:left="0"/>
        <w:jc w:val="both"/>
      </w:pPr>
      <w:r>
        <w:rPr>
          <w:rFonts w:ascii="Times New Roman"/>
          <w:b w:val="false"/>
          <w:i w:val="false"/>
          <w:color w:val="000000"/>
          <w:sz w:val="28"/>
        </w:rPr>
        <w:t>
      Кешенді лицензиат (Қосалқы лицензиат):</w:t>
      </w:r>
    </w:p>
    <w:bookmarkEnd w:id="718"/>
    <w:bookmarkStart w:name="z1289" w:id="719"/>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w:t>
      </w:r>
      <w:r>
        <w:br/>
      </w:r>
      <w:r>
        <w:rPr>
          <w:rFonts w:ascii="Times New Roman"/>
          <w:b/>
          <w:i w:val="false"/>
          <w:color w:val="000000"/>
        </w:rPr>
        <w:t>ХАБАРЛАМА</w:t>
      </w:r>
    </w:p>
    <w:bookmarkEnd w:id="719"/>
    <w:bookmarkStart w:name="z1290" w:id="720"/>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Заңының_ бабының _ тармағына сәйкес топологияны пайдалануға айрықша (емес) лицензия беру туралы кешенді кәсіпкерлік (қосалқы) лицензиялық шартын № _ Қазақстан Республикасының интегралдық микросхемалар топологияларының мемлекеттік тізілімінде тіркелгенін хабарлайды.</w:t>
      </w:r>
    </w:p>
    <w:bookmarkEnd w:id="720"/>
    <w:bookmarkStart w:name="z1291" w:id="721"/>
    <w:p>
      <w:pPr>
        <w:spacing w:after="0"/>
        <w:ind w:left="0"/>
        <w:jc w:val="both"/>
      </w:pPr>
      <w:r>
        <w:rPr>
          <w:rFonts w:ascii="Times New Roman"/>
          <w:b w:val="false"/>
          <w:i w:val="false"/>
          <w:color w:val="000000"/>
          <w:sz w:val="28"/>
        </w:rPr>
        <w:t>
      Қосымша:</w:t>
      </w:r>
    </w:p>
    <w:bookmarkEnd w:id="721"/>
    <w:bookmarkStart w:name="z1292" w:id="722"/>
    <w:p>
      <w:pPr>
        <w:spacing w:after="0"/>
        <w:ind w:left="0"/>
        <w:jc w:val="both"/>
      </w:pPr>
      <w:r>
        <w:rPr>
          <w:rFonts w:ascii="Times New Roman"/>
          <w:b w:val="false"/>
          <w:i w:val="false"/>
          <w:color w:val="000000"/>
          <w:sz w:val="28"/>
        </w:rPr>
        <w:t xml:space="preserve">
      (Электрондық цифрлық қолтаңба) </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298" w:id="723"/>
    <w:p>
      <w:pPr>
        <w:spacing w:after="0"/>
        <w:ind w:left="0"/>
        <w:jc w:val="both"/>
      </w:pPr>
      <w:r>
        <w:rPr>
          <w:rFonts w:ascii="Times New Roman"/>
          <w:b w:val="false"/>
          <w:i w:val="false"/>
          <w:color w:val="000000"/>
          <w:sz w:val="28"/>
        </w:rPr>
        <w:t>
      Шарттың тіркеу нөмірі:</w:t>
      </w:r>
    </w:p>
    <w:bookmarkEnd w:id="723"/>
    <w:bookmarkStart w:name="z1299" w:id="724"/>
    <w:p>
      <w:pPr>
        <w:spacing w:after="0"/>
        <w:ind w:left="0"/>
        <w:jc w:val="both"/>
      </w:pPr>
      <w:r>
        <w:rPr>
          <w:rFonts w:ascii="Times New Roman"/>
          <w:b w:val="false"/>
          <w:i w:val="false"/>
          <w:color w:val="000000"/>
          <w:sz w:val="28"/>
        </w:rPr>
        <w:t>
      Шартты тіркеу күні:</w:t>
      </w:r>
    </w:p>
    <w:bookmarkEnd w:id="724"/>
    <w:bookmarkStart w:name="z1300" w:id="725"/>
    <w:p>
      <w:pPr>
        <w:spacing w:after="0"/>
        <w:ind w:left="0"/>
        <w:jc w:val="both"/>
      </w:pPr>
      <w:r>
        <w:rPr>
          <w:rFonts w:ascii="Times New Roman"/>
          <w:b w:val="false"/>
          <w:i w:val="false"/>
          <w:color w:val="000000"/>
          <w:sz w:val="28"/>
        </w:rPr>
        <w:t>
      Құқық иеленуші, Лицензиар (Қосалқы лицензиар),</w:t>
      </w:r>
    </w:p>
    <w:bookmarkEnd w:id="725"/>
    <w:bookmarkStart w:name="z1301" w:id="726"/>
    <w:p>
      <w:pPr>
        <w:spacing w:after="0"/>
        <w:ind w:left="0"/>
        <w:jc w:val="both"/>
      </w:pPr>
      <w:r>
        <w:rPr>
          <w:rFonts w:ascii="Times New Roman"/>
          <w:b w:val="false"/>
          <w:i w:val="false"/>
          <w:color w:val="000000"/>
          <w:sz w:val="28"/>
        </w:rPr>
        <w:t>
      Кешенді лицензиар (Қосалқы лицензиар):</w:t>
      </w:r>
    </w:p>
    <w:bookmarkEnd w:id="726"/>
    <w:bookmarkStart w:name="z1302" w:id="727"/>
    <w:p>
      <w:pPr>
        <w:spacing w:after="0"/>
        <w:ind w:left="0"/>
        <w:jc w:val="both"/>
      </w:pPr>
      <w:r>
        <w:rPr>
          <w:rFonts w:ascii="Times New Roman"/>
          <w:b w:val="false"/>
          <w:i w:val="false"/>
          <w:color w:val="000000"/>
          <w:sz w:val="28"/>
        </w:rPr>
        <w:t>
      Құқықтық мирасқор, Лицензиат (Қосалқы лицензиат),</w:t>
      </w:r>
    </w:p>
    <w:bookmarkEnd w:id="727"/>
    <w:bookmarkStart w:name="z1303" w:id="728"/>
    <w:p>
      <w:pPr>
        <w:spacing w:after="0"/>
        <w:ind w:left="0"/>
        <w:jc w:val="both"/>
      </w:pPr>
      <w:r>
        <w:rPr>
          <w:rFonts w:ascii="Times New Roman"/>
          <w:b w:val="false"/>
          <w:i w:val="false"/>
          <w:color w:val="000000"/>
          <w:sz w:val="28"/>
        </w:rPr>
        <w:t>
      Кешенді лицензиат (Қосалқы лицензиат):</w:t>
      </w:r>
    </w:p>
    <w:bookmarkEnd w:id="728"/>
    <w:bookmarkStart w:name="z1304" w:id="729"/>
    <w:p>
      <w:pPr>
        <w:spacing w:after="0"/>
        <w:ind w:left="0"/>
        <w:jc w:val="left"/>
      </w:pPr>
      <w:r>
        <w:rPr>
          <w:rFonts w:ascii="Times New Roman"/>
          <w:b/>
          <w:i w:val="false"/>
          <w:color w:val="000000"/>
        </w:rPr>
        <w:t xml:space="preserve"> Өтінішті одан әрі қараудан</w:t>
      </w:r>
      <w:r>
        <w:br/>
      </w:r>
      <w:r>
        <w:rPr>
          <w:rFonts w:ascii="Times New Roman"/>
          <w:b/>
          <w:i w:val="false"/>
          <w:color w:val="000000"/>
        </w:rPr>
        <w:t>ДӘЛЕЛДІ БАС ТАРТУ ТУРАЛЫ</w:t>
      </w:r>
    </w:p>
    <w:bookmarkEnd w:id="729"/>
    <w:bookmarkStart w:name="z1305" w:id="730"/>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кәсіпорны____________ байланысты, "Мемлекеттік көрсетілетін қызметтер туралы" Қазақстан Республикасы Заңының 19-бабына сәйкес өтінішті қараудан бас тартылғанын хабарлайды.</w:t>
      </w:r>
    </w:p>
    <w:bookmarkEnd w:id="730"/>
    <w:bookmarkStart w:name="z1306" w:id="731"/>
    <w:p>
      <w:pPr>
        <w:spacing w:after="0"/>
        <w:ind w:left="0"/>
        <w:jc w:val="both"/>
      </w:pPr>
      <w:r>
        <w:rPr>
          <w:rFonts w:ascii="Times New Roman"/>
          <w:b w:val="false"/>
          <w:i w:val="false"/>
          <w:color w:val="000000"/>
          <w:sz w:val="28"/>
        </w:rPr>
        <w:t>
      Қосымша:</w:t>
      </w:r>
    </w:p>
    <w:bookmarkEnd w:id="731"/>
    <w:bookmarkStart w:name="z1307" w:id="732"/>
    <w:p>
      <w:pPr>
        <w:spacing w:after="0"/>
        <w:ind w:left="0"/>
        <w:jc w:val="both"/>
      </w:pPr>
      <w:r>
        <w:rPr>
          <w:rFonts w:ascii="Times New Roman"/>
          <w:b w:val="false"/>
          <w:i w:val="false"/>
          <w:color w:val="000000"/>
          <w:sz w:val="28"/>
        </w:rPr>
        <w:t xml:space="preserve">
      (Электрондық цифрлық қолтаңба) </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беруді, оларды пайдалануға құқықты табыстауды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313" w:id="733"/>
    <w:p>
      <w:pPr>
        <w:spacing w:after="0"/>
        <w:ind w:left="0"/>
        <w:jc w:val="both"/>
      </w:pPr>
      <w:r>
        <w:rPr>
          <w:rFonts w:ascii="Times New Roman"/>
          <w:b w:val="false"/>
          <w:i w:val="false"/>
          <w:color w:val="000000"/>
          <w:sz w:val="28"/>
        </w:rPr>
        <w:t>
      Шарттың тіркеу нөмірі:</w:t>
      </w:r>
    </w:p>
    <w:bookmarkEnd w:id="733"/>
    <w:bookmarkStart w:name="z1314" w:id="734"/>
    <w:p>
      <w:pPr>
        <w:spacing w:after="0"/>
        <w:ind w:left="0"/>
        <w:jc w:val="both"/>
      </w:pPr>
      <w:r>
        <w:rPr>
          <w:rFonts w:ascii="Times New Roman"/>
          <w:b w:val="false"/>
          <w:i w:val="false"/>
          <w:color w:val="000000"/>
          <w:sz w:val="28"/>
        </w:rPr>
        <w:t>
      Шартты тіркеу күні:</w:t>
      </w:r>
    </w:p>
    <w:bookmarkEnd w:id="734"/>
    <w:bookmarkStart w:name="z1315" w:id="735"/>
    <w:p>
      <w:pPr>
        <w:spacing w:after="0"/>
        <w:ind w:left="0"/>
        <w:jc w:val="both"/>
      </w:pPr>
      <w:r>
        <w:rPr>
          <w:rFonts w:ascii="Times New Roman"/>
          <w:b w:val="false"/>
          <w:i w:val="false"/>
          <w:color w:val="000000"/>
          <w:sz w:val="28"/>
        </w:rPr>
        <w:t>
      Құқық иеленуші, Лицензиар (Қосалқы лицензиар),</w:t>
      </w:r>
    </w:p>
    <w:bookmarkEnd w:id="735"/>
    <w:bookmarkStart w:name="z1316" w:id="736"/>
    <w:p>
      <w:pPr>
        <w:spacing w:after="0"/>
        <w:ind w:left="0"/>
        <w:jc w:val="both"/>
      </w:pPr>
      <w:r>
        <w:rPr>
          <w:rFonts w:ascii="Times New Roman"/>
          <w:b w:val="false"/>
          <w:i w:val="false"/>
          <w:color w:val="000000"/>
          <w:sz w:val="28"/>
        </w:rPr>
        <w:t>
      Кешенді лицензиар (Қосалқы лицензиар):</w:t>
      </w:r>
    </w:p>
    <w:bookmarkEnd w:id="736"/>
    <w:bookmarkStart w:name="z1317" w:id="737"/>
    <w:p>
      <w:pPr>
        <w:spacing w:after="0"/>
        <w:ind w:left="0"/>
        <w:jc w:val="both"/>
      </w:pPr>
      <w:r>
        <w:rPr>
          <w:rFonts w:ascii="Times New Roman"/>
          <w:b w:val="false"/>
          <w:i w:val="false"/>
          <w:color w:val="000000"/>
          <w:sz w:val="28"/>
        </w:rPr>
        <w:t>
      Құқықтық мирасқор, Лицензиат (Қосалқы лицензиат),</w:t>
      </w:r>
    </w:p>
    <w:bookmarkEnd w:id="737"/>
    <w:bookmarkStart w:name="z1318" w:id="738"/>
    <w:p>
      <w:pPr>
        <w:spacing w:after="0"/>
        <w:ind w:left="0"/>
        <w:jc w:val="both"/>
      </w:pPr>
      <w:r>
        <w:rPr>
          <w:rFonts w:ascii="Times New Roman"/>
          <w:b w:val="false"/>
          <w:i w:val="false"/>
          <w:color w:val="000000"/>
          <w:sz w:val="28"/>
        </w:rPr>
        <w:t>
      Кешенді лицензиат (Қосалқы лицензиат):</w:t>
      </w:r>
    </w:p>
    <w:bookmarkEnd w:id="738"/>
    <w:bookmarkStart w:name="z1319" w:id="739"/>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көрсетуден </w:t>
      </w:r>
    </w:p>
    <w:bookmarkEnd w:id="739"/>
    <w:bookmarkStart w:name="z1320" w:id="740"/>
    <w:p>
      <w:pPr>
        <w:spacing w:after="0"/>
        <w:ind w:left="0"/>
        <w:jc w:val="left"/>
      </w:pPr>
      <w:r>
        <w:rPr>
          <w:rFonts w:ascii="Times New Roman"/>
          <w:b/>
          <w:i w:val="false"/>
          <w:color w:val="000000"/>
        </w:rPr>
        <w:t xml:space="preserve"> ДӘЛЕЛДІ БАС ТАРТУ ТУРАЛЫ</w:t>
      </w:r>
    </w:p>
    <w:bookmarkEnd w:id="740"/>
    <w:bookmarkStart w:name="z1321" w:id="741"/>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Заңының _ бабының _ тармағына сәйкес лицензиялық шартты (ішінара) басқаға беру шартын/ (суб), кешенді кәсіпкерлік (суб) лицензия шартын, кепіл шартын тіркеуден бас тартылғанын хабарлайды.</w:t>
      </w:r>
    </w:p>
    <w:bookmarkEnd w:id="741"/>
    <w:bookmarkStart w:name="z1322" w:id="742"/>
    <w:p>
      <w:pPr>
        <w:spacing w:after="0"/>
        <w:ind w:left="0"/>
        <w:jc w:val="both"/>
      </w:pPr>
      <w:r>
        <w:rPr>
          <w:rFonts w:ascii="Times New Roman"/>
          <w:b w:val="false"/>
          <w:i w:val="false"/>
          <w:color w:val="000000"/>
          <w:sz w:val="28"/>
        </w:rPr>
        <w:t>
      Қосымша:</w:t>
      </w:r>
    </w:p>
    <w:bookmarkEnd w:id="742"/>
    <w:bookmarkStart w:name="z1323" w:id="743"/>
    <w:p>
      <w:pPr>
        <w:spacing w:after="0"/>
        <w:ind w:left="0"/>
        <w:jc w:val="both"/>
      </w:pPr>
      <w:r>
        <w:rPr>
          <w:rFonts w:ascii="Times New Roman"/>
          <w:b w:val="false"/>
          <w:i w:val="false"/>
          <w:color w:val="000000"/>
          <w:sz w:val="28"/>
        </w:rPr>
        <w:t xml:space="preserve">
      (Электрондық цифрлық қолтаңба) </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айрықша құқықтарды беру, тауар белгісін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құқық беру туралы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8" w:id="744"/>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45"/>
          <w:p>
            <w:pPr>
              <w:spacing w:after="20"/>
              <w:ind w:left="20"/>
              <w:jc w:val="both"/>
            </w:pPr>
            <w:r>
              <w:rPr>
                <w:rFonts w:ascii="Times New Roman"/>
                <w:b w:val="false"/>
                <w:i w:val="false"/>
                <w:color w:val="000000"/>
                <w:sz w:val="20"/>
              </w:rPr>
              <w:t>
Мемлекеттік көрсетілетін қызмет атауы:</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"Тауар таңбасына, селекциялық жетістікке, өнеркәсіптік</w:t>
            </w:r>
          </w:p>
          <w:p>
            <w:pPr>
              <w:spacing w:after="20"/>
              <w:ind w:left="20"/>
              <w:jc w:val="both"/>
            </w:pPr>
            <w:r>
              <w:rPr>
                <w:rFonts w:ascii="Times New Roman"/>
                <w:b w:val="false"/>
                <w:i w:val="false"/>
                <w:color w:val="000000"/>
                <w:sz w:val="20"/>
              </w:rPr>
              <w:t>
меншік объектісіне, сондай-ақ интегралдық микросхема топологиясына айрықша құқықты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46"/>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746"/>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айрықша құқықты беруді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Республикасының Заңның 3-1 бабының 2-тармағына сәйкес бекітілетін және уәкілетті органның www.​adilet.​gov.​kz және мемлекеттік көрсетілетін қызметті берушінің www.kazpatent.kz ресми сайттарында орналастырылған тауар белгілерін қорғау саласындағы қызметтерге және бағаларға сәйкес ақылы негізде көрсетіледі.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2 және 3-қосымшаларына сәйкес нысандар бойынша өзгеге беру/ішінара беру шарты бойынша тауар таңбасына айрықша құқықты беруді тіркеу үшін жеке және (немесе) заңды тұлғаның электрондық нысандағы өтініштері; 2) тауар таңбасын пайдалануға айрықша құқықты беру туралы шарттың электрондық көшірмесі немесе шарттың нотариалды куәландырылған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 2) тіркеуге уақытша кедергі келтіретін негіздерді жою үшін мерзімнің өтуі; 3) шарттың тарапы болып табылмайтын тұлғадан тіркеу туралы өтінішті алу; 4) лицензиялық шартты немесе оған қосымша келісімді тіркеудің болмауы; 5) тараптың объектіні пайдалану құқығын беруге кедергі келтіретін қабылданған міндеттемелердің болуы; 6) тауар таңбасына құқық берілген жағдайда тауарға немесе оны дайындаушыға қатысты жаңылыстыруға; 7)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құқықтарды беру, тауар белгісін пайдалануға құқық беру туралы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6" w:id="747"/>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747"/>
    <w:bookmarkStart w:name="z1337" w:id="748"/>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bookmarkEnd w:id="748"/>
    <w:bookmarkStart w:name="z1338" w:id="749"/>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bookmarkEnd w:id="749"/>
    <w:bookmarkStart w:name="z1339" w:id="750"/>
    <w:p>
      <w:pPr>
        <w:spacing w:after="0"/>
        <w:ind w:left="0"/>
        <w:jc w:val="both"/>
      </w:pPr>
      <w:r>
        <w:rPr>
          <w:rFonts w:ascii="Times New Roman"/>
          <w:b w:val="false"/>
          <w:i w:val="false"/>
          <w:color w:val="000000"/>
          <w:sz w:val="28"/>
        </w:rPr>
        <w:t>
      БСН: 020940003199</w:t>
      </w:r>
    </w:p>
    <w:bookmarkEnd w:id="750"/>
    <w:bookmarkStart w:name="z1340" w:id="751"/>
    <w:p>
      <w:pPr>
        <w:spacing w:after="0"/>
        <w:ind w:left="0"/>
        <w:jc w:val="both"/>
      </w:pPr>
      <w:r>
        <w:rPr>
          <w:rFonts w:ascii="Times New Roman"/>
          <w:b w:val="false"/>
          <w:i w:val="false"/>
          <w:color w:val="000000"/>
          <w:sz w:val="28"/>
        </w:rPr>
        <w:t>
      КБЕ: 16</w:t>
      </w:r>
    </w:p>
    <w:bookmarkEnd w:id="751"/>
    <w:bookmarkStart w:name="z1341" w:id="752"/>
    <w:p>
      <w:pPr>
        <w:spacing w:after="0"/>
        <w:ind w:left="0"/>
        <w:jc w:val="both"/>
      </w:pPr>
      <w:r>
        <w:rPr>
          <w:rFonts w:ascii="Times New Roman"/>
          <w:b w:val="false"/>
          <w:i w:val="false"/>
          <w:color w:val="000000"/>
          <w:sz w:val="28"/>
        </w:rPr>
        <w:t>
      ТБК: 859</w:t>
      </w:r>
    </w:p>
    <w:bookmarkEnd w:id="752"/>
    <w:bookmarkStart w:name="z1342" w:id="753"/>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bookmarkEnd w:id="753"/>
    <w:bookmarkStart w:name="z1343" w:id="754"/>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754"/>
    <w:bookmarkStart w:name="z1344" w:id="755"/>
    <w:p>
      <w:pPr>
        <w:spacing w:after="0"/>
        <w:ind w:left="0"/>
        <w:jc w:val="both"/>
      </w:pPr>
      <w:r>
        <w:rPr>
          <w:rFonts w:ascii="Times New Roman"/>
          <w:b w:val="false"/>
          <w:i w:val="false"/>
          <w:color w:val="000000"/>
          <w:sz w:val="28"/>
        </w:rPr>
        <w:t>
      "Bereke Bank" акционерлік қоғамы KZ14914012203KZ0047J SABRKZKA</w:t>
      </w:r>
    </w:p>
    <w:bookmarkEnd w:id="755"/>
    <w:bookmarkStart w:name="z1345" w:id="756"/>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айрықша құқықтарды беру, тауар белгісін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құқық беру туралы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0" w:id="757"/>
    <w:p>
      <w:pPr>
        <w:spacing w:after="0"/>
        <w:ind w:left="0"/>
        <w:jc w:val="both"/>
      </w:pPr>
      <w:r>
        <w:rPr>
          <w:rFonts w:ascii="Times New Roman"/>
          <w:b w:val="false"/>
          <w:i w:val="false"/>
          <w:color w:val="000000"/>
          <w:sz w:val="28"/>
        </w:rPr>
        <w:t>
      Шарттың тіркеу нөмірі:</w:t>
      </w:r>
    </w:p>
    <w:bookmarkEnd w:id="757"/>
    <w:bookmarkStart w:name="z1351" w:id="758"/>
    <w:p>
      <w:pPr>
        <w:spacing w:after="0"/>
        <w:ind w:left="0"/>
        <w:jc w:val="both"/>
      </w:pPr>
      <w:r>
        <w:rPr>
          <w:rFonts w:ascii="Times New Roman"/>
          <w:b w:val="false"/>
          <w:i w:val="false"/>
          <w:color w:val="000000"/>
          <w:sz w:val="28"/>
        </w:rPr>
        <w:t>
      Шартты тіркеу күні:</w:t>
      </w:r>
    </w:p>
    <w:bookmarkEnd w:id="758"/>
    <w:bookmarkStart w:name="z1352" w:id="759"/>
    <w:p>
      <w:pPr>
        <w:spacing w:after="0"/>
        <w:ind w:left="0"/>
        <w:jc w:val="both"/>
      </w:pPr>
      <w:r>
        <w:rPr>
          <w:rFonts w:ascii="Times New Roman"/>
          <w:b w:val="false"/>
          <w:i w:val="false"/>
          <w:color w:val="000000"/>
          <w:sz w:val="28"/>
        </w:rPr>
        <w:t>
      Құқық иеленуші:</w:t>
      </w:r>
    </w:p>
    <w:bookmarkEnd w:id="759"/>
    <w:bookmarkStart w:name="z1353" w:id="760"/>
    <w:p>
      <w:pPr>
        <w:spacing w:after="0"/>
        <w:ind w:left="0"/>
        <w:jc w:val="both"/>
      </w:pPr>
      <w:r>
        <w:rPr>
          <w:rFonts w:ascii="Times New Roman"/>
          <w:b w:val="false"/>
          <w:i w:val="false"/>
          <w:color w:val="000000"/>
          <w:sz w:val="28"/>
        </w:rPr>
        <w:t xml:space="preserve">
      Құқықтық мирасқор: </w:t>
      </w:r>
    </w:p>
    <w:bookmarkEnd w:id="760"/>
    <w:bookmarkStart w:name="z1354" w:id="761"/>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қызметін көрсету туралы ХАБАРЛАМА</w:t>
      </w:r>
    </w:p>
    <w:bookmarkEnd w:id="761"/>
    <w:bookmarkStart w:name="z1355" w:id="762"/>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Заңының _ бабының _ тармағына сәйкес № _ тауар таңбасына құқықтарды басқаға беру шарты (ішінара) бойынша айрықша құқықты беру Қазақстан Республикасы тауар таңбаларының мемлекеттік тізілімінде тіркелгенін хабарлайды.</w:t>
      </w:r>
    </w:p>
    <w:bookmarkEnd w:id="762"/>
    <w:bookmarkStart w:name="z1356" w:id="763"/>
    <w:p>
      <w:pPr>
        <w:spacing w:after="0"/>
        <w:ind w:left="0"/>
        <w:jc w:val="both"/>
      </w:pPr>
      <w:r>
        <w:rPr>
          <w:rFonts w:ascii="Times New Roman"/>
          <w:b w:val="false"/>
          <w:i w:val="false"/>
          <w:color w:val="000000"/>
          <w:sz w:val="28"/>
        </w:rPr>
        <w:t>
      Қосымша:</w:t>
      </w:r>
    </w:p>
    <w:bookmarkEnd w:id="763"/>
    <w:bookmarkStart w:name="z1357" w:id="764"/>
    <w:p>
      <w:pPr>
        <w:spacing w:after="0"/>
        <w:ind w:left="0"/>
        <w:jc w:val="both"/>
      </w:pPr>
      <w:r>
        <w:rPr>
          <w:rFonts w:ascii="Times New Roman"/>
          <w:b w:val="false"/>
          <w:i w:val="false"/>
          <w:color w:val="000000"/>
          <w:sz w:val="28"/>
        </w:rPr>
        <w:t xml:space="preserve">
      (Электрондық цифрлық қолтаңба) </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құқықтарды беру, тауар белгісін пайдалануға құқық беру туралы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2" w:id="765"/>
    <w:p>
      <w:pPr>
        <w:spacing w:after="0"/>
        <w:ind w:left="0"/>
        <w:jc w:val="both"/>
      </w:pPr>
      <w:r>
        <w:rPr>
          <w:rFonts w:ascii="Times New Roman"/>
          <w:b w:val="false"/>
          <w:i w:val="false"/>
          <w:color w:val="000000"/>
          <w:sz w:val="28"/>
        </w:rPr>
        <w:t>
      Шарттың тіркеу нөмірі:</w:t>
      </w:r>
    </w:p>
    <w:bookmarkEnd w:id="765"/>
    <w:bookmarkStart w:name="z1363" w:id="766"/>
    <w:p>
      <w:pPr>
        <w:spacing w:after="0"/>
        <w:ind w:left="0"/>
        <w:jc w:val="both"/>
      </w:pPr>
      <w:r>
        <w:rPr>
          <w:rFonts w:ascii="Times New Roman"/>
          <w:b w:val="false"/>
          <w:i w:val="false"/>
          <w:color w:val="000000"/>
          <w:sz w:val="28"/>
        </w:rPr>
        <w:t>
      Шартты тіркеу күні:</w:t>
      </w:r>
    </w:p>
    <w:bookmarkEnd w:id="766"/>
    <w:bookmarkStart w:name="z1364" w:id="767"/>
    <w:p>
      <w:pPr>
        <w:spacing w:after="0"/>
        <w:ind w:left="0"/>
        <w:jc w:val="both"/>
      </w:pPr>
      <w:r>
        <w:rPr>
          <w:rFonts w:ascii="Times New Roman"/>
          <w:b w:val="false"/>
          <w:i w:val="false"/>
          <w:color w:val="000000"/>
          <w:sz w:val="28"/>
        </w:rPr>
        <w:t>
      Құқық иеленуші, Лицензиар (Қосалқы лицензиар),</w:t>
      </w:r>
    </w:p>
    <w:bookmarkEnd w:id="767"/>
    <w:bookmarkStart w:name="z1365" w:id="768"/>
    <w:p>
      <w:pPr>
        <w:spacing w:after="0"/>
        <w:ind w:left="0"/>
        <w:jc w:val="both"/>
      </w:pPr>
      <w:r>
        <w:rPr>
          <w:rFonts w:ascii="Times New Roman"/>
          <w:b w:val="false"/>
          <w:i w:val="false"/>
          <w:color w:val="000000"/>
          <w:sz w:val="28"/>
        </w:rPr>
        <w:t>
      Кешенді лицензиар (Қосалқы лицензиар):</w:t>
      </w:r>
    </w:p>
    <w:bookmarkEnd w:id="768"/>
    <w:bookmarkStart w:name="z1366" w:id="769"/>
    <w:p>
      <w:pPr>
        <w:spacing w:after="0"/>
        <w:ind w:left="0"/>
        <w:jc w:val="both"/>
      </w:pPr>
      <w:r>
        <w:rPr>
          <w:rFonts w:ascii="Times New Roman"/>
          <w:b w:val="false"/>
          <w:i w:val="false"/>
          <w:color w:val="000000"/>
          <w:sz w:val="28"/>
        </w:rPr>
        <w:t>
      Құқықтық мирасқор, Лицензиат (Қосалқы лицензиат),</w:t>
      </w:r>
    </w:p>
    <w:bookmarkEnd w:id="769"/>
    <w:bookmarkStart w:name="z1367" w:id="770"/>
    <w:p>
      <w:pPr>
        <w:spacing w:after="0"/>
        <w:ind w:left="0"/>
        <w:jc w:val="both"/>
      </w:pPr>
      <w:r>
        <w:rPr>
          <w:rFonts w:ascii="Times New Roman"/>
          <w:b w:val="false"/>
          <w:i w:val="false"/>
          <w:color w:val="000000"/>
          <w:sz w:val="28"/>
        </w:rPr>
        <w:t>
      Кешенді лицензиат (Қосалқы лицензиат):</w:t>
      </w:r>
    </w:p>
    <w:bookmarkEnd w:id="770"/>
    <w:bookmarkStart w:name="z1368" w:id="771"/>
    <w:p>
      <w:pPr>
        <w:spacing w:after="0"/>
        <w:ind w:left="0"/>
        <w:jc w:val="left"/>
      </w:pPr>
      <w:r>
        <w:rPr>
          <w:rFonts w:ascii="Times New Roman"/>
          <w:b/>
          <w:i w:val="false"/>
          <w:color w:val="000000"/>
        </w:rPr>
        <w:t xml:space="preserve"> Өтінішті одан әрі қараудан</w:t>
      </w:r>
      <w:r>
        <w:br/>
      </w:r>
      <w:r>
        <w:rPr>
          <w:rFonts w:ascii="Times New Roman"/>
          <w:b/>
          <w:i w:val="false"/>
          <w:color w:val="000000"/>
        </w:rPr>
        <w:t>ДӘЛЕЛДІ БАС ТАРТУ</w:t>
      </w:r>
    </w:p>
    <w:bookmarkEnd w:id="771"/>
    <w:bookmarkStart w:name="z1369" w:id="772"/>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772"/>
    <w:bookmarkStart w:name="z1370" w:id="773"/>
    <w:p>
      <w:pPr>
        <w:spacing w:after="0"/>
        <w:ind w:left="0"/>
        <w:jc w:val="both"/>
      </w:pPr>
      <w:r>
        <w:rPr>
          <w:rFonts w:ascii="Times New Roman"/>
          <w:b w:val="false"/>
          <w:i w:val="false"/>
          <w:color w:val="000000"/>
          <w:sz w:val="28"/>
        </w:rPr>
        <w:t>
      Қосымша:</w:t>
      </w:r>
    </w:p>
    <w:bookmarkEnd w:id="773"/>
    <w:bookmarkStart w:name="z1371" w:id="774"/>
    <w:p>
      <w:pPr>
        <w:spacing w:after="0"/>
        <w:ind w:left="0"/>
        <w:jc w:val="both"/>
      </w:pPr>
      <w:r>
        <w:rPr>
          <w:rFonts w:ascii="Times New Roman"/>
          <w:b w:val="false"/>
          <w:i w:val="false"/>
          <w:color w:val="000000"/>
          <w:sz w:val="28"/>
        </w:rPr>
        <w:t xml:space="preserve">
      (Электрондық цифрлық қолтаңба) </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құқықтарды беру, тауар белгісін пайдалануға құқық беру туралы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6" w:id="775"/>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776"/>
          <w:p>
            <w:pPr>
              <w:spacing w:after="20"/>
              <w:ind w:left="20"/>
              <w:jc w:val="both"/>
            </w:pPr>
            <w:r>
              <w:rPr>
                <w:rFonts w:ascii="Times New Roman"/>
                <w:b w:val="false"/>
                <w:i w:val="false"/>
                <w:color w:val="000000"/>
                <w:sz w:val="20"/>
              </w:rPr>
              <w:t>
Мемлекеттік көрсетілетін қызмет атауы:</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"Тауар таңбасын, селекциялық жетістікті, өнеркәсiптiк меншiк</w:t>
            </w:r>
          </w:p>
          <w:p>
            <w:pPr>
              <w:spacing w:after="20"/>
              <w:ind w:left="20"/>
              <w:jc w:val="both"/>
            </w:pPr>
            <w:r>
              <w:rPr>
                <w:rFonts w:ascii="Times New Roman"/>
                <w:b w:val="false"/>
                <w:i w:val="false"/>
                <w:color w:val="000000"/>
                <w:sz w:val="20"/>
              </w:rPr>
              <w:t>
объектiсiн, сондай-ақ интегралдық микросхеманың топологиясын пайдалану құқығын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777"/>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777"/>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пайдалану құқығын беруді тіркеу туралы хабарламаны жіберу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Республикасының Заңның 3-1 бабының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қорғау саласындағы қызметтерге және бағаларға сәйкес ақылы негізде көрсетіледі.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селекциялық жетістікті пайдалану құқығын беруді тіркеу үшін жеке және (немесе) заңды тұлғалардың өтініштері; 2) тауар таңбасын пайдалану құқығын беру туралы шарттың электрондық көшірмесі немесе шарттың нотариалды куәландырылған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 2) тіркеуге уақытша кедергі келтіретін негіздерді жою үшін мерзімнің өтуі; 3) шарттың тарапы болып табылмайтын тұлғадан тіркеу туралы өтінішті алу; 4) лицензиялық шартты немесе оған қосымша келісімді тіркеудің болмауы; 5) Тараптың объектіні пайдалану құқығын беруге кедергі келтіретін қабылданған міндеттемелердің болуы; 6) тауар таңбасына құқық берілген жағдайда тауарға немесе оны дайындаушыға қатысты жаңылыстыруға жол берілмейді; 7)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айрықша құқықтарды беру, тауар белгісін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құқық беру туралы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6" w:id="778"/>
    <w:p>
      <w:pPr>
        <w:spacing w:after="0"/>
        <w:ind w:left="0"/>
        <w:jc w:val="both"/>
      </w:pPr>
      <w:r>
        <w:rPr>
          <w:rFonts w:ascii="Times New Roman"/>
          <w:b w:val="false"/>
          <w:i w:val="false"/>
          <w:color w:val="000000"/>
          <w:sz w:val="28"/>
        </w:rPr>
        <w:t>
      Шарттың тіркеу нөмірі:</w:t>
      </w:r>
    </w:p>
    <w:bookmarkEnd w:id="778"/>
    <w:bookmarkStart w:name="z1387" w:id="779"/>
    <w:p>
      <w:pPr>
        <w:spacing w:after="0"/>
        <w:ind w:left="0"/>
        <w:jc w:val="both"/>
      </w:pPr>
      <w:r>
        <w:rPr>
          <w:rFonts w:ascii="Times New Roman"/>
          <w:b w:val="false"/>
          <w:i w:val="false"/>
          <w:color w:val="000000"/>
          <w:sz w:val="28"/>
        </w:rPr>
        <w:t>
      Шартты тіркеу күні:</w:t>
      </w:r>
    </w:p>
    <w:bookmarkEnd w:id="779"/>
    <w:bookmarkStart w:name="z1388" w:id="780"/>
    <w:p>
      <w:pPr>
        <w:spacing w:after="0"/>
        <w:ind w:left="0"/>
        <w:jc w:val="both"/>
      </w:pPr>
      <w:r>
        <w:rPr>
          <w:rFonts w:ascii="Times New Roman"/>
          <w:b w:val="false"/>
          <w:i w:val="false"/>
          <w:color w:val="000000"/>
          <w:sz w:val="28"/>
        </w:rPr>
        <w:t>
      Лицензиар (Қосалқы лицензиар):</w:t>
      </w:r>
    </w:p>
    <w:bookmarkEnd w:id="780"/>
    <w:bookmarkStart w:name="z1389" w:id="781"/>
    <w:p>
      <w:pPr>
        <w:spacing w:after="0"/>
        <w:ind w:left="0"/>
        <w:jc w:val="both"/>
      </w:pPr>
      <w:r>
        <w:rPr>
          <w:rFonts w:ascii="Times New Roman"/>
          <w:b w:val="false"/>
          <w:i w:val="false"/>
          <w:color w:val="000000"/>
          <w:sz w:val="28"/>
        </w:rPr>
        <w:t>
      Лицензиат (Қосалқы лицензиат):</w:t>
      </w:r>
    </w:p>
    <w:bookmarkEnd w:id="781"/>
    <w:bookmarkStart w:name="z1390" w:id="782"/>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қызметін көрсету туралы ХАБАРЛАМА</w:t>
      </w:r>
    </w:p>
    <w:bookmarkEnd w:id="782"/>
    <w:bookmarkStart w:name="z1391" w:id="783"/>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Заңының _ бабының _ тармағына сәйкес № _ тауар таңбасын пайдалануға арналған лицензиялық шарт бойынша айрықша (қосалқы) лицензия беру (бермеу) Қазақстан Республикасы тауар таңбаларының мемлекеттік тізілімінде тіркелгенін хабарлайды.</w:t>
      </w:r>
    </w:p>
    <w:bookmarkEnd w:id="783"/>
    <w:bookmarkStart w:name="z1392" w:id="784"/>
    <w:p>
      <w:pPr>
        <w:spacing w:after="0"/>
        <w:ind w:left="0"/>
        <w:jc w:val="both"/>
      </w:pPr>
      <w:r>
        <w:rPr>
          <w:rFonts w:ascii="Times New Roman"/>
          <w:b w:val="false"/>
          <w:i w:val="false"/>
          <w:color w:val="000000"/>
          <w:sz w:val="28"/>
        </w:rPr>
        <w:t>
      Қосымша:</w:t>
      </w:r>
    </w:p>
    <w:bookmarkEnd w:id="784"/>
    <w:bookmarkStart w:name="z1393" w:id="785"/>
    <w:p>
      <w:pPr>
        <w:spacing w:after="0"/>
        <w:ind w:left="0"/>
        <w:jc w:val="both"/>
      </w:pPr>
      <w:r>
        <w:rPr>
          <w:rFonts w:ascii="Times New Roman"/>
          <w:b w:val="false"/>
          <w:i w:val="false"/>
          <w:color w:val="000000"/>
          <w:sz w:val="28"/>
        </w:rPr>
        <w:t xml:space="preserve">
      (Электрондық цифрлық қолтаңба) </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айрықша құқықтарды беру, тауар белгісін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құқық беру туралы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9" w:id="786"/>
    <w:p>
      <w:pPr>
        <w:spacing w:after="0"/>
        <w:ind w:left="0"/>
        <w:jc w:val="both"/>
      </w:pPr>
      <w:r>
        <w:rPr>
          <w:rFonts w:ascii="Times New Roman"/>
          <w:b w:val="false"/>
          <w:i w:val="false"/>
          <w:color w:val="000000"/>
          <w:sz w:val="28"/>
        </w:rPr>
        <w:t>
      Шарттың тіркеу нөмірі:</w:t>
      </w:r>
    </w:p>
    <w:bookmarkEnd w:id="786"/>
    <w:bookmarkStart w:name="z1400" w:id="787"/>
    <w:p>
      <w:pPr>
        <w:spacing w:after="0"/>
        <w:ind w:left="0"/>
        <w:jc w:val="both"/>
      </w:pPr>
      <w:r>
        <w:rPr>
          <w:rFonts w:ascii="Times New Roman"/>
          <w:b w:val="false"/>
          <w:i w:val="false"/>
          <w:color w:val="000000"/>
          <w:sz w:val="28"/>
        </w:rPr>
        <w:t>
      Шартты тіркеу күні:</w:t>
      </w:r>
    </w:p>
    <w:bookmarkEnd w:id="787"/>
    <w:bookmarkStart w:name="z1401" w:id="788"/>
    <w:p>
      <w:pPr>
        <w:spacing w:after="0"/>
        <w:ind w:left="0"/>
        <w:jc w:val="both"/>
      </w:pPr>
      <w:r>
        <w:rPr>
          <w:rFonts w:ascii="Times New Roman"/>
          <w:b w:val="false"/>
          <w:i w:val="false"/>
          <w:color w:val="000000"/>
          <w:sz w:val="28"/>
        </w:rPr>
        <w:t>
      Кешенді лицензиар (Қосалқы лицензиар):</w:t>
      </w:r>
    </w:p>
    <w:bookmarkEnd w:id="788"/>
    <w:bookmarkStart w:name="z1402" w:id="789"/>
    <w:p>
      <w:pPr>
        <w:spacing w:after="0"/>
        <w:ind w:left="0"/>
        <w:jc w:val="both"/>
      </w:pPr>
      <w:r>
        <w:rPr>
          <w:rFonts w:ascii="Times New Roman"/>
          <w:b w:val="false"/>
          <w:i w:val="false"/>
          <w:color w:val="000000"/>
          <w:sz w:val="28"/>
        </w:rPr>
        <w:t>
      Кешенді лицензиат (Қосалқы лицензиат):</w:t>
      </w:r>
    </w:p>
    <w:bookmarkEnd w:id="789"/>
    <w:bookmarkStart w:name="z1403" w:id="790"/>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w:t>
      </w:r>
      <w:r>
        <w:br/>
      </w:r>
      <w:r>
        <w:rPr>
          <w:rFonts w:ascii="Times New Roman"/>
          <w:b/>
          <w:i w:val="false"/>
          <w:color w:val="000000"/>
        </w:rPr>
        <w:t>ХАБАРЛАМА</w:t>
      </w:r>
    </w:p>
    <w:bookmarkEnd w:id="790"/>
    <w:bookmarkStart w:name="z1404" w:id="791"/>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Заңының _ бабының _ тармағына сәйкес № _ тауар таңбасын (ларды) пайдалануға айрықша лицензия беру (бермеу) туралы кешенді кәсіпкерлік (қосалқы) лицензия шарты Қазақстан Республикасы тауар таңбаларының мемлекеттік тізілімінде тіркелгенін хабарлайды.</w:t>
      </w:r>
    </w:p>
    <w:bookmarkEnd w:id="791"/>
    <w:bookmarkStart w:name="z1405" w:id="792"/>
    <w:p>
      <w:pPr>
        <w:spacing w:after="0"/>
        <w:ind w:left="0"/>
        <w:jc w:val="both"/>
      </w:pPr>
      <w:r>
        <w:rPr>
          <w:rFonts w:ascii="Times New Roman"/>
          <w:b w:val="false"/>
          <w:i w:val="false"/>
          <w:color w:val="000000"/>
          <w:sz w:val="28"/>
        </w:rPr>
        <w:t>
      Қосымша:</w:t>
      </w:r>
    </w:p>
    <w:bookmarkEnd w:id="792"/>
    <w:bookmarkStart w:name="z1406" w:id="793"/>
    <w:p>
      <w:pPr>
        <w:spacing w:after="0"/>
        <w:ind w:left="0"/>
        <w:jc w:val="both"/>
      </w:pPr>
      <w:r>
        <w:rPr>
          <w:rFonts w:ascii="Times New Roman"/>
          <w:b w:val="false"/>
          <w:i w:val="false"/>
          <w:color w:val="000000"/>
          <w:sz w:val="28"/>
        </w:rPr>
        <w:t xml:space="preserve">
      (Электрондық цифрлық қолтаңба) </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құқықтарды беру, тауар белгісін пайдалануға құқық беру туралы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1" w:id="794"/>
    <w:p>
      <w:pPr>
        <w:spacing w:after="0"/>
        <w:ind w:left="0"/>
        <w:jc w:val="both"/>
      </w:pPr>
      <w:r>
        <w:rPr>
          <w:rFonts w:ascii="Times New Roman"/>
          <w:b w:val="false"/>
          <w:i w:val="false"/>
          <w:color w:val="000000"/>
          <w:sz w:val="28"/>
        </w:rPr>
        <w:t>
      Шарттың тіркеу нөмірі:</w:t>
      </w:r>
    </w:p>
    <w:bookmarkEnd w:id="794"/>
    <w:bookmarkStart w:name="z1412" w:id="795"/>
    <w:p>
      <w:pPr>
        <w:spacing w:after="0"/>
        <w:ind w:left="0"/>
        <w:jc w:val="both"/>
      </w:pPr>
      <w:r>
        <w:rPr>
          <w:rFonts w:ascii="Times New Roman"/>
          <w:b w:val="false"/>
          <w:i w:val="false"/>
          <w:color w:val="000000"/>
          <w:sz w:val="28"/>
        </w:rPr>
        <w:t>
      Шартты тіркеу күні:</w:t>
      </w:r>
    </w:p>
    <w:bookmarkEnd w:id="795"/>
    <w:bookmarkStart w:name="z1413" w:id="796"/>
    <w:p>
      <w:pPr>
        <w:spacing w:after="0"/>
        <w:ind w:left="0"/>
        <w:jc w:val="both"/>
      </w:pPr>
      <w:r>
        <w:rPr>
          <w:rFonts w:ascii="Times New Roman"/>
          <w:b w:val="false"/>
          <w:i w:val="false"/>
          <w:color w:val="000000"/>
          <w:sz w:val="28"/>
        </w:rPr>
        <w:t>
      Құқық иеленуші, Лицензиар (Қосалқы лицензиар),</w:t>
      </w:r>
    </w:p>
    <w:bookmarkEnd w:id="796"/>
    <w:bookmarkStart w:name="z1414" w:id="797"/>
    <w:p>
      <w:pPr>
        <w:spacing w:after="0"/>
        <w:ind w:left="0"/>
        <w:jc w:val="both"/>
      </w:pPr>
      <w:r>
        <w:rPr>
          <w:rFonts w:ascii="Times New Roman"/>
          <w:b w:val="false"/>
          <w:i w:val="false"/>
          <w:color w:val="000000"/>
          <w:sz w:val="28"/>
        </w:rPr>
        <w:t>
      Кешенді лицензиар (Қосалқы лицензиар):</w:t>
      </w:r>
    </w:p>
    <w:bookmarkEnd w:id="797"/>
    <w:bookmarkStart w:name="z1415" w:id="798"/>
    <w:p>
      <w:pPr>
        <w:spacing w:after="0"/>
        <w:ind w:left="0"/>
        <w:jc w:val="both"/>
      </w:pPr>
      <w:r>
        <w:rPr>
          <w:rFonts w:ascii="Times New Roman"/>
          <w:b w:val="false"/>
          <w:i w:val="false"/>
          <w:color w:val="000000"/>
          <w:sz w:val="28"/>
        </w:rPr>
        <w:t>
      Құқықтық мирасқор, Лицензиат (Қосалқы лицензиат),</w:t>
      </w:r>
    </w:p>
    <w:bookmarkEnd w:id="798"/>
    <w:bookmarkStart w:name="z1416" w:id="799"/>
    <w:p>
      <w:pPr>
        <w:spacing w:after="0"/>
        <w:ind w:left="0"/>
        <w:jc w:val="both"/>
      </w:pPr>
      <w:r>
        <w:rPr>
          <w:rFonts w:ascii="Times New Roman"/>
          <w:b w:val="false"/>
          <w:i w:val="false"/>
          <w:color w:val="000000"/>
          <w:sz w:val="28"/>
        </w:rPr>
        <w:t>
      Кешенді лицензиат (Қосалқы лицензиат):</w:t>
      </w:r>
    </w:p>
    <w:bookmarkEnd w:id="799"/>
    <w:bookmarkStart w:name="z1417" w:id="800"/>
    <w:p>
      <w:pPr>
        <w:spacing w:after="0"/>
        <w:ind w:left="0"/>
        <w:jc w:val="left"/>
      </w:pPr>
      <w:r>
        <w:rPr>
          <w:rFonts w:ascii="Times New Roman"/>
          <w:b/>
          <w:i w:val="false"/>
          <w:color w:val="000000"/>
        </w:rPr>
        <w:t xml:space="preserve"> Өтінішті одан әрі қараудан </w:t>
      </w:r>
    </w:p>
    <w:bookmarkEnd w:id="800"/>
    <w:bookmarkStart w:name="z1418" w:id="801"/>
    <w:p>
      <w:pPr>
        <w:spacing w:after="0"/>
        <w:ind w:left="0"/>
        <w:jc w:val="left"/>
      </w:pPr>
      <w:r>
        <w:rPr>
          <w:rFonts w:ascii="Times New Roman"/>
          <w:b/>
          <w:i w:val="false"/>
          <w:color w:val="000000"/>
        </w:rPr>
        <w:t xml:space="preserve"> ДӘЛЕЛДІ БАС ТАРТУ ТУРАЛЫ</w:t>
      </w:r>
    </w:p>
    <w:bookmarkEnd w:id="801"/>
    <w:bookmarkStart w:name="z1419" w:id="802"/>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802"/>
    <w:bookmarkStart w:name="z1420" w:id="803"/>
    <w:p>
      <w:pPr>
        <w:spacing w:after="0"/>
        <w:ind w:left="0"/>
        <w:jc w:val="both"/>
      </w:pPr>
      <w:r>
        <w:rPr>
          <w:rFonts w:ascii="Times New Roman"/>
          <w:b w:val="false"/>
          <w:i w:val="false"/>
          <w:color w:val="000000"/>
          <w:sz w:val="28"/>
        </w:rPr>
        <w:t>
      Қосымша:</w:t>
      </w:r>
    </w:p>
    <w:bookmarkEnd w:id="803"/>
    <w:bookmarkStart w:name="z1421" w:id="804"/>
    <w:p>
      <w:pPr>
        <w:spacing w:after="0"/>
        <w:ind w:left="0"/>
        <w:jc w:val="both"/>
      </w:pPr>
      <w:r>
        <w:rPr>
          <w:rFonts w:ascii="Times New Roman"/>
          <w:b w:val="false"/>
          <w:i w:val="false"/>
          <w:color w:val="000000"/>
          <w:sz w:val="28"/>
        </w:rPr>
        <w:t xml:space="preserve">
      (Электрондық цифрлық қолтаңба) </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айрықша құқық беруді,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 пайдалануға, ашық немесе мәжбүрлі лицензияға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 табыстауды Селекциялық жетiстiктердің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9" w:id="805"/>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806"/>
          <w:p>
            <w:pPr>
              <w:spacing w:after="20"/>
              <w:ind w:left="20"/>
              <w:jc w:val="both"/>
            </w:pPr>
            <w:r>
              <w:rPr>
                <w:rFonts w:ascii="Times New Roman"/>
                <w:b w:val="false"/>
                <w:i w:val="false"/>
                <w:color w:val="000000"/>
                <w:sz w:val="20"/>
              </w:rPr>
              <w:t>
Мемлекеттік көрсетілетін қызмет атауы:</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"Тауар таңбасына, селекциялық жетістікке, өнеркәсіптік меншік</w:t>
            </w:r>
          </w:p>
          <w:p>
            <w:pPr>
              <w:spacing w:after="20"/>
              <w:ind w:left="20"/>
              <w:jc w:val="both"/>
            </w:pPr>
            <w:r>
              <w:rPr>
                <w:rFonts w:ascii="Times New Roman"/>
                <w:b w:val="false"/>
                <w:i w:val="false"/>
                <w:color w:val="000000"/>
                <w:sz w:val="20"/>
              </w:rPr>
              <w:t>
объектісіне, сондай-ақ интегралдық микросхема топологиясына айрықша құқықты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807"/>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807"/>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айрықша құқықты беруді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 қорғау туралы" Қазақстан Республикасы Заңының 3-2 бабының 2-тармағына сәйкес бекітілетін және уәкілетті органның www.adilet.gov.kz және мемлекеттік көрсетілетін қызметті берушінің www.kazpatent.kz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2 және 3-қосымшаларына сәйкес нысандар бойынша өзгеге беру/ішінара беру шарты бойынша селекциялық жетістікке айрықша құқықты беруді тіркеу үшін жеке және (немесе) заңды тұлғаның электрондық нысандағы өтініштері; 2) селекциялық жетістікке айрықша құқықты беру туралы шарттың электрондық көшірмесі не шарттың нотариалды куәландырылған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селекциялық жетістікке айрықша құқықты тоқтатуға арналған қалпына келтіру мерзімнің аяқталуы; 2) негіздерді қалпына келтіру үшін тіркеуге уақытша кедергі келтіретін мерзімінің аяқталуы; 3) келісімге қатысушы болып табылмайтын тұлғадан тіркеуге өтінім қабылдау; 4) селекциялық жетістікке айрықша құқықты иелік ету құқығын тiркеудiң болмауы; 5) тараптың селекциялық жетістікті пайдалану құқығын беруге кедергі келтіретін қабылданған міндеттемелердің болуы.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айрықша құқық беруді,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 пайдалануға, ашық немесе мәжбүрлі лицензияға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 табыстауды Селекциялық жетiстiктердің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9" w:id="808"/>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808"/>
    <w:bookmarkStart w:name="z1440" w:id="809"/>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bookmarkEnd w:id="809"/>
    <w:bookmarkStart w:name="z1441" w:id="810"/>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bookmarkEnd w:id="810"/>
    <w:bookmarkStart w:name="z1442" w:id="811"/>
    <w:p>
      <w:pPr>
        <w:spacing w:after="0"/>
        <w:ind w:left="0"/>
        <w:jc w:val="both"/>
      </w:pPr>
      <w:r>
        <w:rPr>
          <w:rFonts w:ascii="Times New Roman"/>
          <w:b w:val="false"/>
          <w:i w:val="false"/>
          <w:color w:val="000000"/>
          <w:sz w:val="28"/>
        </w:rPr>
        <w:t>
      БСН: 020940003199</w:t>
      </w:r>
    </w:p>
    <w:bookmarkEnd w:id="811"/>
    <w:bookmarkStart w:name="z1443" w:id="812"/>
    <w:p>
      <w:pPr>
        <w:spacing w:after="0"/>
        <w:ind w:left="0"/>
        <w:jc w:val="both"/>
      </w:pPr>
      <w:r>
        <w:rPr>
          <w:rFonts w:ascii="Times New Roman"/>
          <w:b w:val="false"/>
          <w:i w:val="false"/>
          <w:color w:val="000000"/>
          <w:sz w:val="28"/>
        </w:rPr>
        <w:t>
      КБЕ: 16</w:t>
      </w:r>
    </w:p>
    <w:bookmarkEnd w:id="812"/>
    <w:bookmarkStart w:name="z1444" w:id="813"/>
    <w:p>
      <w:pPr>
        <w:spacing w:after="0"/>
        <w:ind w:left="0"/>
        <w:jc w:val="both"/>
      </w:pPr>
      <w:r>
        <w:rPr>
          <w:rFonts w:ascii="Times New Roman"/>
          <w:b w:val="false"/>
          <w:i w:val="false"/>
          <w:color w:val="000000"/>
          <w:sz w:val="28"/>
        </w:rPr>
        <w:t>
      ТБК: 859</w:t>
      </w:r>
    </w:p>
    <w:bookmarkEnd w:id="813"/>
    <w:bookmarkStart w:name="z1445" w:id="814"/>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bookmarkEnd w:id="814"/>
    <w:bookmarkStart w:name="z1446" w:id="815"/>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815"/>
    <w:bookmarkStart w:name="z1447" w:id="816"/>
    <w:p>
      <w:pPr>
        <w:spacing w:after="0"/>
        <w:ind w:left="0"/>
        <w:jc w:val="both"/>
      </w:pPr>
      <w:r>
        <w:rPr>
          <w:rFonts w:ascii="Times New Roman"/>
          <w:b w:val="false"/>
          <w:i w:val="false"/>
          <w:color w:val="000000"/>
          <w:sz w:val="28"/>
        </w:rPr>
        <w:t>
      "Bereke Bank" акционерлік қоғамы KZ14914012203KZ0047J SABRKZKA</w:t>
      </w:r>
    </w:p>
    <w:bookmarkEnd w:id="816"/>
    <w:bookmarkStart w:name="z1448" w:id="817"/>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айрықша құқық беруді,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 пайдалануға, ашық немесе мәжбүрлі лицензияға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 табыстауды Селекциялық жетiстiктердің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5" w:id="818"/>
    <w:p>
      <w:pPr>
        <w:spacing w:after="0"/>
        <w:ind w:left="0"/>
        <w:jc w:val="both"/>
      </w:pPr>
      <w:r>
        <w:rPr>
          <w:rFonts w:ascii="Times New Roman"/>
          <w:b w:val="false"/>
          <w:i w:val="false"/>
          <w:color w:val="000000"/>
          <w:sz w:val="28"/>
        </w:rPr>
        <w:t>
      Шарттың тіркеу нөмірі:</w:t>
      </w:r>
    </w:p>
    <w:bookmarkEnd w:id="818"/>
    <w:bookmarkStart w:name="z1456" w:id="819"/>
    <w:p>
      <w:pPr>
        <w:spacing w:after="0"/>
        <w:ind w:left="0"/>
        <w:jc w:val="both"/>
      </w:pPr>
      <w:r>
        <w:rPr>
          <w:rFonts w:ascii="Times New Roman"/>
          <w:b w:val="false"/>
          <w:i w:val="false"/>
          <w:color w:val="000000"/>
          <w:sz w:val="28"/>
        </w:rPr>
        <w:t>
      Шартты тіркеу күні:</w:t>
      </w:r>
    </w:p>
    <w:bookmarkEnd w:id="819"/>
    <w:bookmarkStart w:name="z1457" w:id="820"/>
    <w:p>
      <w:pPr>
        <w:spacing w:after="0"/>
        <w:ind w:left="0"/>
        <w:jc w:val="both"/>
      </w:pPr>
      <w:r>
        <w:rPr>
          <w:rFonts w:ascii="Times New Roman"/>
          <w:b w:val="false"/>
          <w:i w:val="false"/>
          <w:color w:val="000000"/>
          <w:sz w:val="28"/>
        </w:rPr>
        <w:t>
      Құқық иеленуші:</w:t>
      </w:r>
    </w:p>
    <w:bookmarkEnd w:id="820"/>
    <w:bookmarkStart w:name="z1458" w:id="821"/>
    <w:p>
      <w:pPr>
        <w:spacing w:after="0"/>
        <w:ind w:left="0"/>
        <w:jc w:val="both"/>
      </w:pPr>
      <w:r>
        <w:rPr>
          <w:rFonts w:ascii="Times New Roman"/>
          <w:b w:val="false"/>
          <w:i w:val="false"/>
          <w:color w:val="000000"/>
          <w:sz w:val="28"/>
        </w:rPr>
        <w:t xml:space="preserve">
      Құқықтық мирасқор: </w:t>
      </w:r>
    </w:p>
    <w:bookmarkEnd w:id="821"/>
    <w:bookmarkStart w:name="z1459" w:id="822"/>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қызметін көрсету туралы ХАБАРЛАМА</w:t>
      </w:r>
    </w:p>
    <w:bookmarkEnd w:id="822"/>
    <w:bookmarkStart w:name="z1460" w:id="823"/>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Заңының _ бабының _ тармағына сәйкес № _ патент бойынша Селекциялық жетістікке құқықтарды беру (ішінара) шарты бойынша айрықша құқықты беру Қазақстан Республикасының Селекциялық жетістіктердің мемлекеттік тізілімінде тіркелгенін хабарлайды.</w:t>
      </w:r>
    </w:p>
    <w:bookmarkEnd w:id="823"/>
    <w:bookmarkStart w:name="z1461" w:id="824"/>
    <w:p>
      <w:pPr>
        <w:spacing w:after="0"/>
        <w:ind w:left="0"/>
        <w:jc w:val="both"/>
      </w:pPr>
      <w:r>
        <w:rPr>
          <w:rFonts w:ascii="Times New Roman"/>
          <w:b w:val="false"/>
          <w:i w:val="false"/>
          <w:color w:val="000000"/>
          <w:sz w:val="28"/>
        </w:rPr>
        <w:t>
      Қосымша:</w:t>
      </w:r>
    </w:p>
    <w:bookmarkEnd w:id="824"/>
    <w:bookmarkStart w:name="z1462" w:id="825"/>
    <w:p>
      <w:pPr>
        <w:spacing w:after="0"/>
        <w:ind w:left="0"/>
        <w:jc w:val="both"/>
      </w:pPr>
      <w:r>
        <w:rPr>
          <w:rFonts w:ascii="Times New Roman"/>
          <w:b w:val="false"/>
          <w:i w:val="false"/>
          <w:color w:val="000000"/>
          <w:sz w:val="28"/>
        </w:rPr>
        <w:t xml:space="preserve">
      (Электрондық цифрлық қолтаңба) </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айрықша құқық беруді,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 пайдалануға, ашық немесе мәжбүрлі лицензияға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 табыстауды Селекциялық жетiстiктердің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9" w:id="826"/>
    <w:p>
      <w:pPr>
        <w:spacing w:after="0"/>
        <w:ind w:left="0"/>
        <w:jc w:val="both"/>
      </w:pPr>
      <w:r>
        <w:rPr>
          <w:rFonts w:ascii="Times New Roman"/>
          <w:b w:val="false"/>
          <w:i w:val="false"/>
          <w:color w:val="000000"/>
          <w:sz w:val="28"/>
        </w:rPr>
        <w:t>
      Шарттың тіркеу нөмірі:</w:t>
      </w:r>
    </w:p>
    <w:bookmarkEnd w:id="826"/>
    <w:bookmarkStart w:name="z1470" w:id="827"/>
    <w:p>
      <w:pPr>
        <w:spacing w:after="0"/>
        <w:ind w:left="0"/>
        <w:jc w:val="both"/>
      </w:pPr>
      <w:r>
        <w:rPr>
          <w:rFonts w:ascii="Times New Roman"/>
          <w:b w:val="false"/>
          <w:i w:val="false"/>
          <w:color w:val="000000"/>
          <w:sz w:val="28"/>
        </w:rPr>
        <w:t>
      Шартты тіркеу күні:</w:t>
      </w:r>
    </w:p>
    <w:bookmarkEnd w:id="827"/>
    <w:bookmarkStart w:name="z1471" w:id="828"/>
    <w:p>
      <w:pPr>
        <w:spacing w:after="0"/>
        <w:ind w:left="0"/>
        <w:jc w:val="both"/>
      </w:pPr>
      <w:r>
        <w:rPr>
          <w:rFonts w:ascii="Times New Roman"/>
          <w:b w:val="false"/>
          <w:i w:val="false"/>
          <w:color w:val="000000"/>
          <w:sz w:val="28"/>
        </w:rPr>
        <w:t>
      Құқық иеленуші, Лицензиар (Қосалқы лицензиар),</w:t>
      </w:r>
    </w:p>
    <w:bookmarkEnd w:id="828"/>
    <w:bookmarkStart w:name="z1472" w:id="829"/>
    <w:p>
      <w:pPr>
        <w:spacing w:after="0"/>
        <w:ind w:left="0"/>
        <w:jc w:val="both"/>
      </w:pPr>
      <w:r>
        <w:rPr>
          <w:rFonts w:ascii="Times New Roman"/>
          <w:b w:val="false"/>
          <w:i w:val="false"/>
          <w:color w:val="000000"/>
          <w:sz w:val="28"/>
        </w:rPr>
        <w:t>
      Кешенді лицензиар (Қосалқы лицензиар):</w:t>
      </w:r>
    </w:p>
    <w:bookmarkEnd w:id="829"/>
    <w:bookmarkStart w:name="z1473" w:id="830"/>
    <w:p>
      <w:pPr>
        <w:spacing w:after="0"/>
        <w:ind w:left="0"/>
        <w:jc w:val="both"/>
      </w:pPr>
      <w:r>
        <w:rPr>
          <w:rFonts w:ascii="Times New Roman"/>
          <w:b w:val="false"/>
          <w:i w:val="false"/>
          <w:color w:val="000000"/>
          <w:sz w:val="28"/>
        </w:rPr>
        <w:t>
      Құқықтық мирасқор, Лицензиат (Қосалқы лицензиат),</w:t>
      </w:r>
    </w:p>
    <w:bookmarkEnd w:id="830"/>
    <w:bookmarkStart w:name="z1474" w:id="831"/>
    <w:p>
      <w:pPr>
        <w:spacing w:after="0"/>
        <w:ind w:left="0"/>
        <w:jc w:val="both"/>
      </w:pPr>
      <w:r>
        <w:rPr>
          <w:rFonts w:ascii="Times New Roman"/>
          <w:b w:val="false"/>
          <w:i w:val="false"/>
          <w:color w:val="000000"/>
          <w:sz w:val="28"/>
        </w:rPr>
        <w:t>
      Кешенді лицензиат (Қосалқы лицензиат):</w:t>
      </w:r>
    </w:p>
    <w:bookmarkEnd w:id="831"/>
    <w:bookmarkStart w:name="z1475" w:id="832"/>
    <w:p>
      <w:pPr>
        <w:spacing w:after="0"/>
        <w:ind w:left="0"/>
        <w:jc w:val="left"/>
      </w:pPr>
      <w:r>
        <w:rPr>
          <w:rFonts w:ascii="Times New Roman"/>
          <w:b/>
          <w:i w:val="false"/>
          <w:color w:val="000000"/>
        </w:rPr>
        <w:t xml:space="preserve"> Өтінішті одан әрі қараудан </w:t>
      </w:r>
    </w:p>
    <w:bookmarkEnd w:id="832"/>
    <w:bookmarkStart w:name="z1476" w:id="833"/>
    <w:p>
      <w:pPr>
        <w:spacing w:after="0"/>
        <w:ind w:left="0"/>
        <w:jc w:val="left"/>
      </w:pPr>
      <w:r>
        <w:rPr>
          <w:rFonts w:ascii="Times New Roman"/>
          <w:b/>
          <w:i w:val="false"/>
          <w:color w:val="000000"/>
        </w:rPr>
        <w:t xml:space="preserve"> ДӘЛЕЛДІ БАС ТАРТУ</w:t>
      </w:r>
    </w:p>
    <w:bookmarkEnd w:id="833"/>
    <w:bookmarkStart w:name="z1477" w:id="834"/>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834"/>
    <w:bookmarkStart w:name="z1478" w:id="835"/>
    <w:p>
      <w:pPr>
        <w:spacing w:after="0"/>
        <w:ind w:left="0"/>
        <w:jc w:val="both"/>
      </w:pPr>
      <w:r>
        <w:rPr>
          <w:rFonts w:ascii="Times New Roman"/>
          <w:b w:val="false"/>
          <w:i w:val="false"/>
          <w:color w:val="000000"/>
          <w:sz w:val="28"/>
        </w:rPr>
        <w:t>
      Қосымша:</w:t>
      </w:r>
    </w:p>
    <w:bookmarkEnd w:id="835"/>
    <w:bookmarkStart w:name="z1479" w:id="836"/>
    <w:p>
      <w:pPr>
        <w:spacing w:after="0"/>
        <w:ind w:left="0"/>
        <w:jc w:val="both"/>
      </w:pPr>
      <w:r>
        <w:rPr>
          <w:rFonts w:ascii="Times New Roman"/>
          <w:b w:val="false"/>
          <w:i w:val="false"/>
          <w:color w:val="000000"/>
          <w:sz w:val="28"/>
        </w:rPr>
        <w:t xml:space="preserve">
      (Электрондық цифрлық қолтаңба) </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айрықша құқық беруді,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 пайдалануға, ашық немесе мәжбүрлі лицензияға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 табыстауды Селекциялық жетiстiктердің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6" w:id="837"/>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838"/>
          <w:p>
            <w:pPr>
              <w:spacing w:after="20"/>
              <w:ind w:left="20"/>
              <w:jc w:val="both"/>
            </w:pPr>
            <w:r>
              <w:rPr>
                <w:rFonts w:ascii="Times New Roman"/>
                <w:b w:val="false"/>
                <w:i w:val="false"/>
                <w:color w:val="000000"/>
                <w:sz w:val="20"/>
              </w:rPr>
              <w:t>
Мемлекеттік көрсетілетін қызмет атауы:</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"Тауар таңбасын, селекциялық жетістікті, өнеркәсiптiк</w:t>
            </w:r>
          </w:p>
          <w:p>
            <w:pPr>
              <w:spacing w:after="20"/>
              <w:ind w:left="20"/>
              <w:jc w:val="both"/>
            </w:pPr>
            <w:r>
              <w:rPr>
                <w:rFonts w:ascii="Times New Roman"/>
                <w:b w:val="false"/>
                <w:i w:val="false"/>
                <w:color w:val="000000"/>
                <w:sz w:val="20"/>
              </w:rPr>
              <w:t>
меншiк объектiсiн, сондай-ақ интегралдық микросхеманың топологиясын пайдалану құқығын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839"/>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839"/>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жетістіктерге пайдалану құқықығын беруді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 қорғау туралы" Қазақстан Республикасы Заңының 3-2 бабының 2-тармағына сәйкес бекітілетін және уәкілетті органның www.adilet.gov.kz және мемлекеттік көрсетілетін қызметті берушінің www.kazpatent.kz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селекциялық жетістікті пайдалану құқығын беруді тіркеу үшін жеке және (немесе) заңды тұлғалардың өтініштері; 2) селекциялық жетістікті пайдалану құқығын беру туралы шарттың электрондық көшірмесі немесе шарттың нотариалды куәландырылған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селекциялық жетістікке айрықша құқықты тоқтатуға арналған қалпына келтіру мерзімнің аяқталуы; 2) негіздерді қалпына келтіру үшін тіркеуге уақытша кедергі келтіретін мерзімінің аяқталуы; 3) келісімге қатысушы болып табылмайтын тұлғадан тіркеуге өтінім қабылдау; 4) лицензиялық шартты немесе оған қосымша келісімді тіркеудің болмауы; 5) селекциялық жетістікке пайдалану құқығын беруге кедергі келтіретін тараптарда міндеттемелердің болуы.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 gov.kz және көрсетілетін қызметті берушінің www. 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айрықша құқық беруді,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 пайдалануға, ашық немесе мәжбүрлі лицензияға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 табыстауды Селекциялық жетiстiктердің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6" w:id="840"/>
    <w:p>
      <w:pPr>
        <w:spacing w:after="0"/>
        <w:ind w:left="0"/>
        <w:jc w:val="both"/>
      </w:pPr>
      <w:r>
        <w:rPr>
          <w:rFonts w:ascii="Times New Roman"/>
          <w:b w:val="false"/>
          <w:i w:val="false"/>
          <w:color w:val="000000"/>
          <w:sz w:val="28"/>
        </w:rPr>
        <w:t>
      Шарттың тіркеу нөмірі:</w:t>
      </w:r>
    </w:p>
    <w:bookmarkEnd w:id="840"/>
    <w:bookmarkStart w:name="z1497" w:id="841"/>
    <w:p>
      <w:pPr>
        <w:spacing w:after="0"/>
        <w:ind w:left="0"/>
        <w:jc w:val="both"/>
      </w:pPr>
      <w:r>
        <w:rPr>
          <w:rFonts w:ascii="Times New Roman"/>
          <w:b w:val="false"/>
          <w:i w:val="false"/>
          <w:color w:val="000000"/>
          <w:sz w:val="28"/>
        </w:rPr>
        <w:t>
      Шартты тіркеу күні:</w:t>
      </w:r>
    </w:p>
    <w:bookmarkEnd w:id="841"/>
    <w:bookmarkStart w:name="z1498" w:id="842"/>
    <w:p>
      <w:pPr>
        <w:spacing w:after="0"/>
        <w:ind w:left="0"/>
        <w:jc w:val="both"/>
      </w:pPr>
      <w:r>
        <w:rPr>
          <w:rFonts w:ascii="Times New Roman"/>
          <w:b w:val="false"/>
          <w:i w:val="false"/>
          <w:color w:val="000000"/>
          <w:sz w:val="28"/>
        </w:rPr>
        <w:t>
      Лицензиар (Қосалқы лицензиар):</w:t>
      </w:r>
    </w:p>
    <w:bookmarkEnd w:id="842"/>
    <w:bookmarkStart w:name="z1499" w:id="843"/>
    <w:p>
      <w:pPr>
        <w:spacing w:after="0"/>
        <w:ind w:left="0"/>
        <w:jc w:val="both"/>
      </w:pPr>
      <w:r>
        <w:rPr>
          <w:rFonts w:ascii="Times New Roman"/>
          <w:b w:val="false"/>
          <w:i w:val="false"/>
          <w:color w:val="000000"/>
          <w:sz w:val="28"/>
        </w:rPr>
        <w:t>
      Лицензиат (Қосалқы лицензиат):</w:t>
      </w:r>
    </w:p>
    <w:bookmarkEnd w:id="843"/>
    <w:bookmarkStart w:name="z1500" w:id="844"/>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қызметін көрсету туралы ХАБАРЛАМА</w:t>
      </w:r>
    </w:p>
    <w:bookmarkEnd w:id="844"/>
    <w:bookmarkStart w:name="z1501" w:id="845"/>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Заңының _ бабының _ тармағына сәйкес № _ патент бойынша Селекциялық жетістікті пайдалануға лицензиялық шарт бойынша айрықша (қосалқы) лицензия беру (бермеу) Қазақстан Республикасының селекциялық жетістіктердің мемлекеттік тізілімінде тіркелгенін хабарлайды.</w:t>
      </w:r>
    </w:p>
    <w:bookmarkEnd w:id="845"/>
    <w:bookmarkStart w:name="z1502" w:id="846"/>
    <w:p>
      <w:pPr>
        <w:spacing w:after="0"/>
        <w:ind w:left="0"/>
        <w:jc w:val="both"/>
      </w:pPr>
      <w:r>
        <w:rPr>
          <w:rFonts w:ascii="Times New Roman"/>
          <w:b w:val="false"/>
          <w:i w:val="false"/>
          <w:color w:val="000000"/>
          <w:sz w:val="28"/>
        </w:rPr>
        <w:t>
      Қосымша:</w:t>
      </w:r>
    </w:p>
    <w:bookmarkEnd w:id="846"/>
    <w:bookmarkStart w:name="z1503" w:id="847"/>
    <w:p>
      <w:pPr>
        <w:spacing w:after="0"/>
        <w:ind w:left="0"/>
        <w:jc w:val="both"/>
      </w:pPr>
      <w:r>
        <w:rPr>
          <w:rFonts w:ascii="Times New Roman"/>
          <w:b w:val="false"/>
          <w:i w:val="false"/>
          <w:color w:val="000000"/>
          <w:sz w:val="28"/>
        </w:rPr>
        <w:t xml:space="preserve">
      (Электрондық цифрлық қолтаңба) </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айрықша құқық беруді,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 пайдалануға, ашық немесе мәжбүрлі лицензияға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 табыстауды Селекциялық жетiстiктердің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0" w:id="848"/>
    <w:p>
      <w:pPr>
        <w:spacing w:after="0"/>
        <w:ind w:left="0"/>
        <w:jc w:val="both"/>
      </w:pPr>
      <w:r>
        <w:rPr>
          <w:rFonts w:ascii="Times New Roman"/>
          <w:b w:val="false"/>
          <w:i w:val="false"/>
          <w:color w:val="000000"/>
          <w:sz w:val="28"/>
        </w:rPr>
        <w:t>
      Шарттың тіркеу нөмірі:</w:t>
      </w:r>
    </w:p>
    <w:bookmarkEnd w:id="848"/>
    <w:bookmarkStart w:name="z1511" w:id="849"/>
    <w:p>
      <w:pPr>
        <w:spacing w:after="0"/>
        <w:ind w:left="0"/>
        <w:jc w:val="both"/>
      </w:pPr>
      <w:r>
        <w:rPr>
          <w:rFonts w:ascii="Times New Roman"/>
          <w:b w:val="false"/>
          <w:i w:val="false"/>
          <w:color w:val="000000"/>
          <w:sz w:val="28"/>
        </w:rPr>
        <w:t>
      Шартты тіркеу күні:</w:t>
      </w:r>
    </w:p>
    <w:bookmarkEnd w:id="849"/>
    <w:bookmarkStart w:name="z1512" w:id="850"/>
    <w:p>
      <w:pPr>
        <w:spacing w:after="0"/>
        <w:ind w:left="0"/>
        <w:jc w:val="both"/>
      </w:pPr>
      <w:r>
        <w:rPr>
          <w:rFonts w:ascii="Times New Roman"/>
          <w:b w:val="false"/>
          <w:i w:val="false"/>
          <w:color w:val="000000"/>
          <w:sz w:val="28"/>
        </w:rPr>
        <w:t>
      Кешенді лицензиар (Қосалқы лицензиар):</w:t>
      </w:r>
    </w:p>
    <w:bookmarkEnd w:id="850"/>
    <w:bookmarkStart w:name="z1513" w:id="851"/>
    <w:p>
      <w:pPr>
        <w:spacing w:after="0"/>
        <w:ind w:left="0"/>
        <w:jc w:val="both"/>
      </w:pPr>
      <w:r>
        <w:rPr>
          <w:rFonts w:ascii="Times New Roman"/>
          <w:b w:val="false"/>
          <w:i w:val="false"/>
          <w:color w:val="000000"/>
          <w:sz w:val="28"/>
        </w:rPr>
        <w:t>
      Кешенді лицензиат (Қосалқы лицензиат):</w:t>
      </w:r>
    </w:p>
    <w:bookmarkEnd w:id="851"/>
    <w:bookmarkStart w:name="z1514" w:id="852"/>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852"/>
    <w:bookmarkStart w:name="z1515" w:id="853"/>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Заңының _ бабының _ тармағына сәйкес № _ Селекциялық жетістіктерді пайдалануға айрықша лицензия беру (бермеу) туралы кешенді кәсіпкерлік (қосалқы) лицензия шарты Қазақстан Республикасының Селекциялық жетістіктердің мемлекеттік тізілімінде тіркелгенін хабарлайды.</w:t>
      </w:r>
    </w:p>
    <w:bookmarkEnd w:id="853"/>
    <w:bookmarkStart w:name="z1516" w:id="854"/>
    <w:p>
      <w:pPr>
        <w:spacing w:after="0"/>
        <w:ind w:left="0"/>
        <w:jc w:val="both"/>
      </w:pPr>
      <w:r>
        <w:rPr>
          <w:rFonts w:ascii="Times New Roman"/>
          <w:b w:val="false"/>
          <w:i w:val="false"/>
          <w:color w:val="000000"/>
          <w:sz w:val="28"/>
        </w:rPr>
        <w:t>
      Қосымша:</w:t>
      </w:r>
    </w:p>
    <w:bookmarkEnd w:id="854"/>
    <w:bookmarkStart w:name="z1517" w:id="855"/>
    <w:p>
      <w:pPr>
        <w:spacing w:after="0"/>
        <w:ind w:left="0"/>
        <w:jc w:val="both"/>
      </w:pPr>
      <w:r>
        <w:rPr>
          <w:rFonts w:ascii="Times New Roman"/>
          <w:b w:val="false"/>
          <w:i w:val="false"/>
          <w:color w:val="000000"/>
          <w:sz w:val="28"/>
        </w:rPr>
        <w:t xml:space="preserve">
      (Электрондық цифрлық қолтаңба) </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айрықша құқық беруді,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оны пайдалануға, ашық немесе мәжбүрлі лицензияға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құқықты табыстауды Селекциялық жетiстiктердің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тізілімінде тіркеу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4" w:id="856"/>
    <w:p>
      <w:pPr>
        <w:spacing w:after="0"/>
        <w:ind w:left="0"/>
        <w:jc w:val="both"/>
      </w:pPr>
      <w:r>
        <w:rPr>
          <w:rFonts w:ascii="Times New Roman"/>
          <w:b w:val="false"/>
          <w:i w:val="false"/>
          <w:color w:val="000000"/>
          <w:sz w:val="28"/>
        </w:rPr>
        <w:t>
      Шарттың тіркеу нөмірі:</w:t>
      </w:r>
    </w:p>
    <w:bookmarkEnd w:id="856"/>
    <w:bookmarkStart w:name="z1525" w:id="857"/>
    <w:p>
      <w:pPr>
        <w:spacing w:after="0"/>
        <w:ind w:left="0"/>
        <w:jc w:val="both"/>
      </w:pPr>
      <w:r>
        <w:rPr>
          <w:rFonts w:ascii="Times New Roman"/>
          <w:b w:val="false"/>
          <w:i w:val="false"/>
          <w:color w:val="000000"/>
          <w:sz w:val="28"/>
        </w:rPr>
        <w:t>
      Шартты тіркеу күні:</w:t>
      </w:r>
    </w:p>
    <w:bookmarkEnd w:id="857"/>
    <w:bookmarkStart w:name="z1526" w:id="858"/>
    <w:p>
      <w:pPr>
        <w:spacing w:after="0"/>
        <w:ind w:left="0"/>
        <w:jc w:val="both"/>
      </w:pPr>
      <w:r>
        <w:rPr>
          <w:rFonts w:ascii="Times New Roman"/>
          <w:b w:val="false"/>
          <w:i w:val="false"/>
          <w:color w:val="000000"/>
          <w:sz w:val="28"/>
        </w:rPr>
        <w:t>
      Құқық иеленуші, Лицензиар (Қосалқы лицензиар),</w:t>
      </w:r>
    </w:p>
    <w:bookmarkEnd w:id="858"/>
    <w:bookmarkStart w:name="z1527" w:id="859"/>
    <w:p>
      <w:pPr>
        <w:spacing w:after="0"/>
        <w:ind w:left="0"/>
        <w:jc w:val="both"/>
      </w:pPr>
      <w:r>
        <w:rPr>
          <w:rFonts w:ascii="Times New Roman"/>
          <w:b w:val="false"/>
          <w:i w:val="false"/>
          <w:color w:val="000000"/>
          <w:sz w:val="28"/>
        </w:rPr>
        <w:t>
      Кешенді лицензиар (Қосалқы лицензиар):</w:t>
      </w:r>
    </w:p>
    <w:bookmarkEnd w:id="859"/>
    <w:bookmarkStart w:name="z1528" w:id="860"/>
    <w:p>
      <w:pPr>
        <w:spacing w:after="0"/>
        <w:ind w:left="0"/>
        <w:jc w:val="both"/>
      </w:pPr>
      <w:r>
        <w:rPr>
          <w:rFonts w:ascii="Times New Roman"/>
          <w:b w:val="false"/>
          <w:i w:val="false"/>
          <w:color w:val="000000"/>
          <w:sz w:val="28"/>
        </w:rPr>
        <w:t>
      Құқықтық мирасқор, Лицензиат (Қосалқы лицензиат),</w:t>
      </w:r>
    </w:p>
    <w:bookmarkEnd w:id="860"/>
    <w:bookmarkStart w:name="z1529" w:id="861"/>
    <w:p>
      <w:pPr>
        <w:spacing w:after="0"/>
        <w:ind w:left="0"/>
        <w:jc w:val="both"/>
      </w:pPr>
      <w:r>
        <w:rPr>
          <w:rFonts w:ascii="Times New Roman"/>
          <w:b w:val="false"/>
          <w:i w:val="false"/>
          <w:color w:val="000000"/>
          <w:sz w:val="28"/>
        </w:rPr>
        <w:t>
      Кешенді лицензиат (Қосалқы лицензиат):</w:t>
      </w:r>
    </w:p>
    <w:bookmarkEnd w:id="861"/>
    <w:bookmarkStart w:name="z1530" w:id="862"/>
    <w:p>
      <w:pPr>
        <w:spacing w:after="0"/>
        <w:ind w:left="0"/>
        <w:jc w:val="left"/>
      </w:pPr>
      <w:r>
        <w:rPr>
          <w:rFonts w:ascii="Times New Roman"/>
          <w:b/>
          <w:i w:val="false"/>
          <w:color w:val="000000"/>
        </w:rPr>
        <w:t xml:space="preserve"> Өтінішті одан әрі қараудан </w:t>
      </w:r>
    </w:p>
    <w:bookmarkEnd w:id="862"/>
    <w:bookmarkStart w:name="z1531" w:id="863"/>
    <w:p>
      <w:pPr>
        <w:spacing w:after="0"/>
        <w:ind w:left="0"/>
        <w:jc w:val="left"/>
      </w:pPr>
      <w:r>
        <w:rPr>
          <w:rFonts w:ascii="Times New Roman"/>
          <w:b/>
          <w:i w:val="false"/>
          <w:color w:val="000000"/>
        </w:rPr>
        <w:t xml:space="preserve"> ДӘЛЕЛДІ БАС ТАРТУ ТУРАЛЫ</w:t>
      </w:r>
    </w:p>
    <w:bookmarkEnd w:id="863"/>
    <w:bookmarkStart w:name="z1532" w:id="864"/>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864"/>
    <w:bookmarkStart w:name="z1533" w:id="865"/>
    <w:p>
      <w:pPr>
        <w:spacing w:after="0"/>
        <w:ind w:left="0"/>
        <w:jc w:val="both"/>
      </w:pPr>
      <w:r>
        <w:rPr>
          <w:rFonts w:ascii="Times New Roman"/>
          <w:b w:val="false"/>
          <w:i w:val="false"/>
          <w:color w:val="000000"/>
          <w:sz w:val="28"/>
        </w:rPr>
        <w:t>
      Қосымша:</w:t>
      </w:r>
    </w:p>
    <w:bookmarkEnd w:id="865"/>
    <w:bookmarkStart w:name="z1534" w:id="866"/>
    <w:p>
      <w:pPr>
        <w:spacing w:after="0"/>
        <w:ind w:left="0"/>
        <w:jc w:val="both"/>
      </w:pPr>
      <w:r>
        <w:rPr>
          <w:rFonts w:ascii="Times New Roman"/>
          <w:b w:val="false"/>
          <w:i w:val="false"/>
          <w:color w:val="000000"/>
          <w:sz w:val="28"/>
        </w:rPr>
        <w:t xml:space="preserve">
      (Электрондық цифрлық қолтаңба) </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айрықша құқық беруді, оны пайдалануға, ашық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мәжбүрлі лицензияға құқықты табыстауды тиісті мемлекеттік тізілімдерде тіркеу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9" w:id="867"/>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868"/>
          <w:p>
            <w:pPr>
              <w:spacing w:after="20"/>
              <w:ind w:left="20"/>
              <w:jc w:val="both"/>
            </w:pPr>
            <w:r>
              <w:rPr>
                <w:rFonts w:ascii="Times New Roman"/>
                <w:b w:val="false"/>
                <w:i w:val="false"/>
                <w:color w:val="000000"/>
                <w:sz w:val="20"/>
              </w:rPr>
              <w:t>
Мемлекеттік көрсетілетін қызмет атауы:</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"Тауар таңбасына, селекциялық жетістікке, өнеркәсіптік</w:t>
            </w:r>
          </w:p>
          <w:p>
            <w:pPr>
              <w:spacing w:after="20"/>
              <w:ind w:left="20"/>
              <w:jc w:val="both"/>
            </w:pPr>
            <w:r>
              <w:rPr>
                <w:rFonts w:ascii="Times New Roman"/>
                <w:b w:val="false"/>
                <w:i w:val="false"/>
                <w:color w:val="000000"/>
                <w:sz w:val="20"/>
              </w:rPr>
              <w:t>
меншік объектісіне, сондай-ақ интегралдық микросхема топологиясына айрықша құқықты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869"/>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869"/>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айрықша құқықты беруді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Патент Заңы" Қазақстан Республикасы Заңының 4-1 бабының 2-тармағына сәйкес бекітілетін және уәкілетті органның www.adilet.gov.kz және мемлекеттік көрсетілетін қызметті берушінің www.kazpatent.kz ресми сайттарында орналастырылған тауар белгілерін, тауар шығарылған жерлердің атауларын,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2 және 3-қосымшаларына сәйкес нысандар бойынша өнеркәсіптік меншік объектілеріне айрықша құқықты беру/ішінара беру шарты бойынша электрондық түрдегі нысан бойынша жеке және (немесе) заңды тұлғалардың өтініштері; 2) өнеркәсіптік меншік объектілерін пайдалану құқығын беру туралы шарттың электрондық көшірмесі немесе шарттың нотариалды куәландырылған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 2) тіркеуге уақытша кедергі келтіретін негіздерді жою үшін мерзімнің өтуі; 3) шарттың тарапы болып табылмайтын тұлғадан тіркеу туралы өтінішті алу; 4) өнеркәсіптік меншік объектілеріне айрықша құқыққа билік ету құқығын тіркеудің болмауы.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айрықша құқық беруді, оны пайдалануға, ашық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мәжбүрлі лицензияға құқықты табыстауды тиісті мемлекеттік тізілімдерде тіркеу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7" w:id="870"/>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870"/>
    <w:bookmarkStart w:name="z1548" w:id="871"/>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bookmarkEnd w:id="871"/>
    <w:bookmarkStart w:name="z1549" w:id="872"/>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bookmarkEnd w:id="872"/>
    <w:bookmarkStart w:name="z1550" w:id="873"/>
    <w:p>
      <w:pPr>
        <w:spacing w:after="0"/>
        <w:ind w:left="0"/>
        <w:jc w:val="both"/>
      </w:pPr>
      <w:r>
        <w:rPr>
          <w:rFonts w:ascii="Times New Roman"/>
          <w:b w:val="false"/>
          <w:i w:val="false"/>
          <w:color w:val="000000"/>
          <w:sz w:val="28"/>
        </w:rPr>
        <w:t>
      БСН: 020940003199</w:t>
      </w:r>
    </w:p>
    <w:bookmarkEnd w:id="873"/>
    <w:bookmarkStart w:name="z1551" w:id="874"/>
    <w:p>
      <w:pPr>
        <w:spacing w:after="0"/>
        <w:ind w:left="0"/>
        <w:jc w:val="both"/>
      </w:pPr>
      <w:r>
        <w:rPr>
          <w:rFonts w:ascii="Times New Roman"/>
          <w:b w:val="false"/>
          <w:i w:val="false"/>
          <w:color w:val="000000"/>
          <w:sz w:val="28"/>
        </w:rPr>
        <w:t>
      КБЕ: 16</w:t>
      </w:r>
    </w:p>
    <w:bookmarkEnd w:id="874"/>
    <w:bookmarkStart w:name="z1552" w:id="875"/>
    <w:p>
      <w:pPr>
        <w:spacing w:after="0"/>
        <w:ind w:left="0"/>
        <w:jc w:val="both"/>
      </w:pPr>
      <w:r>
        <w:rPr>
          <w:rFonts w:ascii="Times New Roman"/>
          <w:b w:val="false"/>
          <w:i w:val="false"/>
          <w:color w:val="000000"/>
          <w:sz w:val="28"/>
        </w:rPr>
        <w:t>
      ТБК: 859</w:t>
      </w:r>
    </w:p>
    <w:bookmarkEnd w:id="875"/>
    <w:bookmarkStart w:name="z1553" w:id="876"/>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bookmarkEnd w:id="876"/>
    <w:bookmarkStart w:name="z1554" w:id="877"/>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bookmarkEnd w:id="877"/>
    <w:bookmarkStart w:name="z1555" w:id="878"/>
    <w:p>
      <w:pPr>
        <w:spacing w:after="0"/>
        <w:ind w:left="0"/>
        <w:jc w:val="both"/>
      </w:pPr>
      <w:r>
        <w:rPr>
          <w:rFonts w:ascii="Times New Roman"/>
          <w:b w:val="false"/>
          <w:i w:val="false"/>
          <w:color w:val="000000"/>
          <w:sz w:val="28"/>
        </w:rPr>
        <w:t>
      "Bereke Bank" акционерлік қоғамы KZ14914012203KZ0047J SABRKZKA</w:t>
      </w:r>
    </w:p>
    <w:bookmarkEnd w:id="878"/>
    <w:bookmarkStart w:name="z1556" w:id="879"/>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айрықша құқық беруді, оны пайдалануға, ашық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мәжбүрлі лицензияға құқықты табыстауды тиісті мемлекеттік тізілімдерде тіркеу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1" w:id="880"/>
    <w:p>
      <w:pPr>
        <w:spacing w:after="0"/>
        <w:ind w:left="0"/>
        <w:jc w:val="both"/>
      </w:pPr>
      <w:r>
        <w:rPr>
          <w:rFonts w:ascii="Times New Roman"/>
          <w:b w:val="false"/>
          <w:i w:val="false"/>
          <w:color w:val="000000"/>
          <w:sz w:val="28"/>
        </w:rPr>
        <w:t>
      Шарттың тіркеу нөмірі:</w:t>
      </w:r>
    </w:p>
    <w:bookmarkEnd w:id="880"/>
    <w:bookmarkStart w:name="z1562" w:id="881"/>
    <w:p>
      <w:pPr>
        <w:spacing w:after="0"/>
        <w:ind w:left="0"/>
        <w:jc w:val="both"/>
      </w:pPr>
      <w:r>
        <w:rPr>
          <w:rFonts w:ascii="Times New Roman"/>
          <w:b w:val="false"/>
          <w:i w:val="false"/>
          <w:color w:val="000000"/>
          <w:sz w:val="28"/>
        </w:rPr>
        <w:t>
      Шартты тіркеу күні:</w:t>
      </w:r>
    </w:p>
    <w:bookmarkEnd w:id="881"/>
    <w:bookmarkStart w:name="z1563" w:id="882"/>
    <w:p>
      <w:pPr>
        <w:spacing w:after="0"/>
        <w:ind w:left="0"/>
        <w:jc w:val="both"/>
      </w:pPr>
      <w:r>
        <w:rPr>
          <w:rFonts w:ascii="Times New Roman"/>
          <w:b w:val="false"/>
          <w:i w:val="false"/>
          <w:color w:val="000000"/>
          <w:sz w:val="28"/>
        </w:rPr>
        <w:t>
      Құқық иеленуші:</w:t>
      </w:r>
    </w:p>
    <w:bookmarkEnd w:id="882"/>
    <w:bookmarkStart w:name="z1564" w:id="883"/>
    <w:p>
      <w:pPr>
        <w:spacing w:after="0"/>
        <w:ind w:left="0"/>
        <w:jc w:val="both"/>
      </w:pPr>
      <w:r>
        <w:rPr>
          <w:rFonts w:ascii="Times New Roman"/>
          <w:b w:val="false"/>
          <w:i w:val="false"/>
          <w:color w:val="000000"/>
          <w:sz w:val="28"/>
        </w:rPr>
        <w:t xml:space="preserve">
      Құқықтық мирасқор: </w:t>
      </w:r>
    </w:p>
    <w:bookmarkEnd w:id="883"/>
    <w:bookmarkStart w:name="z1565" w:id="884"/>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қызметтін көрсету туралы ХАБАРЛАМА</w:t>
      </w:r>
    </w:p>
    <w:bookmarkEnd w:id="884"/>
    <w:bookmarkStart w:name="z1566" w:id="885"/>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Патент Заңының _ бабының _ тармағына сәйкес № _ Селекциялық жетістіктерді пайдалануға айрықша лицензия беру (бермеу) туралы кешенді кәсіпкерлік (қосалқы) лицензия шарты Қазақстан Республикасының селекциялық жетістіктердің мемлекеттік тізілімінде тіркелгенін хабарлайды.</w:t>
      </w:r>
    </w:p>
    <w:bookmarkEnd w:id="885"/>
    <w:bookmarkStart w:name="z1567" w:id="886"/>
    <w:p>
      <w:pPr>
        <w:spacing w:after="0"/>
        <w:ind w:left="0"/>
        <w:jc w:val="both"/>
      </w:pPr>
      <w:r>
        <w:rPr>
          <w:rFonts w:ascii="Times New Roman"/>
          <w:b w:val="false"/>
          <w:i w:val="false"/>
          <w:color w:val="000000"/>
          <w:sz w:val="28"/>
        </w:rPr>
        <w:t>
      Қосымша:</w:t>
      </w:r>
    </w:p>
    <w:bookmarkEnd w:id="886"/>
    <w:bookmarkStart w:name="z1568" w:id="887"/>
    <w:p>
      <w:pPr>
        <w:spacing w:after="0"/>
        <w:ind w:left="0"/>
        <w:jc w:val="both"/>
      </w:pPr>
      <w:r>
        <w:rPr>
          <w:rFonts w:ascii="Times New Roman"/>
          <w:b w:val="false"/>
          <w:i w:val="false"/>
          <w:color w:val="000000"/>
          <w:sz w:val="28"/>
        </w:rPr>
        <w:t xml:space="preserve">
      (Электрондық цифрлық қолтаңба) </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айрықша құқық беруді, оны пайдалануға, ашық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мәжбүрлі лицензияға құқықты табыстауды тиісті мемлекеттік тізілімдерде тіркеу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3" w:id="888"/>
    <w:p>
      <w:pPr>
        <w:spacing w:after="0"/>
        <w:ind w:left="0"/>
        <w:jc w:val="both"/>
      </w:pPr>
      <w:r>
        <w:rPr>
          <w:rFonts w:ascii="Times New Roman"/>
          <w:b w:val="false"/>
          <w:i w:val="false"/>
          <w:color w:val="000000"/>
          <w:sz w:val="28"/>
        </w:rPr>
        <w:t>
      Шарттың тіркеу нөмірі:</w:t>
      </w:r>
    </w:p>
    <w:bookmarkEnd w:id="888"/>
    <w:bookmarkStart w:name="z1574" w:id="889"/>
    <w:p>
      <w:pPr>
        <w:spacing w:after="0"/>
        <w:ind w:left="0"/>
        <w:jc w:val="both"/>
      </w:pPr>
      <w:r>
        <w:rPr>
          <w:rFonts w:ascii="Times New Roman"/>
          <w:b w:val="false"/>
          <w:i w:val="false"/>
          <w:color w:val="000000"/>
          <w:sz w:val="28"/>
        </w:rPr>
        <w:t>
      Шартты тіркеу күні:</w:t>
      </w:r>
    </w:p>
    <w:bookmarkEnd w:id="889"/>
    <w:bookmarkStart w:name="z1575" w:id="890"/>
    <w:p>
      <w:pPr>
        <w:spacing w:after="0"/>
        <w:ind w:left="0"/>
        <w:jc w:val="both"/>
      </w:pPr>
      <w:r>
        <w:rPr>
          <w:rFonts w:ascii="Times New Roman"/>
          <w:b w:val="false"/>
          <w:i w:val="false"/>
          <w:color w:val="000000"/>
          <w:sz w:val="28"/>
        </w:rPr>
        <w:t>
      Құқық иеленуші, Лицензиар (Қосалқы лицензиар),</w:t>
      </w:r>
    </w:p>
    <w:bookmarkEnd w:id="890"/>
    <w:bookmarkStart w:name="z1576" w:id="891"/>
    <w:p>
      <w:pPr>
        <w:spacing w:after="0"/>
        <w:ind w:left="0"/>
        <w:jc w:val="both"/>
      </w:pPr>
      <w:r>
        <w:rPr>
          <w:rFonts w:ascii="Times New Roman"/>
          <w:b w:val="false"/>
          <w:i w:val="false"/>
          <w:color w:val="000000"/>
          <w:sz w:val="28"/>
        </w:rPr>
        <w:t>
      Кешенді лицензиар (Қосалқы лицензиар):</w:t>
      </w:r>
    </w:p>
    <w:bookmarkEnd w:id="891"/>
    <w:bookmarkStart w:name="z1577" w:id="892"/>
    <w:p>
      <w:pPr>
        <w:spacing w:after="0"/>
        <w:ind w:left="0"/>
        <w:jc w:val="both"/>
      </w:pPr>
      <w:r>
        <w:rPr>
          <w:rFonts w:ascii="Times New Roman"/>
          <w:b w:val="false"/>
          <w:i w:val="false"/>
          <w:color w:val="000000"/>
          <w:sz w:val="28"/>
        </w:rPr>
        <w:t>
      Құқықтық мирасқор, Лицензиат (Қосалқы лицензиат),</w:t>
      </w:r>
    </w:p>
    <w:bookmarkEnd w:id="892"/>
    <w:bookmarkStart w:name="z1578" w:id="893"/>
    <w:p>
      <w:pPr>
        <w:spacing w:after="0"/>
        <w:ind w:left="0"/>
        <w:jc w:val="both"/>
      </w:pPr>
      <w:r>
        <w:rPr>
          <w:rFonts w:ascii="Times New Roman"/>
          <w:b w:val="false"/>
          <w:i w:val="false"/>
          <w:color w:val="000000"/>
          <w:sz w:val="28"/>
        </w:rPr>
        <w:t>
      Кешенді лицензиат (Қосалқы лицензиат):</w:t>
      </w:r>
    </w:p>
    <w:bookmarkEnd w:id="893"/>
    <w:bookmarkStart w:name="z1579" w:id="894"/>
    <w:p>
      <w:pPr>
        <w:spacing w:after="0"/>
        <w:ind w:left="0"/>
        <w:jc w:val="left"/>
      </w:pPr>
      <w:r>
        <w:rPr>
          <w:rFonts w:ascii="Times New Roman"/>
          <w:b/>
          <w:i w:val="false"/>
          <w:color w:val="000000"/>
        </w:rPr>
        <w:t xml:space="preserve"> Өтінішті одан әрі қарау туралы ДӘЛЕЛДІ БАС ТАРТУ</w:t>
      </w:r>
    </w:p>
    <w:bookmarkEnd w:id="894"/>
    <w:bookmarkStart w:name="z1580" w:id="895"/>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bookmarkEnd w:id="895"/>
    <w:bookmarkStart w:name="z1581" w:id="896"/>
    <w:p>
      <w:pPr>
        <w:spacing w:after="0"/>
        <w:ind w:left="0"/>
        <w:jc w:val="both"/>
      </w:pPr>
      <w:r>
        <w:rPr>
          <w:rFonts w:ascii="Times New Roman"/>
          <w:b w:val="false"/>
          <w:i w:val="false"/>
          <w:color w:val="000000"/>
          <w:sz w:val="28"/>
        </w:rPr>
        <w:t>
      Қосымша:</w:t>
      </w:r>
    </w:p>
    <w:bookmarkEnd w:id="896"/>
    <w:bookmarkStart w:name="z1582" w:id="897"/>
    <w:p>
      <w:pPr>
        <w:spacing w:after="0"/>
        <w:ind w:left="0"/>
        <w:jc w:val="both"/>
      </w:pPr>
      <w:r>
        <w:rPr>
          <w:rFonts w:ascii="Times New Roman"/>
          <w:b w:val="false"/>
          <w:i w:val="false"/>
          <w:color w:val="000000"/>
          <w:sz w:val="28"/>
        </w:rPr>
        <w:t xml:space="preserve">
      (Электрондық цифрлық қолтаңба) </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айрықша құқық беруді, оны пайдалануға, ашық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мәжбүрлі лицензияға құқықты табыстауды тиісті мемлекеттік тізілімдерде тіркеу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7" w:id="898"/>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899"/>
          <w:p>
            <w:pPr>
              <w:spacing w:after="20"/>
              <w:ind w:left="20"/>
              <w:jc w:val="both"/>
            </w:pPr>
            <w:r>
              <w:rPr>
                <w:rFonts w:ascii="Times New Roman"/>
                <w:b w:val="false"/>
                <w:i w:val="false"/>
                <w:color w:val="000000"/>
                <w:sz w:val="20"/>
              </w:rPr>
              <w:t>
Мемлекеттік көрсетілетін қызмет атауы:</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"Тауар таңбасын, селекциялық жетістікті, өнеркәсiптiк</w:t>
            </w:r>
          </w:p>
          <w:p>
            <w:pPr>
              <w:spacing w:after="20"/>
              <w:ind w:left="20"/>
              <w:jc w:val="both"/>
            </w:pPr>
            <w:r>
              <w:rPr>
                <w:rFonts w:ascii="Times New Roman"/>
                <w:b w:val="false"/>
                <w:i w:val="false"/>
                <w:color w:val="000000"/>
                <w:sz w:val="20"/>
              </w:rPr>
              <w:t>
меншiк объектiсiн, сондай-ақ интегралдық микросхеманың топологиясын пайдалану құқығын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900"/>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bookmarkEnd w:id="900"/>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 пайдалану құқығын беруді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 Заңының </w:t>
            </w:r>
            <w:r>
              <w:rPr>
                <w:rFonts w:ascii="Times New Roman"/>
                <w:b w:val="false"/>
                <w:i w:val="false"/>
                <w:color w:val="000000"/>
                <w:sz w:val="20"/>
              </w:rPr>
              <w:t>4-1 бабының</w:t>
            </w:r>
            <w:r>
              <w:rPr>
                <w:rFonts w:ascii="Times New Roman"/>
                <w:b w:val="false"/>
                <w:i w:val="false"/>
                <w:color w:val="000000"/>
                <w:sz w:val="20"/>
              </w:rPr>
              <w:t xml:space="preserve"> 2-тармағына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тауар белгілерін, тауар шығарылған жерлердің атауларын,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өнеркәсіптік меншік объектілерін пайдалану құқығын беруді тіркеу үшін жеке және (немесе) заңды тұлғаның өтініші; 2) өнеркәсіптік меншік объектілерін пайдалану құқығын беру туралы шарттың электрондық көшірмесі немесе шарттың нотариалды куәландырылған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 2) тіркеуге уақытша кедергі келтіретін негіздерді жою үшін мерзімнің өтуі; 3) шарттың тарапы болып табылмайтын тұлғадан тіркеу туралы өтінішті алу; 4) лицензиялық шартты немесе оған қосымша келісімді тіркеудің болмауы; 5) тараптың объектіні пайдалану құқығын беруге кедергі келтіретін қабылданған міндеттемелердің болуы.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 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айрықша құқық беруді, оны пайдалануға, ашық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мәжбүрлі лицензияға құқықты табыстауды тиісті мемлекеттік тізілімдерде тіркеу 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5" w:id="901"/>
    <w:p>
      <w:pPr>
        <w:spacing w:after="0"/>
        <w:ind w:left="0"/>
        <w:jc w:val="both"/>
      </w:pPr>
      <w:r>
        <w:rPr>
          <w:rFonts w:ascii="Times New Roman"/>
          <w:b w:val="false"/>
          <w:i w:val="false"/>
          <w:color w:val="000000"/>
          <w:sz w:val="28"/>
        </w:rPr>
        <w:t>
      Шарттың тіркеу нөмірі:</w:t>
      </w:r>
    </w:p>
    <w:bookmarkEnd w:id="901"/>
    <w:bookmarkStart w:name="z1596" w:id="902"/>
    <w:p>
      <w:pPr>
        <w:spacing w:after="0"/>
        <w:ind w:left="0"/>
        <w:jc w:val="both"/>
      </w:pPr>
      <w:r>
        <w:rPr>
          <w:rFonts w:ascii="Times New Roman"/>
          <w:b w:val="false"/>
          <w:i w:val="false"/>
          <w:color w:val="000000"/>
          <w:sz w:val="28"/>
        </w:rPr>
        <w:t>
      Шартты тіркеу күні:</w:t>
      </w:r>
    </w:p>
    <w:bookmarkEnd w:id="902"/>
    <w:bookmarkStart w:name="z1597" w:id="903"/>
    <w:p>
      <w:pPr>
        <w:spacing w:after="0"/>
        <w:ind w:left="0"/>
        <w:jc w:val="both"/>
      </w:pPr>
      <w:r>
        <w:rPr>
          <w:rFonts w:ascii="Times New Roman"/>
          <w:b w:val="false"/>
          <w:i w:val="false"/>
          <w:color w:val="000000"/>
          <w:sz w:val="28"/>
        </w:rPr>
        <w:t>
      Лицензиар (Қосалқы лицензиар):</w:t>
      </w:r>
    </w:p>
    <w:bookmarkEnd w:id="903"/>
    <w:bookmarkStart w:name="z1598" w:id="904"/>
    <w:p>
      <w:pPr>
        <w:spacing w:after="0"/>
        <w:ind w:left="0"/>
        <w:jc w:val="both"/>
      </w:pPr>
      <w:r>
        <w:rPr>
          <w:rFonts w:ascii="Times New Roman"/>
          <w:b w:val="false"/>
          <w:i w:val="false"/>
          <w:color w:val="000000"/>
          <w:sz w:val="28"/>
        </w:rPr>
        <w:t>
      Лицензиат (Қосалқы лицензиат):</w:t>
      </w:r>
    </w:p>
    <w:bookmarkEnd w:id="904"/>
    <w:bookmarkStart w:name="z1599" w:id="905"/>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905"/>
    <w:bookmarkStart w:name="z1600" w:id="906"/>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"Қазақстан Республикасының Патент заңы" Қазақстан Республикасы Заңының _ бабының _ тармағына сәйкес № _ патент бойынша өнертабысты (пайдалы модельді, өнеркәсіптік үлгіні) пайдалануға лицензиялық шарт бойынша айрықша (қосалқы) лицензия беру (бермеу) Қазақстан Республикасы пайдалы модельдерінің мемлекеттік тізілімінде тіркелгенін хабарлайды.</w:t>
      </w:r>
    </w:p>
    <w:bookmarkEnd w:id="906"/>
    <w:bookmarkStart w:name="z1601" w:id="907"/>
    <w:p>
      <w:pPr>
        <w:spacing w:after="0"/>
        <w:ind w:left="0"/>
        <w:jc w:val="both"/>
      </w:pPr>
      <w:r>
        <w:rPr>
          <w:rFonts w:ascii="Times New Roman"/>
          <w:b w:val="false"/>
          <w:i w:val="false"/>
          <w:color w:val="000000"/>
          <w:sz w:val="28"/>
        </w:rPr>
        <w:t>
      Қосымша:</w:t>
      </w:r>
    </w:p>
    <w:bookmarkEnd w:id="907"/>
    <w:bookmarkStart w:name="z1602" w:id="908"/>
    <w:p>
      <w:pPr>
        <w:spacing w:after="0"/>
        <w:ind w:left="0"/>
        <w:jc w:val="both"/>
      </w:pPr>
      <w:r>
        <w:rPr>
          <w:rFonts w:ascii="Times New Roman"/>
          <w:b w:val="false"/>
          <w:i w:val="false"/>
          <w:color w:val="000000"/>
          <w:sz w:val="28"/>
        </w:rPr>
        <w:t xml:space="preserve">
      (Электрондық цифрлық қолтаңба) </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айрықша құқық беруді, оны пайдалануға, ашық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мәжбүрлі лицензияға құқықты табыстауды тиісті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тізілімдерде тіркеу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8" w:id="909"/>
    <w:p>
      <w:pPr>
        <w:spacing w:after="0"/>
        <w:ind w:left="0"/>
        <w:jc w:val="both"/>
      </w:pPr>
      <w:r>
        <w:rPr>
          <w:rFonts w:ascii="Times New Roman"/>
          <w:b w:val="false"/>
          <w:i w:val="false"/>
          <w:color w:val="000000"/>
          <w:sz w:val="28"/>
        </w:rPr>
        <w:t>
      Шарттың тіркеу нөмірі:</w:t>
      </w:r>
    </w:p>
    <w:bookmarkEnd w:id="909"/>
    <w:bookmarkStart w:name="z1609" w:id="910"/>
    <w:p>
      <w:pPr>
        <w:spacing w:after="0"/>
        <w:ind w:left="0"/>
        <w:jc w:val="both"/>
      </w:pPr>
      <w:r>
        <w:rPr>
          <w:rFonts w:ascii="Times New Roman"/>
          <w:b w:val="false"/>
          <w:i w:val="false"/>
          <w:color w:val="000000"/>
          <w:sz w:val="28"/>
        </w:rPr>
        <w:t>
      Шартты тіркеу күні:</w:t>
      </w:r>
    </w:p>
    <w:bookmarkEnd w:id="910"/>
    <w:bookmarkStart w:name="z1610" w:id="911"/>
    <w:p>
      <w:pPr>
        <w:spacing w:after="0"/>
        <w:ind w:left="0"/>
        <w:jc w:val="both"/>
      </w:pPr>
      <w:r>
        <w:rPr>
          <w:rFonts w:ascii="Times New Roman"/>
          <w:b w:val="false"/>
          <w:i w:val="false"/>
          <w:color w:val="000000"/>
          <w:sz w:val="28"/>
        </w:rPr>
        <w:t>
      Кешенді лицензиар (Қосалқы лицензиар):</w:t>
      </w:r>
    </w:p>
    <w:bookmarkEnd w:id="911"/>
    <w:bookmarkStart w:name="z1611" w:id="912"/>
    <w:p>
      <w:pPr>
        <w:spacing w:after="0"/>
        <w:ind w:left="0"/>
        <w:jc w:val="both"/>
      </w:pPr>
      <w:r>
        <w:rPr>
          <w:rFonts w:ascii="Times New Roman"/>
          <w:b w:val="false"/>
          <w:i w:val="false"/>
          <w:color w:val="000000"/>
          <w:sz w:val="28"/>
        </w:rPr>
        <w:t>
      Кешенді лицензиат (Қосалқы лицензиат):</w:t>
      </w:r>
    </w:p>
    <w:bookmarkEnd w:id="912"/>
    <w:bookmarkStart w:name="z1612" w:id="913"/>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913"/>
    <w:bookmarkStart w:name="z1613" w:id="914"/>
    <w:p>
      <w:pPr>
        <w:spacing w:after="0"/>
        <w:ind w:left="0"/>
        <w:jc w:val="both"/>
      </w:pPr>
      <w:r>
        <w:rPr>
          <w:rFonts w:ascii="Times New Roman"/>
          <w:b w:val="false"/>
          <w:i w:val="false"/>
          <w:color w:val="000000"/>
          <w:sz w:val="28"/>
        </w:rPr>
        <w:t xml:space="preserve">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"Қазақстан Республикасының Патент заңы"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өнертабысты (пайдалы модельді) пайдалануға лицензиялық шарт бойынша айрықша лицензия беру (бермеу) туралы кешенді кәсіпкерлік (қосалқы) лицензия шартын тіркеу туралы кешенді кәсіпкерлік (қосалқы) лицензия шарты, № _ патент (там) бойынша Қазақстан Республикасының пайдалы модельдерінің мемлекеттік тізілімінде тіркелген.</w:t>
      </w:r>
    </w:p>
    <w:bookmarkEnd w:id="914"/>
    <w:bookmarkStart w:name="z1614" w:id="915"/>
    <w:p>
      <w:pPr>
        <w:spacing w:after="0"/>
        <w:ind w:left="0"/>
        <w:jc w:val="both"/>
      </w:pPr>
      <w:r>
        <w:rPr>
          <w:rFonts w:ascii="Times New Roman"/>
          <w:b w:val="false"/>
          <w:i w:val="false"/>
          <w:color w:val="000000"/>
          <w:sz w:val="28"/>
        </w:rPr>
        <w:t>
      Қосымша:</w:t>
      </w:r>
    </w:p>
    <w:bookmarkEnd w:id="915"/>
    <w:bookmarkStart w:name="z1615" w:id="916"/>
    <w:p>
      <w:pPr>
        <w:spacing w:after="0"/>
        <w:ind w:left="0"/>
        <w:jc w:val="both"/>
      </w:pPr>
      <w:r>
        <w:rPr>
          <w:rFonts w:ascii="Times New Roman"/>
          <w:b w:val="false"/>
          <w:i w:val="false"/>
          <w:color w:val="000000"/>
          <w:sz w:val="28"/>
        </w:rPr>
        <w:t xml:space="preserve">
      (Электрондық цифрлық қолтаңба) </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айрықша құқық беруді, оны пайдалануға, ашық немесе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мәжбүрлі лицензияға құқықты табыстауды тиісті мемлекеттік тізілімдерде тіркеу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0" w:id="917"/>
    <w:p>
      <w:pPr>
        <w:spacing w:after="0"/>
        <w:ind w:left="0"/>
        <w:jc w:val="both"/>
      </w:pPr>
      <w:r>
        <w:rPr>
          <w:rFonts w:ascii="Times New Roman"/>
          <w:b w:val="false"/>
          <w:i w:val="false"/>
          <w:color w:val="000000"/>
          <w:sz w:val="28"/>
        </w:rPr>
        <w:t>
      Шарттың тіркеу нөмірі:</w:t>
      </w:r>
    </w:p>
    <w:bookmarkEnd w:id="917"/>
    <w:bookmarkStart w:name="z1621" w:id="918"/>
    <w:p>
      <w:pPr>
        <w:spacing w:after="0"/>
        <w:ind w:left="0"/>
        <w:jc w:val="both"/>
      </w:pPr>
      <w:r>
        <w:rPr>
          <w:rFonts w:ascii="Times New Roman"/>
          <w:b w:val="false"/>
          <w:i w:val="false"/>
          <w:color w:val="000000"/>
          <w:sz w:val="28"/>
        </w:rPr>
        <w:t>
      Шартты тіркеу күні:</w:t>
      </w:r>
    </w:p>
    <w:bookmarkEnd w:id="918"/>
    <w:bookmarkStart w:name="z1622" w:id="919"/>
    <w:p>
      <w:pPr>
        <w:spacing w:after="0"/>
        <w:ind w:left="0"/>
        <w:jc w:val="both"/>
      </w:pPr>
      <w:r>
        <w:rPr>
          <w:rFonts w:ascii="Times New Roman"/>
          <w:b w:val="false"/>
          <w:i w:val="false"/>
          <w:color w:val="000000"/>
          <w:sz w:val="28"/>
        </w:rPr>
        <w:t>
      Құқық иеленуші, Лицензиар (Қосалқы лицензиар),</w:t>
      </w:r>
    </w:p>
    <w:bookmarkEnd w:id="919"/>
    <w:bookmarkStart w:name="z1623" w:id="920"/>
    <w:p>
      <w:pPr>
        <w:spacing w:after="0"/>
        <w:ind w:left="0"/>
        <w:jc w:val="both"/>
      </w:pPr>
      <w:r>
        <w:rPr>
          <w:rFonts w:ascii="Times New Roman"/>
          <w:b w:val="false"/>
          <w:i w:val="false"/>
          <w:color w:val="000000"/>
          <w:sz w:val="28"/>
        </w:rPr>
        <w:t>
      Кешенді лицензиар (Қосалқы лицензиар):</w:t>
      </w:r>
    </w:p>
    <w:bookmarkEnd w:id="920"/>
    <w:bookmarkStart w:name="z1624" w:id="921"/>
    <w:p>
      <w:pPr>
        <w:spacing w:after="0"/>
        <w:ind w:left="0"/>
        <w:jc w:val="both"/>
      </w:pPr>
      <w:r>
        <w:rPr>
          <w:rFonts w:ascii="Times New Roman"/>
          <w:b w:val="false"/>
          <w:i w:val="false"/>
          <w:color w:val="000000"/>
          <w:sz w:val="28"/>
        </w:rPr>
        <w:t>
      Құқықтық мирасқор, Лицензиат (Қосалқы лицензиат),</w:t>
      </w:r>
    </w:p>
    <w:bookmarkEnd w:id="921"/>
    <w:bookmarkStart w:name="z1625" w:id="922"/>
    <w:p>
      <w:pPr>
        <w:spacing w:after="0"/>
        <w:ind w:left="0"/>
        <w:jc w:val="both"/>
      </w:pPr>
      <w:r>
        <w:rPr>
          <w:rFonts w:ascii="Times New Roman"/>
          <w:b w:val="false"/>
          <w:i w:val="false"/>
          <w:color w:val="000000"/>
          <w:sz w:val="28"/>
        </w:rPr>
        <w:t>
      Кешенді лицензиат (Қосалқы лицензиат):</w:t>
      </w:r>
    </w:p>
    <w:bookmarkEnd w:id="922"/>
    <w:bookmarkStart w:name="z1626" w:id="923"/>
    <w:p>
      <w:pPr>
        <w:spacing w:after="0"/>
        <w:ind w:left="0"/>
        <w:jc w:val="left"/>
      </w:pPr>
      <w:r>
        <w:rPr>
          <w:rFonts w:ascii="Times New Roman"/>
          <w:b/>
          <w:i w:val="false"/>
          <w:color w:val="000000"/>
        </w:rPr>
        <w:t xml:space="preserve"> Өтінішті одан әрі қарау туралы </w:t>
      </w:r>
    </w:p>
    <w:bookmarkEnd w:id="923"/>
    <w:bookmarkStart w:name="z1627" w:id="924"/>
    <w:p>
      <w:pPr>
        <w:spacing w:after="0"/>
        <w:ind w:left="0"/>
        <w:jc w:val="left"/>
      </w:pPr>
      <w:r>
        <w:rPr>
          <w:rFonts w:ascii="Times New Roman"/>
          <w:b/>
          <w:i w:val="false"/>
          <w:color w:val="000000"/>
        </w:rPr>
        <w:t xml:space="preserve"> ДӘЛЕЛДІ БАС ТАРТУ</w:t>
      </w:r>
    </w:p>
    <w:bookmarkEnd w:id="924"/>
    <w:bookmarkStart w:name="z1628" w:id="925"/>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bookmarkEnd w:id="925"/>
    <w:bookmarkStart w:name="z1629" w:id="926"/>
    <w:p>
      <w:pPr>
        <w:spacing w:after="0"/>
        <w:ind w:left="0"/>
        <w:jc w:val="both"/>
      </w:pPr>
      <w:r>
        <w:rPr>
          <w:rFonts w:ascii="Times New Roman"/>
          <w:b w:val="false"/>
          <w:i w:val="false"/>
          <w:color w:val="000000"/>
          <w:sz w:val="28"/>
        </w:rPr>
        <w:t>
      Қосымша:</w:t>
      </w:r>
    </w:p>
    <w:bookmarkEnd w:id="926"/>
    <w:bookmarkStart w:name="z1630" w:id="927"/>
    <w:p>
      <w:pPr>
        <w:spacing w:after="0"/>
        <w:ind w:left="0"/>
        <w:jc w:val="both"/>
      </w:pPr>
      <w:r>
        <w:rPr>
          <w:rFonts w:ascii="Times New Roman"/>
          <w:b w:val="false"/>
          <w:i w:val="false"/>
          <w:color w:val="000000"/>
          <w:sz w:val="28"/>
        </w:rPr>
        <w:t xml:space="preserve">
      (Электрондық цифрлық қолтаңба) </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өтінімдеріне алдын 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сараптама жүргізу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928"/>
          <w:p>
            <w:pPr>
              <w:spacing w:after="20"/>
              <w:ind w:left="20"/>
              <w:jc w:val="both"/>
            </w:pPr>
            <w:r>
              <w:rPr>
                <w:rFonts w:ascii="Times New Roman"/>
                <w:b w:val="false"/>
                <w:i w:val="false"/>
                <w:color w:val="000000"/>
                <w:sz w:val="20"/>
              </w:rPr>
              <w:t xml:space="preserve">
Селекциялық жетістікке Қазақстан Республикасының </w:t>
            </w:r>
          </w:p>
          <w:bookmarkEnd w:id="928"/>
          <w:p>
            <w:pPr>
              <w:spacing w:after="20"/>
              <w:ind w:left="20"/>
              <w:jc w:val="both"/>
            </w:pPr>
            <w:r>
              <w:rPr>
                <w:rFonts w:ascii="Times New Roman"/>
                <w:b w:val="false"/>
                <w:i w:val="false"/>
                <w:color w:val="000000"/>
                <w:sz w:val="20"/>
              </w:rPr>
              <w:t>
патентін беру туралы (мал шаруашылығы) ӨТІНІШ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929"/>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селекциялық жетістікке Қазақстан Республикасының патентін беруді өтінемін (өтінеміз)</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(71) Өтінім беруші (-лер):</w:t>
            </w:r>
          </w:p>
          <w:p>
            <w:pPr>
              <w:spacing w:after="20"/>
              <w:ind w:left="20"/>
              <w:jc w:val="both"/>
            </w:pPr>
            <w:r>
              <w:rPr>
                <w:rFonts w:ascii="Times New Roman"/>
                <w:b w:val="false"/>
                <w:i w:val="false"/>
                <w:color w:val="000000"/>
                <w:sz w:val="20"/>
              </w:rPr>
              <w:t>
 (толық аты немесе атауы және тұратын жері немесе орналасқан орны көрсетіледі. Авторлар-өтінім берушілердің тұратын жері туралы деректер (72)-кодты бағанның қасында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Дүниежүзілік Зияткерлік Меншік Ұйымының (бұдан әрі - ДЗМҰ) 3 стандарты бойынша ел коды (егер белгіленген болса)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930"/>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bookmarkEnd w:id="930"/>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931"/>
          <w:p>
            <w:pPr>
              <w:spacing w:after="20"/>
              <w:ind w:left="20"/>
              <w:jc w:val="both"/>
            </w:pPr>
            <w:r>
              <w:rPr>
                <w:rFonts w:ascii="Times New Roman"/>
                <w:b w:val="false"/>
                <w:i w:val="false"/>
                <w:color w:val="000000"/>
                <w:sz w:val="20"/>
              </w:rPr>
              <w:t>
Тегі, түрі _______________________________ ________________________________________________</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 немесе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(латынша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мына елде (-дерде) шығарылды 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932"/>
          <w:p>
            <w:pPr>
              <w:spacing w:after="20"/>
              <w:ind w:left="20"/>
              <w:jc w:val="both"/>
            </w:pPr>
            <w:r>
              <w:rPr>
                <w:rFonts w:ascii="Times New Roman"/>
                <w:b w:val="false"/>
                <w:i w:val="false"/>
                <w:color w:val="000000"/>
                <w:sz w:val="20"/>
              </w:rPr>
              <w:t>
Сорт (тұқым) сатуға ұсынылды ма немесе сатылды ма:</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берілген елде: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рет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рет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(ел, күні)</w:t>
            </w:r>
          </w:p>
          <w:p>
            <w:pPr>
              <w:spacing w:after="20"/>
              <w:ind w:left="20"/>
              <w:jc w:val="both"/>
            </w:pPr>
            <w:r>
              <w:rPr>
                <w:rFonts w:ascii="Times New Roman"/>
                <w:b w:val="false"/>
                <w:i w:val="false"/>
                <w:color w:val="000000"/>
                <w:sz w:val="20"/>
              </w:rPr>
              <w:t>
____________________________атауымен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933"/>
          <w:p>
            <w:pPr>
              <w:spacing w:after="20"/>
              <w:ind w:left="20"/>
              <w:jc w:val="both"/>
            </w:pPr>
            <w:r>
              <w:rPr>
                <w:rFonts w:ascii="Times New Roman"/>
                <w:b w:val="false"/>
                <w:i w:val="false"/>
                <w:color w:val="000000"/>
                <w:sz w:val="20"/>
              </w:rPr>
              <w:t>
Хат-хабар алмасу үшін мекен-жай (толық пошталық мекен-жай және хат алушының атауы)</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Ұялы тел. Электрондық пошта адресі:</w:t>
            </w:r>
          </w:p>
          <w:p>
            <w:pPr>
              <w:spacing w:after="20"/>
              <w:ind w:left="20"/>
              <w:jc w:val="both"/>
            </w:pPr>
            <w:r>
              <w:rPr>
                <w:rFonts w:ascii="Times New Roman"/>
                <w:b w:val="false"/>
                <w:i w:val="false"/>
                <w:color w:val="000000"/>
                <w:sz w:val="20"/>
              </w:rPr>
              <w:t>
(74) Патенттік сенім білдірілген өкіл (тіркелген нөмірі) немесе өтінім берушінің (өтінім берушілердің) өкілі (толық аты немесе атауы)</w:t>
            </w:r>
          </w:p>
        </w:tc>
      </w:tr>
    </w:tbl>
    <w:bookmarkStart w:name="z1657" w:id="934"/>
    <w:p>
      <w:pPr>
        <w:spacing w:after="0"/>
        <w:ind w:left="0"/>
        <w:jc w:val="both"/>
      </w:pPr>
      <w:r>
        <w:rPr>
          <w:rFonts w:ascii="Times New Roman"/>
          <w:b w:val="false"/>
          <w:i w:val="false"/>
          <w:color w:val="000000"/>
          <w:sz w:val="28"/>
        </w:rPr>
        <w:t>
      жалғасы</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935"/>
          <w:p>
            <w:pPr>
              <w:spacing w:after="20"/>
              <w:ind w:left="20"/>
              <w:jc w:val="both"/>
            </w:pPr>
            <w:r>
              <w:rPr>
                <w:rFonts w:ascii="Times New Roman"/>
                <w:b w:val="false"/>
                <w:i w:val="false"/>
                <w:color w:val="000000"/>
                <w:sz w:val="20"/>
              </w:rPr>
              <w:t xml:space="preserve">
1 данадағы </w:t>
            </w:r>
          </w:p>
          <w:bookmarkEnd w:id="935"/>
          <w:p>
            <w:pPr>
              <w:spacing w:after="20"/>
              <w:ind w:left="20"/>
              <w:jc w:val="both"/>
            </w:pPr>
            <w:r>
              <w:rPr>
                <w:rFonts w:ascii="Times New Roman"/>
                <w:b w:val="false"/>
                <w:i w:val="false"/>
                <w:color w:val="000000"/>
                <w:sz w:val="20"/>
              </w:rPr>
              <w:t>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936"/>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Өтінім беруші жұмыс беруші болып табылады және Заңның 5-бабының 1-тармағының шарттары сақталады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берушінің немесе оның құқықтық мирасқорының құқықтарды басқаға беруі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автордың немесе оның құқықтық мирасқорының құқықтарды басқаға беруі </w:t>
            </w:r>
          </w:p>
          <w:p>
            <w:pPr>
              <w:spacing w:after="20"/>
              <w:ind w:left="20"/>
              <w:jc w:val="both"/>
            </w:pPr>
            <w:r>
              <w:rPr>
                <w:rFonts w:ascii="Times New Roman"/>
                <w:b w:val="false"/>
                <w:i w:val="false"/>
                <w:color w:val="000000"/>
                <w:sz w:val="20"/>
              </w:rPr>
              <w:t>
мұрагерлік құқығы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сауалнамасы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фотосурет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 немесе түсті слайдтар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жасалған сату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бергені үшін ақы төлегені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ақыны азайту үшін негіздеме бар екенін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көшірмесі (конвенциялық басымдық сұратқан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қазақ немесе орыс тіліне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басқаға беруі өкілдің немесе өкілдің өкілетігін растайтын сенімхат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(көрсету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937"/>
          <w:p>
            <w:pPr>
              <w:spacing w:after="20"/>
              <w:ind w:left="20"/>
              <w:jc w:val="both"/>
            </w:pPr>
            <w:r>
              <w:rPr>
                <w:rFonts w:ascii="Times New Roman"/>
                <w:b w:val="false"/>
                <w:i w:val="false"/>
                <w:color w:val="000000"/>
                <w:sz w:val="20"/>
              </w:rPr>
              <w:t>
(72) Автор (-лар)</w:t>
            </w:r>
          </w:p>
          <w:bookmarkEnd w:id="937"/>
          <w:p>
            <w:pPr>
              <w:spacing w:after="20"/>
              <w:ind w:left="20"/>
              <w:jc w:val="both"/>
            </w:pPr>
            <w:r>
              <w:rPr>
                <w:rFonts w:ascii="Times New Roman"/>
                <w:b w:val="false"/>
                <w:i w:val="false"/>
                <w:color w:val="000000"/>
                <w:sz w:val="20"/>
              </w:rPr>
              <w:t>
(толық Т.А.Ә.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атауын және белгілі болса, оның ДЗМҰ ST.3 стандарты бойынша кодымен қоса тұратын жерінің толық пошталық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автордың (-лардың) және/немесе патент алу құқығын басқаға берген автордың(-лардың) қолы(-дары),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938"/>
          <w:p>
            <w:pPr>
              <w:spacing w:after="20"/>
              <w:ind w:left="20"/>
              <w:jc w:val="both"/>
            </w:pPr>
            <w:r>
              <w:rPr>
                <w:rFonts w:ascii="Times New Roman"/>
                <w:b w:val="false"/>
                <w:i w:val="false"/>
                <w:color w:val="000000"/>
                <w:sz w:val="20"/>
              </w:rPr>
              <w:t>
Мен (біз) _______________________________________________________________________________</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материалдарын және патентті жариялау кезінде мені (бізді) автор(-лар) ретінде атамауды өтінемін (өтінеміз)</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Автордың (-лардың) қолы (-дары)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 </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(біз) үлгілер тиісті жолмен алынғандығын және селекциялық жетістіктің көрнекі іріктелуі болып табылатынын растаймын (-мыз).</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Өтінім берушінің(-лердің) немесе патенттік сенім білдірілген өкілдің қолы(-дары), қол қойылған күн (заңды тұлға атынан қол қою кезінде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өтінімдеріне алдын 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939"/>
          <w:p>
            <w:pPr>
              <w:spacing w:after="20"/>
              <w:ind w:left="20"/>
              <w:jc w:val="both"/>
            </w:pPr>
            <w:r>
              <w:rPr>
                <w:rFonts w:ascii="Times New Roman"/>
                <w:b w:val="false"/>
                <w:i w:val="false"/>
                <w:color w:val="000000"/>
                <w:sz w:val="20"/>
              </w:rPr>
              <w:t>
Селекциялық жетістікке Қазақстан Республикасының патентін беру туралы ӨТІНІШ</w:t>
            </w:r>
          </w:p>
          <w:bookmarkEnd w:id="939"/>
          <w:p>
            <w:pPr>
              <w:spacing w:after="20"/>
              <w:ind w:left="20"/>
              <w:jc w:val="both"/>
            </w:pPr>
            <w:r>
              <w:rPr>
                <w:rFonts w:ascii="Times New Roman"/>
                <w:b w:val="false"/>
                <w:i w:val="false"/>
                <w:color w:val="000000"/>
                <w:sz w:val="20"/>
              </w:rPr>
              <w:t>
(өсімдік шаруашылығы)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940"/>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селекциялық жетістікке Қазақстан Республикасының патентін беруді өтінемін (өтінеміз)</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(71) Өтінім беруші (-лер):</w:t>
            </w:r>
          </w:p>
          <w:p>
            <w:pPr>
              <w:spacing w:after="20"/>
              <w:ind w:left="20"/>
              <w:jc w:val="both"/>
            </w:pPr>
            <w:r>
              <w:rPr>
                <w:rFonts w:ascii="Times New Roman"/>
                <w:b w:val="false"/>
                <w:i w:val="false"/>
                <w:color w:val="000000"/>
                <w:sz w:val="20"/>
              </w:rPr>
              <w:t>
(толық аты немесе атауы және тұратын жері немесе орналасқан орны көрсетіледі. Авторлар-өтінім берушілердің тұратын жері туралы деректер (72)-кодты бағанның қасында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(бұдан әрі - ДЗМҰ) 3 стандарты бойынша ел коды (егер белгіленген болса)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941"/>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bookmarkEnd w:id="941"/>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942"/>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берген күннен ертерек күн бойынша басымдық сұралған кезде ғана толтырылады</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Селекциялық жетістіктің басымдылығы күні бойынша белгілеуіңізді сұраймын (сұраймыз):</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конвенцияға қатысушы елде бірінші өтінім берілген күн бойынша (Селекциялық жетістіктерді қорғау туралы заңның 7-бабының 2-тармағы)</w:t>
            </w:r>
          </w:p>
          <w:p>
            <w:pPr>
              <w:spacing w:after="20"/>
              <w:ind w:left="20"/>
              <w:jc w:val="both"/>
            </w:pPr>
            <w:r>
              <w:rPr>
                <w:rFonts w:ascii="Times New Roman"/>
                <w:b w:val="false"/>
                <w:i w:val="false"/>
                <w:color w:val="000000"/>
                <w:sz w:val="20"/>
              </w:rPr>
              <w:t>
қолдануға рұқсат өтінімнің мемкомиссияға келіп түскен күні бойынша (Заңның 4 бабының 2 тармағы)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немесе қолдануға рұқсат беруге өтінімнің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басымдық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елдің коды |(ДЗМҰ ST.3)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943"/>
          <w:p>
            <w:pPr>
              <w:spacing w:after="20"/>
              <w:ind w:left="20"/>
              <w:jc w:val="both"/>
            </w:pPr>
            <w:r>
              <w:rPr>
                <w:rFonts w:ascii="Times New Roman"/>
                <w:b w:val="false"/>
                <w:i w:val="false"/>
                <w:color w:val="000000"/>
                <w:sz w:val="20"/>
              </w:rPr>
              <w:t>
Мен (біз) бірінші өтініммен берілген материал осы сортты (тұқымды) білдіретінін және осы өтінімге сәйкес келетінін мәлімдеймін (-міз)</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Тегі, түрі 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 немесе орыс тіліндегі атауы)</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 (латынша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944"/>
          <w:p>
            <w:pPr>
              <w:spacing w:after="20"/>
              <w:ind w:left="20"/>
              <w:jc w:val="both"/>
            </w:pPr>
            <w:r>
              <w:rPr>
                <w:rFonts w:ascii="Times New Roman"/>
                <w:b w:val="false"/>
                <w:i w:val="false"/>
                <w:color w:val="000000"/>
                <w:sz w:val="20"/>
              </w:rPr>
              <w:t>
Селекциялық жетістік мына елде (-дерде) шығарылды ___________________________________</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Сорт (тұқым) сатуға ұсынылды ма немесе сатылды ма:</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берілген елде: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рет _______ мынадай атаумен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рет ____________ мынадай атаумен _______________</w:t>
            </w:r>
          </w:p>
          <w:p>
            <w:pPr>
              <w:spacing w:after="20"/>
              <w:ind w:left="20"/>
              <w:jc w:val="both"/>
            </w:pPr>
            <w:r>
              <w:rPr>
                <w:rFonts w:ascii="Times New Roman"/>
                <w:b w:val="false"/>
                <w:i w:val="false"/>
                <w:color w:val="000000"/>
                <w:sz w:val="20"/>
              </w:rPr>
              <w:t>
(ел, күні)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945"/>
          <w:p>
            <w:pPr>
              <w:spacing w:after="20"/>
              <w:ind w:left="20"/>
              <w:jc w:val="both"/>
            </w:pPr>
            <w:r>
              <w:rPr>
                <w:rFonts w:ascii="Times New Roman"/>
                <w:b w:val="false"/>
                <w:i w:val="false"/>
                <w:color w:val="000000"/>
                <w:sz w:val="20"/>
              </w:rPr>
              <w:t>
Хат-хабар алмасу үшін мекен-жай (толық пошталық мекен-жай және хат алушының атауы)</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ұялы тел. Факс:</w:t>
            </w:r>
          </w:p>
          <w:p>
            <w:pPr>
              <w:spacing w:after="20"/>
              <w:ind w:left="20"/>
              <w:jc w:val="both"/>
            </w:pPr>
            <w:r>
              <w:rPr>
                <w:rFonts w:ascii="Times New Roman"/>
                <w:b w:val="false"/>
                <w:i w:val="false"/>
                <w:color w:val="000000"/>
                <w:sz w:val="20"/>
              </w:rPr>
              <w:t>
(74) Патенттік сенім білдірілген өкіл (тіркелген нөмірі) немесе өтінім берушінің (өтінім берушілердің) өкілі (толық аты немесе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946"/>
          <w:p>
            <w:pPr>
              <w:spacing w:after="20"/>
              <w:ind w:left="20"/>
              <w:jc w:val="both"/>
            </w:pPr>
            <w:r>
              <w:rPr>
                <w:rFonts w:ascii="Times New Roman"/>
                <w:b w:val="false"/>
                <w:i w:val="false"/>
                <w:color w:val="000000"/>
                <w:sz w:val="20"/>
              </w:rPr>
              <w:t xml:space="preserve">
1 данадағы </w:t>
            </w:r>
          </w:p>
          <w:bookmarkEnd w:id="946"/>
          <w:p>
            <w:pPr>
              <w:spacing w:after="20"/>
              <w:ind w:left="20"/>
              <w:jc w:val="both"/>
            </w:pPr>
            <w:r>
              <w:rPr>
                <w:rFonts w:ascii="Times New Roman"/>
                <w:b w:val="false"/>
                <w:i w:val="false"/>
                <w:color w:val="000000"/>
                <w:sz w:val="20"/>
              </w:rPr>
              <w:t>
парақ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947"/>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Өтінім беруші жұмыс беруші болып табылады және Заңның 5-бабының 1-тармағының шарттары сақталады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берушінің немесе оның құқықтық мирасқорының құқықтарды басқаға беруі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автордың немесе оның құқықтық мирасқорының құқықтарды басқаға беруі </w:t>
            </w:r>
          </w:p>
          <w:p>
            <w:pPr>
              <w:spacing w:after="20"/>
              <w:ind w:left="20"/>
              <w:jc w:val="both"/>
            </w:pPr>
            <w:r>
              <w:rPr>
                <w:rFonts w:ascii="Times New Roman"/>
                <w:b w:val="false"/>
                <w:i w:val="false"/>
                <w:color w:val="000000"/>
                <w:sz w:val="20"/>
              </w:rPr>
              <w:t>
мұрагерлік құқығы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сауалнамасы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фотосурет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 немесе түсті слайдтар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жасалған сату туралы ақпарат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бергені үшін ақы төлегені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ақыны азайту үшін негіздеме бар екенін растайтын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көшірмесі (конвенциялық басымдық сұратқан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қазақ немесе орыс тіліне аудару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басқаға беруі өкілдің немесе өкілдің өкілетігін растайтын сенімхат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(көрсету керек)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948"/>
          <w:p>
            <w:pPr>
              <w:spacing w:after="20"/>
              <w:ind w:left="20"/>
              <w:jc w:val="both"/>
            </w:pPr>
            <w:r>
              <w:rPr>
                <w:rFonts w:ascii="Times New Roman"/>
                <w:b w:val="false"/>
                <w:i w:val="false"/>
                <w:color w:val="000000"/>
                <w:sz w:val="20"/>
              </w:rPr>
              <w:t>
(72) Автор (-лар)</w:t>
            </w:r>
          </w:p>
          <w:bookmarkEnd w:id="948"/>
          <w:p>
            <w:pPr>
              <w:spacing w:after="20"/>
              <w:ind w:left="20"/>
              <w:jc w:val="both"/>
            </w:pPr>
            <w:r>
              <w:rPr>
                <w:rFonts w:ascii="Times New Roman"/>
                <w:b w:val="false"/>
                <w:i w:val="false"/>
                <w:color w:val="000000"/>
                <w:sz w:val="20"/>
              </w:rPr>
              <w:t>
(толық Т.А.Ә.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атауын және белгілі болса, оның ДЗМҰ ST.3 стандарты бойынша кодымен қоса тұратын жерінің толық пошталық мекен-жайы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949"/>
          <w:p>
            <w:pPr>
              <w:spacing w:after="20"/>
              <w:ind w:left="20"/>
              <w:jc w:val="both"/>
            </w:pPr>
            <w:r>
              <w:rPr>
                <w:rFonts w:ascii="Times New Roman"/>
                <w:b w:val="false"/>
                <w:i w:val="false"/>
                <w:color w:val="000000"/>
                <w:sz w:val="20"/>
              </w:rPr>
              <w:t>
Мен (біз) _______________________________________________________________________________</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материалдарын және патентті жариялау кезінде мені (бізді) автор(-лар) ретінде атамауды өтінемін (өтінеміз)</w:t>
            </w:r>
          </w:p>
          <w:p>
            <w:pPr>
              <w:spacing w:after="20"/>
              <w:ind w:left="20"/>
              <w:jc w:val="both"/>
            </w:pPr>
            <w:r>
              <w:rPr>
                <w:rFonts w:ascii="Times New Roman"/>
                <w:b w:val="false"/>
                <w:i w:val="false"/>
                <w:color w:val="000000"/>
                <w:sz w:val="20"/>
              </w:rPr>
              <w:t>
Автордың (-лардың) қолы (-дары)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950"/>
          <w:p>
            <w:pPr>
              <w:spacing w:after="20"/>
              <w:ind w:left="20"/>
              <w:jc w:val="both"/>
            </w:pPr>
            <w:r>
              <w:rPr>
                <w:rFonts w:ascii="Times New Roman"/>
                <w:b w:val="false"/>
                <w:i w:val="false"/>
                <w:color w:val="000000"/>
                <w:sz w:val="20"/>
              </w:rPr>
              <w:t>
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Мен (біз) үлгілер тиісті жолмен алынғандығын және селекциялық жетістіктің көрнекі іріктелуі болып табылатынын растаймын (-мыз).</w:t>
            </w:r>
          </w:p>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951"/>
          <w:p>
            <w:pPr>
              <w:spacing w:after="20"/>
              <w:ind w:left="20"/>
              <w:jc w:val="both"/>
            </w:pPr>
            <w:r>
              <w:rPr>
                <w:rFonts w:ascii="Times New Roman"/>
                <w:b w:val="false"/>
                <w:i w:val="false"/>
                <w:color w:val="000000"/>
                <w:sz w:val="20"/>
              </w:rPr>
              <w:t>
Қолы</w:t>
            </w:r>
          </w:p>
          <w:bookmarkEnd w:id="951"/>
          <w:p>
            <w:pPr>
              <w:spacing w:after="20"/>
              <w:ind w:left="20"/>
              <w:jc w:val="both"/>
            </w:pPr>
            <w:r>
              <w:rPr>
                <w:rFonts w:ascii="Times New Roman"/>
                <w:b w:val="false"/>
                <w:i w:val="false"/>
                <w:color w:val="000000"/>
                <w:sz w:val="20"/>
              </w:rPr>
              <w:t>
өтінім берушінің(-лердің) немесе патенттік сенім білдірілген өкілдің қолы(дары), қол қойылған күн (заңды тұлға атынан қол қою кезінде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өтінімдерге сараптама жүргізу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52"/>
          <w:p>
            <w:pPr>
              <w:spacing w:after="20"/>
              <w:ind w:left="20"/>
              <w:jc w:val="both"/>
            </w:pPr>
            <w:r>
              <w:rPr>
                <w:rFonts w:ascii="Times New Roman"/>
                <w:b w:val="false"/>
                <w:i w:val="false"/>
                <w:color w:val="000000"/>
                <w:sz w:val="20"/>
              </w:rPr>
              <w:t>
 (86) алушы ведомство белгілеген халықаралық өтінімді тіркеу нөмірі және халықаралық өтінімді берген күні</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(87) халықаралық өтінімнің нөмірі және халықаралық жарияланған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(96) алушы ведомство белгілеген еуразиялық өтінімнің нөмірі және өтінімді берген күні</w:t>
            </w:r>
          </w:p>
          <w:p>
            <w:pPr>
              <w:spacing w:after="20"/>
              <w:ind w:left="20"/>
              <w:jc w:val="both"/>
            </w:pPr>
            <w:r>
              <w:rPr>
                <w:rFonts w:ascii="Times New Roman"/>
                <w:b w:val="false"/>
                <w:i w:val="false"/>
                <w:color w:val="000000"/>
                <w:sz w:val="20"/>
              </w:rPr>
              <w:t>
(97) еуразиялық өтінімнің нөмірі және жарияланған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953"/>
          <w:p>
            <w:pPr>
              <w:spacing w:after="20"/>
              <w:ind w:left="20"/>
              <w:jc w:val="both"/>
            </w:pPr>
            <w:r>
              <w:rPr>
                <w:rFonts w:ascii="Times New Roman"/>
                <w:b w:val="false"/>
                <w:i w:val="false"/>
                <w:color w:val="000000"/>
                <w:sz w:val="20"/>
              </w:rPr>
              <w:t>
Өнертабысқа Қазақстан Республикасының</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патентін беру туралы</w:t>
            </w:r>
          </w:p>
          <w:p>
            <w:pPr>
              <w:spacing w:after="20"/>
              <w:ind w:left="20"/>
              <w:jc w:val="both"/>
            </w:pPr>
            <w:r>
              <w:rPr>
                <w:rFonts w:ascii="Times New Roman"/>
                <w:b w:val="false"/>
                <w:i w:val="false"/>
                <w:color w:val="000000"/>
                <w:sz w:val="20"/>
              </w:rPr>
              <w:t>
ӨТІНІШ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954"/>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өнертабысқа Қазақстан Республикасының патентін беруді сұраймын (сұраймыз)</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(71) Өтінім иесі (иелері):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(72) коды бар бағанның тұсындағы бағанда келтіріледі)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955"/>
          <w:p>
            <w:pPr>
              <w:spacing w:after="20"/>
              <w:ind w:left="20"/>
              <w:jc w:val="both"/>
            </w:pPr>
            <w:r>
              <w:rPr>
                <w:rFonts w:ascii="Times New Roman"/>
                <w:b w:val="false"/>
                <w:i w:val="false"/>
                <w:color w:val="000000"/>
                <w:sz w:val="20"/>
              </w:rPr>
              <w:t>
Стандарт бойынша елдің коды</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ДЗМҰ ST.3</w:t>
            </w:r>
          </w:p>
          <w:p>
            <w:pPr>
              <w:spacing w:after="20"/>
              <w:ind w:left="20"/>
              <w:jc w:val="both"/>
            </w:pPr>
            <w:r>
              <w:rPr>
                <w:rFonts w:ascii="Times New Roman"/>
                <w:b w:val="false"/>
                <w:i w:val="false"/>
                <w:color w:val="000000"/>
                <w:sz w:val="20"/>
              </w:rPr>
              <w:t>
(егер қондырылған болса)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956"/>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bookmarkEnd w:id="956"/>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957"/>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(бұдан әрі – "ҰЗМИ" РМК) берген күннен ертерек күн бойынша басымдық сұралған кезде ғана толтырылады</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Өнертабыстың басымдылығын күні бойынша белгілеуіңізді сұраймын (сұраймыз):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өтінімді (өтінімдерді) Париж конвенциясына қатысушы мемлекетке беру (Заңның 20-бабы 2-т.)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Заңның 20-б. 4-т. сәйкес бұрынғы өтінімді "ҰЗМИ" РМК-на беру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Заңның 20-б. 5-т. сәйкес бастапқы өтінімді "ҰЗМИ" РМК-на беру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өтінімнің басымдылығы(Заңның 20-б. 5-т.)</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(өтінімнің нөмірі __________, өтінімді берген күні _____________)</w:t>
            </w:r>
          </w:p>
          <w:p>
            <w:pPr>
              <w:spacing w:after="20"/>
              <w:ind w:left="20"/>
              <w:jc w:val="both"/>
            </w:pPr>
            <w:r>
              <w:rPr>
                <w:rFonts w:ascii="Times New Roman"/>
                <w:b w:val="false"/>
                <w:i w:val="false"/>
                <w:color w:val="000000"/>
                <w:sz w:val="20"/>
              </w:rPr>
              <w:t>
бұрынғы өтінімге қосымша материалдардың түсуі (Заңның 20-б. 3-т.)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бұрынғы, бастапқы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Басымдық сұралған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басымдылық сұралған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Өнертабыстың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58"/>
          <w:p>
            <w:pPr>
              <w:spacing w:after="20"/>
              <w:ind w:left="20"/>
              <w:jc w:val="both"/>
            </w:pPr>
            <w:r>
              <w:rPr>
                <w:rFonts w:ascii="Times New Roman"/>
                <w:b w:val="false"/>
                <w:i w:val="false"/>
                <w:color w:val="000000"/>
                <w:sz w:val="20"/>
              </w:rPr>
              <w:t>
Хат алмасу үшін мекен-жай ( толық пошталық мекен- жай және адресаттың аты)</w:t>
            </w:r>
          </w:p>
          <w:bookmarkEnd w:id="958"/>
          <w:p>
            <w:pPr>
              <w:spacing w:after="20"/>
              <w:ind w:left="20"/>
              <w:jc w:val="both"/>
            </w:pPr>
            <w:r>
              <w:rPr>
                <w:rFonts w:ascii="Times New Roman"/>
                <w:b w:val="false"/>
                <w:i w:val="false"/>
                <w:color w:val="000000"/>
                <w:sz w:val="20"/>
              </w:rPr>
              <w:t>
Телефон: Мобильдік телефон: Факс: Электрондық пошта адресі: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тіркеу нөмірі) немесе өтінім иесінің (иелерінің) өкілі (толық аты немесе атауы, мекен- 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Қоса берілетін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("ҰЗМИ" РМК мөртаңбасы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сызулар және өзге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төлем туралы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 барын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959"/>
          <w:p>
            <w:pPr>
              <w:spacing w:after="20"/>
              <w:ind w:left="20"/>
              <w:jc w:val="both"/>
            </w:pPr>
            <w:r>
              <w:rPr>
                <w:rFonts w:ascii="Times New Roman"/>
                <w:b w:val="false"/>
                <w:i w:val="false"/>
                <w:color w:val="000000"/>
                <w:sz w:val="20"/>
              </w:rPr>
              <w:t>
бірінші өтінімнің</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(өтінімдердің)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(конвенциялық басымдылық</w:t>
            </w:r>
          </w:p>
          <w:p>
            <w:pPr>
              <w:spacing w:after="20"/>
              <w:ind w:left="20"/>
              <w:jc w:val="both"/>
            </w:pPr>
            <w:r>
              <w:rPr>
                <w:rFonts w:ascii="Times New Roman"/>
                <w:b w:val="false"/>
                <w:i w:val="false"/>
                <w:color w:val="000000"/>
                <w:sz w:val="20"/>
              </w:rPr>
              <w:t>
сұралған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немесе өкілдің өкілеттігін куәландыратын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 (рефератпен)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60"/>
          <w:p>
            <w:pPr>
              <w:spacing w:after="20"/>
              <w:ind w:left="20"/>
              <w:jc w:val="both"/>
            </w:pPr>
            <w:r>
              <w:rPr>
                <w:rFonts w:ascii="Times New Roman"/>
                <w:b w:val="false"/>
                <w:i w:val="false"/>
                <w:color w:val="000000"/>
                <w:sz w:val="20"/>
              </w:rPr>
              <w:t>
(72)Автор(-лар)</w:t>
            </w:r>
          </w:p>
          <w:bookmarkEnd w:id="960"/>
          <w:p>
            <w:pPr>
              <w:spacing w:after="20"/>
              <w:ind w:left="20"/>
              <w:jc w:val="both"/>
            </w:pPr>
            <w:r>
              <w:rPr>
                <w:rFonts w:ascii="Times New Roman"/>
                <w:b w:val="false"/>
                <w:i w:val="false"/>
                <w:color w:val="000000"/>
                <w:sz w:val="20"/>
              </w:rPr>
              <w:t>
(толық аты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және белгіленген болса, ДЗМҰ ST.3 стандарты бойынша оның кодын қоса алғанда тұратын жерінің толық пошталық мекен- жайы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961"/>
          <w:p>
            <w:pPr>
              <w:spacing w:after="20"/>
              <w:ind w:left="20"/>
              <w:jc w:val="both"/>
            </w:pPr>
            <w:r>
              <w:rPr>
                <w:rFonts w:ascii="Times New Roman"/>
                <w:b w:val="false"/>
                <w:i w:val="false"/>
                <w:color w:val="000000"/>
                <w:sz w:val="20"/>
              </w:rPr>
              <w:t>
Мен (біз) ____________________________________________________________________________________</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(аты-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Патентті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962"/>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Өтінім иесінің (иелерінің) қолы (қолдары) (заңды тұлға атынан қол қойған жағдайда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объектілеріне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өтінімдерге сараптама жүргізу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63"/>
          <w:p>
            <w:pPr>
              <w:spacing w:after="20"/>
              <w:ind w:left="20"/>
              <w:jc w:val="both"/>
            </w:pPr>
            <w:r>
              <w:rPr>
                <w:rFonts w:ascii="Times New Roman"/>
                <w:b w:val="false"/>
                <w:i w:val="false"/>
                <w:color w:val="000000"/>
                <w:sz w:val="20"/>
              </w:rPr>
              <w:t>
(86) алушы ведомство белгілеген халықаралық өтінімді тіркеу нөмірі және халықаралық өтінімді берген күні</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(87) халықаралық өтінімнің нөмірі және халықаралық жарияланған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(96) алушы ведомство белгілеген еуразиялық өтінімнің нөмірі және өтінімді берген күні</w:t>
            </w:r>
          </w:p>
          <w:p>
            <w:pPr>
              <w:spacing w:after="20"/>
              <w:ind w:left="20"/>
              <w:jc w:val="both"/>
            </w:pPr>
            <w:r>
              <w:rPr>
                <w:rFonts w:ascii="Times New Roman"/>
                <w:b w:val="false"/>
                <w:i w:val="false"/>
                <w:color w:val="000000"/>
                <w:sz w:val="20"/>
              </w:rPr>
              <w:t>
(97) еуразиялық өтінімнің нөмірі және жарияланған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964"/>
          <w:p>
            <w:pPr>
              <w:spacing w:after="20"/>
              <w:ind w:left="20"/>
              <w:jc w:val="both"/>
            </w:pPr>
            <w:r>
              <w:rPr>
                <w:rFonts w:ascii="Times New Roman"/>
                <w:b w:val="false"/>
                <w:i w:val="false"/>
                <w:color w:val="000000"/>
                <w:sz w:val="20"/>
              </w:rPr>
              <w:t>
ӨТІНІШ</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Пайдалы модельге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w:t>
            </w:r>
          </w:p>
          <w:p>
            <w:pPr>
              <w:spacing w:after="20"/>
              <w:ind w:left="20"/>
              <w:jc w:val="both"/>
            </w:pPr>
            <w:r>
              <w:rPr>
                <w:rFonts w:ascii="Times New Roman"/>
                <w:b w:val="false"/>
                <w:i w:val="false"/>
                <w:color w:val="000000"/>
                <w:sz w:val="20"/>
              </w:rPr>
              <w:t>
патентін беру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965"/>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пайдалы модельге Қазақстан Республикасының патентін беруді сұраймын (сұраймыз)</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(72) Өтінім иесі (иелері):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(72) коды бар бағанның тұсындағы бағанда келтіріледі)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 ДЗМҰ ST.3 (егер қондырылған болса)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966"/>
          <w:p>
            <w:pPr>
              <w:spacing w:after="20"/>
              <w:ind w:left="20"/>
              <w:jc w:val="both"/>
            </w:pPr>
            <w:r>
              <w:rPr>
                <w:rFonts w:ascii="Times New Roman"/>
                <w:b w:val="false"/>
                <w:i w:val="false"/>
                <w:color w:val="000000"/>
                <w:sz w:val="20"/>
              </w:rPr>
              <w:t>
Заңды тұлғаны мемлекеттік тіркеу туралы мәліметтер, БСН нөмірі (бизнес-сәйкестендіру нөмірі) немесе жеке кәсіпкер, ЖСН нөмірі (жеке сәйкестендіру нөмірі) (Қазақстан Республикасының өтініш берушілері үшін)</w:t>
            </w:r>
          </w:p>
          <w:bookmarkEnd w:id="966"/>
          <w:p>
            <w:pPr>
              <w:spacing w:after="20"/>
              <w:ind w:left="20"/>
              <w:jc w:val="both"/>
            </w:pPr>
            <w:r>
              <w:rPr>
                <w:rFonts w:ascii="Times New Roman"/>
                <w:b w:val="false"/>
                <w:i w:val="false"/>
                <w:color w:val="000000"/>
                <w:sz w:val="20"/>
              </w:rPr>
              <w:t>
Жеке басын куәландыратын құжаттан мәліметтер, ЖСН нөмірі (жеке сәйкестендіру нөмірі) – жеке тұлға үшін (Қазақстан Республикасының өтініш берушілері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967"/>
          <w:p>
            <w:pPr>
              <w:spacing w:after="20"/>
              <w:ind w:left="20"/>
              <w:jc w:val="both"/>
            </w:pPr>
            <w:r>
              <w:rPr>
                <w:rFonts w:ascii="Times New Roman"/>
                <w:b w:val="false"/>
                <w:i w:val="false"/>
                <w:color w:val="000000"/>
                <w:sz w:val="20"/>
              </w:rPr>
              <w:t>
Өтінімді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кәсіпорынына (бұдан әрі – "ҰЗМИ" РМК) берген күннен ертерек күн бойынша басымдық сұралған кезде ғана толтырылады</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Пайдалы модельдің басымдылығын күні бойынша белгілеуіңізді сұраймын (сұраймыз):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өтінімді (өтінімдерді) Париж конвенциясына қатысушы мемлекетке беру (Қазақстан Республикасы Патент заңының </w:t>
            </w:r>
            <w:r>
              <w:rPr>
                <w:rFonts w:ascii="Times New Roman"/>
                <w:b w:val="false"/>
                <w:i w:val="false"/>
                <w:color w:val="000000"/>
                <w:sz w:val="20"/>
              </w:rPr>
              <w:t>20 бабы</w:t>
            </w:r>
            <w:r>
              <w:rPr>
                <w:rFonts w:ascii="Times New Roman"/>
                <w:b w:val="false"/>
                <w:i w:val="false"/>
                <w:color w:val="000000"/>
                <w:sz w:val="20"/>
              </w:rPr>
              <w:t xml:space="preserve"> 2 тармағы) (әрі қарай - Заң)</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Заңның 20 бабы 4 тармағы сәйкес бұрынғы өтінімді ҰЗМИ-ға беру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Заңның 20 бабы 5 тармағы сәйкес бастапқы өтінімді ҰЗМИ-ға беру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өтінімнің басымдылығы (Заңның 20 бабы 5 тармағы)</w:t>
            </w:r>
          </w:p>
          <w:p>
            <w:pPr>
              <w:spacing w:after="20"/>
              <w:ind w:left="20"/>
              <w:jc w:val="both"/>
            </w:pPr>
            <w:r>
              <w:rPr>
                <w:rFonts w:ascii="Times New Roman"/>
                <w:b w:val="false"/>
                <w:i w:val="false"/>
                <w:color w:val="000000"/>
                <w:sz w:val="20"/>
              </w:rPr>
              <w:t>
бұрынғы өтінімге қосымша материалдардың түсуі (Заңның 20 бабы 3 тармағы)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бұрынғы, астапқы өтінімнің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Басымдық сұралған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басымдылық сұралған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Пайдалы модельдің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968"/>
          <w:p>
            <w:pPr>
              <w:spacing w:after="20"/>
              <w:ind w:left="20"/>
              <w:jc w:val="both"/>
            </w:pPr>
            <w:r>
              <w:rPr>
                <w:rFonts w:ascii="Times New Roman"/>
                <w:b w:val="false"/>
                <w:i w:val="false"/>
                <w:color w:val="000000"/>
                <w:sz w:val="20"/>
              </w:rPr>
              <w:t>
Хат алмасу үшін мекен- жай ( толық пошталық мекен- жай және адресаттың аты)</w:t>
            </w:r>
          </w:p>
          <w:bookmarkEnd w:id="968"/>
          <w:p>
            <w:pPr>
              <w:spacing w:after="20"/>
              <w:ind w:left="20"/>
              <w:jc w:val="both"/>
            </w:pPr>
            <w:r>
              <w:rPr>
                <w:rFonts w:ascii="Times New Roman"/>
                <w:b w:val="false"/>
                <w:i w:val="false"/>
                <w:color w:val="000000"/>
                <w:sz w:val="20"/>
              </w:rPr>
              <w:t>
Телефон: Мобильдік телефон: Факс: Электрондық пошта адресі: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Сенімді патент өкілі (толық аты, тіркеу нөмірі, мекен-жайы) немесе өтінім иесінің (иелерінің) өкілі (толық аты немесе атауы,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берілетін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РМК мөртаңбасы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сызулар және өзге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төлем туралы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 барын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969"/>
          <w:p>
            <w:pPr>
              <w:spacing w:after="20"/>
              <w:ind w:left="20"/>
              <w:jc w:val="both"/>
            </w:pPr>
            <w:r>
              <w:rPr>
                <w:rFonts w:ascii="Times New Roman"/>
                <w:b w:val="false"/>
                <w:i w:val="false"/>
                <w:color w:val="000000"/>
                <w:sz w:val="20"/>
              </w:rPr>
              <w:t>
бірінші өтінімнің</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(өтінімдердің)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(конвенциялық басымдылық</w:t>
            </w:r>
          </w:p>
          <w:p>
            <w:pPr>
              <w:spacing w:after="20"/>
              <w:ind w:left="20"/>
              <w:jc w:val="both"/>
            </w:pPr>
            <w:r>
              <w:rPr>
                <w:rFonts w:ascii="Times New Roman"/>
                <w:b w:val="false"/>
                <w:i w:val="false"/>
                <w:color w:val="000000"/>
                <w:sz w:val="20"/>
              </w:rPr>
              <w:t>
сұралған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 тіліндегі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немесе өкілдің өкілеттігін куәландыратын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(көрсетілсін)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 (рефератпен)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(73)Автор(-лар) (толық аты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белгіленген болса, ДЗМҰ ST.3 стандарты бойынша оның кодын қоса алғанда тұратын жерінің толық пошталық мекен- 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970"/>
          <w:p>
            <w:pPr>
              <w:spacing w:after="20"/>
              <w:ind w:left="20"/>
              <w:jc w:val="both"/>
            </w:pPr>
            <w:r>
              <w:rPr>
                <w:rFonts w:ascii="Times New Roman"/>
                <w:b w:val="false"/>
                <w:i w:val="false"/>
                <w:color w:val="000000"/>
                <w:sz w:val="20"/>
              </w:rPr>
              <w:t>
 </w:t>
            </w:r>
          </w:p>
          <w:bookmarkEnd w:id="970"/>
          <w:p>
            <w:pPr>
              <w:spacing w:after="20"/>
              <w:ind w:left="20"/>
              <w:jc w:val="both"/>
            </w:pPr>
            <w:r>
              <w:rPr>
                <w:rFonts w:ascii="Times New Roman"/>
                <w:b w:val="false"/>
                <w:i w:val="false"/>
                <w:color w:val="000000"/>
                <w:sz w:val="20"/>
              </w:rPr>
              <w:t>
Мен (біз) 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(аты-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пайдалы модельге патент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971"/>
          <w:p>
            <w:pPr>
              <w:spacing w:after="20"/>
              <w:ind w:left="20"/>
              <w:jc w:val="both"/>
            </w:pPr>
            <w:r>
              <w:rPr>
                <w:rFonts w:ascii="Times New Roman"/>
                <w:b w:val="false"/>
                <w:i w:val="false"/>
                <w:color w:val="000000"/>
                <w:sz w:val="20"/>
              </w:rPr>
              <w:t xml:space="preserve">
Цифрлық жүйелерде қамтылған, заңмен қорғалатын құпияны құрайтын мәліметтерді пайдалануға келісемін. </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Өтінім иесінің (иелерінің) қолы (қолдары) (заңды тұлға атынан қол қойған жағдайда басшының қолы мөрмен бекітіледі)</w:t>
            </w:r>
          </w:p>
        </w:tc>
      </w:tr>
    </w:tbl>
    <w:bookmarkStart w:name="z1774" w:id="972"/>
    <w:p>
      <w:pPr>
        <w:spacing w:after="0"/>
        <w:ind w:left="0"/>
        <w:jc w:val="both"/>
      </w:pPr>
      <w:r>
        <w:rPr>
          <w:rFonts w:ascii="Times New Roman"/>
          <w:b w:val="false"/>
          <w:i w:val="false"/>
          <w:color w:val="000000"/>
          <w:sz w:val="28"/>
        </w:rPr>
        <w:t>
      Тізбеге 87-қосымша</w:t>
      </w:r>
    </w:p>
    <w:bookmarkEnd w:id="972"/>
    <w:bookmarkStart w:name="z1775" w:id="973"/>
    <w:p>
      <w:pPr>
        <w:spacing w:after="0"/>
        <w:ind w:left="0"/>
        <w:jc w:val="both"/>
      </w:pPr>
      <w:r>
        <w:rPr>
          <w:rFonts w:ascii="Times New Roman"/>
          <w:b w:val="false"/>
          <w:i w:val="false"/>
          <w:color w:val="000000"/>
          <w:sz w:val="28"/>
        </w:rPr>
        <w:t>
      Өнеркәсіптік меншік объектілеріне арналған</w:t>
      </w:r>
    </w:p>
    <w:bookmarkEnd w:id="973"/>
    <w:bookmarkStart w:name="z1776" w:id="974"/>
    <w:p>
      <w:pPr>
        <w:spacing w:after="0"/>
        <w:ind w:left="0"/>
        <w:jc w:val="both"/>
      </w:pPr>
      <w:r>
        <w:rPr>
          <w:rFonts w:ascii="Times New Roman"/>
          <w:b w:val="false"/>
          <w:i w:val="false"/>
          <w:color w:val="000000"/>
          <w:sz w:val="28"/>
        </w:rPr>
        <w:t>
      өтінімдерге сараптама жүргізу қағидаларына</w:t>
      </w:r>
    </w:p>
    <w:bookmarkEnd w:id="974"/>
    <w:bookmarkStart w:name="z1777" w:id="975"/>
    <w:p>
      <w:pPr>
        <w:spacing w:after="0"/>
        <w:ind w:left="0"/>
        <w:jc w:val="both"/>
      </w:pPr>
      <w:r>
        <w:rPr>
          <w:rFonts w:ascii="Times New Roman"/>
          <w:b w:val="false"/>
          <w:i w:val="false"/>
          <w:color w:val="000000"/>
          <w:sz w:val="28"/>
        </w:rPr>
        <w:t>
      3-қосымша</w:t>
      </w:r>
    </w:p>
    <w:bookmarkEnd w:id="975"/>
    <w:bookmarkStart w:name="z1778" w:id="976"/>
    <w:p>
      <w:pPr>
        <w:spacing w:after="0"/>
        <w:ind w:left="0"/>
        <w:jc w:val="both"/>
      </w:pPr>
      <w:r>
        <w:rPr>
          <w:rFonts w:ascii="Times New Roman"/>
          <w:b w:val="false"/>
          <w:i w:val="false"/>
          <w:color w:val="000000"/>
          <w:sz w:val="28"/>
        </w:rPr>
        <w:t>
      Нысан № 1-ӨҮ</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 нөмірі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r>
              <w:rPr>
                <w:rFonts w:ascii="Times New Roman"/>
                <w:b/>
                <w:i w:val="false"/>
                <w:color w:val="000000"/>
                <w:sz w:val="20"/>
              </w:rPr>
              <w:t>Тіркеу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ҚазақстанРеспубликасының патентін беру туралы ӨТІНІШ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кәсіпорны 010000, Астана қаласы, Мәңгілік Ел даңғылы, 57а, тұрғын емес үй-жай 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977"/>
          <w:p>
            <w:pPr>
              <w:spacing w:after="20"/>
              <w:ind w:left="20"/>
              <w:jc w:val="both"/>
            </w:pPr>
            <w:r>
              <w:rPr>
                <w:rFonts w:ascii="Times New Roman"/>
                <w:b w:val="false"/>
                <w:i w:val="false"/>
                <w:color w:val="000000"/>
                <w:sz w:val="20"/>
              </w:rPr>
              <w:t>
Төменде көрсетілген құжаттарды ұсына отырып, өтінім берушінің (берушілердің) атына Қазақстан Республикасының патентін беруді сұраймын (сұраймыз).</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(71) Өтінім беруші (берушілер)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(Толық аты немесе атауы және тұрғылықты жері немесе орналасқан жері көрсетіледі.</w:t>
            </w:r>
          </w:p>
          <w:p>
            <w:pPr>
              <w:spacing w:after="20"/>
              <w:ind w:left="20"/>
              <w:jc w:val="both"/>
            </w:pPr>
            <w:r>
              <w:rPr>
                <w:rFonts w:ascii="Times New Roman"/>
                <w:b w:val="false"/>
                <w:i w:val="false"/>
                <w:color w:val="000000"/>
                <w:sz w:val="20"/>
              </w:rPr>
              <w:t>
 Өтінім иелері-авторлардың тұрғылықты мекенжайы туралы деректер 97 коды бар бағанда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елдің коды (егер ол белгіленген болса)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978"/>
          <w:p>
            <w:pPr>
              <w:spacing w:after="20"/>
              <w:ind w:left="20"/>
              <w:jc w:val="both"/>
            </w:pPr>
            <w:r>
              <w:rPr>
                <w:rFonts w:ascii="Times New Roman"/>
                <w:b w:val="false"/>
                <w:i w:val="false"/>
                <w:color w:val="000000"/>
                <w:sz w:val="20"/>
              </w:rPr>
              <w:t>
"Ұлттық зияткерлік меншік институты" РМК өтінім берілген күннен ертерек басымдық сұралған кезде ғана толтырылады.</w:t>
            </w:r>
          </w:p>
          <w:bookmarkEnd w:id="978"/>
          <w:bookmarkStart w:name="z1783" w:id="979"/>
          <w:p>
            <w:pPr>
              <w:spacing w:after="20"/>
              <w:ind w:left="20"/>
              <w:jc w:val="both"/>
            </w:pPr>
          </w:p>
          <w:bookmarkEnd w:id="979"/>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bookmarkStart w:name="z1784" w:id="980"/>
          <w:p>
            <w:pPr>
              <w:spacing w:after="20"/>
              <w:ind w:left="20"/>
              <w:jc w:val="both"/>
            </w:pPr>
            <w:r>
              <w:rPr>
                <w:rFonts w:ascii="Times New Roman"/>
                <w:b w:val="false"/>
                <w:i w:val="false"/>
                <w:color w:val="000000"/>
                <w:sz w:val="20"/>
              </w:rPr>
              <w:t>
 Өнеркәсіптік үлгінің басымдығын күні бойынша белгілеуіңізді сұраймын (сұраймыз). Париж конвенциясына қатысушы мемлекетке бірінші өтінімді (өтінімдерді) беру (Заңның 20-бабы 2-тармағы)</w:t>
            </w:r>
          </w:p>
          <w:bookmarkEnd w:id="980"/>
          <w:bookmarkStart w:name="z1785" w:id="981"/>
          <w:p>
            <w:pPr>
              <w:spacing w:after="20"/>
              <w:ind w:left="20"/>
              <w:jc w:val="both"/>
            </w:pPr>
          </w:p>
          <w:bookmarkEnd w:id="981"/>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bookmarkStart w:name="z1786" w:id="982"/>
          <w:p>
            <w:pPr>
              <w:spacing w:after="20"/>
              <w:ind w:left="20"/>
              <w:jc w:val="both"/>
            </w:pPr>
            <w:r>
              <w:rPr>
                <w:rFonts w:ascii="Times New Roman"/>
                <w:b w:val="false"/>
                <w:i w:val="false"/>
                <w:color w:val="000000"/>
                <w:sz w:val="20"/>
              </w:rPr>
              <w:t>
 Заңның 20-бабының  4-тармағына сәйкес "Ұлттық зияткерлік меншік институты" РМК неғұрлым ерте берілген өтінімді беру</w:t>
            </w:r>
          </w:p>
          <w:bookmarkEnd w:id="982"/>
          <w:bookmarkStart w:name="z1787" w:id="983"/>
          <w:p>
            <w:pPr>
              <w:spacing w:after="20"/>
              <w:ind w:left="20"/>
              <w:jc w:val="both"/>
            </w:pPr>
          </w:p>
          <w:bookmarkEnd w:id="983"/>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bookmarkStart w:name="z1788" w:id="984"/>
          <w:p>
            <w:pPr>
              <w:spacing w:after="20"/>
              <w:ind w:left="20"/>
              <w:jc w:val="both"/>
            </w:pPr>
            <w:r>
              <w:rPr>
                <w:rFonts w:ascii="Times New Roman"/>
                <w:b w:val="false"/>
                <w:i w:val="false"/>
                <w:color w:val="000000"/>
                <w:sz w:val="20"/>
              </w:rPr>
              <w:t>
 Заңның 20-бабының 5-тармағына сәйкес "Ұлттық зияткерлік меншік институты" РМК бастапқы өтінімді беру</w:t>
            </w:r>
          </w:p>
          <w:bookmarkEnd w:id="984"/>
          <w:bookmarkStart w:name="z1789" w:id="985"/>
          <w:p>
            <w:pPr>
              <w:spacing w:after="20"/>
              <w:ind w:left="20"/>
              <w:jc w:val="both"/>
            </w:pPr>
          </w:p>
          <w:bookmarkEnd w:id="985"/>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(өтінім нөмірі _______________, берген күні _________________) Неғұрлым ерте берілген өтінімдерге қосымша материалдардың түсуі (Заңның 20-бабы тармағы)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неғұрлым ерте берілген, бастапқы өтінімнің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сұралған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кезде)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986"/>
          <w:p>
            <w:pPr>
              <w:spacing w:after="20"/>
              <w:ind w:left="20"/>
              <w:jc w:val="both"/>
            </w:pPr>
            <w:r>
              <w:rPr>
                <w:rFonts w:ascii="Times New Roman"/>
                <w:b w:val="false"/>
                <w:i w:val="false"/>
                <w:color w:val="000000"/>
                <w:sz w:val="20"/>
              </w:rPr>
              <w:t>
(98) Хат-хабар алмасуға арналған мекенжай (толық пошталық мекенжайы және адресаттың аты-жөні)</w:t>
            </w:r>
          </w:p>
          <w:bookmarkEnd w:id="986"/>
          <w:p>
            <w:pPr>
              <w:spacing w:after="20"/>
              <w:ind w:left="20"/>
              <w:jc w:val="both"/>
            </w:pPr>
            <w:r>
              <w:rPr>
                <w:rFonts w:ascii="Times New Roman"/>
                <w:b w:val="false"/>
                <w:i w:val="false"/>
                <w:color w:val="000000"/>
                <w:sz w:val="20"/>
              </w:rPr>
              <w:t>
Телефон:              Ұялы телефон:          Факс: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атауы, тіркеу нөмірі, мекенжайы) немесе өтінім берушінің (берушілердің) өкілі (толық аты немесе атауы,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987"/>
          <w:p>
            <w:pPr>
              <w:spacing w:after="20"/>
              <w:ind w:left="20"/>
              <w:jc w:val="both"/>
            </w:pPr>
            <w:r>
              <w:rPr>
                <w:rFonts w:ascii="Times New Roman"/>
                <w:b w:val="false"/>
                <w:i w:val="false"/>
                <w:color w:val="000000"/>
                <w:sz w:val="20"/>
              </w:rPr>
              <w:t>
Өтінім беруге және патент алуға құқықтың туындау негізі (құжатты ұсынусыз)</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заңның 10-бабының 2-тармақтарының талаптары сақталған және өтінім иесі жұмыс беруші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 берушінің немесе оның құқықтық мирасқорының құқықтарды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автордың немесе оның құқықтық мирасқорының құқықты қайта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мирасқорлық құқық</w:t>
            </w:r>
          </w:p>
          <w:p>
            <w:pPr>
              <w:spacing w:after="20"/>
              <w:ind w:left="20"/>
              <w:jc w:val="both"/>
            </w:pPr>
            <w:r>
              <w:rPr>
                <w:rFonts w:ascii="Times New Roman"/>
                <w:b w:val="false"/>
                <w:i w:val="false"/>
                <w:color w:val="000000"/>
                <w:sz w:val="20"/>
              </w:rPr>
              <w:t>
("Ұлттық зияткерлік меншік институты" РМК мөртаңбасының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үлгінің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кескіндемесінің жиынтығы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(лар) және өзге де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берудің төлемі туралы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негіздің бар-жоғын растайтын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(өтінімдер) көшірмесі (көшірмелері) (конвенциялық басымдық сұралған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шетел тіліндегі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сенім білдірілген өкілдің немесе өкілдің уәкілеттілігін растайтын сенімхат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 (көрсетілсін)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(лары) (толық аты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Елдің атауы және егер ол белгіленген болса, ДЗМҰ ST.3 стандарты бойынша оның кодын қоса алғанда, тұрғылықты жерінің толық пошталық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берген автор (лар)- өтінім беруші (лер) және/немесе автор (лардың) қол (дар)ы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988"/>
                <w:p>
                  <w:pPr>
                    <w:spacing w:after="20"/>
                    <w:ind w:left="20"/>
                    <w:jc w:val="both"/>
                  </w:pPr>
                  <w:r>
                    <w:rPr>
                      <w:rFonts w:ascii="Times New Roman"/>
                      <w:b w:val="false"/>
                      <w:i w:val="false"/>
                      <w:color w:val="000000"/>
                      <w:sz w:val="20"/>
                    </w:rPr>
                    <w:t>
Мен (біз)____________________________________________________________                       (Тегі Аты Әкесінің (бар болса)</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патент беру туралы мәліметтерді жариялау кезінде мені (бізді) автор (лар)ы ретінде көрсетпеуді сұраймын(мыз).</w:t>
                  </w:r>
                </w:p>
                <w:p>
                  <w:pPr>
                    <w:spacing w:after="20"/>
                    <w:ind w:left="20"/>
                    <w:jc w:val="both"/>
                  </w:pPr>
                  <w:r>
                    <w:rPr>
                      <w:rFonts w:ascii="Times New Roman"/>
                      <w:b w:val="false"/>
                      <w:i w:val="false"/>
                      <w:color w:val="000000"/>
                      <w:sz w:val="20"/>
                    </w:rPr>
                    <w:t>
Автор (лар) дың қол (дар) ы: 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989"/>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Автор (лар) болып табылмайтын өтінім иесінің (иелерінің) қолы (қолдары), қол қойылған күні (заңды тұлғаның атынан қол қойған кезде басшының қолы мөрмен бекітіледі)</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белгілеріне, қызмет көрсету белгілеріне,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географиялық нұсқамаларға және тауар шығарылған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жерлердің атауларына өтінімдерге сараптама жүргізу қағидаларына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990"/>
                <w:p>
                  <w:pPr>
                    <w:spacing w:after="20"/>
                    <w:ind w:left="20"/>
                    <w:jc w:val="both"/>
                  </w:pPr>
                  <w:r>
                    <w:rPr>
                      <w:rFonts w:ascii="Times New Roman"/>
                      <w:b w:val="false"/>
                      <w:i w:val="false"/>
                      <w:color w:val="000000"/>
                      <w:sz w:val="20"/>
                    </w:rPr>
                    <w:t>
Тауар таңбасын тіркеуге</w:t>
                  </w:r>
                </w:p>
                <w:bookmarkEnd w:id="990"/>
                <w:p>
                  <w:pPr>
                    <w:spacing w:after="20"/>
                    <w:ind w:left="20"/>
                    <w:jc w:val="both"/>
                  </w:pPr>
                  <w:r>
                    <w:rPr>
                      <w:rFonts w:ascii="Times New Roman"/>
                      <w:b w:val="false"/>
                      <w:i w:val="false"/>
                      <w:color w:val="000000"/>
                      <w:sz w:val="20"/>
                    </w:rPr>
                    <w:t>
ӨТІНІМ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кәсіпорны 010000, Астана қаласы, Мәңгілік Ел даңғылы, 57а, тұрғын емес үй-жай 8</w:t>
                  </w:r>
                </w:p>
              </w:tc>
            </w:tr>
          </w:tbl>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ұсынылған белгіні Қазақстан Республикасында тауар таңбасы (қызмет көрсету белгісі) ретінде тіркеу талап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Ұжымдық тауар таңбасы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ұйымдық-құқықтық нысанын (өтініш берушінің жеке тұлға болған жағдайда, тегі, аты, әкесінің аты (егер бар болса) көрсетіледі)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ДЗМҰST.3стандарты бойынша ел коды (егер белгіленген болса)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991"/>
          <w:p>
            <w:pPr>
              <w:spacing w:after="20"/>
              <w:ind w:left="20"/>
              <w:jc w:val="both"/>
            </w:pPr>
            <w:r>
              <w:rPr>
                <w:rFonts w:ascii="Times New Roman"/>
                <w:b w:val="false"/>
                <w:i w:val="false"/>
                <w:color w:val="000000"/>
                <w:sz w:val="20"/>
              </w:rPr>
              <w:t>
Заңды тұлғаны мемлекеттік тіркеу туралы мәліметтер, БСН нөмірі (салық төлеушінің сәйкестендіру нөмірі) немесе жеке кәсіпкер, ЖСН нөмірі (салық төлеушінің сәйкестендіру нөмірі) (Қазақстан Республикасының өтініш берушілер үшін)</w:t>
            </w:r>
          </w:p>
          <w:bookmarkEnd w:id="991"/>
          <w:p>
            <w:pPr>
              <w:spacing w:after="20"/>
              <w:ind w:left="20"/>
              <w:jc w:val="both"/>
            </w:pPr>
            <w:r>
              <w:rPr>
                <w:rFonts w:ascii="Times New Roman"/>
                <w:b w:val="false"/>
                <w:i w:val="false"/>
                <w:color w:val="000000"/>
                <w:sz w:val="20"/>
              </w:rPr>
              <w:t>
Жеке басын куәландыратын құжат, ЖСН нөмірі (салық төлеушінің сәйкестендіру нөмірі) туралы ақпарат - жеке тұлғалар үшін (Қазақстан Республикасының өтініш берушілері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телефон‚ ұялы телефоны, телефакс, 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992"/>
          <w:p>
            <w:pPr>
              <w:spacing w:after="20"/>
              <w:ind w:left="20"/>
              <w:jc w:val="both"/>
            </w:pPr>
            <w:r>
              <w:rPr>
                <w:rFonts w:ascii="Times New Roman"/>
                <w:b w:val="false"/>
                <w:i w:val="false"/>
                <w:color w:val="000000"/>
                <w:sz w:val="20"/>
              </w:rPr>
              <w:t>
Патенттік сенім білдірілген өкіл немесе басқа өкіл:</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берушінің өкілі немесе патенттік сенім білдірілген өкілі болмаса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берушінің өкілі немесе патенттік сенім білдірілген өкілі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Мекенжай (пошта индексі мен елдің атын қосқанда):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үшін (адресаттың толық пошталық мекенжайы), телефон, ұялы телефон, телефакс,E-mail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берілген өтінімде конвенциялық басымдылық сұралады, (өтінім)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басымдықтың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СТ.3 бойынша берілген елдің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Көрменің басымдығы сұралады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Ашық көрсетудің басталу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белгі: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993"/>
          <w:p>
            <w:pPr>
              <w:spacing w:after="20"/>
              <w:ind w:left="20"/>
              <w:jc w:val="both"/>
            </w:pPr>
            <w:r>
              <w:rPr>
                <w:rFonts w:ascii="Times New Roman"/>
                <w:b w:val="false"/>
                <w:i w:val="false"/>
                <w:color w:val="000000"/>
                <w:sz w:val="20"/>
              </w:rPr>
              <w:t>
 </w:t>
            </w:r>
          </w:p>
          <w:bookmarkEnd w:id="993"/>
          <w:p>
            <w:pPr>
              <w:spacing w:after="20"/>
              <w:ind w:left="20"/>
              <w:jc w:val="both"/>
            </w:pPr>
            <w:r>
              <w:rPr>
                <w:rFonts w:ascii="Times New Roman"/>
                <w:b w:val="false"/>
                <w:i w:val="false"/>
                <w:color w:val="000000"/>
                <w:sz w:val="20"/>
              </w:rPr>
              <w:t>
орын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белгісі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(8x8 сантиметр;</w:t>
            </w:r>
          </w:p>
          <w:p>
            <w:pPr>
              <w:spacing w:after="20"/>
              <w:ind w:left="20"/>
              <w:jc w:val="both"/>
            </w:pPr>
            <w:r>
              <w:rPr>
                <w:rFonts w:ascii="Times New Roman"/>
                <w:b w:val="false"/>
                <w:i w:val="false"/>
                <w:color w:val="000000"/>
                <w:sz w:val="20"/>
              </w:rPr>
              <w:t>
Жапсырмалар үшін 20x20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994"/>
          <w:p>
            <w:pPr>
              <w:spacing w:after="20"/>
              <w:ind w:left="20"/>
              <w:jc w:val="both"/>
            </w:pPr>
            <w:r>
              <w:rPr>
                <w:rFonts w:ascii="Times New Roman"/>
                <w:b w:val="false"/>
                <w:i w:val="false"/>
                <w:color w:val="000000"/>
                <w:sz w:val="20"/>
              </w:rPr>
              <w:t>
 Стандартты түрдегітауар белгісі</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Транслитерациясы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Қорғалмайтын элементтер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Көлемді тауар белгісі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Голографиялық тауар белгісі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Иісті тауар таңбасы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 тауар белгісі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Товарный знак в цветовом исполнении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Ұжымдық тауар белгісі</w:t>
            </w:r>
          </w:p>
          <w:p>
            <w:pPr>
              <w:spacing w:after="20"/>
              <w:ind w:left="20"/>
              <w:jc w:val="both"/>
            </w:pPr>
            <w:r>
              <w:rPr>
                <w:rFonts w:ascii="Times New Roman"/>
                <w:b w:val="false"/>
                <w:i w:val="false"/>
                <w:color w:val="000000"/>
                <w:sz w:val="20"/>
              </w:rPr>
              <w:t>
Түстерді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95"/>
          <w:p>
            <w:pPr>
              <w:spacing w:after="20"/>
              <w:ind w:left="20"/>
              <w:jc w:val="both"/>
            </w:pPr>
            <w:r>
              <w:rPr>
                <w:rFonts w:ascii="Times New Roman"/>
                <w:b w:val="false"/>
                <w:i w:val="false"/>
                <w:color w:val="000000"/>
                <w:sz w:val="20"/>
              </w:rPr>
              <w:t>
* Қазақстан Республикасының өтініш берушілері үшін Атаулары қазақ тілінде және/немесе орыс тілінде</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Шет елдік өтініш берушілер үшін орыс тілінде толтырылады</w:t>
            </w:r>
          </w:p>
          <w:p>
            <w:pPr>
              <w:spacing w:after="20"/>
              <w:ind w:left="20"/>
              <w:jc w:val="both"/>
            </w:pPr>
            <w:r>
              <w:rPr>
                <w:rFonts w:ascii="Times New Roman"/>
                <w:b w:val="false"/>
                <w:i w:val="false"/>
                <w:color w:val="000000"/>
                <w:sz w:val="20"/>
              </w:rPr>
              <w:t>
Керегін белгілеу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96"/>
          <w:p>
            <w:pPr>
              <w:spacing w:after="20"/>
              <w:ind w:left="20"/>
              <w:jc w:val="both"/>
            </w:pPr>
            <w:r>
              <w:rPr>
                <w:rFonts w:ascii="Times New Roman"/>
                <w:b w:val="false"/>
                <w:i w:val="false"/>
                <w:color w:val="000000"/>
                <w:sz w:val="20"/>
              </w:rPr>
              <w:t xml:space="preserve">
Товары и услуги, для которых испрашивается охрана товарного знака, сгруппированные по классам </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МКТУ:</w:t>
            </w:r>
          </w:p>
          <w:p>
            <w:pPr>
              <w:spacing w:after="20"/>
              <w:ind w:left="20"/>
              <w:jc w:val="both"/>
            </w:pPr>
            <w:r>
              <w:rPr>
                <w:rFonts w:ascii="Times New Roman"/>
                <w:b w:val="false"/>
                <w:i w:val="false"/>
                <w:color w:val="000000"/>
                <w:sz w:val="20"/>
              </w:rPr>
              <w:t>
Тауар таңбасын қорғауды сұрайтын тауарлар мен қызметтер ТКҚХС сыныбы бойынша топтастырылған: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берiлген белгi Қазақстан Республикасында бұрын №___тiркелген.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997"/>
          <w:p>
            <w:pPr>
              <w:spacing w:after="20"/>
              <w:ind w:left="20"/>
              <w:jc w:val="both"/>
            </w:pPr>
            <w:r>
              <w:rPr>
                <w:rFonts w:ascii="Times New Roman"/>
                <w:b w:val="false"/>
                <w:i w:val="false"/>
                <w:color w:val="000000"/>
                <w:sz w:val="20"/>
              </w:rPr>
              <w:t>
Қосылған құжаттар тізімі:</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 Қағиданың 4-тармағына сәйкес, үш данада өтінім берілген белгілердің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Тауарлар / қызметтер тізімі (өтінімде жоқ тауарлардың / қызметтердің үлкен тізімі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Төлем құжатының көшірмесі: түбіртек / төлем тапсырмасы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Сенімхаттың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бұрын берiлген өтiнiмнiң куәландырылған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 бұрын берілген өтінім аудармасының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ұжымдық тауар таңбасының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Қағиданың 4-тармағында көрсетілгендерді қоса, басқа құжаттар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Парақтардың барлығы _____ __________________________________________</w:t>
            </w:r>
          </w:p>
          <w:p>
            <w:pPr>
              <w:spacing w:after="20"/>
              <w:ind w:left="20"/>
              <w:jc w:val="both"/>
            </w:pPr>
            <w:r>
              <w:rPr>
                <w:rFonts w:ascii="Times New Roman"/>
                <w:b w:val="false"/>
                <w:i w:val="false"/>
                <w:color w:val="000000"/>
                <w:sz w:val="20"/>
              </w:rPr>
              <w:t>
Қосымша ұсынылған құжаттар тізбесін белгілеу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өтінім берілген өтінімді тіркеуге өтінім беру басқа тұлғалардың зияткерлік меншік құқықтарын бұзбағанын растаймын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998"/>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 Қолы</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тұлғаның лауазымы (тегі, аты, әкесінің аты (бар болса)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белгілеріне, қызмет көрсету белгілеріне,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географиялық нұсқамаларға және тауар шығарылған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жерлердің атауларына өтінімдерге сараптама жүргізу қағидаларына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кәсіпорны 010000, Астана қаласы, Мәңгілік Ел даңғылы, 57а, тұрғын емес үй-жай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999"/>
          <w:p>
            <w:pPr>
              <w:spacing w:after="20"/>
              <w:ind w:left="20"/>
              <w:jc w:val="both"/>
            </w:pPr>
            <w:r>
              <w:rPr>
                <w:rFonts w:ascii="Times New Roman"/>
                <w:b w:val="false"/>
                <w:i w:val="false"/>
                <w:color w:val="000000"/>
                <w:sz w:val="20"/>
              </w:rPr>
              <w:t>
Тауар шығарылған жердің атауын және (немесе) тауар шығарылған жердің атауын ұсыну құқығын тіркеуге</w:t>
            </w:r>
          </w:p>
          <w:bookmarkEnd w:id="999"/>
          <w:p>
            <w:pPr>
              <w:spacing w:after="20"/>
              <w:ind w:left="20"/>
              <w:jc w:val="both"/>
            </w:pPr>
            <w:r>
              <w:rPr>
                <w:rFonts w:ascii="Times New Roman"/>
                <w:b w:val="false"/>
                <w:i w:val="false"/>
                <w:color w:val="000000"/>
                <w:sz w:val="20"/>
              </w:rPr>
              <w:t>
ӨТІНІШ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000"/>
          <w:p>
            <w:pPr>
              <w:spacing w:after="20"/>
              <w:ind w:left="20"/>
              <w:jc w:val="both"/>
            </w:pPr>
            <w:r>
              <w:rPr>
                <w:rFonts w:ascii="Times New Roman"/>
                <w:b w:val="false"/>
                <w:i w:val="false"/>
                <w:color w:val="000000"/>
                <w:sz w:val="20"/>
              </w:rPr>
              <w:t>
 Тауар шығарылған жер атауын және оны пайдалану құқығын тіркеу үшін</w:t>
            </w:r>
          </w:p>
          <w:bookmarkEnd w:id="1000"/>
          <w:p>
            <w:pPr>
              <w:spacing w:after="20"/>
              <w:ind w:left="20"/>
              <w:jc w:val="both"/>
            </w:pPr>
            <w:r>
              <w:rPr>
                <w:rFonts w:ascii="Times New Roman"/>
                <w:b w:val="false"/>
                <w:i w:val="false"/>
                <w:color w:val="000000"/>
                <w:sz w:val="20"/>
              </w:rPr>
              <w:t>
Төменде көрсетілген құжаттарды тапсыру арқылы өтінімде көрсетілген белгілерді тауар шығарылған жердің атауы ретінде тіркеуді және оны пайдалану құқығын беруді сұраймын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001"/>
          <w:p>
            <w:pPr>
              <w:spacing w:after="20"/>
              <w:ind w:left="20"/>
              <w:jc w:val="both"/>
            </w:pPr>
            <w:r>
              <w:rPr>
                <w:rFonts w:ascii="Times New Roman"/>
                <w:b w:val="false"/>
                <w:i w:val="false"/>
                <w:color w:val="000000"/>
                <w:sz w:val="20"/>
              </w:rPr>
              <w:t>
 бұрын тіркелген тауар шығарылған жердің атауын пайдалану құқығын беру</w:t>
            </w:r>
          </w:p>
          <w:bookmarkEnd w:id="1001"/>
          <w:p>
            <w:pPr>
              <w:spacing w:after="20"/>
              <w:ind w:left="20"/>
              <w:jc w:val="both"/>
            </w:pPr>
            <w:r>
              <w:rPr>
                <w:rFonts w:ascii="Times New Roman"/>
                <w:b w:val="false"/>
                <w:i w:val="false"/>
                <w:color w:val="000000"/>
                <w:sz w:val="20"/>
              </w:rPr>
              <w:t>
Төменде көрсетілген құжаттарды тапсыру арқылы мен бұрын тіркелген тауар шығарылған жердің атауын пайдалану құқығын беруді сұраймын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берушінің ұйымдық-құқықтық нысанын (өтініш берушінің жеке тұлға болған жағдайда, тегі, аты, әкесінің аты (егер бар болса) көрсетіледі)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 коды (егер белгіленген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тұлғаны немесе жеке кәсіпкерді мемлекеттік тіркеу туралы ақпарат (Қазақстан Республикасының өтініш берушілері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телефон‚ ұялы телефоны, телефакс,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002"/>
          <w:p>
            <w:pPr>
              <w:spacing w:after="20"/>
              <w:ind w:left="20"/>
              <w:jc w:val="both"/>
            </w:pPr>
            <w:r>
              <w:rPr>
                <w:rFonts w:ascii="Times New Roman"/>
                <w:b w:val="false"/>
                <w:i w:val="false"/>
                <w:color w:val="000000"/>
                <w:sz w:val="20"/>
              </w:rPr>
              <w:t>
Патенттік сенім білдірілген өкіл немесе басқа өкіл:</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берушінің өкілі немесе патенттік сенім білдірілген өкілі болмаса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 берушінің өкілі немесе патенттік сенім білдірілген өкілі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Мекенжай (пошта индексі мен елдің атын қосқанда):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 алмасу үшін (адресаттың толық пошталық мекенжайы), телефон, ұялы телефон, телефакс, E-mail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белгі (бас әріптермен басып шығару)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ерекше қасиеттерінің сипаттамасы немесе оның сапасы, беделі, басқа да сипаттамалары туралы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шыққан жері (өнімі) (географиялық объектінің шекарасы)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ұсынылған құжаттар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сараптама жүргізу үшін төлем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қасиеттердің, сапаның, беделдің және басқа да сипаттамалардың бар екендігін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өкілеттігін куәландыратын сенімхат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құжаттар (көрсетіңіз)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03"/>
          <w:p>
            <w:pPr>
              <w:spacing w:after="20"/>
              <w:ind w:left="20"/>
              <w:jc w:val="both"/>
            </w:pPr>
            <w:r>
              <w:rPr>
                <w:rFonts w:ascii="Times New Roman"/>
                <w:b w:val="false"/>
                <w:i w:val="false"/>
                <w:color w:val="000000"/>
                <w:sz w:val="20"/>
              </w:rPr>
              <w:t>
Қосымша ұсынылған құжаттар тізімін белгілеу _____</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қамтылған,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тұлғаның лауазымы (тегі, аты, әкесінің аты (бар болса)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белгілеріне, қызмет көрсету белгілеріне,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географиялық нұсқамаларға және тауар шығарылған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жерлердің атауларына өтінімдерге сараптама жүргізу қағидаларына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республикалық мемлекеттік кәсіпорны 010000, Астана қаласы, Мәңгілік Ел даңғылы, 57а, тұрғын емес үй-жай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004"/>
          <w:p>
            <w:pPr>
              <w:spacing w:after="20"/>
              <w:ind w:left="20"/>
              <w:jc w:val="both"/>
            </w:pPr>
            <w:r>
              <w:rPr>
                <w:rFonts w:ascii="Times New Roman"/>
                <w:b w:val="false"/>
                <w:i w:val="false"/>
                <w:color w:val="000000"/>
                <w:sz w:val="20"/>
              </w:rPr>
              <w:t>
Географиялық нұсқаманы</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тіркеуге немесе географиялық нұсқаманы пайдалану құқығын беруге</w:t>
            </w:r>
          </w:p>
          <w:p>
            <w:pPr>
              <w:spacing w:after="20"/>
              <w:ind w:left="20"/>
              <w:jc w:val="both"/>
            </w:pPr>
            <w:r>
              <w:rPr>
                <w:rFonts w:ascii="Times New Roman"/>
                <w:b w:val="false"/>
                <w:i w:val="false"/>
                <w:color w:val="000000"/>
                <w:sz w:val="20"/>
              </w:rPr>
              <w:t>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005"/>
          <w:p>
            <w:pPr>
              <w:spacing w:after="20"/>
              <w:ind w:left="20"/>
              <w:jc w:val="both"/>
            </w:pPr>
          </w:p>
          <w:bookmarkEnd w:id="100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географиялық нұсқаманы тіркеуге және оны пайдалану құқығын беруге Төменде көрсетілген құжаттарды ұсына отырып, өтінімде көрсетілген белгіні географиялық нұсқама ретінде тіркеуді және оны пайдалану құқығын беруді сұраймын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68" w:id="1006"/>
          <w:p>
            <w:pPr>
              <w:spacing w:after="20"/>
              <w:ind w:left="20"/>
              <w:jc w:val="both"/>
            </w:pPr>
          </w:p>
          <w:bookmarkEnd w:id="100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бұрын тіркелген географиялық нұсқаманы пайдалану құқығын беруге Төменде көрсетілген құжаттарды ұсына отырып, бұрын тіркелген географиялық нұсқаманы пайдалану құқығын беруді сұраймын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 көрсете отырып, өтініш берушінің толық атауы (Тегі, Аты, Әкесінің аты (бар болса), егер өтініш беруші жеке кәсіпкер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 3 ДЗМҰ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дара кәсіпкерді мемлекеттік тіркеу туралы мәліметтер (Қазақстан Республикасының өтініш берушілері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телефоны, ұялы телефоны,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007"/>
          <w:p>
            <w:pPr>
              <w:spacing w:after="20"/>
              <w:ind w:left="20"/>
              <w:jc w:val="both"/>
            </w:pPr>
            <w:r>
              <w:rPr>
                <w:rFonts w:ascii="Times New Roman"/>
                <w:b w:val="false"/>
                <w:i w:val="false"/>
                <w:color w:val="000000"/>
                <w:sz w:val="20"/>
              </w:rPr>
              <w:t>
Патенттік сенім білдірілген өкіл немесе өзге өкіл</w:t>
            </w:r>
          </w:p>
          <w:bookmarkEnd w:id="1007"/>
          <w:bookmarkStart w:name="z1870" w:id="1008"/>
          <w:p>
            <w:pPr>
              <w:spacing w:after="20"/>
              <w:ind w:left="20"/>
              <w:jc w:val="both"/>
            </w:pPr>
          </w:p>
          <w:bookmarkEnd w:id="10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bookmarkStart w:name="z1871" w:id="1009"/>
          <w:p>
            <w:pPr>
              <w:spacing w:after="20"/>
              <w:ind w:left="20"/>
              <w:jc w:val="both"/>
            </w:pPr>
            <w:r>
              <w:rPr>
                <w:rFonts w:ascii="Times New Roman"/>
                <w:b w:val="false"/>
                <w:i w:val="false"/>
                <w:color w:val="000000"/>
                <w:sz w:val="20"/>
              </w:rPr>
              <w:t>
 Өкілді сәйкестендіру: Өкілдің атауы немесе Тегі, Аты, Әкесінің аты (бар болса) Мекенжайы (электрондық мекенжайды, почта индексін және елдің атауын қоса алғанда) Өтініш берушінің өкілі немесе патенттік сенім білдірілген өкілі болмаса</w:t>
            </w:r>
          </w:p>
          <w:bookmarkEnd w:id="1009"/>
          <w:bookmarkStart w:name="z1872" w:id="1010"/>
          <w:p>
            <w:pPr>
              <w:spacing w:after="20"/>
              <w:ind w:left="20"/>
              <w:jc w:val="both"/>
            </w:pPr>
          </w:p>
          <w:bookmarkEnd w:id="101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алмасуға арналған мекенжай (адресатты көрсете отырып, толық почталық мекенжай), телефон, ұялы телефон,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 (бас әріптермен басып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белгілі бір сапасын, беделін немесе басқа да сипаттамаларын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орны (географиялық объектінің шекарасы)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73" w:id="1011"/>
          <w:p>
            <w:pPr>
              <w:spacing w:after="20"/>
              <w:ind w:left="20"/>
              <w:jc w:val="both"/>
            </w:pPr>
          </w:p>
          <w:bookmarkEnd w:id="101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өтінімге сараптама жүргізгені үшін ақы төленгені туралы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74" w:id="1012"/>
          <w:p>
            <w:pPr>
              <w:spacing w:after="20"/>
              <w:ind w:left="20"/>
              <w:jc w:val="both"/>
            </w:pPr>
          </w:p>
          <w:bookmarkEnd w:id="101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жергілікті атқарушы органның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75" w:id="1013"/>
          <w:p>
            <w:pPr>
              <w:spacing w:after="20"/>
              <w:ind w:left="20"/>
              <w:jc w:val="both"/>
            </w:pPr>
          </w:p>
          <w:bookmarkEnd w:id="101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тауардың белгілі бір сапасын, беделін немесе басқа да сипаттамаларын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76" w:id="1014"/>
          <w:p>
            <w:pPr>
              <w:spacing w:after="20"/>
              <w:ind w:left="20"/>
              <w:jc w:val="both"/>
            </w:pPr>
          </w:p>
          <w:bookmarkEnd w:id="101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өкілдің өкілеттігін куәландыратын сенімхат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877" w:id="1015"/>
          <w:p>
            <w:pPr>
              <w:spacing w:after="20"/>
              <w:ind w:left="20"/>
              <w:jc w:val="both"/>
            </w:pPr>
          </w:p>
          <w:bookmarkEnd w:id="101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Басқа да құжаттар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 беруші _____ Қолы Лауазымы (тегі, аты, әкесінің аты (бар болса)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топологияларын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туралы өтінімдерге сараптама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016"/>
          <w:p>
            <w:pPr>
              <w:spacing w:after="20"/>
              <w:ind w:left="20"/>
              <w:jc w:val="both"/>
            </w:pPr>
            <w:r>
              <w:rPr>
                <w:rFonts w:ascii="Times New Roman"/>
                <w:b w:val="false"/>
                <w:i w:val="false"/>
                <w:color w:val="000000"/>
                <w:sz w:val="20"/>
              </w:rPr>
              <w:t>
 </w:t>
            </w:r>
          </w:p>
          <w:bookmarkEnd w:id="1016"/>
          <w:p>
            <w:pPr>
              <w:spacing w:after="20"/>
              <w:ind w:left="20"/>
              <w:jc w:val="both"/>
            </w:pPr>
            <w:r>
              <w:rPr>
                <w:rFonts w:ascii="Times New Roman"/>
                <w:b w:val="false"/>
                <w:i w:val="false"/>
                <w:color w:val="000000"/>
                <w:sz w:val="20"/>
              </w:rPr>
              <w:t xml:space="preserve">
КІРІС 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Түскен күні: _______. _________. 20______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017"/>
          <w:p>
            <w:pPr>
              <w:spacing w:after="20"/>
              <w:ind w:left="20"/>
              <w:jc w:val="both"/>
            </w:pPr>
            <w:r>
              <w:rPr>
                <w:rFonts w:ascii="Times New Roman"/>
                <w:b w:val="false"/>
                <w:i w:val="false"/>
                <w:color w:val="000000"/>
                <w:sz w:val="20"/>
              </w:rPr>
              <w:t>
(21) ӨТІНІМІНІҢ ТІРКЕУ НӨМІРІ</w:t>
            </w:r>
          </w:p>
          <w:bookmarkEnd w:id="1017"/>
          <w:p>
            <w:pPr>
              <w:spacing w:after="20"/>
              <w:ind w:left="20"/>
              <w:jc w:val="both"/>
            </w:pPr>
            <w:r>
              <w:rPr>
                <w:rFonts w:ascii="Times New Roman"/>
                <w:b w:val="false"/>
                <w:i w:val="false"/>
                <w:color w:val="000000"/>
                <w:sz w:val="20"/>
              </w:rPr>
              <w:t>
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018"/>
          <w:p>
            <w:pPr>
              <w:spacing w:after="20"/>
              <w:ind w:left="20"/>
              <w:jc w:val="both"/>
            </w:pPr>
            <w:r>
              <w:rPr>
                <w:rFonts w:ascii="Times New Roman"/>
                <w:b w:val="false"/>
                <w:i w:val="false"/>
                <w:color w:val="000000"/>
                <w:sz w:val="20"/>
              </w:rPr>
              <w:t>
(22) ҰСЫНУ КҮНІ</w:t>
            </w:r>
          </w:p>
          <w:bookmarkEnd w:id="1018"/>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019"/>
          <w:p>
            <w:pPr>
              <w:spacing w:after="20"/>
              <w:ind w:left="20"/>
              <w:jc w:val="both"/>
            </w:pPr>
            <w:r>
              <w:rPr>
                <w:rFonts w:ascii="Times New Roman"/>
                <w:b w:val="false"/>
                <w:i w:val="false"/>
                <w:color w:val="000000"/>
                <w:sz w:val="20"/>
              </w:rPr>
              <w:t>
 </w:t>
            </w:r>
          </w:p>
          <w:bookmarkEnd w:id="1019"/>
          <w:p>
            <w:pPr>
              <w:spacing w:after="20"/>
              <w:ind w:left="20"/>
              <w:jc w:val="both"/>
            </w:pPr>
            <w:r>
              <w:rPr>
                <w:rFonts w:ascii="Times New Roman"/>
                <w:b w:val="false"/>
                <w:i w:val="false"/>
                <w:color w:val="000000"/>
                <w:sz w:val="20"/>
              </w:rPr>
              <w:t xml:space="preserve">
Интегралдық микросхематопологиясын тіркеу туралы </w:t>
            </w:r>
          </w:p>
          <w:p>
            <w:pPr>
              <w:spacing w:after="20"/>
              <w:ind w:left="20"/>
              <w:jc w:val="both"/>
            </w:pPr>
            <w:r>
              <w:rPr>
                <w:rFonts w:ascii="Times New Roman"/>
                <w:b w:val="false"/>
                <w:i w:val="false"/>
                <w:color w:val="000000"/>
                <w:sz w:val="20"/>
              </w:rPr>
              <w:t>
ӨТIНIШ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 МЕКЕНЖАЙЫ (Пошталық индекс, Қазақстан Республикасының аумағында мекенжайы, фамилиясы, аты, әкесінің аты (соңғы болған жағдайда) немесе адресаттың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тапсыру арқылы өтініш беруші тіркеуге ұсынылған объектіде мемлекеттік құпияны құрайтын мәліметтердің жоқтығын растайды және ҚР ӘМ ЗМҚК "ҰЗМИ" РМК тіркелген объектіні сәйкестендіретін материалдарды қағаз жеткізгіште және электрондық жеткізгіште көшіріп алу, соның ішінде мемлекеттік қызмет көрсету үшін ЭЕМ ге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020"/>
          <w:p>
            <w:pPr>
              <w:spacing w:after="20"/>
              <w:ind w:left="20"/>
              <w:jc w:val="both"/>
            </w:pPr>
            <w:r>
              <w:rPr>
                <w:rFonts w:ascii="Times New Roman"/>
                <w:b w:val="false"/>
                <w:i w:val="false"/>
                <w:color w:val="000000"/>
                <w:sz w:val="20"/>
              </w:rPr>
              <w:t>
1. ТІРКЕЛГЕН ТОПОЛОГИЯМЕН ИНТЕГРАЛДЫҚ МИКРОСХЕМА АТАУЫ:</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БАЛАМАЛЫ АТАУ: </w:t>
            </w:r>
          </w:p>
          <w:p>
            <w:pPr>
              <w:spacing w:after="20"/>
              <w:ind w:left="20"/>
              <w:jc w:val="both"/>
            </w:pPr>
            <w:r>
              <w:rPr>
                <w:rFonts w:ascii="Times New Roman"/>
                <w:b w:val="false"/>
                <w:i w:val="false"/>
                <w:color w:val="000000"/>
                <w:sz w:val="20"/>
              </w:rPr>
              <w:t>
ҚЫСҚАРТЫЛҒАН АТАУ: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021"/>
          <w:p>
            <w:pPr>
              <w:spacing w:after="20"/>
              <w:ind w:left="20"/>
              <w:jc w:val="both"/>
            </w:pPr>
            <w:r>
              <w:rPr>
                <w:rFonts w:ascii="Times New Roman"/>
                <w:b w:val="false"/>
                <w:i w:val="false"/>
                <w:color w:val="000000"/>
                <w:sz w:val="20"/>
              </w:rPr>
              <w:t>
2. ҚҰҚЫҚИЕЛЕНУШІ (ӨТІНІМ БЕРУШІ (ЖӘНЕ) БСН: _____________________ ЖСН: _________________</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басын куәдандыратын құжаттың нөмірі: ___________________________ </w:t>
            </w:r>
          </w:p>
          <w:p>
            <w:pPr>
              <w:spacing w:after="20"/>
              <w:ind w:left="20"/>
              <w:jc w:val="both"/>
            </w:pPr>
            <w:r>
              <w:rPr>
                <w:rFonts w:ascii="Times New Roman"/>
                <w:b w:val="false"/>
                <w:i w:val="false"/>
                <w:color w:val="000000"/>
                <w:sz w:val="20"/>
              </w:rPr>
              <w:t>
(Жеке тұлғаның аты-жөні) және заңды тұлғаның атауы (құрылтай құжаттарына сәйкес) және орналасқан жері (заңды тұлға үшін), оның ішінде елдің атауы автор (лар) - автор (лар) тұратын жер туралы мәліметтер 5А бағанында келтірілген)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022"/>
          <w:p>
            <w:pPr>
              <w:spacing w:after="20"/>
              <w:ind w:left="20"/>
              <w:jc w:val="both"/>
            </w:pPr>
            <w:r>
              <w:rPr>
                <w:rFonts w:ascii="Times New Roman"/>
                <w:b w:val="false"/>
                <w:i w:val="false"/>
                <w:color w:val="000000"/>
                <w:sz w:val="20"/>
              </w:rPr>
              <w:t>
3. ТІРКЕУ ТОПОЛОГИЯСЫНА ҚҰҚЫҚТЫҢ ПАЙДА БОЛУ НЕГІЗІ</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(белгілеу [Х]) (егер өтініш беруші заңды тұлға болса немесе өтініш берушілердің құрамы авторлардың құрамына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жұмыс беруші болып табылады автордың немесе оның құқықтық мирасқорының құқығын өтініш берушіге беру құқық беруші өтінім берушіге жұмыс беруші жанжақты мұрагерлік тәртібімен (мұрагерлік, қайта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 беруші автор болып табылады ________________________________________________________________</w:t>
            </w:r>
          </w:p>
          <w:p>
            <w:pPr>
              <w:spacing w:after="20"/>
              <w:ind w:left="20"/>
              <w:jc w:val="both"/>
            </w:pPr>
            <w:r>
              <w:rPr>
                <w:rFonts w:ascii="Times New Roman"/>
                <w:b w:val="false"/>
                <w:i w:val="false"/>
                <w:color w:val="000000"/>
                <w:sz w:val="20"/>
              </w:rPr>
              <w:t>
Басқаларды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023"/>
          <w:p>
            <w:pPr>
              <w:spacing w:after="20"/>
              <w:ind w:left="20"/>
              <w:jc w:val="both"/>
            </w:pPr>
            <w:r>
              <w:rPr>
                <w:rFonts w:ascii="Times New Roman"/>
                <w:b w:val="false"/>
                <w:i w:val="false"/>
                <w:color w:val="000000"/>
                <w:sz w:val="20"/>
              </w:rPr>
              <w:t xml:space="preserve">
4. МЕСТО И ДАТА ПЕРВОГО ИСПОЛЬЗОВАНИЯ РЕГИСТРИРУЕМОЙ ТОПОЛОГИИ </w:t>
            </w:r>
          </w:p>
          <w:bookmarkEnd w:id="1023"/>
          <w:p>
            <w:pPr>
              <w:spacing w:after="20"/>
              <w:ind w:left="20"/>
              <w:jc w:val="both"/>
            </w:pPr>
            <w:r>
              <w:rPr>
                <w:rFonts w:ascii="Times New Roman"/>
                <w:b w:val="false"/>
                <w:i w:val="false"/>
                <w:color w:val="000000"/>
                <w:sz w:val="20"/>
              </w:rPr>
              <w:t>
Ел: _____________________________________________________ күні: айы: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АВТОРЛАР Барлық авторлар _____ авторлар осылай аталуға бас тартса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024"/>
          <w:p>
            <w:pPr>
              <w:spacing w:after="20"/>
              <w:ind w:left="20"/>
              <w:jc w:val="both"/>
            </w:pPr>
            <w:r>
              <w:rPr>
                <w:rFonts w:ascii="Times New Roman"/>
                <w:b w:val="false"/>
                <w:i w:val="false"/>
                <w:color w:val="000000"/>
                <w:sz w:val="20"/>
              </w:rPr>
              <w:t xml:space="preserve">
5А. АВТОР ТУРАЛЫ МӘЛІМЕТ </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Тегі, аты, әкесінің аты (бар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жылы: күні: айы: жылы: Азаматтығы:</w:t>
            </w:r>
          </w:p>
          <w:p>
            <w:pPr>
              <w:spacing w:after="20"/>
              <w:ind w:left="20"/>
              <w:jc w:val="both"/>
            </w:pPr>
            <w:r>
              <w:rPr>
                <w:rFonts w:ascii="Times New Roman"/>
                <w:b w:val="false"/>
                <w:i w:val="false"/>
                <w:color w:val="000000"/>
                <w:sz w:val="20"/>
              </w:rPr>
              <w:t>
Цифрлық жүйелерде қамтылған, заңмен қорғалатын құпияны құрайтын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мен мемлекетін көрсете отырып, тұрғылықты мекенжайын: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топологияны құруға автордың шығармашылық үлесінің қысқаша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25"/>
          <w:p>
            <w:pPr>
              <w:spacing w:after="20"/>
              <w:ind w:left="20"/>
              <w:jc w:val="both"/>
            </w:pPr>
            <w:r>
              <w:rPr>
                <w:rFonts w:ascii="Times New Roman"/>
                <w:b w:val="false"/>
                <w:i w:val="false"/>
                <w:color w:val="000000"/>
                <w:sz w:val="20"/>
              </w:rPr>
              <w:t>
6. ТОПОЛОГИЯНЫ ПАЙДАЛАНУ КҮНІ БОЙЫНША ҚҰҚЫҚИЕЛЕНУШІ ТУРАЛЫ МӘЛІМЕТТЕР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Азаматтығы:</w:t>
            </w:r>
          </w:p>
          <w:p>
            <w:pPr>
              <w:spacing w:after="20"/>
              <w:ind w:left="20"/>
              <w:jc w:val="both"/>
            </w:pPr>
            <w:r>
              <w:rPr>
                <w:rFonts w:ascii="Times New Roman"/>
                <w:b w:val="false"/>
                <w:i w:val="false"/>
                <w:color w:val="000000"/>
                <w:sz w:val="20"/>
              </w:rPr>
              <w:t>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ҚОРҒАЛҒАН ТОПОЛОГИЯ ТУРАЛЫ АҚПАРАТ (осы топологияны құру кезінде пайдаланылады)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026"/>
          <w:p>
            <w:pPr>
              <w:spacing w:after="20"/>
              <w:ind w:left="20"/>
              <w:jc w:val="both"/>
            </w:pPr>
            <w:r>
              <w:rPr>
                <w:rFonts w:ascii="Times New Roman"/>
                <w:b w:val="false"/>
                <w:i w:val="false"/>
                <w:color w:val="000000"/>
                <w:sz w:val="20"/>
              </w:rPr>
              <w:t>
7. "ҰЗМИ" РМК қызмет көрсету ақысы төленген төленбеген</w:t>
            </w:r>
          </w:p>
          <w:bookmarkEnd w:id="1026"/>
          <w:p>
            <w:pPr>
              <w:spacing w:after="20"/>
              <w:ind w:left="20"/>
              <w:jc w:val="both"/>
            </w:pPr>
            <w:r>
              <w:rPr>
                <w:rFonts w:ascii="Times New Roman"/>
                <w:b w:val="false"/>
                <w:i w:val="false"/>
                <w:color w:val="000000"/>
                <w:sz w:val="20"/>
              </w:rPr>
              <w:t>
ТӨЛЕУШІ ТУРАЛЫ МӘЛІМЕТ (жеке тұлғаның аты-жөні (егер бар болса) немесе заңды тұлғаның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027"/>
          <w:p>
            <w:pPr>
              <w:spacing w:after="20"/>
              <w:ind w:left="20"/>
              <w:jc w:val="both"/>
            </w:pPr>
            <w:r>
              <w:rPr>
                <w:rFonts w:ascii="Times New Roman"/>
                <w:b w:val="false"/>
                <w:i w:val="false"/>
                <w:color w:val="000000"/>
                <w:sz w:val="20"/>
              </w:rPr>
              <w:t>
 жеке тұлға үшін</w:t>
            </w:r>
          </w:p>
          <w:bookmarkEnd w:id="1027"/>
          <w:p>
            <w:pPr>
              <w:spacing w:after="20"/>
              <w:ind w:left="20"/>
              <w:jc w:val="both"/>
            </w:pPr>
            <w:r>
              <w:rPr>
                <w:rFonts w:ascii="Times New Roman"/>
                <w:b w:val="false"/>
                <w:i w:val="false"/>
                <w:color w:val="000000"/>
                <w:sz w:val="20"/>
              </w:rPr>
              <w:t xml:space="preserve">
Жеке басын куәландыратын құжаттың сериясы және нөмірі: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028"/>
          <w:p>
            <w:pPr>
              <w:spacing w:after="20"/>
              <w:ind w:left="20"/>
              <w:jc w:val="both"/>
            </w:pPr>
            <w:r>
              <w:rPr>
                <w:rFonts w:ascii="Times New Roman"/>
                <w:b w:val="false"/>
                <w:i w:val="false"/>
                <w:color w:val="000000"/>
                <w:sz w:val="20"/>
              </w:rPr>
              <w:t>
 заңды тұлға үшін</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БСК: </w:t>
            </w:r>
          </w:p>
          <w:p>
            <w:pPr>
              <w:spacing w:after="20"/>
              <w:ind w:left="20"/>
              <w:jc w:val="both"/>
            </w:pPr>
            <w:r>
              <w:rPr>
                <w:rFonts w:ascii="Times New Roman"/>
                <w:b w:val="false"/>
                <w:i w:val="false"/>
                <w:color w:val="000000"/>
                <w:sz w:val="20"/>
              </w:rPr>
              <w:t xml:space="preserve">
БСК: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ТАРАПТАРҒА ЖЕТКІЗУ ҮШІН БАЙЛАНЫС РЕКВИЗИТТЕРІ (телефон, электронды пошта және т.б.):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029"/>
          <w:p>
            <w:pPr>
              <w:spacing w:after="20"/>
              <w:ind w:left="20"/>
              <w:jc w:val="both"/>
            </w:pPr>
            <w:r>
              <w:rPr>
                <w:rFonts w:ascii="Times New Roman"/>
                <w:b w:val="false"/>
                <w:i w:val="false"/>
                <w:color w:val="000000"/>
                <w:sz w:val="20"/>
              </w:rPr>
              <w:t>
9. ӨТІНІМ БЕРУШІНІҢ ҚҰҚЫҚ ИЕЛЕНУШІНІҢ НЕМЕСЕ ОНЫҢ ӨКІЛІНІҢ ҚОЛЫ</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тұлғаның атынан өтінішке ұйым басшысына немесе оны уәкілеттік берген басқа тұлға Қазақстан Республикасының заңнамасында белгіленген тәртіппен өзінің лауазымын көрсете отырып және мөрмен бекітілген жағдайда заңды тұлғаның мөрімен куәландырылады.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Кез-келген тұлғаның қолы, аты-жөні мен аты-жөні және өтінішке қол қойылған күні көрсетілуге тиіс.</w:t>
            </w:r>
          </w:p>
          <w:p>
            <w:pPr>
              <w:spacing w:after="20"/>
              <w:ind w:left="20"/>
              <w:jc w:val="both"/>
            </w:pPr>
            <w:r>
              <w:rPr>
                <w:rFonts w:ascii="Times New Roman"/>
                <w:b w:val="false"/>
                <w:i w:val="false"/>
                <w:color w:val="000000"/>
                <w:sz w:val="20"/>
              </w:rPr>
              <w:t>
Құқық иеленушілер-жеке тұлғалар, осы өтініште көрсетілген жеке деректерді мемлекеттік қызметті көрсету үшін қажетті мақсаттар мен көлемдерге, сондай-ақ тіркелген объектіге айрықша құқықтың қолданылу кезеңінде қолдануға келісетіндігін растайды)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