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c02c86" w14:textId="ac02c8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Әділет министрінің кейбір бұйрықтарына өнеркәсіптік меншік мәселелері бойынша өзгерістер мен толықтырулар енгізу туралы</w:t>
      </w:r>
    </w:p>
    <w:p>
      <w:pPr>
        <w:spacing w:after="0"/>
        <w:ind w:left="0"/>
        <w:jc w:val="both"/>
      </w:pPr>
      <w:r>
        <w:rPr>
          <w:rFonts w:ascii="Times New Roman"/>
          <w:b w:val="false"/>
          <w:i w:val="false"/>
          <w:color w:val="000000"/>
          <w:sz w:val="28"/>
        </w:rPr>
        <w:t>Қазақстан Республикасы Әділет министрінің 2026 жылғы 28 сәуірдегі № 393 бұйрығы. Қазақстан Республикасының Әділет министрлігінде 2026 жылғы 30 сәуірде № 38589 болып тіркелді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Осы бұйрық 12.07.2026 ж. бастап қолданысқа енгізіледі</w:t>
      </w:r>
    </w:p>
    <w:p>
      <w:pPr>
        <w:spacing w:after="0"/>
        <w:ind w:left="0"/>
        <w:jc w:val="both"/>
      </w:pPr>
      <w:r>
        <w:rPr>
          <w:rFonts w:ascii="Times New Roman"/>
          <w:b w:val="false"/>
          <w:i w:val="false"/>
          <w:color w:val="000000"/>
          <w:sz w:val="28"/>
        </w:rPr>
        <w:t>
      БҰЙЫРАМЫН:</w:t>
      </w:r>
    </w:p>
    <w:bookmarkStart w:name="z5" w:id="0"/>
    <w:p>
      <w:pPr>
        <w:spacing w:after="0"/>
        <w:ind w:left="0"/>
        <w:jc w:val="both"/>
      </w:pPr>
      <w:r>
        <w:rPr>
          <w:rFonts w:ascii="Times New Roman"/>
          <w:b w:val="false"/>
          <w:i w:val="false"/>
          <w:color w:val="000000"/>
          <w:sz w:val="28"/>
        </w:rPr>
        <w:t xml:space="preserve">
      1. Қоса беріліп отырған Қазақстан Республикасы Әділет министрінің өзгерістер мен толықтырулар енгізілетін кейбір бұйрықтарының </w:t>
      </w:r>
      <w:r>
        <w:rPr>
          <w:rFonts w:ascii="Times New Roman"/>
          <w:b w:val="false"/>
          <w:i w:val="false"/>
          <w:color w:val="000000"/>
          <w:sz w:val="28"/>
        </w:rPr>
        <w:t>тізбесі</w:t>
      </w:r>
      <w:r>
        <w:rPr>
          <w:rFonts w:ascii="Times New Roman"/>
          <w:b w:val="false"/>
          <w:i w:val="false"/>
          <w:color w:val="000000"/>
          <w:sz w:val="28"/>
        </w:rPr>
        <w:t xml:space="preserve"> бекітілсін. </w:t>
      </w:r>
    </w:p>
    <w:bookmarkEnd w:id="0"/>
    <w:bookmarkStart w:name="z6" w:id="1"/>
    <w:p>
      <w:pPr>
        <w:spacing w:after="0"/>
        <w:ind w:left="0"/>
        <w:jc w:val="both"/>
      </w:pPr>
      <w:r>
        <w:rPr>
          <w:rFonts w:ascii="Times New Roman"/>
          <w:b w:val="false"/>
          <w:i w:val="false"/>
          <w:color w:val="000000"/>
          <w:sz w:val="28"/>
        </w:rPr>
        <w:t>
      2. Қазақстан Республикасы Әділет министрлігінің Зияткерлік меншік құқығы комитеті Қазақстан Республикасының заңнамасында белгіленген тәртіппен:</w:t>
      </w:r>
    </w:p>
    <w:bookmarkEnd w:id="1"/>
    <w:bookmarkStart w:name="z7" w:id="2"/>
    <w:p>
      <w:pPr>
        <w:spacing w:after="0"/>
        <w:ind w:left="0"/>
        <w:jc w:val="both"/>
      </w:pPr>
      <w:r>
        <w:rPr>
          <w:rFonts w:ascii="Times New Roman"/>
          <w:b w:val="false"/>
          <w:i w:val="false"/>
          <w:color w:val="000000"/>
          <w:sz w:val="28"/>
        </w:rPr>
        <w:t>
      1) осы бұйрықты мемлекеттік тіркеуді;</w:t>
      </w:r>
    </w:p>
    <w:bookmarkEnd w:id="2"/>
    <w:bookmarkStart w:name="z8" w:id="3"/>
    <w:p>
      <w:pPr>
        <w:spacing w:after="0"/>
        <w:ind w:left="0"/>
        <w:jc w:val="both"/>
      </w:pPr>
      <w:r>
        <w:rPr>
          <w:rFonts w:ascii="Times New Roman"/>
          <w:b w:val="false"/>
          <w:i w:val="false"/>
          <w:color w:val="000000"/>
          <w:sz w:val="28"/>
        </w:rPr>
        <w:t>
      2) осы бұйрықты алғашқы ресми жарияланған күнінен кейін Қазақстан Республикасы Әділет министрлігінің ресми интернет-ресурсында орналастыруды қамтамасыз етсін.</w:t>
      </w:r>
    </w:p>
    <w:bookmarkEnd w:id="3"/>
    <w:bookmarkStart w:name="z9" w:id="4"/>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Әділет вице-министріне жүктелсін.</w:t>
      </w:r>
    </w:p>
    <w:bookmarkEnd w:id="4"/>
    <w:bookmarkStart w:name="z10" w:id="5"/>
    <w:p>
      <w:pPr>
        <w:spacing w:after="0"/>
        <w:ind w:left="0"/>
        <w:jc w:val="both"/>
      </w:pPr>
      <w:r>
        <w:rPr>
          <w:rFonts w:ascii="Times New Roman"/>
          <w:b w:val="false"/>
          <w:i w:val="false"/>
          <w:color w:val="000000"/>
          <w:sz w:val="28"/>
        </w:rPr>
        <w:t>
      4. Осы бұйрық 2026 жылғы 12 шілдеден бастап қолданысқа енгізіледі және ресми жариялануға жатады.</w:t>
      </w:r>
    </w:p>
    <w:bookmarkEnd w:id="5"/>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w:t>
            </w:r>
          </w:p>
          <w:p>
            <w:pPr>
              <w:spacing w:after="20"/>
              <w:ind w:left="20"/>
              <w:jc w:val="both"/>
            </w:pPr>
          </w:p>
          <w:p>
            <w:pPr>
              <w:spacing w:after="0"/>
              <w:ind w:left="0"/>
              <w:jc w:val="left"/>
            </w:pPr>
          </w:p>
          <w:p>
            <w:pPr>
              <w:spacing w:after="20"/>
              <w:ind w:left="20"/>
              <w:jc w:val="both"/>
            </w:pPr>
            <w:r>
              <w:rPr>
                <w:rFonts w:ascii="Times New Roman"/>
                <w:b w:val="false"/>
                <w:i/>
                <w:color w:val="000000"/>
                <w:sz w:val="20"/>
              </w:rPr>
              <w:t>Әділет 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Сарсембаев</w:t>
            </w:r>
            <w:r>
              <w:rPr>
                <w:rFonts w:ascii="Times New Roman"/>
                <w:b w:val="false"/>
                <w:i w:val="false"/>
                <w:color w:val="000000"/>
                <w:sz w:val="20"/>
              </w:rPr>
              <w:t>
</w:t>
            </w:r>
          </w:p>
        </w:tc>
      </w:tr>
    </w:tbl>
    <w:bookmarkStart w:name="z12" w:id="6"/>
    <w:p>
      <w:pPr>
        <w:spacing w:after="0"/>
        <w:ind w:left="0"/>
        <w:jc w:val="both"/>
      </w:pPr>
      <w:r>
        <w:rPr>
          <w:rFonts w:ascii="Times New Roman"/>
          <w:b w:val="false"/>
          <w:i w:val="false"/>
          <w:color w:val="000000"/>
          <w:sz w:val="28"/>
        </w:rPr>
        <w:t>
      "КЕЛІСІЛГЕН"</w:t>
      </w:r>
    </w:p>
    <w:bookmarkEnd w:id="6"/>
    <w:bookmarkStart w:name="z13" w:id="7"/>
    <w:p>
      <w:pPr>
        <w:spacing w:after="0"/>
        <w:ind w:left="0"/>
        <w:jc w:val="both"/>
      </w:pPr>
      <w:r>
        <w:rPr>
          <w:rFonts w:ascii="Times New Roman"/>
          <w:b w:val="false"/>
          <w:i w:val="false"/>
          <w:color w:val="000000"/>
          <w:sz w:val="28"/>
        </w:rPr>
        <w:t>
      Қазақстан Республикасының</w:t>
      </w:r>
    </w:p>
    <w:bookmarkEnd w:id="7"/>
    <w:bookmarkStart w:name="z14" w:id="8"/>
    <w:p>
      <w:pPr>
        <w:spacing w:after="0"/>
        <w:ind w:left="0"/>
        <w:jc w:val="both"/>
      </w:pPr>
      <w:r>
        <w:rPr>
          <w:rFonts w:ascii="Times New Roman"/>
          <w:b w:val="false"/>
          <w:i w:val="false"/>
          <w:color w:val="000000"/>
          <w:sz w:val="28"/>
        </w:rPr>
        <w:t>
      Жасанды интеллект және цифрлық</w:t>
      </w:r>
    </w:p>
    <w:bookmarkEnd w:id="8"/>
    <w:bookmarkStart w:name="z15" w:id="9"/>
    <w:p>
      <w:pPr>
        <w:spacing w:after="0"/>
        <w:ind w:left="0"/>
        <w:jc w:val="both"/>
      </w:pPr>
      <w:r>
        <w:rPr>
          <w:rFonts w:ascii="Times New Roman"/>
          <w:b w:val="false"/>
          <w:i w:val="false"/>
          <w:color w:val="000000"/>
          <w:sz w:val="28"/>
        </w:rPr>
        <w:t>
      даму министрлігі</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w:t>
            </w:r>
            <w:r>
              <w:br/>
            </w:r>
            <w:r>
              <w:rPr>
                <w:rFonts w:ascii="Times New Roman"/>
                <w:b w:val="false"/>
                <w:i w:val="false"/>
                <w:color w:val="000000"/>
                <w:sz w:val="20"/>
              </w:rPr>
              <w:t>2026 жылғы 28 сәуірдегі</w:t>
            </w:r>
            <w:r>
              <w:br/>
            </w:r>
            <w:r>
              <w:rPr>
                <w:rFonts w:ascii="Times New Roman"/>
                <w:b w:val="false"/>
                <w:i w:val="false"/>
                <w:color w:val="000000"/>
                <w:sz w:val="20"/>
              </w:rPr>
              <w:t>№ 393 Бұйрықпен бекітілген</w:t>
            </w:r>
          </w:p>
        </w:tc>
      </w:tr>
    </w:tbl>
    <w:bookmarkStart w:name="z17" w:id="10"/>
    <w:p>
      <w:pPr>
        <w:spacing w:after="0"/>
        <w:ind w:left="0"/>
        <w:jc w:val="left"/>
      </w:pPr>
      <w:r>
        <w:rPr>
          <w:rFonts w:ascii="Times New Roman"/>
          <w:b/>
          <w:i w:val="false"/>
          <w:color w:val="000000"/>
        </w:rPr>
        <w:t xml:space="preserve"> Қазақстан Республикасы Әділет министрінің  өнеркәсіптік меншік мәселелері бойынша өзгерістер мен толықтырулар енгізілетін кейбір бұйрықтарының тізбесі</w:t>
      </w:r>
    </w:p>
    <w:bookmarkEnd w:id="10"/>
    <w:bookmarkStart w:name="z18" w:id="11"/>
    <w:p>
      <w:pPr>
        <w:spacing w:after="0"/>
        <w:ind w:left="0"/>
        <w:jc w:val="both"/>
      </w:pPr>
      <w:r>
        <w:rPr>
          <w:rFonts w:ascii="Times New Roman"/>
          <w:b w:val="false"/>
          <w:i w:val="false"/>
          <w:color w:val="000000"/>
          <w:sz w:val="28"/>
        </w:rPr>
        <w:t xml:space="preserve">
      1. "Патенттік сенім білдірілген өкіл қызметімен айналысуға үміткер адамдарды аттестаттаудан өткізу, патенттік сенім білдірілген өкілдердің тізілімдерінде тіркеу және оларға өзгерістер енгізу қағидаларын бекіту туралы" Қазақстан Республикасы Әділет министрінің 2018 жылғы 28 тамыздағы № 1316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17322 болып тіркелген) мынадай өзгерістер мен толықтырулар енгізілсін:</w:t>
      </w:r>
    </w:p>
    <w:bookmarkEnd w:id="11"/>
    <w:bookmarkStart w:name="z19" w:id="12"/>
    <w:p>
      <w:pPr>
        <w:spacing w:after="0"/>
        <w:ind w:left="0"/>
        <w:jc w:val="both"/>
      </w:pPr>
      <w:r>
        <w:rPr>
          <w:rFonts w:ascii="Times New Roman"/>
          <w:b w:val="false"/>
          <w:i w:val="false"/>
          <w:color w:val="000000"/>
          <w:sz w:val="28"/>
        </w:rPr>
        <w:t xml:space="preserve">
      көрсетілген бұйрықпен бекітілген Патенттік сенім білдірілген өкіл қызметімен айналысуға үміткер адамдарды аттестаттаудан өткізу, патенттік сенім білдірілген өкілдердің тізілімдерінде тіркеу және оларға өзгерістер енгізу </w:t>
      </w:r>
      <w:r>
        <w:rPr>
          <w:rFonts w:ascii="Times New Roman"/>
          <w:b w:val="false"/>
          <w:i w:val="false"/>
          <w:color w:val="000000"/>
          <w:sz w:val="28"/>
        </w:rPr>
        <w:t>қағидаларында</w:t>
      </w:r>
      <w:r>
        <w:rPr>
          <w:rFonts w:ascii="Times New Roman"/>
          <w:b w:val="false"/>
          <w:i w:val="false"/>
          <w:color w:val="000000"/>
          <w:sz w:val="28"/>
        </w:rPr>
        <w:t>:</w:t>
      </w:r>
    </w:p>
    <w:bookmarkEnd w:id="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w:t>
      </w:r>
      <w:r>
        <w:rPr>
          <w:rFonts w:ascii="Times New Roman"/>
          <w:b w:val="false"/>
          <w:i w:val="false"/>
          <w:color w:val="000000"/>
          <w:sz w:val="28"/>
        </w:rPr>
        <w:t xml:space="preserve"> мынадай редакцияда жазылсын:</w:t>
      </w:r>
    </w:p>
    <w:bookmarkStart w:name="z21" w:id="13"/>
    <w:p>
      <w:pPr>
        <w:spacing w:after="0"/>
        <w:ind w:left="0"/>
        <w:jc w:val="both"/>
      </w:pPr>
      <w:r>
        <w:rPr>
          <w:rFonts w:ascii="Times New Roman"/>
          <w:b w:val="false"/>
          <w:i w:val="false"/>
          <w:color w:val="000000"/>
          <w:sz w:val="28"/>
        </w:rPr>
        <w:t>
      "2. Осы Қағидаларда мынадай ұғымдар мен терминдер қолданылады:</w:t>
      </w:r>
    </w:p>
    <w:bookmarkEnd w:id="13"/>
    <w:bookmarkStart w:name="z22" w:id="14"/>
    <w:p>
      <w:pPr>
        <w:spacing w:after="0"/>
        <w:ind w:left="0"/>
        <w:jc w:val="both"/>
      </w:pPr>
      <w:r>
        <w:rPr>
          <w:rFonts w:ascii="Times New Roman"/>
          <w:b w:val="false"/>
          <w:i w:val="false"/>
          <w:color w:val="000000"/>
          <w:sz w:val="28"/>
        </w:rPr>
        <w:t>
      1) кандидат – патенттік сенім білдірілген өкіл қызметімен айналысуға үміттену құқығы бар тұлға;</w:t>
      </w:r>
    </w:p>
    <w:bookmarkEnd w:id="14"/>
    <w:bookmarkStart w:name="z23" w:id="15"/>
    <w:p>
      <w:pPr>
        <w:spacing w:after="0"/>
        <w:ind w:left="0"/>
        <w:jc w:val="both"/>
      </w:pPr>
      <w:r>
        <w:rPr>
          <w:rFonts w:ascii="Times New Roman"/>
          <w:b w:val="false"/>
          <w:i w:val="false"/>
          <w:color w:val="000000"/>
          <w:sz w:val="28"/>
        </w:rPr>
        <w:t>
      2) Комиссия – Патенттік сенім білдірілген өкілдердің қызметі мәселелері жөніндегі комиссия;</w:t>
      </w:r>
    </w:p>
    <w:bookmarkEnd w:id="15"/>
    <w:bookmarkStart w:name="z24" w:id="16"/>
    <w:p>
      <w:pPr>
        <w:spacing w:after="0"/>
        <w:ind w:left="0"/>
        <w:jc w:val="both"/>
      </w:pPr>
      <w:r>
        <w:rPr>
          <w:rFonts w:ascii="Times New Roman"/>
          <w:b w:val="false"/>
          <w:i w:val="false"/>
          <w:color w:val="000000"/>
          <w:sz w:val="28"/>
        </w:rPr>
        <w:t>
      3) көрсетiлетiн қызметтi алушы – жеке тұлға, патенттік сенім білдірілген өкілге кандидат;</w:t>
      </w:r>
    </w:p>
    <w:bookmarkEnd w:id="16"/>
    <w:bookmarkStart w:name="z25" w:id="17"/>
    <w:p>
      <w:pPr>
        <w:spacing w:after="0"/>
        <w:ind w:left="0"/>
        <w:jc w:val="both"/>
      </w:pPr>
      <w:r>
        <w:rPr>
          <w:rFonts w:ascii="Times New Roman"/>
          <w:b w:val="false"/>
          <w:i w:val="false"/>
          <w:color w:val="000000"/>
          <w:sz w:val="28"/>
        </w:rPr>
        <w:t>
      4) патенттiк сенiм бiлдiрiлген өкiл – Қазақстан Республикасының заңнамасына сәйкес уәкiлеттi орган мен сараптама ұйымы алдында жеке және заңды тұлғалардың өкiлi болу құқығы берiлген Қазақстан Республикасының азаматы;</w:t>
      </w:r>
    </w:p>
    <w:bookmarkEnd w:id="17"/>
    <w:bookmarkStart w:name="z26" w:id="18"/>
    <w:p>
      <w:pPr>
        <w:spacing w:after="0"/>
        <w:ind w:left="0"/>
        <w:jc w:val="both"/>
      </w:pPr>
      <w:r>
        <w:rPr>
          <w:rFonts w:ascii="Times New Roman"/>
          <w:b w:val="false"/>
          <w:i w:val="false"/>
          <w:color w:val="000000"/>
          <w:sz w:val="28"/>
        </w:rPr>
        <w:t>
      5) Тізілімдер – Тауар белгілері, географиялық нұсқамалар, тауар шығарылған жердің атаулары саласындағы Қазақстан Республикасының патенттік сенім білдірілген өкілдердің тізілімі және Өнертабыстар, пайдалы модельдер, өнеркәсіптік үлгілер, селекциялық жетістіктер саласындағы Қазақстан Республикасының патенттік сенім білдірілген өкілдердің тізілімі;</w:t>
      </w:r>
    </w:p>
    <w:bookmarkEnd w:id="18"/>
    <w:bookmarkStart w:name="z27" w:id="19"/>
    <w:p>
      <w:pPr>
        <w:spacing w:after="0"/>
        <w:ind w:left="0"/>
        <w:jc w:val="both"/>
      </w:pPr>
      <w:r>
        <w:rPr>
          <w:rFonts w:ascii="Times New Roman"/>
          <w:b w:val="false"/>
          <w:i w:val="false"/>
          <w:color w:val="000000"/>
          <w:sz w:val="28"/>
        </w:rPr>
        <w:t>
      6) "цифрлық үкіметтің" төлем шлюзі (бұдан әрі – ЦҮТШ) – өтеулі қызметтер көрсету шеңберінде төлемдер жүргізу туралы ақпаратты беру процестерін автоматтандыратын цифрлық объект;</w:t>
      </w:r>
    </w:p>
    <w:bookmarkEnd w:id="19"/>
    <w:bookmarkStart w:name="z28" w:id="20"/>
    <w:p>
      <w:pPr>
        <w:spacing w:after="0"/>
        <w:ind w:left="0"/>
        <w:jc w:val="both"/>
      </w:pPr>
      <w:r>
        <w:rPr>
          <w:rFonts w:ascii="Times New Roman"/>
          <w:b w:val="false"/>
          <w:i w:val="false"/>
          <w:color w:val="000000"/>
          <w:sz w:val="28"/>
        </w:rPr>
        <w:t>
      7) электрондық цифрлық қолтаңба (бұдан әрі – ЭЦҚ) – электрондық цифрлық қолтаңбаның жабық кілті мен электрондық цифрлық қолтаңба құралдарын пайдалана отырып жасалған, электрондық құжаттың анықтығын, оның тиесілілігін және мазмұнының өзгермейтіндігін растайтын цифрлық жазба (цифрлық деректер жиынтығы).</w:t>
      </w:r>
    </w:p>
    <w:bookmarkEnd w:id="20"/>
    <w:bookmarkStart w:name="z29" w:id="21"/>
    <w:p>
      <w:pPr>
        <w:spacing w:after="0"/>
        <w:ind w:left="0"/>
        <w:jc w:val="both"/>
      </w:pPr>
      <w:r>
        <w:rPr>
          <w:rFonts w:ascii="Times New Roman"/>
          <w:b w:val="false"/>
          <w:i w:val="false"/>
          <w:color w:val="000000"/>
          <w:sz w:val="28"/>
        </w:rPr>
        <w:t>
      "Патенттік сенім білдірілген өкіл қызметімен айналысуға үміткер адамдарды аттестаттаудан өткізу" және "Патенттік сенім білдірілген өкіл куәлігін беру" мемлекеттік қызметтері Қазақстан Республикасы Әділет министрлігінің Зияткерлік меншік құқығы комитетімен көрсетіледі (бұдан әрі – көрсетілетін қызметті беруші).</w:t>
      </w:r>
    </w:p>
    <w:bookmarkEnd w:id="21"/>
    <w:bookmarkStart w:name="z30" w:id="22"/>
    <w:p>
      <w:pPr>
        <w:spacing w:after="0"/>
        <w:ind w:left="0"/>
        <w:jc w:val="both"/>
      </w:pPr>
      <w:r>
        <w:rPr>
          <w:rFonts w:ascii="Times New Roman"/>
          <w:b w:val="false"/>
          <w:i w:val="false"/>
          <w:color w:val="000000"/>
          <w:sz w:val="28"/>
        </w:rPr>
        <w:t>
      Осы Қағидаларға өзгерістер және (немесе) толықтырулар енгізу кезінде, уәкілетті орган "цифрлық үкіметтің" операторына, Бірыңғай байланыс орталығына, көрсетілетін қызметті берушіге тиісті нормативтік құқықтық акт Әділет министрлігіне мемлекеттік тіркелгеннен кейін үш жұмыс күні ішінде осындай өзгерістер және (немесе) толықтырулар туралы ақпаратты жібереді.</w:t>
      </w:r>
    </w:p>
    <w:bookmarkEnd w:id="22"/>
    <w:bookmarkStart w:name="z31" w:id="23"/>
    <w:p>
      <w:pPr>
        <w:spacing w:after="0"/>
        <w:ind w:left="0"/>
        <w:jc w:val="both"/>
      </w:pPr>
      <w:r>
        <w:rPr>
          <w:rFonts w:ascii="Times New Roman"/>
          <w:b w:val="false"/>
          <w:i w:val="false"/>
          <w:color w:val="000000"/>
          <w:sz w:val="28"/>
        </w:rPr>
        <w:t xml:space="preserve">
      Мемқызметтер туралы заңның </w:t>
      </w:r>
      <w:r>
        <w:rPr>
          <w:rFonts w:ascii="Times New Roman"/>
          <w:b w:val="false"/>
          <w:i w:val="false"/>
          <w:color w:val="000000"/>
          <w:sz w:val="28"/>
        </w:rPr>
        <w:t>5-бабы</w:t>
      </w:r>
      <w:r>
        <w:rPr>
          <w:rFonts w:ascii="Times New Roman"/>
          <w:b w:val="false"/>
          <w:i w:val="false"/>
          <w:color w:val="000000"/>
          <w:sz w:val="28"/>
        </w:rPr>
        <w:t xml:space="preserve"> 2-тармағының 11) тармақшасына сәйкес көрсетілетін қызметті беруші Қазақстан Республикасы Көлік және коммуникациялар министрі міндетін атқарушының 2013 жылғы 14 маусымдағы № 452 бұйрығымен бекітілген "Мемлекеттік көрсетілетін қызметтерді көрсету мониторингінің цифрлық жүйесіне мемлекеттік көрсетілетін қызметті көрсету сатысы туралы деректер енгізу </w:t>
      </w:r>
      <w:r>
        <w:rPr>
          <w:rFonts w:ascii="Times New Roman"/>
          <w:b w:val="false"/>
          <w:i w:val="false"/>
          <w:color w:val="000000"/>
          <w:sz w:val="28"/>
        </w:rPr>
        <w:t>қағидаларын</w:t>
      </w:r>
      <w:r>
        <w:rPr>
          <w:rFonts w:ascii="Times New Roman"/>
          <w:b w:val="false"/>
          <w:i w:val="false"/>
          <w:color w:val="000000"/>
          <w:sz w:val="28"/>
        </w:rPr>
        <w:t xml:space="preserve"> бекіту туралы" қағидаларда белгіленген тәртіппен мемлекеттік қызмет көрсету кезеңі туралы деректерді мемлекеттік қызметтер көрсетудің мониторингі цифрлық жүйесіне енгізуді қамтамасыз етеді (Нормативтік құқықтық актілерді мемлекеттік тіркеу тізілімінде № 8555 болып тіркелген).";</w:t>
      </w:r>
    </w:p>
    <w:bookmarkEnd w:id="2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w:t>
      </w:r>
      <w:r>
        <w:rPr>
          <w:rFonts w:ascii="Times New Roman"/>
          <w:b w:val="false"/>
          <w:i w:val="false"/>
          <w:color w:val="000000"/>
          <w:sz w:val="28"/>
        </w:rPr>
        <w:t xml:space="preserve"> мынадай редакцияда жазылсын:</w:t>
      </w:r>
    </w:p>
    <w:bookmarkStart w:name="z33" w:id="24"/>
    <w:p>
      <w:pPr>
        <w:spacing w:after="0"/>
        <w:ind w:left="0"/>
        <w:jc w:val="both"/>
      </w:pPr>
      <w:r>
        <w:rPr>
          <w:rFonts w:ascii="Times New Roman"/>
          <w:b w:val="false"/>
          <w:i w:val="false"/>
          <w:color w:val="000000"/>
          <w:sz w:val="28"/>
        </w:rPr>
        <w:t>
      "5. Аттестаттаудан өту үшін көрсетілетін қызметті алушы "цифрлық үкіметтің" веб-порталы арқылы мынадай құжаттарды жібереді:</w:t>
      </w:r>
    </w:p>
    <w:bookmarkEnd w:id="24"/>
    <w:bookmarkStart w:name="z34" w:id="25"/>
    <w:p>
      <w:pPr>
        <w:spacing w:after="0"/>
        <w:ind w:left="0"/>
        <w:jc w:val="both"/>
      </w:pPr>
      <w:r>
        <w:rPr>
          <w:rFonts w:ascii="Times New Roman"/>
          <w:b w:val="false"/>
          <w:i w:val="false"/>
          <w:color w:val="000000"/>
          <w:sz w:val="28"/>
        </w:rPr>
        <w:t>
      1) осы Қағидалардың 1, 1-1 қосымшаларына сәйкес нысан бойынша қазақ немесе орыс тілдерінде ЭЦҚ-мен куәландырылған патенттік сенім білдірілген өкіл қызметімен айналысуға үміткер адамдарды аттестаттауға жіберу туралы өтініш;</w:t>
      </w:r>
    </w:p>
    <w:bookmarkEnd w:id="25"/>
    <w:bookmarkStart w:name="z35" w:id="26"/>
    <w:p>
      <w:pPr>
        <w:spacing w:after="0"/>
        <w:ind w:left="0"/>
        <w:jc w:val="both"/>
      </w:pPr>
      <w:r>
        <w:rPr>
          <w:rFonts w:ascii="Times New Roman"/>
          <w:b w:val="false"/>
          <w:i w:val="false"/>
          <w:color w:val="000000"/>
          <w:sz w:val="28"/>
        </w:rPr>
        <w:t>
      2) зияткерлік меншік құқықтарын сақтау және қорғау саласында кемінде төрт жыл жұмыс өтілі бар немесе патенттік сенім білдірілген өкілдер палатасында кемінде бір жыл тағылымдамадан өткен еңбек қызметін растайтын құжаттың электрондық көшірмесі;</w:t>
      </w:r>
    </w:p>
    <w:bookmarkEnd w:id="26"/>
    <w:bookmarkStart w:name="z36" w:id="27"/>
    <w:p>
      <w:pPr>
        <w:spacing w:after="0"/>
        <w:ind w:left="0"/>
        <w:jc w:val="both"/>
      </w:pPr>
      <w:r>
        <w:rPr>
          <w:rFonts w:ascii="Times New Roman"/>
          <w:b w:val="false"/>
          <w:i w:val="false"/>
          <w:color w:val="000000"/>
          <w:sz w:val="28"/>
        </w:rPr>
        <w:t>
      3) осы Қағидалардың 2-қосымшасына сәйкес нысан бойынша патенттік сенім білдірілген өкіл қызметімен айналысуға үміткер адамдарды аттестаттаудан өткізуге арналған мәліметтер.</w:t>
      </w:r>
    </w:p>
    <w:bookmarkEnd w:id="27"/>
    <w:bookmarkStart w:name="z37" w:id="28"/>
    <w:p>
      <w:pPr>
        <w:spacing w:after="0"/>
        <w:ind w:left="0"/>
        <w:jc w:val="both"/>
      </w:pPr>
      <w:r>
        <w:rPr>
          <w:rFonts w:ascii="Times New Roman"/>
          <w:b w:val="false"/>
          <w:i w:val="false"/>
          <w:color w:val="000000"/>
          <w:sz w:val="28"/>
        </w:rPr>
        <w:t>
      Осы Қағидалардың 2-қосымшадағы көрсетiлген мәлiметтер аттестаттау емтиханына келген кезде көрсетілетін қызметті алушымен ұсынатын құжаттардың түпнұсқаларымен салыстырылады.";</w:t>
      </w:r>
    </w:p>
    <w:bookmarkEnd w:id="28"/>
    <w:bookmarkStart w:name="z38" w:id="29"/>
    <w:p>
      <w:pPr>
        <w:spacing w:after="0"/>
        <w:ind w:left="0"/>
        <w:jc w:val="both"/>
      </w:pPr>
      <w:r>
        <w:rPr>
          <w:rFonts w:ascii="Times New Roman"/>
          <w:b w:val="false"/>
          <w:i w:val="false"/>
          <w:color w:val="000000"/>
          <w:sz w:val="28"/>
        </w:rPr>
        <w:t>
      мынадай мазмұндағы 7-1, 7-2, 7-3 және 7-4 тармақтармен толықтырылсын:</w:t>
      </w:r>
    </w:p>
    <w:bookmarkEnd w:id="29"/>
    <w:bookmarkStart w:name="z39" w:id="30"/>
    <w:p>
      <w:pPr>
        <w:spacing w:after="0"/>
        <w:ind w:left="0"/>
        <w:jc w:val="both"/>
      </w:pPr>
      <w:r>
        <w:rPr>
          <w:rFonts w:ascii="Times New Roman"/>
          <w:b w:val="false"/>
          <w:i w:val="false"/>
          <w:color w:val="000000"/>
          <w:sz w:val="28"/>
        </w:rPr>
        <w:t>
      "7-1. Мемлекеттік қызмет көрсету мерзімін тоқтата тұру көрсетілетін қызметті алушыға көрсетілетін қызметті берушінің мемлекеттік қызмет көрсету процесін тоқтата тұру жөніндегі шешімі туралы хабарлама жіберілген күннен басталады. Мемлекеттік қызмет көрсету мерзімінің өтуі көрсетілетін қызметті беруші мемлекеттік қызмет көрсету процесін қайта бастау туралы шешім шығарған күннен бастап қайта басталады.</w:t>
      </w:r>
    </w:p>
    <w:bookmarkEnd w:id="30"/>
    <w:bookmarkStart w:name="z40" w:id="31"/>
    <w:p>
      <w:pPr>
        <w:spacing w:after="0"/>
        <w:ind w:left="0"/>
        <w:jc w:val="both"/>
      </w:pPr>
      <w:r>
        <w:rPr>
          <w:rFonts w:ascii="Times New Roman"/>
          <w:b w:val="false"/>
          <w:i w:val="false"/>
          <w:color w:val="000000"/>
          <w:sz w:val="28"/>
        </w:rPr>
        <w:t>
      7-2. Көрсетілетін қызметті беруші мемлекеттік қызмет көрсету процесін мынадай:</w:t>
      </w:r>
    </w:p>
    <w:bookmarkEnd w:id="31"/>
    <w:bookmarkStart w:name="z41" w:id="32"/>
    <w:p>
      <w:pPr>
        <w:spacing w:after="0"/>
        <w:ind w:left="0"/>
        <w:jc w:val="both"/>
      </w:pPr>
      <w:r>
        <w:rPr>
          <w:rFonts w:ascii="Times New Roman"/>
          <w:b w:val="false"/>
          <w:i w:val="false"/>
          <w:color w:val="000000"/>
          <w:sz w:val="28"/>
        </w:rPr>
        <w:t>
      1) егер көрсетілетін қызметті алушылардың тиісті материалдық немесе материалдық емес игіліктерді алу құқықтарында құқықтық мирасқорлыққа жол берілсе, азамат қайтыс болған (оның ішінде қайтыс болды деп жарияланған) немесе заңды тұлға қайта ұйымдастырылған, таратылған;</w:t>
      </w:r>
    </w:p>
    <w:bookmarkEnd w:id="32"/>
    <w:bookmarkStart w:name="z42" w:id="33"/>
    <w:p>
      <w:pPr>
        <w:spacing w:after="0"/>
        <w:ind w:left="0"/>
        <w:jc w:val="both"/>
      </w:pPr>
      <w:r>
        <w:rPr>
          <w:rFonts w:ascii="Times New Roman"/>
          <w:b w:val="false"/>
          <w:i w:val="false"/>
          <w:color w:val="000000"/>
          <w:sz w:val="28"/>
        </w:rPr>
        <w:t>
      2) азамат Қазақстан Республикасының заңдарында белгіленген тәртіппен әрекетке қабілетсіз және (немесе) әрекет қабілеті шектеулі деп танылған;</w:t>
      </w:r>
    </w:p>
    <w:bookmarkEnd w:id="33"/>
    <w:bookmarkStart w:name="z43" w:id="34"/>
    <w:p>
      <w:pPr>
        <w:spacing w:after="0"/>
        <w:ind w:left="0"/>
        <w:jc w:val="both"/>
      </w:pPr>
      <w:r>
        <w:rPr>
          <w:rFonts w:ascii="Times New Roman"/>
          <w:b w:val="false"/>
          <w:i w:val="false"/>
          <w:color w:val="000000"/>
          <w:sz w:val="28"/>
        </w:rPr>
        <w:t>
      3) мемлекеттік органдар қарайтын не сот тәртібімен қаралатын мәселелер шешілгенге дейін мемлекеттік қызмет көрсету мүмкін болмаған жағдайларда тоқтата тұрады.</w:t>
      </w:r>
    </w:p>
    <w:bookmarkEnd w:id="34"/>
    <w:bookmarkStart w:name="z44" w:id="35"/>
    <w:p>
      <w:pPr>
        <w:spacing w:after="0"/>
        <w:ind w:left="0"/>
        <w:jc w:val="both"/>
      </w:pPr>
      <w:r>
        <w:rPr>
          <w:rFonts w:ascii="Times New Roman"/>
          <w:b w:val="false"/>
          <w:i w:val="false"/>
          <w:color w:val="000000"/>
          <w:sz w:val="28"/>
        </w:rPr>
        <w:t>
      7-3. Мемлекеттік қызмет көрсету процесі:</w:t>
      </w:r>
    </w:p>
    <w:bookmarkEnd w:id="35"/>
    <w:bookmarkStart w:name="z45" w:id="36"/>
    <w:p>
      <w:pPr>
        <w:spacing w:after="0"/>
        <w:ind w:left="0"/>
        <w:jc w:val="both"/>
      </w:pPr>
      <w:r>
        <w:rPr>
          <w:rFonts w:ascii="Times New Roman"/>
          <w:b w:val="false"/>
          <w:i w:val="false"/>
          <w:color w:val="000000"/>
          <w:sz w:val="28"/>
        </w:rPr>
        <w:t>
      1) осы Қағидалардың 7-2-тармағының 1) және 2) тармақшаларында көзделген жағдайларда – қайтыс болған адамның құқықтық мирасқоры айқындалғанға дейін немесе әрекетке қабілетсіз адамға қорғаншы тағайындалғанға дейін;</w:t>
      </w:r>
    </w:p>
    <w:bookmarkEnd w:id="36"/>
    <w:bookmarkStart w:name="z46" w:id="37"/>
    <w:p>
      <w:pPr>
        <w:spacing w:after="0"/>
        <w:ind w:left="0"/>
        <w:jc w:val="both"/>
      </w:pPr>
      <w:r>
        <w:rPr>
          <w:rFonts w:ascii="Times New Roman"/>
          <w:b w:val="false"/>
          <w:i w:val="false"/>
          <w:color w:val="000000"/>
          <w:sz w:val="28"/>
        </w:rPr>
        <w:t>
      2) осы Қағидалардың 7-2-тармағының 3) тармақшасында көзделген жағдайларда мемлекеттік орган ұстанымды айқындағанға дейін немесе сот актісі заңды күшіне енгенге дейін тоқтатыла тұрады.</w:t>
      </w:r>
    </w:p>
    <w:bookmarkEnd w:id="37"/>
    <w:bookmarkStart w:name="z47" w:id="38"/>
    <w:p>
      <w:pPr>
        <w:spacing w:after="0"/>
        <w:ind w:left="0"/>
        <w:jc w:val="both"/>
      </w:pPr>
      <w:r>
        <w:rPr>
          <w:rFonts w:ascii="Times New Roman"/>
          <w:b w:val="false"/>
          <w:i w:val="false"/>
          <w:color w:val="000000"/>
          <w:sz w:val="28"/>
        </w:rPr>
        <w:t>
      7-4. Көрсетілетін қызметті беруші көрсетілетін қызметті алушының өтінішхаты бойынша немесе өз бастамасы бойынша мемлекеттік қызмет көрсету процесін мынадай:</w:t>
      </w:r>
    </w:p>
    <w:bookmarkEnd w:id="38"/>
    <w:bookmarkStart w:name="z48" w:id="39"/>
    <w:p>
      <w:pPr>
        <w:spacing w:after="0"/>
        <w:ind w:left="0"/>
        <w:jc w:val="both"/>
      </w:pPr>
      <w:r>
        <w:rPr>
          <w:rFonts w:ascii="Times New Roman"/>
          <w:b w:val="false"/>
          <w:i w:val="false"/>
          <w:color w:val="000000"/>
          <w:sz w:val="28"/>
        </w:rPr>
        <w:t>
      1) қызмет көрсетудің одан арғы процесіне уақытша кедергі келтіретін еңсерілмейтін күш әсер еткен жағдайда тоқтата тұрады. Мемлекеттік қызмет көрсетудің одан арғы процесіне уақытша кедергі келтіретін еңсерілмейтін күштің әсер етуі деп төтенше жағдайды енгізу, табиғи және техногендік сипаттағы төтенше жағдай қатері немесе оның туындауы түсініледі;</w:t>
      </w:r>
    </w:p>
    <w:bookmarkEnd w:id="39"/>
    <w:bookmarkStart w:name="z49" w:id="40"/>
    <w:p>
      <w:pPr>
        <w:spacing w:after="0"/>
        <w:ind w:left="0"/>
        <w:jc w:val="both"/>
      </w:pPr>
      <w:r>
        <w:rPr>
          <w:rFonts w:ascii="Times New Roman"/>
          <w:b w:val="false"/>
          <w:i w:val="false"/>
          <w:color w:val="000000"/>
          <w:sz w:val="28"/>
        </w:rPr>
        <w:t>
      2) көрсетілетін қызметті алушы заңды өкілдерінің көрсетілетін қызметті алу жағдайларын қоспағанда, оның мемлекеттік қызмет көрсету мерзімінен асатын мерзімде қызметтік іссапарда, медициналық ұйымда стационарлық емделуде болған жағдайда тоқтата тұрады.";</w:t>
      </w:r>
    </w:p>
    <w:bookmarkEnd w:id="4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51" w:id="41"/>
    <w:p>
      <w:pPr>
        <w:spacing w:after="0"/>
        <w:ind w:left="0"/>
        <w:jc w:val="both"/>
      </w:pPr>
      <w:r>
        <w:rPr>
          <w:rFonts w:ascii="Times New Roman"/>
          <w:b w:val="false"/>
          <w:i w:val="false"/>
          <w:color w:val="000000"/>
          <w:sz w:val="28"/>
        </w:rPr>
        <w:t>
      "9. Көрсетілетін қызметті беруші құжаттардың түскен күні оны қабылдауды және тіркеуді жүзеге асырады.</w:t>
      </w:r>
    </w:p>
    <w:bookmarkEnd w:id="41"/>
    <w:bookmarkStart w:name="z52" w:id="42"/>
    <w:p>
      <w:pPr>
        <w:spacing w:after="0"/>
        <w:ind w:left="0"/>
        <w:jc w:val="both"/>
      </w:pPr>
      <w:r>
        <w:rPr>
          <w:rFonts w:ascii="Times New Roman"/>
          <w:b w:val="false"/>
          <w:i w:val="false"/>
          <w:color w:val="000000"/>
          <w:sz w:val="28"/>
        </w:rPr>
        <w:t>
      Көрсетілетін қызмет алушы жұмыс уақыты аяқталғаннан кейiн жүгiнген болса, Қазақстан Республикасының еңбек заңына сәйкес демалыс және мереке күндерi өтiнiштердi қабылдау және мемлекеттiк қызмет көрсетiлуiнiң нәтижесiн алу, келесi жұмыс күнi жүзеге асырылады.</w:t>
      </w:r>
    </w:p>
    <w:bookmarkEnd w:id="42"/>
    <w:bookmarkStart w:name="z53" w:id="43"/>
    <w:p>
      <w:pPr>
        <w:spacing w:after="0"/>
        <w:ind w:left="0"/>
        <w:jc w:val="both"/>
      </w:pPr>
      <w:r>
        <w:rPr>
          <w:rFonts w:ascii="Times New Roman"/>
          <w:b w:val="false"/>
          <w:i w:val="false"/>
          <w:color w:val="000000"/>
          <w:sz w:val="28"/>
        </w:rPr>
        <w:t>
      Төлемді растайтын құжат туралы мәліметтерді көрсетілетін қызметті беруші тиісті мемлекеттік цифрлық жүйеден ЦҮТШ арқылы алады.";</w:t>
      </w:r>
    </w:p>
    <w:bookmarkEnd w:id="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w:t>
      </w:r>
      <w:r>
        <w:rPr>
          <w:rFonts w:ascii="Times New Roman"/>
          <w:b w:val="false"/>
          <w:i w:val="false"/>
          <w:color w:val="000000"/>
          <w:sz w:val="28"/>
        </w:rPr>
        <w:t xml:space="preserve"> мынадай редакцияда жазылсын:</w:t>
      </w:r>
    </w:p>
    <w:bookmarkStart w:name="z55" w:id="44"/>
    <w:p>
      <w:pPr>
        <w:spacing w:after="0"/>
        <w:ind w:left="0"/>
        <w:jc w:val="both"/>
      </w:pPr>
      <w:r>
        <w:rPr>
          <w:rFonts w:ascii="Times New Roman"/>
          <w:b w:val="false"/>
          <w:i w:val="false"/>
          <w:color w:val="000000"/>
          <w:sz w:val="28"/>
        </w:rPr>
        <w:t>
      "10. Аттестаттауға рұқсат берiлген кандидаттардың тiзiмi көрсетілетін қызметті берушінің интернет-ресурсында орналастырылады.</w:t>
      </w:r>
    </w:p>
    <w:bookmarkEnd w:id="44"/>
    <w:bookmarkStart w:name="z56" w:id="45"/>
    <w:p>
      <w:pPr>
        <w:spacing w:after="0"/>
        <w:ind w:left="0"/>
        <w:jc w:val="both"/>
      </w:pPr>
      <w:r>
        <w:rPr>
          <w:rFonts w:ascii="Times New Roman"/>
          <w:b w:val="false"/>
          <w:i w:val="false"/>
          <w:color w:val="000000"/>
          <w:sz w:val="28"/>
        </w:rPr>
        <w:t>
      Аттестаттауға рұқсат берiлген кандидат үш жұмыс күнi бұрын тестiлеуден өту орны, күнi, уақыты туралы "цифрлық үкiмет" веб-порталы арқылы электрондық нысанда хабарланады және көрсетiлетiн қызметтi берушiнiң интернет-ресурсында орналастырылады.</w:t>
      </w:r>
    </w:p>
    <w:bookmarkEnd w:id="45"/>
    <w:bookmarkStart w:name="z57" w:id="46"/>
    <w:p>
      <w:pPr>
        <w:spacing w:after="0"/>
        <w:ind w:left="0"/>
        <w:jc w:val="both"/>
      </w:pPr>
      <w:r>
        <w:rPr>
          <w:rFonts w:ascii="Times New Roman"/>
          <w:b w:val="false"/>
          <w:i w:val="false"/>
          <w:color w:val="000000"/>
          <w:sz w:val="28"/>
        </w:rPr>
        <w:t>
      Кандидат жеке басын куәландыратын құжат ұсынған кезде немесе "цифрлық құжат" сервисі арқылы бір жұмыс күні ішінде аттестаттауды тапсырады.";</w:t>
      </w:r>
    </w:p>
    <w:bookmarkEnd w:id="4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20-тармақ</w:t>
      </w:r>
      <w:r>
        <w:rPr>
          <w:rFonts w:ascii="Times New Roman"/>
          <w:b w:val="false"/>
          <w:i w:val="false"/>
          <w:color w:val="000000"/>
          <w:sz w:val="28"/>
        </w:rPr>
        <w:t xml:space="preserve"> мынадай редакцияда жазылсын:</w:t>
      </w:r>
    </w:p>
    <w:bookmarkStart w:name="z59" w:id="47"/>
    <w:p>
      <w:pPr>
        <w:spacing w:after="0"/>
        <w:ind w:left="0"/>
        <w:jc w:val="both"/>
      </w:pPr>
      <w:r>
        <w:rPr>
          <w:rFonts w:ascii="Times New Roman"/>
          <w:b w:val="false"/>
          <w:i w:val="false"/>
          <w:color w:val="000000"/>
          <w:sz w:val="28"/>
        </w:rPr>
        <w:t>
      "20. Патенттік сенім білдірілген өкілдің куәлігін алу үшін кандидат "цифрлық үкіметтің" веб-порталы арқылы осы Қағидалардың 6 және 6-1-қосымшаларына сәйкес нысан бойынша мемлекеттік немесе орыс тілдерінде кандидаттың ЭЦҚ-мен куәландырылған электрондық құжат нысанында патенттік сенім білдірілген өкілдің куәлігін беру туралы өтініш жолдайды.</w:t>
      </w:r>
    </w:p>
    <w:bookmarkEnd w:id="47"/>
    <w:bookmarkStart w:name="z60" w:id="48"/>
    <w:p>
      <w:pPr>
        <w:spacing w:after="0"/>
        <w:ind w:left="0"/>
        <w:jc w:val="both"/>
      </w:pPr>
      <w:r>
        <w:rPr>
          <w:rFonts w:ascii="Times New Roman"/>
          <w:b w:val="false"/>
          <w:i w:val="false"/>
          <w:color w:val="000000"/>
          <w:sz w:val="28"/>
        </w:rPr>
        <w:t>
      Төлемді растайтын құжат туралы мәліметтерді көрсетілетін қызметті беруші тиісті мемлекеттік цифрлық жүйеден ЦҮТШ арқылы алады.</w:t>
      </w:r>
    </w:p>
    <w:bookmarkEnd w:id="48"/>
    <w:bookmarkStart w:name="z61" w:id="49"/>
    <w:p>
      <w:pPr>
        <w:spacing w:after="0"/>
        <w:ind w:left="0"/>
        <w:jc w:val="both"/>
      </w:pPr>
      <w:r>
        <w:rPr>
          <w:rFonts w:ascii="Times New Roman"/>
          <w:b w:val="false"/>
          <w:i w:val="false"/>
          <w:color w:val="000000"/>
          <w:sz w:val="28"/>
        </w:rPr>
        <w:t>
      Көрсетiлетiн қызметтi алушы өтінішті "жеке кабинетiнде" берген кезде мемлекеттiк қызмет көрсету үшiн сұрау салудың қабылданғаны туралы мәртебе көрсетіледі.</w:t>
      </w:r>
    </w:p>
    <w:bookmarkEnd w:id="49"/>
    <w:bookmarkStart w:name="z62" w:id="50"/>
    <w:p>
      <w:pPr>
        <w:spacing w:after="0"/>
        <w:ind w:left="0"/>
        <w:jc w:val="both"/>
      </w:pPr>
      <w:r>
        <w:rPr>
          <w:rFonts w:ascii="Times New Roman"/>
          <w:b w:val="false"/>
          <w:i w:val="false"/>
          <w:color w:val="000000"/>
          <w:sz w:val="28"/>
        </w:rPr>
        <w:t>
      Патенттiк сенiм бiлдiрiлген өкiлдiң куәлiгi үш жұмыс күнi iшiнде беріледі.";</w:t>
      </w:r>
    </w:p>
    <w:bookmarkEnd w:id="50"/>
    <w:bookmarkStart w:name="z63" w:id="51"/>
    <w:p>
      <w:pPr>
        <w:spacing w:after="0"/>
        <w:ind w:left="0"/>
        <w:jc w:val="both"/>
      </w:pPr>
      <w:r>
        <w:rPr>
          <w:rFonts w:ascii="Times New Roman"/>
          <w:b w:val="false"/>
          <w:i w:val="false"/>
          <w:color w:val="000000"/>
          <w:sz w:val="28"/>
        </w:rPr>
        <w:t>
      мынадай мазмұндағы 22-1, 22-2, 22-3 және 22-4 тармақтармен толықтырылсын:</w:t>
      </w:r>
    </w:p>
    <w:bookmarkEnd w:id="51"/>
    <w:bookmarkStart w:name="z64" w:id="52"/>
    <w:p>
      <w:pPr>
        <w:spacing w:after="0"/>
        <w:ind w:left="0"/>
        <w:jc w:val="both"/>
      </w:pPr>
      <w:r>
        <w:rPr>
          <w:rFonts w:ascii="Times New Roman"/>
          <w:b w:val="false"/>
          <w:i w:val="false"/>
          <w:color w:val="000000"/>
          <w:sz w:val="28"/>
        </w:rPr>
        <w:t>
      "22-1. Мемлекеттік қызмет көрсету мерзімін тоқтата тұру көрсетілетін қызметті алушыға көрсетілетін қызметті берушінің мемлекеттік қызмет көрсету процесін тоқтата тұру жөніндегі шешімі туралы хабарлама жіберілген күннен басталады. Мемлекеттік қызмет көрсету мерзімінің өтуі көрсетілетін қызметті беруші мемлекеттік қызмет көрсету процесін қайта бастау туралы шешім шығарған күннен бастап қайта басталады.</w:t>
      </w:r>
    </w:p>
    <w:bookmarkEnd w:id="52"/>
    <w:bookmarkStart w:name="z65" w:id="53"/>
    <w:p>
      <w:pPr>
        <w:spacing w:after="0"/>
        <w:ind w:left="0"/>
        <w:jc w:val="both"/>
      </w:pPr>
      <w:r>
        <w:rPr>
          <w:rFonts w:ascii="Times New Roman"/>
          <w:b w:val="false"/>
          <w:i w:val="false"/>
          <w:color w:val="000000"/>
          <w:sz w:val="28"/>
        </w:rPr>
        <w:t>
      22-2. Көрсетілетін қызметті беруші мемлекеттік қызмет көрсету процесін мынадай:</w:t>
      </w:r>
    </w:p>
    <w:bookmarkEnd w:id="53"/>
    <w:bookmarkStart w:name="z66" w:id="54"/>
    <w:p>
      <w:pPr>
        <w:spacing w:after="0"/>
        <w:ind w:left="0"/>
        <w:jc w:val="both"/>
      </w:pPr>
      <w:r>
        <w:rPr>
          <w:rFonts w:ascii="Times New Roman"/>
          <w:b w:val="false"/>
          <w:i w:val="false"/>
          <w:color w:val="000000"/>
          <w:sz w:val="28"/>
        </w:rPr>
        <w:t>
      1) егер көрсетілетін қызметті алушылардың тиісті материалдық немесе материалдық емес игіліктерді алу құқықтарында құқықтық мирасқорлыққа жол берілсе, азамат қайтыс болған (оның ішінде қайтыс болды деп жарияланған) немесе заңды тұлға қайта ұйымдастырылған, таратылған;</w:t>
      </w:r>
    </w:p>
    <w:bookmarkEnd w:id="54"/>
    <w:bookmarkStart w:name="z67" w:id="55"/>
    <w:p>
      <w:pPr>
        <w:spacing w:after="0"/>
        <w:ind w:left="0"/>
        <w:jc w:val="both"/>
      </w:pPr>
      <w:r>
        <w:rPr>
          <w:rFonts w:ascii="Times New Roman"/>
          <w:b w:val="false"/>
          <w:i w:val="false"/>
          <w:color w:val="000000"/>
          <w:sz w:val="28"/>
        </w:rPr>
        <w:t>
      2) азамат Қазақстан Республикасының заңдарында белгіленген тәртіппен әрекетке қабілетсіз және (немесе) әрекет қабілеті шектеулі деп танылған;</w:t>
      </w:r>
    </w:p>
    <w:bookmarkEnd w:id="55"/>
    <w:bookmarkStart w:name="z68" w:id="56"/>
    <w:p>
      <w:pPr>
        <w:spacing w:after="0"/>
        <w:ind w:left="0"/>
        <w:jc w:val="both"/>
      </w:pPr>
      <w:r>
        <w:rPr>
          <w:rFonts w:ascii="Times New Roman"/>
          <w:b w:val="false"/>
          <w:i w:val="false"/>
          <w:color w:val="000000"/>
          <w:sz w:val="28"/>
        </w:rPr>
        <w:t>
      3) мемлекеттік органдар қарайтын не сот тәртібімен қаралатын мәселелер шешілгенге дейін мемлекеттік қызмет көрсету мүмкін болмаған жағдайларда тоқтата тұрады.</w:t>
      </w:r>
    </w:p>
    <w:bookmarkEnd w:id="56"/>
    <w:bookmarkStart w:name="z69" w:id="57"/>
    <w:p>
      <w:pPr>
        <w:spacing w:after="0"/>
        <w:ind w:left="0"/>
        <w:jc w:val="both"/>
      </w:pPr>
      <w:r>
        <w:rPr>
          <w:rFonts w:ascii="Times New Roman"/>
          <w:b w:val="false"/>
          <w:i w:val="false"/>
          <w:color w:val="000000"/>
          <w:sz w:val="28"/>
        </w:rPr>
        <w:t>
      22-3. Мемлекеттік қызмет көрсету процесі:</w:t>
      </w:r>
    </w:p>
    <w:bookmarkEnd w:id="57"/>
    <w:bookmarkStart w:name="z70" w:id="58"/>
    <w:p>
      <w:pPr>
        <w:spacing w:after="0"/>
        <w:ind w:left="0"/>
        <w:jc w:val="both"/>
      </w:pPr>
      <w:r>
        <w:rPr>
          <w:rFonts w:ascii="Times New Roman"/>
          <w:b w:val="false"/>
          <w:i w:val="false"/>
          <w:color w:val="000000"/>
          <w:sz w:val="28"/>
        </w:rPr>
        <w:t>
      1) осы Қағидалардың 7-2-тармағының 1) және 2) тармақшаларында көзделген жағдайларда – қайтыс болған адамның құқықтық мирасқоры айқындалғанға дейін немесе әрекетке қабілетсіз адамға қорғаншы тағайындалғанға дейін;</w:t>
      </w:r>
    </w:p>
    <w:bookmarkEnd w:id="58"/>
    <w:bookmarkStart w:name="z71" w:id="59"/>
    <w:p>
      <w:pPr>
        <w:spacing w:after="0"/>
        <w:ind w:left="0"/>
        <w:jc w:val="both"/>
      </w:pPr>
      <w:r>
        <w:rPr>
          <w:rFonts w:ascii="Times New Roman"/>
          <w:b w:val="false"/>
          <w:i w:val="false"/>
          <w:color w:val="000000"/>
          <w:sz w:val="28"/>
        </w:rPr>
        <w:t>
      2) осы Қағидалардың 7-2-тармағының 3) тармақшасында көзделген жағдайларда мемлекеттік орган ұстанымды айқындағанға дейін немесе сот актісі заңды күшіне енгенге дейін тоқтатыла тұрады.</w:t>
      </w:r>
    </w:p>
    <w:bookmarkEnd w:id="59"/>
    <w:bookmarkStart w:name="z72" w:id="60"/>
    <w:p>
      <w:pPr>
        <w:spacing w:after="0"/>
        <w:ind w:left="0"/>
        <w:jc w:val="both"/>
      </w:pPr>
      <w:r>
        <w:rPr>
          <w:rFonts w:ascii="Times New Roman"/>
          <w:b w:val="false"/>
          <w:i w:val="false"/>
          <w:color w:val="000000"/>
          <w:sz w:val="28"/>
        </w:rPr>
        <w:t>
      22-4. Көрсетілетін қызметті беруші көрсетілетін қызметті алушының өтінішхаты бойынша немесе өз бастамасы бойынша мемлекеттік қызмет көрсету процесін мынадай:</w:t>
      </w:r>
    </w:p>
    <w:bookmarkEnd w:id="60"/>
    <w:bookmarkStart w:name="z73" w:id="61"/>
    <w:p>
      <w:pPr>
        <w:spacing w:after="0"/>
        <w:ind w:left="0"/>
        <w:jc w:val="both"/>
      </w:pPr>
      <w:r>
        <w:rPr>
          <w:rFonts w:ascii="Times New Roman"/>
          <w:b w:val="false"/>
          <w:i w:val="false"/>
          <w:color w:val="000000"/>
          <w:sz w:val="28"/>
        </w:rPr>
        <w:t>
      1) қызмет көрсетудің одан арғы процесіне уақытша кедергі келтіретін еңсерілмейтін күш әсер еткен жағдайда тоқтата тұрады. Мемлекеттік қызмет көрсетудің одан арғы процесіне уақытша кедергі келтіретін еңсерілмейтін күштің әсер етуі деп төтенше жағдайды енгізу, табиғи және техногендік сипаттағы төтенше жағдай қатері немесе оның туындауы түсініледі;</w:t>
      </w:r>
    </w:p>
    <w:bookmarkEnd w:id="61"/>
    <w:bookmarkStart w:name="z74" w:id="62"/>
    <w:p>
      <w:pPr>
        <w:spacing w:after="0"/>
        <w:ind w:left="0"/>
        <w:jc w:val="both"/>
      </w:pPr>
      <w:r>
        <w:rPr>
          <w:rFonts w:ascii="Times New Roman"/>
          <w:b w:val="false"/>
          <w:i w:val="false"/>
          <w:color w:val="000000"/>
          <w:sz w:val="28"/>
        </w:rPr>
        <w:t>
      2) көрсетілетін қызметті алушы заңды өкілдерінің көрсетілетін қызметті алу жағдайларын қоспағанда, оның мемлекеттік қызмет көрсету мерзімінен асатын мерзімде қызметтік іссапарда, медициналық ұйымда стационарлық емделуде болған жағдайда тоқтата тұрады.";</w:t>
      </w:r>
    </w:p>
    <w:bookmarkEnd w:id="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1-қосымша</w:t>
      </w:r>
      <w:r>
        <w:rPr>
          <w:rFonts w:ascii="Times New Roman"/>
          <w:b w:val="false"/>
          <w:i w:val="false"/>
          <w:color w:val="000000"/>
          <w:sz w:val="28"/>
        </w:rPr>
        <w:t xml:space="preserve"> осы тізбенің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қосымша</w:t>
      </w:r>
      <w:r>
        <w:rPr>
          <w:rFonts w:ascii="Times New Roman"/>
          <w:b w:val="false"/>
          <w:i w:val="false"/>
          <w:color w:val="000000"/>
          <w:sz w:val="28"/>
        </w:rPr>
        <w:t xml:space="preserve"> осы тізбенің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2-қосымша</w:t>
      </w:r>
      <w:r>
        <w:rPr>
          <w:rFonts w:ascii="Times New Roman"/>
          <w:b w:val="false"/>
          <w:i w:val="false"/>
          <w:color w:val="000000"/>
          <w:sz w:val="28"/>
        </w:rPr>
        <w:t xml:space="preserve"> осы тізбенің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4-қосымша</w:t>
      </w:r>
      <w:r>
        <w:rPr>
          <w:rFonts w:ascii="Times New Roman"/>
          <w:b w:val="false"/>
          <w:i w:val="false"/>
          <w:color w:val="000000"/>
          <w:sz w:val="28"/>
        </w:rPr>
        <w:t xml:space="preserve"> осы тізбенің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5-қосымша</w:t>
      </w:r>
      <w:r>
        <w:rPr>
          <w:rFonts w:ascii="Times New Roman"/>
          <w:b w:val="false"/>
          <w:i w:val="false"/>
          <w:color w:val="000000"/>
          <w:sz w:val="28"/>
        </w:rPr>
        <w:t xml:space="preserve"> осы тізбенің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қосымша</w:t>
      </w:r>
      <w:r>
        <w:rPr>
          <w:rFonts w:ascii="Times New Roman"/>
          <w:b w:val="false"/>
          <w:i w:val="false"/>
          <w:color w:val="000000"/>
          <w:sz w:val="28"/>
        </w:rPr>
        <w:t xml:space="preserve"> осы тізбенің </w:t>
      </w:r>
      <w:r>
        <w:rPr>
          <w:rFonts w:ascii="Times New Roman"/>
          <w:b w:val="false"/>
          <w:i w:val="false"/>
          <w:color w:val="000000"/>
          <w:sz w:val="28"/>
        </w:rPr>
        <w:t>6-қосымшасына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6-қосымша</w:t>
      </w:r>
      <w:r>
        <w:rPr>
          <w:rFonts w:ascii="Times New Roman"/>
          <w:b w:val="false"/>
          <w:i w:val="false"/>
          <w:color w:val="000000"/>
          <w:sz w:val="28"/>
        </w:rPr>
        <w:t xml:space="preserve"> осы тізбенің </w:t>
      </w:r>
      <w:r>
        <w:rPr>
          <w:rFonts w:ascii="Times New Roman"/>
          <w:b w:val="false"/>
          <w:i w:val="false"/>
          <w:color w:val="000000"/>
          <w:sz w:val="28"/>
        </w:rPr>
        <w:t>7-қосымшасына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қосымша</w:t>
      </w:r>
      <w:r>
        <w:rPr>
          <w:rFonts w:ascii="Times New Roman"/>
          <w:b w:val="false"/>
          <w:i w:val="false"/>
          <w:color w:val="000000"/>
          <w:sz w:val="28"/>
        </w:rPr>
        <w:t xml:space="preserve"> осы тізбенің </w:t>
      </w:r>
      <w:r>
        <w:rPr>
          <w:rFonts w:ascii="Times New Roman"/>
          <w:b w:val="false"/>
          <w:i w:val="false"/>
          <w:color w:val="000000"/>
          <w:sz w:val="28"/>
        </w:rPr>
        <w:t>8-қосымшасына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7-қосымша</w:t>
      </w:r>
      <w:r>
        <w:rPr>
          <w:rFonts w:ascii="Times New Roman"/>
          <w:b w:val="false"/>
          <w:i w:val="false"/>
          <w:color w:val="000000"/>
          <w:sz w:val="28"/>
        </w:rPr>
        <w:t xml:space="preserve"> осы тізбенің </w:t>
      </w:r>
      <w:r>
        <w:rPr>
          <w:rFonts w:ascii="Times New Roman"/>
          <w:b w:val="false"/>
          <w:i w:val="false"/>
          <w:color w:val="000000"/>
          <w:sz w:val="28"/>
        </w:rPr>
        <w:t>9-қосымшасына</w:t>
      </w:r>
      <w:r>
        <w:rPr>
          <w:rFonts w:ascii="Times New Roman"/>
          <w:b w:val="false"/>
          <w:i w:val="false"/>
          <w:color w:val="000000"/>
          <w:sz w:val="28"/>
        </w:rPr>
        <w:t xml:space="preserve"> сәйкес жаңа редакцияда жазылсын.</w:t>
      </w:r>
    </w:p>
    <w:bookmarkStart w:name="z84" w:id="63"/>
    <w:p>
      <w:pPr>
        <w:spacing w:after="0"/>
        <w:ind w:left="0"/>
        <w:jc w:val="both"/>
      </w:pPr>
      <w:r>
        <w:rPr>
          <w:rFonts w:ascii="Times New Roman"/>
          <w:b w:val="false"/>
          <w:i w:val="false"/>
          <w:color w:val="000000"/>
          <w:sz w:val="28"/>
        </w:rPr>
        <w:t xml:space="preserve">
      2. "Тауар белгілерін, географиялық нұсқамаларды және тауарлар шығарылған жерлердің атауларын Тауар белгілерінің мемлекеттік тізілімінде, Географиялық нұсқамалардың мемлекеттік тізілімінде және Тауарлар шығарылған жерлер атауларының мемлекеттік тізілімінде тіркеу және қорғау құжаттары мен олардың телнұсқаларын, сондай-ақ куәліктердің нысандарын беру, тіркеудің қолданысын тоқтату және оны жарамсыз деп тану қағидаларын бекіту туралы" Қазақстан Республикасы Әділет министрінің 2018 жылғы 29 тамыздағы № 1340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17414 болып тіркелген) мынадай өзгерістер мен толықтырулар енгізілсін:</w:t>
      </w:r>
    </w:p>
    <w:bookmarkEnd w:id="63"/>
    <w:bookmarkStart w:name="z85" w:id="64"/>
    <w:p>
      <w:pPr>
        <w:spacing w:after="0"/>
        <w:ind w:left="0"/>
        <w:jc w:val="both"/>
      </w:pPr>
      <w:r>
        <w:rPr>
          <w:rFonts w:ascii="Times New Roman"/>
          <w:b w:val="false"/>
          <w:i w:val="false"/>
          <w:color w:val="000000"/>
          <w:sz w:val="28"/>
        </w:rPr>
        <w:t xml:space="preserve">
      көрсетілген бұйрықпен бекітілген Тауар белгілерін, географиялық нұсқамаларды және тауарлар шығарылған жерлердің атауларын Тауар белгілерінің мемлекеттік тізілімінде, Географиялық нұсқамалардың мемлекеттік тізілімінде және Тауарлар шығарылған жерлер атауларының мемлекеттік тізілімінде тіркеу және қорғау құжаттары мен олардың телнұсқаларын, сондай-ақ куәліктердің нысандарын беру, тіркеудің қолданысын тоқтату және оны жарамсыз деп тану </w:t>
      </w:r>
      <w:r>
        <w:rPr>
          <w:rFonts w:ascii="Times New Roman"/>
          <w:b w:val="false"/>
          <w:i w:val="false"/>
          <w:color w:val="000000"/>
          <w:sz w:val="28"/>
        </w:rPr>
        <w:t>қағидаларында</w:t>
      </w:r>
      <w:r>
        <w:rPr>
          <w:rFonts w:ascii="Times New Roman"/>
          <w:b w:val="false"/>
          <w:i w:val="false"/>
          <w:color w:val="000000"/>
          <w:sz w:val="28"/>
        </w:rPr>
        <w:t>:</w:t>
      </w:r>
    </w:p>
    <w:bookmarkEnd w:id="6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 </w:t>
      </w:r>
    </w:p>
    <w:bookmarkStart w:name="z87" w:id="65"/>
    <w:p>
      <w:pPr>
        <w:spacing w:after="0"/>
        <w:ind w:left="0"/>
        <w:jc w:val="both"/>
      </w:pPr>
      <w:r>
        <w:rPr>
          <w:rFonts w:ascii="Times New Roman"/>
          <w:b w:val="false"/>
          <w:i w:val="false"/>
          <w:color w:val="000000"/>
          <w:sz w:val="28"/>
        </w:rPr>
        <w:t xml:space="preserve">
      "1. Осы Тауар белгілерін, географиялық нұсқамаларды және тауарлар шығарылған жерлердің атауларын Тауар белгілерінің мемлекеттік тізілімінде, Географиялық нұсқамалардың мемлекеттік тізілімінде және Тауарлар шығарылған жерлер атауларының мемлекеттік тізілімінде тіркеу және қорғау құжаттары мен олардың телнұсқаларын беру, тіркеудің қолданысын тоқтату және оны жарамсыз деп тану қағидалары (бұдан әрі – Қағидалар) "Тауар белгілері, қызмет көрсету белгілері, географиялық нұсқамалар және тауарлар шығарылған жерлердің атаулары туралы" Қазақстан Республикасы Заңының (бұдан әрі – Заң) </w:t>
      </w:r>
      <w:r>
        <w:rPr>
          <w:rFonts w:ascii="Times New Roman"/>
          <w:b w:val="false"/>
          <w:i w:val="false"/>
          <w:color w:val="000000"/>
          <w:sz w:val="28"/>
        </w:rPr>
        <w:t>3-бабы</w:t>
      </w:r>
      <w:r>
        <w:rPr>
          <w:rFonts w:ascii="Times New Roman"/>
          <w:b w:val="false"/>
          <w:i w:val="false"/>
          <w:color w:val="000000"/>
          <w:sz w:val="28"/>
        </w:rPr>
        <w:t xml:space="preserve"> 2-тармағының 2) тармақшасына, "Мемлекеттік және әлеуметтік жауапкершілігі бар көрсетілетін қызметтер туралы" Қазақстан Республикасы Заңының (бұдан әрі – Мемқызметтер туралы заң) 10-бабы 1) тармақшасына сәйкес әзірленген және Тауар белгілерін, географиялық нұсқамаларды және тауарлар шығарылған жерлердің атауларын Тауар белгілерінің мемлекеттік тізілімінде, Географиялық нұсқамалардың мемлекеттік тізілімінде және Тауарлар шығарылған жерлер атауларының мемлекеттік тізілімінде тіркеу және қорғау құжаттары мен олардың телнұсқаларын беру, тіркеудің қолданысын тоқтату, оны жарамсыз деп тану тәртібін және мемлекеттік қызмет көрсету тәртібін белгілейді.";</w:t>
      </w:r>
    </w:p>
    <w:bookmarkEnd w:id="6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w:t>
      </w:r>
      <w:r>
        <w:rPr>
          <w:rFonts w:ascii="Times New Roman"/>
          <w:b w:val="false"/>
          <w:i w:val="false"/>
          <w:color w:val="000000"/>
          <w:sz w:val="28"/>
        </w:rPr>
        <w:t xml:space="preserve"> мынадай редакцияда жазылсын: </w:t>
      </w:r>
    </w:p>
    <w:bookmarkStart w:name="z89" w:id="66"/>
    <w:p>
      <w:pPr>
        <w:spacing w:after="0"/>
        <w:ind w:left="0"/>
        <w:jc w:val="both"/>
      </w:pPr>
      <w:r>
        <w:rPr>
          <w:rFonts w:ascii="Times New Roman"/>
          <w:b w:val="false"/>
          <w:i w:val="false"/>
          <w:color w:val="000000"/>
          <w:sz w:val="28"/>
        </w:rPr>
        <w:t>
      "2. Осы Қағидаларда мынадай ұғымдар мен қысқартулар пайдаланылады:</w:t>
      </w:r>
    </w:p>
    <w:bookmarkEnd w:id="66"/>
    <w:bookmarkStart w:name="z90" w:id="67"/>
    <w:p>
      <w:pPr>
        <w:spacing w:after="0"/>
        <w:ind w:left="0"/>
        <w:jc w:val="both"/>
      </w:pPr>
      <w:r>
        <w:rPr>
          <w:rFonts w:ascii="Times New Roman"/>
          <w:b w:val="false"/>
          <w:i w:val="false"/>
          <w:color w:val="000000"/>
          <w:sz w:val="28"/>
        </w:rPr>
        <w:t>
      1) бюллетень – тауар белгілері мен географиялық нұсқамалар және тауар шығарылған жерлердің атауларын қорғау мәселелері жөніндегі ресми мерзімдік басылым;</w:t>
      </w:r>
    </w:p>
    <w:bookmarkEnd w:id="67"/>
    <w:bookmarkStart w:name="z91" w:id="68"/>
    <w:p>
      <w:pPr>
        <w:spacing w:after="0"/>
        <w:ind w:left="0"/>
        <w:jc w:val="both"/>
      </w:pPr>
      <w:r>
        <w:rPr>
          <w:rFonts w:ascii="Times New Roman"/>
          <w:b w:val="false"/>
          <w:i w:val="false"/>
          <w:color w:val="000000"/>
          <w:sz w:val="28"/>
        </w:rPr>
        <w:t>
      2) ДЗМҰ – Дүниежүзілік зияткерлік меншік ұйымы;</w:t>
      </w:r>
    </w:p>
    <w:bookmarkEnd w:id="68"/>
    <w:bookmarkStart w:name="z92" w:id="69"/>
    <w:p>
      <w:pPr>
        <w:spacing w:after="0"/>
        <w:ind w:left="0"/>
        <w:jc w:val="both"/>
      </w:pPr>
      <w:r>
        <w:rPr>
          <w:rFonts w:ascii="Times New Roman"/>
          <w:b w:val="false"/>
          <w:i w:val="false"/>
          <w:color w:val="000000"/>
          <w:sz w:val="28"/>
        </w:rPr>
        <w:t>
      3) жалпыға бiрдей белгiлi тауар белгісі – уәкілетті органның мүдделi тұлғалар дәлелдемелеріне негiзделген шешiмiмен жалпыға бірдей белгілі деп танылған, тауар белгісі ретiнде пайдаланылып жүрген белгiлеме немесе тауар белгісі;</w:t>
      </w:r>
    </w:p>
    <w:bookmarkEnd w:id="69"/>
    <w:bookmarkStart w:name="z93" w:id="70"/>
    <w:p>
      <w:pPr>
        <w:spacing w:after="0"/>
        <w:ind w:left="0"/>
        <w:jc w:val="both"/>
      </w:pPr>
      <w:r>
        <w:rPr>
          <w:rFonts w:ascii="Times New Roman"/>
          <w:b w:val="false"/>
          <w:i w:val="false"/>
          <w:color w:val="000000"/>
          <w:sz w:val="28"/>
        </w:rPr>
        <w:t>
      4) тауар белгісі, қызмет көрсету белгісі (бұдан әрi – тауар белгісі) – осы Заңға сәйкес тiркелген немесе Қазақстан Республикасы қатысатын халықаралық шарттарға орай тiркеусiз қорғалатын, бiр заңды немесе жеке тұлғаның тауарларын (көрсететін қызметтерiн) басқа заңды немесе жеке тұлғаның бiртектес тауарларынан (көрсететін қызметтерiнен) ажырату үшiн қызмет ететiн белгi;</w:t>
      </w:r>
    </w:p>
    <w:bookmarkEnd w:id="70"/>
    <w:bookmarkStart w:name="z94" w:id="71"/>
    <w:p>
      <w:pPr>
        <w:spacing w:after="0"/>
        <w:ind w:left="0"/>
        <w:jc w:val="both"/>
      </w:pPr>
      <w:r>
        <w:rPr>
          <w:rFonts w:ascii="Times New Roman"/>
          <w:b w:val="false"/>
          <w:i w:val="false"/>
          <w:color w:val="000000"/>
          <w:sz w:val="28"/>
        </w:rPr>
        <w:t>
      5) патенттiк сенiм білдірілген өкiлдер – Қазақстан Республикасының заңнамасына сәйкес уәкiлеттi орган мен сараптама жасау ұйымы алдында жеке және заңды тұлғалардың өкiлi болу құқығы берiлген Қазақстан Республикасының азаматтары;</w:t>
      </w:r>
    </w:p>
    <w:bookmarkEnd w:id="71"/>
    <w:bookmarkStart w:name="z95" w:id="72"/>
    <w:p>
      <w:pPr>
        <w:spacing w:after="0"/>
        <w:ind w:left="0"/>
        <w:jc w:val="both"/>
      </w:pPr>
      <w:r>
        <w:rPr>
          <w:rFonts w:ascii="Times New Roman"/>
          <w:b w:val="false"/>
          <w:i w:val="false"/>
          <w:color w:val="000000"/>
          <w:sz w:val="28"/>
        </w:rPr>
        <w:t>
      6) тауар белгісінің иесі (құқық иеленуші) немесе географиялық нұсқаманы және тауар шығарылған жердің атауын пайдалану құқығының иесі – тауар белгісіне айрықша құқыққа немесе географиялық нұсқаманы және тауар шығарылған жердің атауын пайдалануға айрықша құқыққа ие жеке немесе заңды тұлға;</w:t>
      </w:r>
    </w:p>
    <w:bookmarkEnd w:id="72"/>
    <w:bookmarkStart w:name="z96" w:id="73"/>
    <w:p>
      <w:pPr>
        <w:spacing w:after="0"/>
        <w:ind w:left="0"/>
        <w:jc w:val="both"/>
      </w:pPr>
      <w:r>
        <w:rPr>
          <w:rFonts w:ascii="Times New Roman"/>
          <w:b w:val="false"/>
          <w:i w:val="false"/>
          <w:color w:val="000000"/>
          <w:sz w:val="28"/>
        </w:rPr>
        <w:t>
      7) ТКҚХС – тауарлар мен көрсетілетін қызметтердің халықаралық сыныптамасы;</w:t>
      </w:r>
    </w:p>
    <w:bookmarkEnd w:id="73"/>
    <w:bookmarkStart w:name="z97" w:id="74"/>
    <w:p>
      <w:pPr>
        <w:spacing w:after="0"/>
        <w:ind w:left="0"/>
        <w:jc w:val="both"/>
      </w:pPr>
      <w:r>
        <w:rPr>
          <w:rFonts w:ascii="Times New Roman"/>
          <w:b w:val="false"/>
          <w:i w:val="false"/>
          <w:color w:val="000000"/>
          <w:sz w:val="28"/>
        </w:rPr>
        <w:t>
      8) географиялық нұсқама – географиялық объектінің аумағынан шығарылатын, белгілі бір сапасы, репутациясы немесе басқа да сипаттамалары едәуір дәрежеде оның географиялық шығу тегімен байланысты тауарды сәйкестендіретін белгілеме. Осы географиялық объектінің аумағында тауардың сипаттамаларының қалыптасуына елеулі әсер ететін, оны өндірудің кем дегенде бір сатысы жүзеге асырылуға тиіс;</w:t>
      </w:r>
    </w:p>
    <w:bookmarkEnd w:id="74"/>
    <w:bookmarkStart w:name="z98" w:id="75"/>
    <w:p>
      <w:pPr>
        <w:spacing w:after="0"/>
        <w:ind w:left="0"/>
        <w:jc w:val="both"/>
      </w:pPr>
      <w:r>
        <w:rPr>
          <w:rFonts w:ascii="Times New Roman"/>
          <w:b w:val="false"/>
          <w:i w:val="false"/>
          <w:color w:val="000000"/>
          <w:sz w:val="28"/>
        </w:rPr>
        <w:t>
      9) тауар шығарылған жердің атауы – елдің, елді мекеннің, жергілікті жердің немесе басқа да географиялық объектінің қазіргі немесе тарихи, ресми немесе бейресми, толық немесе қысқартылған атауын білдіретін не атауы бар, осындай атауды қамтитын немесе осындай атаудан шыққан және ерекше қасиеттері тек қана немесе негізінен осы географиялық объектіге тән табиғи жағдайлармен және (немесе) адами факторлармен айқындалатын тауарға қатысты оны пайдалану нәтижесінде белгілі болған белгілеме. Осы географиялық объектінің аумағында тауар өндірудің тауардың ерекше қасиеттерінің қалыптасуына елеулі әсер ететін барлық сатысы жүзеге асырылуға тиіс;</w:t>
      </w:r>
    </w:p>
    <w:bookmarkEnd w:id="75"/>
    <w:bookmarkStart w:name="z99" w:id="76"/>
    <w:p>
      <w:pPr>
        <w:spacing w:after="0"/>
        <w:ind w:left="0"/>
        <w:jc w:val="both"/>
      </w:pPr>
      <w:r>
        <w:rPr>
          <w:rFonts w:ascii="Times New Roman"/>
          <w:b w:val="false"/>
          <w:i w:val="false"/>
          <w:color w:val="000000"/>
          <w:sz w:val="28"/>
        </w:rPr>
        <w:t>
      10) ИНИД – библиографиялық деректерді сәйкестендіру үшін халықаралық кодтар;</w:t>
      </w:r>
    </w:p>
    <w:bookmarkEnd w:id="76"/>
    <w:bookmarkStart w:name="z100" w:id="77"/>
    <w:p>
      <w:pPr>
        <w:spacing w:after="0"/>
        <w:ind w:left="0"/>
        <w:jc w:val="both"/>
      </w:pPr>
      <w:r>
        <w:rPr>
          <w:rFonts w:ascii="Times New Roman"/>
          <w:b w:val="false"/>
          <w:i w:val="false"/>
          <w:color w:val="000000"/>
          <w:sz w:val="28"/>
        </w:rPr>
        <w:t>
      11) "цифрлық үкіметтің" веб-порталы www.egov.kz (бұдан әрі – портал) – нормативтік құқықтық базаны қоса алғанда, барлық шоғырландырылған үкіметтік ақпаратқа және электрондық нысанда көрсетілетін мемлекеттік және өзге де қызметтерге қол жеткізудің "ортақ терезесін" білдіретін цифрлық объектісі;</w:t>
      </w:r>
    </w:p>
    <w:bookmarkEnd w:id="77"/>
    <w:bookmarkStart w:name="z101" w:id="78"/>
    <w:p>
      <w:pPr>
        <w:spacing w:after="0"/>
        <w:ind w:left="0"/>
        <w:jc w:val="both"/>
      </w:pPr>
      <w:r>
        <w:rPr>
          <w:rFonts w:ascii="Times New Roman"/>
          <w:b w:val="false"/>
          <w:i w:val="false"/>
          <w:color w:val="000000"/>
          <w:sz w:val="28"/>
        </w:rPr>
        <w:t>
      12) "цифрлық үкіметтің" төлем шлюзі (бұдан әрі – ЦҮТШ) – өтеулі қызметтер көрсету шеңберінде төлемдер жүргізу туралы ақпаратты беру процестерін автоматтандыратын цифрлық объект;</w:t>
      </w:r>
    </w:p>
    <w:bookmarkEnd w:id="78"/>
    <w:bookmarkStart w:name="z102" w:id="79"/>
    <w:p>
      <w:pPr>
        <w:spacing w:after="0"/>
        <w:ind w:left="0"/>
        <w:jc w:val="both"/>
      </w:pPr>
      <w:r>
        <w:rPr>
          <w:rFonts w:ascii="Times New Roman"/>
          <w:b w:val="false"/>
          <w:i w:val="false"/>
          <w:color w:val="000000"/>
          <w:sz w:val="28"/>
        </w:rPr>
        <w:t>
      13) электрондық цифрлық қолтаңба (бұдан әрі – ЭЦҚ) – электрондық цифрлық қолтаңбаның жабық кілті мен электрондық цифрлық қолтаңба құралдарын пайдалана отырып жасалған, электрондық құжаттың анықтығын, оның тиесілілігін және мазмұнының өзгермейтіндігін растайтын цифрлық жазба (цифрлық деректер жиынтығы).</w:t>
      </w:r>
    </w:p>
    <w:bookmarkEnd w:id="79"/>
    <w:bookmarkStart w:name="z103" w:id="80"/>
    <w:p>
      <w:pPr>
        <w:spacing w:after="0"/>
        <w:ind w:left="0"/>
        <w:jc w:val="both"/>
      </w:pPr>
      <w:r>
        <w:rPr>
          <w:rFonts w:ascii="Times New Roman"/>
          <w:b w:val="false"/>
          <w:i w:val="false"/>
          <w:color w:val="000000"/>
          <w:sz w:val="28"/>
        </w:rPr>
        <w:t>
      Осы Қағидаларға өзгерістер және (немесе) толықтырулар енгізу кезінде, уәкілетті орган "цифрлық үкіметтің" операторына, Бірыңғай байланыс орталығына, көрсетілетін қызметті берушіге тиісті нормативтік құқықтық акт Әділет министрлігіне мемлекеттік тіркелгеннен кейін үш жұмыс күні ішінде осындай өзгерістер және (немесе) толықтырулар туралы ақпаратты жібереді.</w:t>
      </w:r>
    </w:p>
    <w:bookmarkEnd w:id="80"/>
    <w:bookmarkStart w:name="z104" w:id="81"/>
    <w:p>
      <w:pPr>
        <w:spacing w:after="0"/>
        <w:ind w:left="0"/>
        <w:jc w:val="both"/>
      </w:pPr>
      <w:r>
        <w:rPr>
          <w:rFonts w:ascii="Times New Roman"/>
          <w:b w:val="false"/>
          <w:i w:val="false"/>
          <w:color w:val="000000"/>
          <w:sz w:val="28"/>
        </w:rPr>
        <w:t xml:space="preserve">
      Мемқызметтер туралы заңның </w:t>
      </w:r>
      <w:r>
        <w:rPr>
          <w:rFonts w:ascii="Times New Roman"/>
          <w:b w:val="false"/>
          <w:i w:val="false"/>
          <w:color w:val="000000"/>
          <w:sz w:val="28"/>
        </w:rPr>
        <w:t>5-бабы</w:t>
      </w:r>
      <w:r>
        <w:rPr>
          <w:rFonts w:ascii="Times New Roman"/>
          <w:b w:val="false"/>
          <w:i w:val="false"/>
          <w:color w:val="000000"/>
          <w:sz w:val="28"/>
        </w:rPr>
        <w:t xml:space="preserve"> 2-тармағының 11) тармақшасына сәйкес көрсетілетін қызметті беруші Қазақстан Республикасы Көлік және коммуникациялар министрі міндетін атқарушының 2013 жылғы 14 маусымдағы № 452 бұйрығымен бекітілген "Мемлекеттік көрсетілетін қызметтерді көрсету мониторингінің цифрлық жүйесіне мемлекеттік көрсетілетін қызметті көрсету сатысы туралы деректер енгізу қағидаларын бекіту туралы" </w:t>
      </w:r>
      <w:r>
        <w:rPr>
          <w:rFonts w:ascii="Times New Roman"/>
          <w:b w:val="false"/>
          <w:i w:val="false"/>
          <w:color w:val="000000"/>
          <w:sz w:val="28"/>
        </w:rPr>
        <w:t>қағидаларда</w:t>
      </w:r>
      <w:r>
        <w:rPr>
          <w:rFonts w:ascii="Times New Roman"/>
          <w:b w:val="false"/>
          <w:i w:val="false"/>
          <w:color w:val="000000"/>
          <w:sz w:val="28"/>
        </w:rPr>
        <w:t xml:space="preserve"> белгіленген тәртіппен мемлекеттік қызмет көрсету кезеңі туралы деректерді мемлекеттік қызметтер көрсетудің мониторингі цифрлық жүйесіне енгізуді қамтамасыз етеді (Нормативтік құқықтық актілерді мемлекеттік тіркеу тізілімінде № 8555 болып тіркелген).";</w:t>
      </w:r>
    </w:p>
    <w:bookmarkEnd w:id="8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w:t>
      </w:r>
      <w:r>
        <w:rPr>
          <w:rFonts w:ascii="Times New Roman"/>
          <w:b w:val="false"/>
          <w:i w:val="false"/>
          <w:color w:val="000000"/>
          <w:sz w:val="28"/>
        </w:rPr>
        <w:t xml:space="preserve"> мынадай редакцияда жазылсын: </w:t>
      </w:r>
    </w:p>
    <w:bookmarkStart w:name="z106" w:id="82"/>
    <w:p>
      <w:pPr>
        <w:spacing w:after="0"/>
        <w:ind w:left="0"/>
        <w:jc w:val="both"/>
      </w:pPr>
      <w:r>
        <w:rPr>
          <w:rFonts w:ascii="Times New Roman"/>
          <w:b w:val="false"/>
          <w:i w:val="false"/>
          <w:color w:val="000000"/>
          <w:sz w:val="28"/>
        </w:rPr>
        <w:t>
      "3. Қазақстан Республикасы Әділет министрлігінің Зияткерлік меншік құқығы комитетінің "Ұлттық зияткерлік меншік институты" шаруашылық жүргізу құқығындағы республикалық мемлекеттік кәсіпорнының (бұдан әрі – көрсетілетін қызметті беруші) тауар белгісін тіркеу туралы шешімі негізінде және тауар белгісіне куәлік беру үшін төлем жасалғанын растайтын құжатты ұсынған жағдайда, тауар белгісі бойынша реттік нөмерімен (бұдан әрі – реттік нөмірі) тіркелген күні туралы (бұдан әрі – тіркелген күні) мәліметтер тауар белгілерінің мемлекеттік тізіліміне енгізіледі.";</w:t>
      </w:r>
    </w:p>
    <w:bookmarkEnd w:id="8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w:t>
      </w:r>
      <w:r>
        <w:rPr>
          <w:rFonts w:ascii="Times New Roman"/>
          <w:b w:val="false"/>
          <w:i w:val="false"/>
          <w:color w:val="000000"/>
          <w:sz w:val="28"/>
        </w:rPr>
        <w:t xml:space="preserve"> мынадай редакцияда жазылсын: </w:t>
      </w:r>
    </w:p>
    <w:bookmarkStart w:name="z108" w:id="83"/>
    <w:p>
      <w:pPr>
        <w:spacing w:after="0"/>
        <w:ind w:left="0"/>
        <w:jc w:val="both"/>
      </w:pPr>
      <w:r>
        <w:rPr>
          <w:rFonts w:ascii="Times New Roman"/>
          <w:b w:val="false"/>
          <w:i w:val="false"/>
          <w:color w:val="000000"/>
          <w:sz w:val="28"/>
        </w:rPr>
        <w:t>
      "13. Төлем қолма-қол ақшасыз аударым тәсілімен көрсетілетін қызметті берушінің "newscab.kazpatent.kz" цифрлық жүйесімен түйістірілген екінші деңгейлі банктің төлем шлюзі арқылы, осы Қағидалардың 3-қосымшасында көрсетілген банктік реквизиттер бойынша жүзеге асырылады.</w:t>
      </w:r>
    </w:p>
    <w:bookmarkEnd w:id="83"/>
    <w:bookmarkStart w:name="z109" w:id="84"/>
    <w:p>
      <w:pPr>
        <w:spacing w:after="0"/>
        <w:ind w:left="0"/>
        <w:jc w:val="both"/>
      </w:pPr>
      <w:r>
        <w:rPr>
          <w:rFonts w:ascii="Times New Roman"/>
          <w:b w:val="false"/>
          <w:i w:val="false"/>
          <w:color w:val="000000"/>
          <w:sz w:val="28"/>
        </w:rPr>
        <w:t>
      Көрсетілетін қызметті алушы өтінішті портал арқылы жіберген кезде, мемлекеттік қызмет көрсетуге сұранысты қабылдау күйі автоматты түрде "жеке кабинетте" көрсетіледі.";</w:t>
      </w:r>
    </w:p>
    <w:bookmarkEnd w:id="8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14-тармақтың</w:t>
      </w:r>
      <w:r>
        <w:rPr>
          <w:rFonts w:ascii="Times New Roman"/>
          <w:b w:val="false"/>
          <w:i w:val="false"/>
          <w:color w:val="000000"/>
          <w:sz w:val="28"/>
        </w:rPr>
        <w:t xml:space="preserve"> төртінші абзацы мынадай редакцияда жазылсын:</w:t>
      </w:r>
    </w:p>
    <w:bookmarkStart w:name="z111" w:id="85"/>
    <w:p>
      <w:pPr>
        <w:spacing w:after="0"/>
        <w:ind w:left="0"/>
        <w:jc w:val="both"/>
      </w:pPr>
      <w:r>
        <w:rPr>
          <w:rFonts w:ascii="Times New Roman"/>
          <w:b w:val="false"/>
          <w:i w:val="false"/>
          <w:color w:val="000000"/>
          <w:sz w:val="28"/>
        </w:rPr>
        <w:t>
      "Төлемді растайтын құжат туралы мәліметтерді көрсетілетін қызметті беруші тиісті мемлекеттік цифрлық жүйеден ЦҮТШ арқылы алады.";</w:t>
      </w:r>
    </w:p>
    <w:bookmarkEnd w:id="85"/>
    <w:bookmarkStart w:name="z112" w:id="86"/>
    <w:p>
      <w:pPr>
        <w:spacing w:after="0"/>
        <w:ind w:left="0"/>
        <w:jc w:val="both"/>
      </w:pPr>
      <w:r>
        <w:rPr>
          <w:rFonts w:ascii="Times New Roman"/>
          <w:b w:val="false"/>
          <w:i w:val="false"/>
          <w:color w:val="000000"/>
          <w:sz w:val="28"/>
        </w:rPr>
        <w:t>
      мынадай мазмұндағы 14-1, 14-2, 14-3 және 14-4 тармақтармен толықтырылсын:</w:t>
      </w:r>
    </w:p>
    <w:bookmarkEnd w:id="86"/>
    <w:bookmarkStart w:name="z113" w:id="87"/>
    <w:p>
      <w:pPr>
        <w:spacing w:after="0"/>
        <w:ind w:left="0"/>
        <w:jc w:val="both"/>
      </w:pPr>
      <w:r>
        <w:rPr>
          <w:rFonts w:ascii="Times New Roman"/>
          <w:b w:val="false"/>
          <w:i w:val="false"/>
          <w:color w:val="000000"/>
          <w:sz w:val="28"/>
        </w:rPr>
        <w:t>
      "14-1. Мемлекеттік қызмет көрсету мерзімін тоқтата тұру көрсетілетін қызметті алушыға көрсетілетін қызметті берушінің мемлекеттік қызмет көрсету процесін тоқтата тұру жөніндегі шешімі туралы хабарлама жіберілген күннен басталады. Мемлекеттік қызмет көрсету мерзімінің өтуі көрсетілетін қызметті беруші мемлекеттік қызмет көрсету процесін қайта бастау туралы шешім шығарған күннен бастап қайта басталады.</w:t>
      </w:r>
    </w:p>
    <w:bookmarkEnd w:id="87"/>
    <w:bookmarkStart w:name="z114" w:id="88"/>
    <w:p>
      <w:pPr>
        <w:spacing w:after="0"/>
        <w:ind w:left="0"/>
        <w:jc w:val="both"/>
      </w:pPr>
      <w:r>
        <w:rPr>
          <w:rFonts w:ascii="Times New Roman"/>
          <w:b w:val="false"/>
          <w:i w:val="false"/>
          <w:color w:val="000000"/>
          <w:sz w:val="28"/>
        </w:rPr>
        <w:t>
      14-2. Көрсетілетін қызметті беруші мемлекеттік қызмет көрсету процесін мынадай:</w:t>
      </w:r>
    </w:p>
    <w:bookmarkEnd w:id="88"/>
    <w:bookmarkStart w:name="z115" w:id="89"/>
    <w:p>
      <w:pPr>
        <w:spacing w:after="0"/>
        <w:ind w:left="0"/>
        <w:jc w:val="both"/>
      </w:pPr>
      <w:r>
        <w:rPr>
          <w:rFonts w:ascii="Times New Roman"/>
          <w:b w:val="false"/>
          <w:i w:val="false"/>
          <w:color w:val="000000"/>
          <w:sz w:val="28"/>
        </w:rPr>
        <w:t>
      1) егер көрсетілетін қызметті алушылардың тиісті материалдық немесе материалдық емес игіліктерді алу құқықтарында құқықтық мирасқорлыққа жол берілсе, азамат қайтыс болған (оның ішінде қайтыс болды деп жарияланған) немесе заңды тұлға қайта ұйымдастырылған, таратылған;</w:t>
      </w:r>
    </w:p>
    <w:bookmarkEnd w:id="89"/>
    <w:bookmarkStart w:name="z116" w:id="90"/>
    <w:p>
      <w:pPr>
        <w:spacing w:after="0"/>
        <w:ind w:left="0"/>
        <w:jc w:val="both"/>
      </w:pPr>
      <w:r>
        <w:rPr>
          <w:rFonts w:ascii="Times New Roman"/>
          <w:b w:val="false"/>
          <w:i w:val="false"/>
          <w:color w:val="000000"/>
          <w:sz w:val="28"/>
        </w:rPr>
        <w:t>
      2) азамат Қазақстан Республикасының заңдарында белгіленген тәртіппен әрекетке қабілетсіз және (немесе) әрекет қабілеті шектеулі деп танылған;</w:t>
      </w:r>
    </w:p>
    <w:bookmarkEnd w:id="90"/>
    <w:bookmarkStart w:name="z117" w:id="91"/>
    <w:p>
      <w:pPr>
        <w:spacing w:after="0"/>
        <w:ind w:left="0"/>
        <w:jc w:val="both"/>
      </w:pPr>
      <w:r>
        <w:rPr>
          <w:rFonts w:ascii="Times New Roman"/>
          <w:b w:val="false"/>
          <w:i w:val="false"/>
          <w:color w:val="000000"/>
          <w:sz w:val="28"/>
        </w:rPr>
        <w:t>
      3) мемлекеттік органдар қарайтын не сот тәртібімен қаралатын мәселелер шешілгенге дейін мемлекеттік қызмет көрсету мүмкін болмаған жағдайларда тоқтата тұрады.</w:t>
      </w:r>
    </w:p>
    <w:bookmarkEnd w:id="91"/>
    <w:bookmarkStart w:name="z118" w:id="92"/>
    <w:p>
      <w:pPr>
        <w:spacing w:after="0"/>
        <w:ind w:left="0"/>
        <w:jc w:val="both"/>
      </w:pPr>
      <w:r>
        <w:rPr>
          <w:rFonts w:ascii="Times New Roman"/>
          <w:b w:val="false"/>
          <w:i w:val="false"/>
          <w:color w:val="000000"/>
          <w:sz w:val="28"/>
        </w:rPr>
        <w:t>
      14-3. Мемлекеттік қызмет көрсету процесі:</w:t>
      </w:r>
    </w:p>
    <w:bookmarkEnd w:id="92"/>
    <w:bookmarkStart w:name="z119" w:id="93"/>
    <w:p>
      <w:pPr>
        <w:spacing w:after="0"/>
        <w:ind w:left="0"/>
        <w:jc w:val="both"/>
      </w:pPr>
      <w:r>
        <w:rPr>
          <w:rFonts w:ascii="Times New Roman"/>
          <w:b w:val="false"/>
          <w:i w:val="false"/>
          <w:color w:val="000000"/>
          <w:sz w:val="28"/>
        </w:rPr>
        <w:t>
      1) осы Қағидалардың 7-2-тармағының 1) және 2) тармақшаларында көзделген жағдайларда – қайтыс болған адамның құқықтық мирасқоры айқындалғанға дейін немесе әрекетке қабілетсіз адамға қорғаншы тағайындалғанға дейін;</w:t>
      </w:r>
    </w:p>
    <w:bookmarkEnd w:id="93"/>
    <w:bookmarkStart w:name="z120" w:id="94"/>
    <w:p>
      <w:pPr>
        <w:spacing w:after="0"/>
        <w:ind w:left="0"/>
        <w:jc w:val="both"/>
      </w:pPr>
      <w:r>
        <w:rPr>
          <w:rFonts w:ascii="Times New Roman"/>
          <w:b w:val="false"/>
          <w:i w:val="false"/>
          <w:color w:val="000000"/>
          <w:sz w:val="28"/>
        </w:rPr>
        <w:t>
      2) осы Қағидалардың 7-2-тармағының 3) тармақшасында көзделген жағдайларда мемлекеттік орган ұстанымды айқындағанға дейін немесе сот актісі заңды күшіне енгенге дейін тоқтатыла тұрады.</w:t>
      </w:r>
    </w:p>
    <w:bookmarkEnd w:id="94"/>
    <w:bookmarkStart w:name="z121" w:id="95"/>
    <w:p>
      <w:pPr>
        <w:spacing w:after="0"/>
        <w:ind w:left="0"/>
        <w:jc w:val="both"/>
      </w:pPr>
      <w:r>
        <w:rPr>
          <w:rFonts w:ascii="Times New Roman"/>
          <w:b w:val="false"/>
          <w:i w:val="false"/>
          <w:color w:val="000000"/>
          <w:sz w:val="28"/>
        </w:rPr>
        <w:t>
      14-4. Көрсетілетін қызметті беруші көрсетілетін қызметті алушының өтінішхаты бойынша немесе өз бастамасы бойынша мемлекеттік қызмет көрсету процесін мынадай:</w:t>
      </w:r>
    </w:p>
    <w:bookmarkEnd w:id="95"/>
    <w:bookmarkStart w:name="z122" w:id="96"/>
    <w:p>
      <w:pPr>
        <w:spacing w:after="0"/>
        <w:ind w:left="0"/>
        <w:jc w:val="both"/>
      </w:pPr>
      <w:r>
        <w:rPr>
          <w:rFonts w:ascii="Times New Roman"/>
          <w:b w:val="false"/>
          <w:i w:val="false"/>
          <w:color w:val="000000"/>
          <w:sz w:val="28"/>
        </w:rPr>
        <w:t>
      1) қызмет көрсетудің одан арғы процесіне уақытша кедергі келтіретін еңсерілмейтін күш әсер еткен жағдайда тоқтата тұрады. Мемлекеттік қызмет көрсетудің одан арғы процесіне уақытша кедергі келтіретін еңсерілмейтін күштің әсер етуі деп төтенше жағдайды енгізу, табиғи және техногендік сипаттағы төтенше жағдай қатері немесе оның туындауы түсініледі;</w:t>
      </w:r>
    </w:p>
    <w:bookmarkEnd w:id="96"/>
    <w:bookmarkStart w:name="z123" w:id="97"/>
    <w:p>
      <w:pPr>
        <w:spacing w:after="0"/>
        <w:ind w:left="0"/>
        <w:jc w:val="both"/>
      </w:pPr>
      <w:r>
        <w:rPr>
          <w:rFonts w:ascii="Times New Roman"/>
          <w:b w:val="false"/>
          <w:i w:val="false"/>
          <w:color w:val="000000"/>
          <w:sz w:val="28"/>
        </w:rPr>
        <w:t>
      2) көрсетілетін қызметті алушы заңды өкілдерінің көрсетілетін қызметті алу жағдайларын қоспағанда, оның мемлекеттік қызмет көрсету мерзімінен асатын мерзімде қызметтік іссапарда, медициналық ұйымда стационарлық емделуде болған жағдайда тоқтата тұрады.";</w:t>
      </w:r>
    </w:p>
    <w:bookmarkEnd w:id="9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17-тармақ</w:t>
      </w:r>
      <w:r>
        <w:rPr>
          <w:rFonts w:ascii="Times New Roman"/>
          <w:b w:val="false"/>
          <w:i w:val="false"/>
          <w:color w:val="000000"/>
          <w:sz w:val="28"/>
        </w:rPr>
        <w:t xml:space="preserve"> мынадай редакцияда жазылсын: </w:t>
      </w:r>
    </w:p>
    <w:bookmarkStart w:name="z125" w:id="98"/>
    <w:p>
      <w:pPr>
        <w:spacing w:after="0"/>
        <w:ind w:left="0"/>
        <w:jc w:val="both"/>
      </w:pPr>
      <w:r>
        <w:rPr>
          <w:rFonts w:ascii="Times New Roman"/>
          <w:b w:val="false"/>
          <w:i w:val="false"/>
          <w:color w:val="000000"/>
          <w:sz w:val="28"/>
        </w:rPr>
        <w:t>
      "17. Төлем қолма-қол ақшасыз аударым тәсілімен көрсетілетін қызметті берушінің "newscab.kazpatent.kz" цифрлық жүйесімен түйістірілген екінші деңгейлі банктің төлем шлюзі арқылы, осы Қағидалардың 3-қосымшасында көрсетілген банктік реквизиттер бойынша жүзеге асырылады.</w:t>
      </w:r>
    </w:p>
    <w:bookmarkEnd w:id="98"/>
    <w:bookmarkStart w:name="z126" w:id="99"/>
    <w:p>
      <w:pPr>
        <w:spacing w:after="0"/>
        <w:ind w:left="0"/>
        <w:jc w:val="both"/>
      </w:pPr>
      <w:r>
        <w:rPr>
          <w:rFonts w:ascii="Times New Roman"/>
          <w:b w:val="false"/>
          <w:i w:val="false"/>
          <w:color w:val="000000"/>
          <w:sz w:val="28"/>
        </w:rPr>
        <w:t>
      Көрсетілетін қызметті алушы өтінішті портал арқылы жіберген кезде, мемлекеттік қызмет көрсетуге сұранысты қабылдау күйі автоматты түрде "жеке кабинетте" көрсетіледі.";</w:t>
      </w:r>
    </w:p>
    <w:bookmarkEnd w:id="9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18-тармақтың</w:t>
      </w:r>
      <w:r>
        <w:rPr>
          <w:rFonts w:ascii="Times New Roman"/>
          <w:b w:val="false"/>
          <w:i w:val="false"/>
          <w:color w:val="000000"/>
          <w:sz w:val="28"/>
        </w:rPr>
        <w:t xml:space="preserve"> төртінші абзацы мынадай редакцияда жазылсын:</w:t>
      </w:r>
    </w:p>
    <w:bookmarkStart w:name="z128" w:id="100"/>
    <w:p>
      <w:pPr>
        <w:spacing w:after="0"/>
        <w:ind w:left="0"/>
        <w:jc w:val="both"/>
      </w:pPr>
      <w:r>
        <w:rPr>
          <w:rFonts w:ascii="Times New Roman"/>
          <w:b w:val="false"/>
          <w:i w:val="false"/>
          <w:color w:val="000000"/>
          <w:sz w:val="28"/>
        </w:rPr>
        <w:t>
      "Төлемді растайтын құжат туралы мәліметтерді көрсетілетін қызметті беруші тиісті мемлекеттік цифрлық жүйеден ЦҮТШ арқылы алады.";</w:t>
      </w:r>
    </w:p>
    <w:bookmarkEnd w:id="100"/>
    <w:bookmarkStart w:name="z129" w:id="101"/>
    <w:p>
      <w:pPr>
        <w:spacing w:after="0"/>
        <w:ind w:left="0"/>
        <w:jc w:val="both"/>
      </w:pPr>
      <w:r>
        <w:rPr>
          <w:rFonts w:ascii="Times New Roman"/>
          <w:b w:val="false"/>
          <w:i w:val="false"/>
          <w:color w:val="000000"/>
          <w:sz w:val="28"/>
        </w:rPr>
        <w:t>
      мынадай мазмұндағы 18-1, 18-2, 18-3 және 18-4 тармақтармен толықтырылсын:</w:t>
      </w:r>
    </w:p>
    <w:bookmarkEnd w:id="101"/>
    <w:bookmarkStart w:name="z130" w:id="102"/>
    <w:p>
      <w:pPr>
        <w:spacing w:after="0"/>
        <w:ind w:left="0"/>
        <w:jc w:val="both"/>
      </w:pPr>
      <w:r>
        <w:rPr>
          <w:rFonts w:ascii="Times New Roman"/>
          <w:b w:val="false"/>
          <w:i w:val="false"/>
          <w:color w:val="000000"/>
          <w:sz w:val="28"/>
        </w:rPr>
        <w:t>
      "18-1. Мемлекеттік қызмет көрсету мерзімін тоқтата тұру көрсетілетін қызметті алушыға көрсетілетін қызметті берушінің мемлекеттік қызмет көрсету процесін тоқтата тұру жөніндегі шешімі туралы хабарлама жіберілген күннен басталады. Мемлекеттік қызмет көрсету мерзімінің өтуі көрсетілетін қызметті беруші мемлекеттік қызмет көрсету процесін қайта бастау туралы шешім шығарған күннен бастап қайта басталады.</w:t>
      </w:r>
    </w:p>
    <w:bookmarkEnd w:id="102"/>
    <w:bookmarkStart w:name="z131" w:id="103"/>
    <w:p>
      <w:pPr>
        <w:spacing w:after="0"/>
        <w:ind w:left="0"/>
        <w:jc w:val="both"/>
      </w:pPr>
      <w:r>
        <w:rPr>
          <w:rFonts w:ascii="Times New Roman"/>
          <w:b w:val="false"/>
          <w:i w:val="false"/>
          <w:color w:val="000000"/>
          <w:sz w:val="28"/>
        </w:rPr>
        <w:t>
      18-2. Көрсетілетін қызметті беруші мемлекеттік қызмет көрсету процесін мынадай:</w:t>
      </w:r>
    </w:p>
    <w:bookmarkEnd w:id="103"/>
    <w:bookmarkStart w:name="z132" w:id="104"/>
    <w:p>
      <w:pPr>
        <w:spacing w:after="0"/>
        <w:ind w:left="0"/>
        <w:jc w:val="both"/>
      </w:pPr>
      <w:r>
        <w:rPr>
          <w:rFonts w:ascii="Times New Roman"/>
          <w:b w:val="false"/>
          <w:i w:val="false"/>
          <w:color w:val="000000"/>
          <w:sz w:val="28"/>
        </w:rPr>
        <w:t>
      1) егер көрсетілетін қызметті алушылардың тиісті материалдық немесе материалдық емес игіліктерді алу құқықтарында құқықтық мирасқорлыққа жол берілсе, азамат қайтыс болған (оның ішінде қайтыс болды деп жарияланған) немесе заңды тұлға қайта ұйымдастырылған, таратылған;</w:t>
      </w:r>
    </w:p>
    <w:bookmarkEnd w:id="104"/>
    <w:bookmarkStart w:name="z133" w:id="105"/>
    <w:p>
      <w:pPr>
        <w:spacing w:after="0"/>
        <w:ind w:left="0"/>
        <w:jc w:val="both"/>
      </w:pPr>
      <w:r>
        <w:rPr>
          <w:rFonts w:ascii="Times New Roman"/>
          <w:b w:val="false"/>
          <w:i w:val="false"/>
          <w:color w:val="000000"/>
          <w:sz w:val="28"/>
        </w:rPr>
        <w:t>
      2) азамат Қазақстан Республикасының заңдарында белгіленген тәртіппен әрекетке қабілетсіз және (немесе) әрекет қабілеті шектеулі деп танылған;</w:t>
      </w:r>
    </w:p>
    <w:bookmarkEnd w:id="105"/>
    <w:bookmarkStart w:name="z134" w:id="106"/>
    <w:p>
      <w:pPr>
        <w:spacing w:after="0"/>
        <w:ind w:left="0"/>
        <w:jc w:val="both"/>
      </w:pPr>
      <w:r>
        <w:rPr>
          <w:rFonts w:ascii="Times New Roman"/>
          <w:b w:val="false"/>
          <w:i w:val="false"/>
          <w:color w:val="000000"/>
          <w:sz w:val="28"/>
        </w:rPr>
        <w:t>
      3) мемлекеттік органдар қарайтын не сот тәртібімен қаралатын мәселелер шешілгенге дейін мемлекеттік қызмет көрсету мүмкін болмаған жағдайларда тоқтата тұрады.</w:t>
      </w:r>
    </w:p>
    <w:bookmarkEnd w:id="106"/>
    <w:bookmarkStart w:name="z135" w:id="107"/>
    <w:p>
      <w:pPr>
        <w:spacing w:after="0"/>
        <w:ind w:left="0"/>
        <w:jc w:val="both"/>
      </w:pPr>
      <w:r>
        <w:rPr>
          <w:rFonts w:ascii="Times New Roman"/>
          <w:b w:val="false"/>
          <w:i w:val="false"/>
          <w:color w:val="000000"/>
          <w:sz w:val="28"/>
        </w:rPr>
        <w:t>
      18-3. Мемлекеттік қызмет көрсету процесі:</w:t>
      </w:r>
    </w:p>
    <w:bookmarkEnd w:id="107"/>
    <w:bookmarkStart w:name="z136" w:id="108"/>
    <w:p>
      <w:pPr>
        <w:spacing w:after="0"/>
        <w:ind w:left="0"/>
        <w:jc w:val="both"/>
      </w:pPr>
      <w:r>
        <w:rPr>
          <w:rFonts w:ascii="Times New Roman"/>
          <w:b w:val="false"/>
          <w:i w:val="false"/>
          <w:color w:val="000000"/>
          <w:sz w:val="28"/>
        </w:rPr>
        <w:t>
      1) осы Қағидалардың 7-2-тармағының 1) және 2) тармақшаларында көзделген жағдайларда – қайтыс болған адамның құқықтық мирасқоры айқындалғанға дейін немесе әрекетке қабілетсіз адамға қорғаншы тағайындалғанға дейін;</w:t>
      </w:r>
    </w:p>
    <w:bookmarkEnd w:id="108"/>
    <w:bookmarkStart w:name="z137" w:id="109"/>
    <w:p>
      <w:pPr>
        <w:spacing w:after="0"/>
        <w:ind w:left="0"/>
        <w:jc w:val="both"/>
      </w:pPr>
      <w:r>
        <w:rPr>
          <w:rFonts w:ascii="Times New Roman"/>
          <w:b w:val="false"/>
          <w:i w:val="false"/>
          <w:color w:val="000000"/>
          <w:sz w:val="28"/>
        </w:rPr>
        <w:t>
      2) осы Қағидалардың 7-2-тармағының 3) тармақшасында көзделген жағдайларда мемлекеттік орган ұстанымды айқындағанға дейін немесе сот актісі заңды күшіне енгенге дейін тоқтатыла тұрады.</w:t>
      </w:r>
    </w:p>
    <w:bookmarkEnd w:id="109"/>
    <w:bookmarkStart w:name="z138" w:id="110"/>
    <w:p>
      <w:pPr>
        <w:spacing w:after="0"/>
        <w:ind w:left="0"/>
        <w:jc w:val="both"/>
      </w:pPr>
      <w:r>
        <w:rPr>
          <w:rFonts w:ascii="Times New Roman"/>
          <w:b w:val="false"/>
          <w:i w:val="false"/>
          <w:color w:val="000000"/>
          <w:sz w:val="28"/>
        </w:rPr>
        <w:t>
      18-4. Көрсетілетін қызметті беруші көрсетілетін қызметті алушының өтінішхаты бойынша немесе өз бастамасы бойынша мемлекеттік қызмет көрсету процесін мынадай:</w:t>
      </w:r>
    </w:p>
    <w:bookmarkEnd w:id="110"/>
    <w:bookmarkStart w:name="z139" w:id="111"/>
    <w:p>
      <w:pPr>
        <w:spacing w:after="0"/>
        <w:ind w:left="0"/>
        <w:jc w:val="both"/>
      </w:pPr>
      <w:r>
        <w:rPr>
          <w:rFonts w:ascii="Times New Roman"/>
          <w:b w:val="false"/>
          <w:i w:val="false"/>
          <w:color w:val="000000"/>
          <w:sz w:val="28"/>
        </w:rPr>
        <w:t>
      1) қызмет көрсетудің одан арғы процесіне уақытша кедергі келтіретін еңсерілмейтін күш әсер еткен жағдайда тоқтата тұрады. Мемлекеттік қызмет көрсетудің одан арғы процесіне уақытша кедергі келтіретін еңсерілмейтін күштің әсер етуі деп төтенше жағдайды енгізу, табиғи және техногендік сипаттағы төтенше жағдай қатері немесе оның туындауы түсініледі;</w:t>
      </w:r>
    </w:p>
    <w:bookmarkEnd w:id="111"/>
    <w:bookmarkStart w:name="z140" w:id="112"/>
    <w:p>
      <w:pPr>
        <w:spacing w:after="0"/>
        <w:ind w:left="0"/>
        <w:jc w:val="both"/>
      </w:pPr>
      <w:r>
        <w:rPr>
          <w:rFonts w:ascii="Times New Roman"/>
          <w:b w:val="false"/>
          <w:i w:val="false"/>
          <w:color w:val="000000"/>
          <w:sz w:val="28"/>
        </w:rPr>
        <w:t>
      2) көрсетілетін қызметті алушы заңды өкілдерінің көрсетілетін қызметті алу жағдайларын қоспағанда, оның мемлекеттік қызмет көрсету мерзімінен асатын мерзімде қызметтік іссапарда, медициналық ұйымда стационарлық емделуде болған жағдайда тоқтата тұрады.";</w:t>
      </w:r>
    </w:p>
    <w:bookmarkEnd w:id="1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21-тармақ</w:t>
      </w:r>
      <w:r>
        <w:rPr>
          <w:rFonts w:ascii="Times New Roman"/>
          <w:b w:val="false"/>
          <w:i w:val="false"/>
          <w:color w:val="000000"/>
          <w:sz w:val="28"/>
        </w:rPr>
        <w:t xml:space="preserve"> мынадай редакцияда жазылсын: </w:t>
      </w:r>
    </w:p>
    <w:bookmarkStart w:name="z142" w:id="113"/>
    <w:p>
      <w:pPr>
        <w:spacing w:after="0"/>
        <w:ind w:left="0"/>
        <w:jc w:val="both"/>
      </w:pPr>
      <w:r>
        <w:rPr>
          <w:rFonts w:ascii="Times New Roman"/>
          <w:b w:val="false"/>
          <w:i w:val="false"/>
          <w:color w:val="000000"/>
          <w:sz w:val="28"/>
        </w:rPr>
        <w:t>
      "21. Төлем қолма-қол ақшасыз аударым тәсілімен көрсетілетін қызметті берушінің "newscab.kazpatent.kz" цифрлық жүйесімен түйістірілген екінші деңгейлі банктің төлем шлюзі арқылы, осы Қағидалардың 3-қосымшасында көрсетілген банктік реквизиттер бойынша жүзеге асырылады.</w:t>
      </w:r>
    </w:p>
    <w:bookmarkEnd w:id="113"/>
    <w:bookmarkStart w:name="z143" w:id="114"/>
    <w:p>
      <w:pPr>
        <w:spacing w:after="0"/>
        <w:ind w:left="0"/>
        <w:jc w:val="both"/>
      </w:pPr>
      <w:r>
        <w:rPr>
          <w:rFonts w:ascii="Times New Roman"/>
          <w:b w:val="false"/>
          <w:i w:val="false"/>
          <w:color w:val="000000"/>
          <w:sz w:val="28"/>
        </w:rPr>
        <w:t>
      Көрсетілетін қызметті алушы өтінішті портал арқылы жіберген кезде, мемлекеттік қызмет көрсетуге сұранысты қабылдау күйі автоматты түрде "жеке кабинетте" көрсетіледі.";</w:t>
      </w:r>
    </w:p>
    <w:bookmarkEnd w:id="1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22-тармақтың</w:t>
      </w:r>
      <w:r>
        <w:rPr>
          <w:rFonts w:ascii="Times New Roman"/>
          <w:b w:val="false"/>
          <w:i w:val="false"/>
          <w:color w:val="000000"/>
          <w:sz w:val="28"/>
        </w:rPr>
        <w:t xml:space="preserve"> төртінші абзацы мынадай редакцияда жазылсын:</w:t>
      </w:r>
    </w:p>
    <w:bookmarkStart w:name="z145" w:id="115"/>
    <w:p>
      <w:pPr>
        <w:spacing w:after="0"/>
        <w:ind w:left="0"/>
        <w:jc w:val="both"/>
      </w:pPr>
      <w:r>
        <w:rPr>
          <w:rFonts w:ascii="Times New Roman"/>
          <w:b w:val="false"/>
          <w:i w:val="false"/>
          <w:color w:val="000000"/>
          <w:sz w:val="28"/>
        </w:rPr>
        <w:t>
      "Төлемді растайтын құжат туралы мәліметтерді көрсетілетін қызметті беруші тиісті мемлекеттік цифрлық жүйеден ЦҮТШ арқылы алады.";</w:t>
      </w:r>
    </w:p>
    <w:bookmarkEnd w:id="115"/>
    <w:bookmarkStart w:name="z146" w:id="116"/>
    <w:p>
      <w:pPr>
        <w:spacing w:after="0"/>
        <w:ind w:left="0"/>
        <w:jc w:val="both"/>
      </w:pPr>
      <w:r>
        <w:rPr>
          <w:rFonts w:ascii="Times New Roman"/>
          <w:b w:val="false"/>
          <w:i w:val="false"/>
          <w:color w:val="000000"/>
          <w:sz w:val="28"/>
        </w:rPr>
        <w:t>
      мынадай мазмұндағы 22-1, 22-2, 22-3 және 22-4 тармақтармен толықтырылсын:</w:t>
      </w:r>
    </w:p>
    <w:bookmarkEnd w:id="116"/>
    <w:bookmarkStart w:name="z147" w:id="117"/>
    <w:p>
      <w:pPr>
        <w:spacing w:after="0"/>
        <w:ind w:left="0"/>
        <w:jc w:val="both"/>
      </w:pPr>
      <w:r>
        <w:rPr>
          <w:rFonts w:ascii="Times New Roman"/>
          <w:b w:val="false"/>
          <w:i w:val="false"/>
          <w:color w:val="000000"/>
          <w:sz w:val="28"/>
        </w:rPr>
        <w:t>
      "22-1. Мемлекеттік қызмет көрсету мерзімін тоқтата тұру көрсетілетін қызметті алушыға көрсетілетін қызметті берушінің мемлекеттік қызмет көрсету процесін тоқтата тұру жөніндегі шешімі туралы хабарлама жіберілген күннен басталады. Мемлекеттік қызмет көрсету мерзімінің өтуі көрсетілетін қызметті беруші мемлекеттік қызмет көрсету процесін қайта бастау туралы шешім шығарған күннен бастап қайта басталады.</w:t>
      </w:r>
    </w:p>
    <w:bookmarkEnd w:id="117"/>
    <w:bookmarkStart w:name="z148" w:id="118"/>
    <w:p>
      <w:pPr>
        <w:spacing w:after="0"/>
        <w:ind w:left="0"/>
        <w:jc w:val="both"/>
      </w:pPr>
      <w:r>
        <w:rPr>
          <w:rFonts w:ascii="Times New Roman"/>
          <w:b w:val="false"/>
          <w:i w:val="false"/>
          <w:color w:val="000000"/>
          <w:sz w:val="28"/>
        </w:rPr>
        <w:t>
      22-2. Көрсетілетін қызметті беруші мемлекеттік қызмет көрсету процесін мынадай:</w:t>
      </w:r>
    </w:p>
    <w:bookmarkEnd w:id="118"/>
    <w:bookmarkStart w:name="z149" w:id="119"/>
    <w:p>
      <w:pPr>
        <w:spacing w:after="0"/>
        <w:ind w:left="0"/>
        <w:jc w:val="both"/>
      </w:pPr>
      <w:r>
        <w:rPr>
          <w:rFonts w:ascii="Times New Roman"/>
          <w:b w:val="false"/>
          <w:i w:val="false"/>
          <w:color w:val="000000"/>
          <w:sz w:val="28"/>
        </w:rPr>
        <w:t>
      1) егер көрсетілетін қызметті алушылардың тиісті материалдық немесе материалдық емес игіліктерді алу құқықтарында құқықтық мирасқорлыққа жол берілсе, азамат қайтыс болған (оның ішінде қайтыс болды деп жарияланған) немесе заңды тұлға қайта ұйымдастырылған, таратылған;</w:t>
      </w:r>
    </w:p>
    <w:bookmarkEnd w:id="119"/>
    <w:bookmarkStart w:name="z150" w:id="120"/>
    <w:p>
      <w:pPr>
        <w:spacing w:after="0"/>
        <w:ind w:left="0"/>
        <w:jc w:val="both"/>
      </w:pPr>
      <w:r>
        <w:rPr>
          <w:rFonts w:ascii="Times New Roman"/>
          <w:b w:val="false"/>
          <w:i w:val="false"/>
          <w:color w:val="000000"/>
          <w:sz w:val="28"/>
        </w:rPr>
        <w:t>
      2) азамат Қазақстан Республикасының заңдарында белгіленген тәртіппен әрекетке қабілетсіз және (немесе) әрекет қабілеті шектеулі деп танылған;</w:t>
      </w:r>
    </w:p>
    <w:bookmarkEnd w:id="120"/>
    <w:bookmarkStart w:name="z151" w:id="121"/>
    <w:p>
      <w:pPr>
        <w:spacing w:after="0"/>
        <w:ind w:left="0"/>
        <w:jc w:val="both"/>
      </w:pPr>
      <w:r>
        <w:rPr>
          <w:rFonts w:ascii="Times New Roman"/>
          <w:b w:val="false"/>
          <w:i w:val="false"/>
          <w:color w:val="000000"/>
          <w:sz w:val="28"/>
        </w:rPr>
        <w:t>
      3) мемлекеттік органдар қарайтын не сот тәртібімен қаралатын мәселелер шешілгенге дейін мемлекеттік қызмет көрсету мүмкін болмаған жағдайларда тоқтата тұрады.</w:t>
      </w:r>
    </w:p>
    <w:bookmarkEnd w:id="121"/>
    <w:bookmarkStart w:name="z152" w:id="122"/>
    <w:p>
      <w:pPr>
        <w:spacing w:after="0"/>
        <w:ind w:left="0"/>
        <w:jc w:val="both"/>
      </w:pPr>
      <w:r>
        <w:rPr>
          <w:rFonts w:ascii="Times New Roman"/>
          <w:b w:val="false"/>
          <w:i w:val="false"/>
          <w:color w:val="000000"/>
          <w:sz w:val="28"/>
        </w:rPr>
        <w:t>
      22-3. Мемлекеттік қызмет көрсету процесі:</w:t>
      </w:r>
    </w:p>
    <w:bookmarkEnd w:id="122"/>
    <w:bookmarkStart w:name="z153" w:id="123"/>
    <w:p>
      <w:pPr>
        <w:spacing w:after="0"/>
        <w:ind w:left="0"/>
        <w:jc w:val="both"/>
      </w:pPr>
      <w:r>
        <w:rPr>
          <w:rFonts w:ascii="Times New Roman"/>
          <w:b w:val="false"/>
          <w:i w:val="false"/>
          <w:color w:val="000000"/>
          <w:sz w:val="28"/>
        </w:rPr>
        <w:t>
      1) осы Қағидалардың 7-2-тармағының 1) және 2) тармақшаларында көзделген жағдайларда – қайтыс болған адамның құқықтық мирасқоры айқындалғанға дейін немесе әрекетке қабілетсіз адамға қорғаншы тағайындалғанға дейін;</w:t>
      </w:r>
    </w:p>
    <w:bookmarkEnd w:id="123"/>
    <w:bookmarkStart w:name="z154" w:id="124"/>
    <w:p>
      <w:pPr>
        <w:spacing w:after="0"/>
        <w:ind w:left="0"/>
        <w:jc w:val="both"/>
      </w:pPr>
      <w:r>
        <w:rPr>
          <w:rFonts w:ascii="Times New Roman"/>
          <w:b w:val="false"/>
          <w:i w:val="false"/>
          <w:color w:val="000000"/>
          <w:sz w:val="28"/>
        </w:rPr>
        <w:t>
      2) осы Қағидалардың 7-2-тармағының 3) тармақшасында көзделген жағдайларда мемлекеттік орган ұстанымды айқындағанға дейін немесе сот актісі заңды күшіне енгенге дейін тоқтатыла тұрады.</w:t>
      </w:r>
    </w:p>
    <w:bookmarkEnd w:id="124"/>
    <w:bookmarkStart w:name="z155" w:id="125"/>
    <w:p>
      <w:pPr>
        <w:spacing w:after="0"/>
        <w:ind w:left="0"/>
        <w:jc w:val="both"/>
      </w:pPr>
      <w:r>
        <w:rPr>
          <w:rFonts w:ascii="Times New Roman"/>
          <w:b w:val="false"/>
          <w:i w:val="false"/>
          <w:color w:val="000000"/>
          <w:sz w:val="28"/>
        </w:rPr>
        <w:t>
      22-4. Көрсетілетін қызметті беруші көрсетілетін қызметті алушының өтінішхаты бойынша немесе өз бастамасы бойынша мемлекеттік қызмет көрсету процесін мынадай:</w:t>
      </w:r>
    </w:p>
    <w:bookmarkEnd w:id="125"/>
    <w:bookmarkStart w:name="z156" w:id="126"/>
    <w:p>
      <w:pPr>
        <w:spacing w:after="0"/>
        <w:ind w:left="0"/>
        <w:jc w:val="both"/>
      </w:pPr>
      <w:r>
        <w:rPr>
          <w:rFonts w:ascii="Times New Roman"/>
          <w:b w:val="false"/>
          <w:i w:val="false"/>
          <w:color w:val="000000"/>
          <w:sz w:val="28"/>
        </w:rPr>
        <w:t>
      1) қызмет көрсетудің одан арғы процесіне уақытша кедергі келтіретін еңсерілмейтін күш әсер еткен жағдайда тоқтата тұрады. Мемлекеттік қызмет көрсетудің одан арғы процесіне уақытша кедергі келтіретін еңсерілмейтін күштің әсер етуі деп төтенше жағдайды енгізу, табиғи және техногендік сипаттағы төтенше жағдай қатері немесе оның туындауы түсініледі;</w:t>
      </w:r>
    </w:p>
    <w:bookmarkEnd w:id="126"/>
    <w:bookmarkStart w:name="z157" w:id="127"/>
    <w:p>
      <w:pPr>
        <w:spacing w:after="0"/>
        <w:ind w:left="0"/>
        <w:jc w:val="both"/>
      </w:pPr>
      <w:r>
        <w:rPr>
          <w:rFonts w:ascii="Times New Roman"/>
          <w:b w:val="false"/>
          <w:i w:val="false"/>
          <w:color w:val="000000"/>
          <w:sz w:val="28"/>
        </w:rPr>
        <w:t>
      2) көрсетілетін қызметті алушы заңды өкілдерінің көрсетілетін қызметті алу жағдайларын қоспағанда, оның мемлекеттік қызмет көрсету мерзімінен асатын мерзімде қызметтік іссапарда, медициналық ұйымда стационарлық емделуде болған жағдайда тоқтата тұрады.";</w:t>
      </w:r>
    </w:p>
    <w:bookmarkEnd w:id="12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28-тармақ</w:t>
      </w:r>
      <w:r>
        <w:rPr>
          <w:rFonts w:ascii="Times New Roman"/>
          <w:b w:val="false"/>
          <w:i w:val="false"/>
          <w:color w:val="000000"/>
          <w:sz w:val="28"/>
        </w:rPr>
        <w:t xml:space="preserve"> мынадай редакцияда жазылсын: </w:t>
      </w:r>
    </w:p>
    <w:bookmarkStart w:name="z159" w:id="128"/>
    <w:p>
      <w:pPr>
        <w:spacing w:after="0"/>
        <w:ind w:left="0"/>
        <w:jc w:val="both"/>
      </w:pPr>
      <w:r>
        <w:rPr>
          <w:rFonts w:ascii="Times New Roman"/>
          <w:b w:val="false"/>
          <w:i w:val="false"/>
          <w:color w:val="000000"/>
          <w:sz w:val="28"/>
        </w:rPr>
        <w:t>
      "28. Төлем қолма-қол ақшасыз аударым тәсілімен көрсетілетін қызметті берушінің "newscab.kazpatent.kz" цифрлық жүйесімен түйістірілген екінші деңгейлі банктің төлем шлюзі арқылы, осы Қағидалардың 3-қосымшасында көрсетілген банктік реквизиттер бойынша жүзеге асырылады.</w:t>
      </w:r>
    </w:p>
    <w:bookmarkEnd w:id="128"/>
    <w:bookmarkStart w:name="z160" w:id="129"/>
    <w:p>
      <w:pPr>
        <w:spacing w:after="0"/>
        <w:ind w:left="0"/>
        <w:jc w:val="both"/>
      </w:pPr>
      <w:r>
        <w:rPr>
          <w:rFonts w:ascii="Times New Roman"/>
          <w:b w:val="false"/>
          <w:i w:val="false"/>
          <w:color w:val="000000"/>
          <w:sz w:val="28"/>
        </w:rPr>
        <w:t>
      Көрсетілетін қызметті алушы өтінішті портал арқылы жіберген кезде, мемлекеттік қызмет көрсетуге сұранысты қабылдау күйі автоматты түрде "жеке кабинетте" көрсетіледі.";</w:t>
      </w:r>
    </w:p>
    <w:bookmarkEnd w:id="12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29-тармақтың</w:t>
      </w:r>
      <w:r>
        <w:rPr>
          <w:rFonts w:ascii="Times New Roman"/>
          <w:b w:val="false"/>
          <w:i w:val="false"/>
          <w:color w:val="000000"/>
          <w:sz w:val="28"/>
        </w:rPr>
        <w:t xml:space="preserve"> төртінші абзацы мынадай редакцияда жазылсын:</w:t>
      </w:r>
    </w:p>
    <w:bookmarkStart w:name="z162" w:id="130"/>
    <w:p>
      <w:pPr>
        <w:spacing w:after="0"/>
        <w:ind w:left="0"/>
        <w:jc w:val="both"/>
      </w:pPr>
      <w:r>
        <w:rPr>
          <w:rFonts w:ascii="Times New Roman"/>
          <w:b w:val="false"/>
          <w:i w:val="false"/>
          <w:color w:val="000000"/>
          <w:sz w:val="28"/>
        </w:rPr>
        <w:t>
      "Төлемді растайтын құжат туралы мәліметтерді көрсетілетін қызметті беруші тиісті мемлекеттік цифрлық жүйеден ЦҮТШ арқылы алады.";</w:t>
      </w:r>
    </w:p>
    <w:bookmarkEnd w:id="1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1-қосымша</w:t>
      </w:r>
      <w:r>
        <w:rPr>
          <w:rFonts w:ascii="Times New Roman"/>
          <w:b w:val="false"/>
          <w:i w:val="false"/>
          <w:color w:val="000000"/>
          <w:sz w:val="28"/>
        </w:rPr>
        <w:t xml:space="preserve"> осы тізбенің </w:t>
      </w:r>
      <w:r>
        <w:rPr>
          <w:rFonts w:ascii="Times New Roman"/>
          <w:b w:val="false"/>
          <w:i w:val="false"/>
          <w:color w:val="000000"/>
          <w:sz w:val="28"/>
        </w:rPr>
        <w:t>10-қосымшасына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2-қосымша</w:t>
      </w:r>
      <w:r>
        <w:rPr>
          <w:rFonts w:ascii="Times New Roman"/>
          <w:b w:val="false"/>
          <w:i w:val="false"/>
          <w:color w:val="000000"/>
          <w:sz w:val="28"/>
        </w:rPr>
        <w:t xml:space="preserve"> осы тізбенің </w:t>
      </w:r>
      <w:r>
        <w:rPr>
          <w:rFonts w:ascii="Times New Roman"/>
          <w:b w:val="false"/>
          <w:i w:val="false"/>
          <w:color w:val="000000"/>
          <w:sz w:val="28"/>
        </w:rPr>
        <w:t>11-қосымшасына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3-қосымша</w:t>
      </w:r>
      <w:r>
        <w:rPr>
          <w:rFonts w:ascii="Times New Roman"/>
          <w:b w:val="false"/>
          <w:i w:val="false"/>
          <w:color w:val="000000"/>
          <w:sz w:val="28"/>
        </w:rPr>
        <w:t xml:space="preserve"> осы тізбенің </w:t>
      </w:r>
      <w:r>
        <w:rPr>
          <w:rFonts w:ascii="Times New Roman"/>
          <w:b w:val="false"/>
          <w:i w:val="false"/>
          <w:color w:val="000000"/>
          <w:sz w:val="28"/>
        </w:rPr>
        <w:t>12-қосымшасына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4-қосымша</w:t>
      </w:r>
      <w:r>
        <w:rPr>
          <w:rFonts w:ascii="Times New Roman"/>
          <w:b w:val="false"/>
          <w:i w:val="false"/>
          <w:color w:val="000000"/>
          <w:sz w:val="28"/>
        </w:rPr>
        <w:t xml:space="preserve"> осы тізбенің </w:t>
      </w:r>
      <w:r>
        <w:rPr>
          <w:rFonts w:ascii="Times New Roman"/>
          <w:b w:val="false"/>
          <w:i w:val="false"/>
          <w:color w:val="000000"/>
          <w:sz w:val="28"/>
        </w:rPr>
        <w:t>13-қосымшасына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6-қосымша</w:t>
      </w:r>
      <w:r>
        <w:rPr>
          <w:rFonts w:ascii="Times New Roman"/>
          <w:b w:val="false"/>
          <w:i w:val="false"/>
          <w:color w:val="000000"/>
          <w:sz w:val="28"/>
        </w:rPr>
        <w:t xml:space="preserve"> осы тізбенің </w:t>
      </w:r>
      <w:r>
        <w:rPr>
          <w:rFonts w:ascii="Times New Roman"/>
          <w:b w:val="false"/>
          <w:i w:val="false"/>
          <w:color w:val="000000"/>
          <w:sz w:val="28"/>
        </w:rPr>
        <w:t>14-қосымшасына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7-қосымша</w:t>
      </w:r>
      <w:r>
        <w:rPr>
          <w:rFonts w:ascii="Times New Roman"/>
          <w:b w:val="false"/>
          <w:i w:val="false"/>
          <w:color w:val="000000"/>
          <w:sz w:val="28"/>
        </w:rPr>
        <w:t xml:space="preserve"> осы тізбенің </w:t>
      </w:r>
      <w:r>
        <w:rPr>
          <w:rFonts w:ascii="Times New Roman"/>
          <w:b w:val="false"/>
          <w:i w:val="false"/>
          <w:color w:val="000000"/>
          <w:sz w:val="28"/>
        </w:rPr>
        <w:t>15-қосымшасына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9-қосымша</w:t>
      </w:r>
      <w:r>
        <w:rPr>
          <w:rFonts w:ascii="Times New Roman"/>
          <w:b w:val="false"/>
          <w:i w:val="false"/>
          <w:color w:val="000000"/>
          <w:sz w:val="28"/>
        </w:rPr>
        <w:t xml:space="preserve"> осы тізбенің </w:t>
      </w:r>
      <w:r>
        <w:rPr>
          <w:rFonts w:ascii="Times New Roman"/>
          <w:b w:val="false"/>
          <w:i w:val="false"/>
          <w:color w:val="000000"/>
          <w:sz w:val="28"/>
        </w:rPr>
        <w:t>16-қосымшасына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10-қосымша</w:t>
      </w:r>
      <w:r>
        <w:rPr>
          <w:rFonts w:ascii="Times New Roman"/>
          <w:b w:val="false"/>
          <w:i w:val="false"/>
          <w:color w:val="000000"/>
          <w:sz w:val="28"/>
        </w:rPr>
        <w:t xml:space="preserve"> осы тізбенің </w:t>
      </w:r>
      <w:r>
        <w:rPr>
          <w:rFonts w:ascii="Times New Roman"/>
          <w:b w:val="false"/>
          <w:i w:val="false"/>
          <w:color w:val="000000"/>
          <w:sz w:val="28"/>
        </w:rPr>
        <w:t>17-қосымшасына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14-қосымша</w:t>
      </w:r>
      <w:r>
        <w:rPr>
          <w:rFonts w:ascii="Times New Roman"/>
          <w:b w:val="false"/>
          <w:i w:val="false"/>
          <w:color w:val="000000"/>
          <w:sz w:val="28"/>
        </w:rPr>
        <w:t xml:space="preserve"> осы тізбенің </w:t>
      </w:r>
      <w:r>
        <w:rPr>
          <w:rFonts w:ascii="Times New Roman"/>
          <w:b w:val="false"/>
          <w:i w:val="false"/>
          <w:color w:val="000000"/>
          <w:sz w:val="28"/>
        </w:rPr>
        <w:t>18-қосымшасына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15-қосымша</w:t>
      </w:r>
      <w:r>
        <w:rPr>
          <w:rFonts w:ascii="Times New Roman"/>
          <w:b w:val="false"/>
          <w:i w:val="false"/>
          <w:color w:val="000000"/>
          <w:sz w:val="28"/>
        </w:rPr>
        <w:t xml:space="preserve"> осы тізбенің </w:t>
      </w:r>
      <w:r>
        <w:rPr>
          <w:rFonts w:ascii="Times New Roman"/>
          <w:b w:val="false"/>
          <w:i w:val="false"/>
          <w:color w:val="000000"/>
          <w:sz w:val="28"/>
        </w:rPr>
        <w:t>19-қосымшасына</w:t>
      </w:r>
      <w:r>
        <w:rPr>
          <w:rFonts w:ascii="Times New Roman"/>
          <w:b w:val="false"/>
          <w:i w:val="false"/>
          <w:color w:val="000000"/>
          <w:sz w:val="28"/>
        </w:rPr>
        <w:t xml:space="preserve"> сәйкес жаңа редакцияда жазылсын;</w:t>
      </w:r>
    </w:p>
    <w:bookmarkStart w:name="z173" w:id="131"/>
    <w:p>
      <w:pPr>
        <w:spacing w:after="0"/>
        <w:ind w:left="0"/>
        <w:jc w:val="both"/>
      </w:pPr>
      <w:r>
        <w:rPr>
          <w:rFonts w:ascii="Times New Roman"/>
          <w:b w:val="false"/>
          <w:i w:val="false"/>
          <w:color w:val="000000"/>
          <w:sz w:val="28"/>
        </w:rPr>
        <w:t xml:space="preserve">
      көрсетілген бұйрықтың </w:t>
      </w:r>
      <w:r>
        <w:rPr>
          <w:rFonts w:ascii="Times New Roman"/>
          <w:b w:val="false"/>
          <w:i w:val="false"/>
          <w:color w:val="000000"/>
          <w:sz w:val="28"/>
        </w:rPr>
        <w:t>2-қосымшасы</w:t>
      </w:r>
      <w:r>
        <w:rPr>
          <w:rFonts w:ascii="Times New Roman"/>
          <w:b w:val="false"/>
          <w:i w:val="false"/>
          <w:color w:val="000000"/>
          <w:sz w:val="28"/>
        </w:rPr>
        <w:t xml:space="preserve"> осы тізбенің </w:t>
      </w:r>
      <w:r>
        <w:rPr>
          <w:rFonts w:ascii="Times New Roman"/>
          <w:b w:val="false"/>
          <w:i w:val="false"/>
          <w:color w:val="000000"/>
          <w:sz w:val="28"/>
        </w:rPr>
        <w:t>20-қосымшасына</w:t>
      </w:r>
      <w:r>
        <w:rPr>
          <w:rFonts w:ascii="Times New Roman"/>
          <w:b w:val="false"/>
          <w:i w:val="false"/>
          <w:color w:val="000000"/>
          <w:sz w:val="28"/>
        </w:rPr>
        <w:t xml:space="preserve"> сәйкес жазылсын;</w:t>
      </w:r>
    </w:p>
    <w:bookmarkEnd w:id="131"/>
    <w:bookmarkStart w:name="z174" w:id="132"/>
    <w:p>
      <w:pPr>
        <w:spacing w:after="0"/>
        <w:ind w:left="0"/>
        <w:jc w:val="both"/>
      </w:pPr>
      <w:r>
        <w:rPr>
          <w:rFonts w:ascii="Times New Roman"/>
          <w:b w:val="false"/>
          <w:i w:val="false"/>
          <w:color w:val="000000"/>
          <w:sz w:val="28"/>
        </w:rPr>
        <w:t xml:space="preserve">
      көрсетілген бұйрықтың </w:t>
      </w:r>
      <w:r>
        <w:rPr>
          <w:rFonts w:ascii="Times New Roman"/>
          <w:b w:val="false"/>
          <w:i w:val="false"/>
          <w:color w:val="000000"/>
          <w:sz w:val="28"/>
        </w:rPr>
        <w:t>3-қосымшасы</w:t>
      </w:r>
      <w:r>
        <w:rPr>
          <w:rFonts w:ascii="Times New Roman"/>
          <w:b w:val="false"/>
          <w:i w:val="false"/>
          <w:color w:val="000000"/>
          <w:sz w:val="28"/>
        </w:rPr>
        <w:t xml:space="preserve"> осы тізбенің </w:t>
      </w:r>
      <w:r>
        <w:rPr>
          <w:rFonts w:ascii="Times New Roman"/>
          <w:b w:val="false"/>
          <w:i w:val="false"/>
          <w:color w:val="000000"/>
          <w:sz w:val="28"/>
        </w:rPr>
        <w:t>21-қосымшасына</w:t>
      </w:r>
      <w:r>
        <w:rPr>
          <w:rFonts w:ascii="Times New Roman"/>
          <w:b w:val="false"/>
          <w:i w:val="false"/>
          <w:color w:val="000000"/>
          <w:sz w:val="28"/>
        </w:rPr>
        <w:t xml:space="preserve"> сәйкес жазылсын;</w:t>
      </w:r>
    </w:p>
    <w:bookmarkEnd w:id="132"/>
    <w:bookmarkStart w:name="z175" w:id="133"/>
    <w:p>
      <w:pPr>
        <w:spacing w:after="0"/>
        <w:ind w:left="0"/>
        <w:jc w:val="both"/>
      </w:pPr>
      <w:r>
        <w:rPr>
          <w:rFonts w:ascii="Times New Roman"/>
          <w:b w:val="false"/>
          <w:i w:val="false"/>
          <w:color w:val="000000"/>
          <w:sz w:val="28"/>
        </w:rPr>
        <w:t xml:space="preserve">
      көрсетілген бұйрықтың </w:t>
      </w:r>
      <w:r>
        <w:rPr>
          <w:rFonts w:ascii="Times New Roman"/>
          <w:b w:val="false"/>
          <w:i w:val="false"/>
          <w:color w:val="000000"/>
          <w:sz w:val="28"/>
        </w:rPr>
        <w:t>4-қосымшасы</w:t>
      </w:r>
      <w:r>
        <w:rPr>
          <w:rFonts w:ascii="Times New Roman"/>
          <w:b w:val="false"/>
          <w:i w:val="false"/>
          <w:color w:val="000000"/>
          <w:sz w:val="28"/>
        </w:rPr>
        <w:t xml:space="preserve"> осы тізбенің </w:t>
      </w:r>
      <w:r>
        <w:rPr>
          <w:rFonts w:ascii="Times New Roman"/>
          <w:b w:val="false"/>
          <w:i w:val="false"/>
          <w:color w:val="000000"/>
          <w:sz w:val="28"/>
        </w:rPr>
        <w:t>22-қосымшасына</w:t>
      </w:r>
      <w:r>
        <w:rPr>
          <w:rFonts w:ascii="Times New Roman"/>
          <w:b w:val="false"/>
          <w:i w:val="false"/>
          <w:color w:val="000000"/>
          <w:sz w:val="28"/>
        </w:rPr>
        <w:t xml:space="preserve"> сәйкес жазылсын.</w:t>
      </w:r>
    </w:p>
    <w:bookmarkEnd w:id="133"/>
    <w:bookmarkStart w:name="z176" w:id="134"/>
    <w:p>
      <w:pPr>
        <w:spacing w:after="0"/>
        <w:ind w:left="0"/>
        <w:jc w:val="both"/>
      </w:pPr>
      <w:r>
        <w:rPr>
          <w:rFonts w:ascii="Times New Roman"/>
          <w:b w:val="false"/>
          <w:i w:val="false"/>
          <w:color w:val="000000"/>
          <w:sz w:val="28"/>
        </w:rPr>
        <w:t xml:space="preserve">
      3. "Өнеркәсіптік меншік объектілерін Өнертабыстардың мемлекеттік тізілімінде, Пайдалы модельдердің мемлекеттік тізілімінде, Өнеркәсіптік үлгілердің мемлекеттік тізілімінде тіркеу және қорғау құжаттарын және олардың телнұсқаларын беру, патенттерді жарамсыз деп тану және олардың қолданылуын мерзімінен бұрын тоқтату қағидаларын бекіту туралы" Қазақстан Республикасы Әділет министрінің 2018 жылғы 29 тамыздағы № 1341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17415 болып тіркелген) мынадай өзгерістер мен толықтырулар енгізілсін:</w:t>
      </w:r>
    </w:p>
    <w:bookmarkEnd w:id="134"/>
    <w:bookmarkStart w:name="z177" w:id="135"/>
    <w:p>
      <w:pPr>
        <w:spacing w:after="0"/>
        <w:ind w:left="0"/>
        <w:jc w:val="both"/>
      </w:pPr>
      <w:r>
        <w:rPr>
          <w:rFonts w:ascii="Times New Roman"/>
          <w:b w:val="false"/>
          <w:i w:val="false"/>
          <w:color w:val="000000"/>
          <w:sz w:val="28"/>
        </w:rPr>
        <w:t xml:space="preserve">
      көрсетілген бұйрықпен бекітілген Өнеркәсіптік меншік объектілерін Өнеркәсіптік меншік объектілерін Өнертабыстардың мемлекеттік тізілімінде, Пайдалы модельдердің мемлекеттік тізілімінде, Өнеркәсіптік үлгілердің мемлекеттік тізілімінде тіркеу және қорғау құжаттарын және олардың телнұсқаларын беру, патенттерді жарамсыз деп тану және олардың қолданылуын мерзімінен бұрын тоқтату </w:t>
      </w:r>
      <w:r>
        <w:rPr>
          <w:rFonts w:ascii="Times New Roman"/>
          <w:b w:val="false"/>
          <w:i w:val="false"/>
          <w:color w:val="000000"/>
          <w:sz w:val="28"/>
        </w:rPr>
        <w:t>қағидаларында</w:t>
      </w:r>
      <w:r>
        <w:rPr>
          <w:rFonts w:ascii="Times New Roman"/>
          <w:b w:val="false"/>
          <w:i w:val="false"/>
          <w:color w:val="000000"/>
          <w:sz w:val="28"/>
        </w:rPr>
        <w:t>:</w:t>
      </w:r>
    </w:p>
    <w:bookmarkEnd w:id="13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179" w:id="136"/>
    <w:p>
      <w:pPr>
        <w:spacing w:after="0"/>
        <w:ind w:left="0"/>
        <w:jc w:val="both"/>
      </w:pPr>
      <w:r>
        <w:rPr>
          <w:rFonts w:ascii="Times New Roman"/>
          <w:b w:val="false"/>
          <w:i w:val="false"/>
          <w:color w:val="000000"/>
          <w:sz w:val="28"/>
        </w:rPr>
        <w:t xml:space="preserve">
      "1. Осы Өнеркәсіптік меншік объектілерін Өнертабыстардың мемлекеттік тізілімінде, Пайдалы модельдердің мемлекеттік тізілімінде, Өнеркәсіптік үлгілердің мемлекеттік тізілімінде тіркеу және қорғау құжаттарын және олардың телнұсқаларын беру, патенттерді жарамсыз деп тану және олардың қолданылуын мерзімінен бұрын тоқтату қағидалары (бұдан әрі – Қағидалар) "Қазақстан Республикасының Патент заңы" Қазақстан Республикасының Заңына, "Мемлекеттік және әлеуметтік жауапкершілігі бар көрсетілетін қызметтер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әзірленген және Өнеркәсіптік меншік объектілерін Өнертабыстардың мемлекеттік тізілімінде, Пайдалы модельдердің мемлекеттік тізілімінде, Өнеркәсіптік үлгілердің мемлекеттік тізілімінде тіркеу және қорғау құжаттарын және олардың телнұсқаларын беру, патенттерді жарамсыз деп тану және олардың қолданылуын мерзімінен бұрын тоқтатуды, сондай-ақ мемлекеттік қызмет көрсету тәртібін белгілейді.";</w:t>
      </w:r>
    </w:p>
    <w:bookmarkEnd w:id="136"/>
    <w:bookmarkStart w:name="z180" w:id="137"/>
    <w:p>
      <w:pPr>
        <w:spacing w:after="0"/>
        <w:ind w:left="0"/>
        <w:jc w:val="both"/>
      </w:pPr>
      <w:r>
        <w:rPr>
          <w:rFonts w:ascii="Times New Roman"/>
          <w:b w:val="false"/>
          <w:i w:val="false"/>
          <w:color w:val="000000"/>
          <w:sz w:val="28"/>
        </w:rPr>
        <w:t xml:space="preserve">
      2-тармақта </w:t>
      </w:r>
      <w:r>
        <w:rPr>
          <w:rFonts w:ascii="Times New Roman"/>
          <w:b w:val="false"/>
          <w:i w:val="false"/>
          <w:color w:val="000000"/>
          <w:sz w:val="28"/>
        </w:rPr>
        <w:t>14)</w:t>
      </w:r>
      <w:r>
        <w:rPr>
          <w:rFonts w:ascii="Times New Roman"/>
          <w:b w:val="false"/>
          <w:i w:val="false"/>
          <w:color w:val="000000"/>
          <w:sz w:val="28"/>
        </w:rPr>
        <w:t xml:space="preserve"> және </w:t>
      </w:r>
      <w:r>
        <w:rPr>
          <w:rFonts w:ascii="Times New Roman"/>
          <w:b w:val="false"/>
          <w:i w:val="false"/>
          <w:color w:val="000000"/>
          <w:sz w:val="28"/>
        </w:rPr>
        <w:t>15) тармақшалар</w:t>
      </w:r>
      <w:r>
        <w:rPr>
          <w:rFonts w:ascii="Times New Roman"/>
          <w:b w:val="false"/>
          <w:i w:val="false"/>
          <w:color w:val="000000"/>
          <w:sz w:val="28"/>
        </w:rPr>
        <w:t xml:space="preserve"> мынадай редакцияда жазылсын: </w:t>
      </w:r>
    </w:p>
    <w:bookmarkEnd w:id="137"/>
    <w:bookmarkStart w:name="z181" w:id="138"/>
    <w:p>
      <w:pPr>
        <w:spacing w:after="0"/>
        <w:ind w:left="0"/>
        <w:jc w:val="both"/>
      </w:pPr>
      <w:r>
        <w:rPr>
          <w:rFonts w:ascii="Times New Roman"/>
          <w:b w:val="false"/>
          <w:i w:val="false"/>
          <w:color w:val="000000"/>
          <w:sz w:val="28"/>
        </w:rPr>
        <w:t>
      "14) "цифрлық үкіметтің" веб-порталы www.egov.kz, www.elicense.kz (бұдан әрі – портал) – нормативтік құқықтық базаны қоса алғанда, барлық шоғырландырылған үкіметтік ақпаратқа және электрондық нысанда көрсетілетін мемлекеттік қызметтерге, табиғи монополиялар субъектілерінің желілеріне қосуға техникалық шарттарды беру жөніндегі қызметтерге және квазимемлекеттік сектор субъектілерінің қызметтеріне қол жеткізудің бірыңғай терезесін білдіретін цифрлық жүйе;</w:t>
      </w:r>
    </w:p>
    <w:bookmarkEnd w:id="138"/>
    <w:bookmarkStart w:name="z182" w:id="139"/>
    <w:p>
      <w:pPr>
        <w:spacing w:after="0"/>
        <w:ind w:left="0"/>
        <w:jc w:val="both"/>
      </w:pPr>
      <w:r>
        <w:rPr>
          <w:rFonts w:ascii="Times New Roman"/>
          <w:b w:val="false"/>
          <w:i w:val="false"/>
          <w:color w:val="000000"/>
          <w:sz w:val="28"/>
        </w:rPr>
        <w:t>
      15) "цифрлық үкіметтің" төлем шлюзі (бұдан әрі – ЦҮТШ) – өтеулі қызметтер көрсету шеңберінде төлемдер жүргізу туралы ақпаратты беру процестерін автоматтандыратын цифрлық объект;";</w:t>
      </w:r>
    </w:p>
    <w:bookmarkEnd w:id="1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w:t>
      </w:r>
      <w:r>
        <w:rPr>
          <w:rFonts w:ascii="Times New Roman"/>
          <w:b w:val="false"/>
          <w:i w:val="false"/>
          <w:color w:val="000000"/>
          <w:sz w:val="28"/>
        </w:rPr>
        <w:t xml:space="preserve"> мынадай редакцияда жазылсын: </w:t>
      </w:r>
    </w:p>
    <w:bookmarkStart w:name="z184" w:id="140"/>
    <w:p>
      <w:pPr>
        <w:spacing w:after="0"/>
        <w:ind w:left="0"/>
        <w:jc w:val="both"/>
      </w:pPr>
      <w:r>
        <w:rPr>
          <w:rFonts w:ascii="Times New Roman"/>
          <w:b w:val="false"/>
          <w:i w:val="false"/>
          <w:color w:val="000000"/>
          <w:sz w:val="28"/>
        </w:rPr>
        <w:t>
      "3.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кәсіпорнының (бұдан әрі – көрсетілетін қызметті беруші) патент беру туралы шешімі негізінде және көрсетілетін қызметті берушінің құжаттарды патент беруге дайындау және жариялау қызметі үшін төлем жасалғанын растайтын құжатты ұсынған жағдайда өнеркәсіптік меншік объектісі бойынша мәліметтер Өнертабыстардың, пайдалы модельдердің, өнеркәсіптік үлгілердің мемлекеттік тізіліміне енгізіледі.";</w:t>
      </w:r>
    </w:p>
    <w:bookmarkEnd w:id="14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7-тармақтың</w:t>
      </w:r>
      <w:r>
        <w:rPr>
          <w:rFonts w:ascii="Times New Roman"/>
          <w:b w:val="false"/>
          <w:i w:val="false"/>
          <w:color w:val="000000"/>
          <w:sz w:val="28"/>
        </w:rPr>
        <w:t xml:space="preserve"> екінші абзацы мынадай редакцияда жазылсын:</w:t>
      </w:r>
    </w:p>
    <w:bookmarkStart w:name="z186" w:id="141"/>
    <w:p>
      <w:pPr>
        <w:spacing w:after="0"/>
        <w:ind w:left="0"/>
        <w:jc w:val="both"/>
      </w:pPr>
      <w:r>
        <w:rPr>
          <w:rFonts w:ascii="Times New Roman"/>
          <w:b w:val="false"/>
          <w:i w:val="false"/>
          <w:color w:val="000000"/>
          <w:sz w:val="28"/>
        </w:rPr>
        <w:t>
      "Төлем қолма-қол ақшасыз аударым тәсілімен көрсетілетін қызметті берушінің "newscab.kazpatent.kz" цифрлық жүйесімен түйістірілген екінші деңгейлі банктің төлем шлюзі арқылы, осы Қағидалардың 3-қосымшасында көрсетілген банктік реквизиттер (бұдан әрі – банктік реквизиттер) бойынша жүзеге асырылады.";</w:t>
      </w:r>
    </w:p>
    <w:bookmarkEnd w:id="14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8-тармақтың</w:t>
      </w:r>
      <w:r>
        <w:rPr>
          <w:rFonts w:ascii="Times New Roman"/>
          <w:b w:val="false"/>
          <w:i w:val="false"/>
          <w:color w:val="000000"/>
          <w:sz w:val="28"/>
        </w:rPr>
        <w:t xml:space="preserve"> жетінші абзацы мынадай редакцияда жазылсын:</w:t>
      </w:r>
    </w:p>
    <w:bookmarkStart w:name="z188" w:id="142"/>
    <w:p>
      <w:pPr>
        <w:spacing w:after="0"/>
        <w:ind w:left="0"/>
        <w:jc w:val="both"/>
      </w:pPr>
      <w:r>
        <w:rPr>
          <w:rFonts w:ascii="Times New Roman"/>
          <w:b w:val="false"/>
          <w:i w:val="false"/>
          <w:color w:val="000000"/>
          <w:sz w:val="28"/>
        </w:rPr>
        <w:t>
      "Төлемді растайтын құжат туралы мәліметтерді көрсетілетін қызметті беруші тиісті мемлекеттік цифрлық жүйеден ЦҮТШ арқылы алады.";</w:t>
      </w:r>
    </w:p>
    <w:bookmarkEnd w:id="142"/>
    <w:bookmarkStart w:name="z189" w:id="143"/>
    <w:p>
      <w:pPr>
        <w:spacing w:after="0"/>
        <w:ind w:left="0"/>
        <w:jc w:val="both"/>
      </w:pPr>
      <w:r>
        <w:rPr>
          <w:rFonts w:ascii="Times New Roman"/>
          <w:b w:val="false"/>
          <w:i w:val="false"/>
          <w:color w:val="000000"/>
          <w:sz w:val="28"/>
        </w:rPr>
        <w:t>
      мынадай мазмұндағы 8-1, 8-2, 8-3 және 8-4 тармақтармен толықтырылсын:</w:t>
      </w:r>
    </w:p>
    <w:bookmarkEnd w:id="143"/>
    <w:bookmarkStart w:name="z190" w:id="144"/>
    <w:p>
      <w:pPr>
        <w:spacing w:after="0"/>
        <w:ind w:left="0"/>
        <w:jc w:val="both"/>
      </w:pPr>
      <w:r>
        <w:rPr>
          <w:rFonts w:ascii="Times New Roman"/>
          <w:b w:val="false"/>
          <w:i w:val="false"/>
          <w:color w:val="000000"/>
          <w:sz w:val="28"/>
        </w:rPr>
        <w:t>
      "8-1. Мемлекеттік қызмет көрсету мерзімін тоқтата тұру көрсетілетін қызметті алушыға көрсетілетін қызметті берушінің мемлекеттік қызмет көрсету процесін тоқтата тұру жөніндегі шешімі туралы хабарлама жіберілген күннен басталады. Мемлекеттік қызмет көрсету мерзімінің өтуі көрсетілетін қызметті беруші мемлекеттік қызмет көрсету процесін қайта бастау туралы шешім шығарған күннен бастап қайта басталады.</w:t>
      </w:r>
    </w:p>
    <w:bookmarkEnd w:id="144"/>
    <w:bookmarkStart w:name="z191" w:id="145"/>
    <w:p>
      <w:pPr>
        <w:spacing w:after="0"/>
        <w:ind w:left="0"/>
        <w:jc w:val="both"/>
      </w:pPr>
      <w:r>
        <w:rPr>
          <w:rFonts w:ascii="Times New Roman"/>
          <w:b w:val="false"/>
          <w:i w:val="false"/>
          <w:color w:val="000000"/>
          <w:sz w:val="28"/>
        </w:rPr>
        <w:t>
      8-2. Көрсетілетін қызметті беруші мемлекеттік қызмет көрсету процесін мынадай:</w:t>
      </w:r>
    </w:p>
    <w:bookmarkEnd w:id="145"/>
    <w:bookmarkStart w:name="z192" w:id="146"/>
    <w:p>
      <w:pPr>
        <w:spacing w:after="0"/>
        <w:ind w:left="0"/>
        <w:jc w:val="both"/>
      </w:pPr>
      <w:r>
        <w:rPr>
          <w:rFonts w:ascii="Times New Roman"/>
          <w:b w:val="false"/>
          <w:i w:val="false"/>
          <w:color w:val="000000"/>
          <w:sz w:val="28"/>
        </w:rPr>
        <w:t>
      1) егер көрсетілетін қызметті алушылардың тиісті материалдық немесе материалдық емес игіліктерді алу құқықтарында құқықтық мирасқорлыққа жол берілсе, азамат қайтыс болған (оның ішінде қайтыс болды деп жарияланған) немесе заңды тұлға қайта ұйымдастырылған, таратылған;</w:t>
      </w:r>
    </w:p>
    <w:bookmarkEnd w:id="146"/>
    <w:bookmarkStart w:name="z193" w:id="147"/>
    <w:p>
      <w:pPr>
        <w:spacing w:after="0"/>
        <w:ind w:left="0"/>
        <w:jc w:val="both"/>
      </w:pPr>
      <w:r>
        <w:rPr>
          <w:rFonts w:ascii="Times New Roman"/>
          <w:b w:val="false"/>
          <w:i w:val="false"/>
          <w:color w:val="000000"/>
          <w:sz w:val="28"/>
        </w:rPr>
        <w:t>
      2) азамат Қазақстан Республикасының заңдарында белгіленген тәртіппен әрекетке қабілетсіз және (немесе) әрекет қабілеті шектеулі деп танылған;</w:t>
      </w:r>
    </w:p>
    <w:bookmarkEnd w:id="147"/>
    <w:bookmarkStart w:name="z194" w:id="148"/>
    <w:p>
      <w:pPr>
        <w:spacing w:after="0"/>
        <w:ind w:left="0"/>
        <w:jc w:val="both"/>
      </w:pPr>
      <w:r>
        <w:rPr>
          <w:rFonts w:ascii="Times New Roman"/>
          <w:b w:val="false"/>
          <w:i w:val="false"/>
          <w:color w:val="000000"/>
          <w:sz w:val="28"/>
        </w:rPr>
        <w:t>
      3) мемлекеттік органдар қарайтын не сот тәртібімен қаралатын мәселелер шешілгенге дейін мемлекеттік қызмет көрсету мүмкін болмаған жағдайларда тоқтата тұрады.</w:t>
      </w:r>
    </w:p>
    <w:bookmarkEnd w:id="148"/>
    <w:bookmarkStart w:name="z195" w:id="149"/>
    <w:p>
      <w:pPr>
        <w:spacing w:after="0"/>
        <w:ind w:left="0"/>
        <w:jc w:val="both"/>
      </w:pPr>
      <w:r>
        <w:rPr>
          <w:rFonts w:ascii="Times New Roman"/>
          <w:b w:val="false"/>
          <w:i w:val="false"/>
          <w:color w:val="000000"/>
          <w:sz w:val="28"/>
        </w:rPr>
        <w:t>
      8-3. Мемлекеттік қызмет көрсету процесі:</w:t>
      </w:r>
    </w:p>
    <w:bookmarkEnd w:id="149"/>
    <w:bookmarkStart w:name="z196" w:id="150"/>
    <w:p>
      <w:pPr>
        <w:spacing w:after="0"/>
        <w:ind w:left="0"/>
        <w:jc w:val="both"/>
      </w:pPr>
      <w:r>
        <w:rPr>
          <w:rFonts w:ascii="Times New Roman"/>
          <w:b w:val="false"/>
          <w:i w:val="false"/>
          <w:color w:val="000000"/>
          <w:sz w:val="28"/>
        </w:rPr>
        <w:t>
      1) осы Қағидалардың 7-2-тармағының 1) және 2) тармақшаларында көзделген жағдайларда – қайтыс болған адамның құқықтық мирасқоры айқындалғанға дейін немесе әрекетке қабілетсіз адамға қорғаншы тағайындалғанға дейін;</w:t>
      </w:r>
    </w:p>
    <w:bookmarkEnd w:id="150"/>
    <w:bookmarkStart w:name="z197" w:id="151"/>
    <w:p>
      <w:pPr>
        <w:spacing w:after="0"/>
        <w:ind w:left="0"/>
        <w:jc w:val="both"/>
      </w:pPr>
      <w:r>
        <w:rPr>
          <w:rFonts w:ascii="Times New Roman"/>
          <w:b w:val="false"/>
          <w:i w:val="false"/>
          <w:color w:val="000000"/>
          <w:sz w:val="28"/>
        </w:rPr>
        <w:t>
      2) осы Қағидалардың 7-2-тармағының 3) тармақшасында көзделген жағдайларда мемлекеттік орган ұстанымды айқындағанға дейін немесе сот актісі заңды күшіне енгенге дейін тоқтатыла тұрады.</w:t>
      </w:r>
    </w:p>
    <w:bookmarkEnd w:id="151"/>
    <w:bookmarkStart w:name="z198" w:id="152"/>
    <w:p>
      <w:pPr>
        <w:spacing w:after="0"/>
        <w:ind w:left="0"/>
        <w:jc w:val="both"/>
      </w:pPr>
      <w:r>
        <w:rPr>
          <w:rFonts w:ascii="Times New Roman"/>
          <w:b w:val="false"/>
          <w:i w:val="false"/>
          <w:color w:val="000000"/>
          <w:sz w:val="28"/>
        </w:rPr>
        <w:t>
      8-4. Көрсетілетін қызметті беруші көрсетілетін қызметті алушының өтінішхаты бойынша немесе өз бастамасы бойынша мемлекеттік қызмет көрсету процесін мынадай:</w:t>
      </w:r>
    </w:p>
    <w:bookmarkEnd w:id="152"/>
    <w:bookmarkStart w:name="z199" w:id="153"/>
    <w:p>
      <w:pPr>
        <w:spacing w:after="0"/>
        <w:ind w:left="0"/>
        <w:jc w:val="both"/>
      </w:pPr>
      <w:r>
        <w:rPr>
          <w:rFonts w:ascii="Times New Roman"/>
          <w:b w:val="false"/>
          <w:i w:val="false"/>
          <w:color w:val="000000"/>
          <w:sz w:val="28"/>
        </w:rPr>
        <w:t>
      1) қызмет көрсетудің одан арғы процесіне уақытша кедергі келтіретін еңсерілмейтін күш әсер еткен жағдайда тоқтата тұрады. Мемлекеттік қызмет көрсетудің одан арғы процесіне уақытша кедергі келтіретін еңсерілмейтін күштің әсер етуі деп төтенше жағдайды енгізу, табиғи және техногендік сипаттағы төтенше жағдай қатері немесе оның туындауы түсініледі;</w:t>
      </w:r>
    </w:p>
    <w:bookmarkEnd w:id="153"/>
    <w:bookmarkStart w:name="z200" w:id="154"/>
    <w:p>
      <w:pPr>
        <w:spacing w:after="0"/>
        <w:ind w:left="0"/>
        <w:jc w:val="both"/>
      </w:pPr>
      <w:r>
        <w:rPr>
          <w:rFonts w:ascii="Times New Roman"/>
          <w:b w:val="false"/>
          <w:i w:val="false"/>
          <w:color w:val="000000"/>
          <w:sz w:val="28"/>
        </w:rPr>
        <w:t>
      2) көрсетілетін қызметті алушы заңды өкілдерінің көрсетілетін қызметті алу жағдайларын қоспағанда, оның мемлекеттік қызмет көрсету мерзімінен асатын мерзімде қызметтік іссапарда, медициналық ұйымда стационарлық емделуде болған жағдайда тоқтата тұрады.";</w:t>
      </w:r>
    </w:p>
    <w:bookmarkEnd w:id="1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12-тармақ</w:t>
      </w:r>
      <w:r>
        <w:rPr>
          <w:rFonts w:ascii="Times New Roman"/>
          <w:b w:val="false"/>
          <w:i w:val="false"/>
          <w:color w:val="000000"/>
          <w:sz w:val="28"/>
        </w:rPr>
        <w:t xml:space="preserve"> мынадай редакцияда жазылсын: </w:t>
      </w:r>
    </w:p>
    <w:bookmarkStart w:name="z202" w:id="155"/>
    <w:p>
      <w:pPr>
        <w:spacing w:after="0"/>
        <w:ind w:left="0"/>
        <w:jc w:val="both"/>
      </w:pPr>
      <w:r>
        <w:rPr>
          <w:rFonts w:ascii="Times New Roman"/>
          <w:b w:val="false"/>
          <w:i w:val="false"/>
          <w:color w:val="000000"/>
          <w:sz w:val="28"/>
        </w:rPr>
        <w:t>
      "12. Осы Қағидаларға өзгерістер және (немесе) толықтырулар енгізу кезінде, уәкілетті орган "цифрлық үкіметтің" операторына, Бірыңғай байланыс орталығына, көрсетілетін қызметті берушіге тиісті нормативтік құқықтық акт Әділет министрлігіне мемлекеттік тіркелгеннен кейін үш жұмыс күні ішінде осындай өзгерістер және (немесе) толықтырулар туралы ақпаратты жібереді.</w:t>
      </w:r>
    </w:p>
    <w:bookmarkEnd w:id="155"/>
    <w:bookmarkStart w:name="z203" w:id="156"/>
    <w:p>
      <w:pPr>
        <w:spacing w:after="0"/>
        <w:ind w:left="0"/>
        <w:jc w:val="both"/>
      </w:pPr>
      <w:r>
        <w:rPr>
          <w:rFonts w:ascii="Times New Roman"/>
          <w:b w:val="false"/>
          <w:i w:val="false"/>
          <w:color w:val="000000"/>
          <w:sz w:val="28"/>
        </w:rPr>
        <w:t xml:space="preserve">
      Мемқызметтер туралы заңның </w:t>
      </w:r>
      <w:r>
        <w:rPr>
          <w:rFonts w:ascii="Times New Roman"/>
          <w:b w:val="false"/>
          <w:i w:val="false"/>
          <w:color w:val="000000"/>
          <w:sz w:val="28"/>
        </w:rPr>
        <w:t>5-бабы</w:t>
      </w:r>
      <w:r>
        <w:rPr>
          <w:rFonts w:ascii="Times New Roman"/>
          <w:b w:val="false"/>
          <w:i w:val="false"/>
          <w:color w:val="000000"/>
          <w:sz w:val="28"/>
        </w:rPr>
        <w:t xml:space="preserve"> 2-тармағының 11) тармақшасына сәйкес көрсетілетін қызметті беруші Қазақстан Республикасы Көлік және коммуникациялар министрі міндетін атқарушының 2013 жылғы 14 маусымдағы № 452 бұйрығымен бекітілген "Мемлекеттік көрсетілетін қызметтерді көрсету мониторингінің цифрлық жүйесіне мемлекеттік көрсетілетін қызметті көрсету сатысы туралы деректер енгізу қағидаларын бекіту туралы" </w:t>
      </w:r>
      <w:r>
        <w:rPr>
          <w:rFonts w:ascii="Times New Roman"/>
          <w:b w:val="false"/>
          <w:i w:val="false"/>
          <w:color w:val="000000"/>
          <w:sz w:val="28"/>
        </w:rPr>
        <w:t>қағидаларда</w:t>
      </w:r>
      <w:r>
        <w:rPr>
          <w:rFonts w:ascii="Times New Roman"/>
          <w:b w:val="false"/>
          <w:i w:val="false"/>
          <w:color w:val="000000"/>
          <w:sz w:val="28"/>
        </w:rPr>
        <w:t xml:space="preserve"> белгіленген тәртіппен мемлекеттік қызмет көрсету кезеңі туралы деректерді мемлекеттік қызметтер көрсетудің мониторингі цифрлық жүйесіне енгізуді қамтамасыз етеді (Нормативтік құқықтық актілерді мемлекеттік тіркеу тізілімінде № 8555 болып тіркелген).";</w:t>
      </w:r>
    </w:p>
    <w:bookmarkEnd w:id="15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16-тармақтың</w:t>
      </w:r>
      <w:r>
        <w:rPr>
          <w:rFonts w:ascii="Times New Roman"/>
          <w:b w:val="false"/>
          <w:i w:val="false"/>
          <w:color w:val="000000"/>
          <w:sz w:val="28"/>
        </w:rPr>
        <w:t xml:space="preserve"> екінші абзацы мынадай редакцияда жазылсын:</w:t>
      </w:r>
    </w:p>
    <w:bookmarkStart w:name="z205" w:id="157"/>
    <w:p>
      <w:pPr>
        <w:spacing w:after="0"/>
        <w:ind w:left="0"/>
        <w:jc w:val="both"/>
      </w:pPr>
      <w:r>
        <w:rPr>
          <w:rFonts w:ascii="Times New Roman"/>
          <w:b w:val="false"/>
          <w:i w:val="false"/>
          <w:color w:val="000000"/>
          <w:sz w:val="28"/>
        </w:rPr>
        <w:t>
      "Төлем қолма-қол ақшасыз аударым тәсілімен көрсетілетін қызметті берушінің "newscab.kazpatent.kz" цифрлық жүйесімен түйістірілген екінші деңгейлі банктің төлем шлюзі арқылы банктік реквизиттер бойынша жүзеге асырылады.";</w:t>
      </w:r>
    </w:p>
    <w:bookmarkEnd w:id="15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17-тармақтың</w:t>
      </w:r>
      <w:r>
        <w:rPr>
          <w:rFonts w:ascii="Times New Roman"/>
          <w:b w:val="false"/>
          <w:i w:val="false"/>
          <w:color w:val="000000"/>
          <w:sz w:val="28"/>
        </w:rPr>
        <w:t xml:space="preserve"> жетінші абзацы мынадай редакцияда жазылсын:</w:t>
      </w:r>
    </w:p>
    <w:bookmarkStart w:name="z207" w:id="158"/>
    <w:p>
      <w:pPr>
        <w:spacing w:after="0"/>
        <w:ind w:left="0"/>
        <w:jc w:val="both"/>
      </w:pPr>
      <w:r>
        <w:rPr>
          <w:rFonts w:ascii="Times New Roman"/>
          <w:b w:val="false"/>
          <w:i w:val="false"/>
          <w:color w:val="000000"/>
          <w:sz w:val="28"/>
        </w:rPr>
        <w:t>
      "Төлемді растайтын құжат туралы мәліметтерді көрсетілетін қызметті беруші тиісті мемлекеттік цифрлық жүйеден ЦҮТШ арқылы алады.";</w:t>
      </w:r>
    </w:p>
    <w:bookmarkEnd w:id="15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19-тармақ</w:t>
      </w:r>
      <w:r>
        <w:rPr>
          <w:rFonts w:ascii="Times New Roman"/>
          <w:b w:val="false"/>
          <w:i w:val="false"/>
          <w:color w:val="000000"/>
          <w:sz w:val="28"/>
        </w:rPr>
        <w:t xml:space="preserve"> мынадай редакцияда жазылсын: </w:t>
      </w:r>
    </w:p>
    <w:bookmarkStart w:name="z209" w:id="159"/>
    <w:p>
      <w:pPr>
        <w:spacing w:after="0"/>
        <w:ind w:left="0"/>
        <w:jc w:val="both"/>
      </w:pPr>
      <w:r>
        <w:rPr>
          <w:rFonts w:ascii="Times New Roman"/>
          <w:b w:val="false"/>
          <w:i w:val="false"/>
          <w:color w:val="000000"/>
          <w:sz w:val="28"/>
        </w:rPr>
        <w:t>
      "19. Осы Қағидаларға өзгерістер және (немесе) толықтырулар енгізу кезінде, уәкілетті орган "цифрлық үкіметтің" операторына, Бірыңғай байланыс орталығына, көрсетілетін қызметті берушіге тиісті нормативтік құқықтық акт Әділет министрлігіне мемлекеттік тіркелгеннен кейін үш жұмыс күні ішінде осындай өзгерістер және (немесе) толықтырулар туралы ақпаратты жібереді.</w:t>
      </w:r>
    </w:p>
    <w:bookmarkEnd w:id="159"/>
    <w:bookmarkStart w:name="z210" w:id="160"/>
    <w:p>
      <w:pPr>
        <w:spacing w:after="0"/>
        <w:ind w:left="0"/>
        <w:jc w:val="both"/>
      </w:pPr>
      <w:r>
        <w:rPr>
          <w:rFonts w:ascii="Times New Roman"/>
          <w:b w:val="false"/>
          <w:i w:val="false"/>
          <w:color w:val="000000"/>
          <w:sz w:val="28"/>
        </w:rPr>
        <w:t xml:space="preserve">
      Мемқызметтер туралы заңның </w:t>
      </w:r>
      <w:r>
        <w:rPr>
          <w:rFonts w:ascii="Times New Roman"/>
          <w:b w:val="false"/>
          <w:i w:val="false"/>
          <w:color w:val="000000"/>
          <w:sz w:val="28"/>
        </w:rPr>
        <w:t>5-бабы</w:t>
      </w:r>
      <w:r>
        <w:rPr>
          <w:rFonts w:ascii="Times New Roman"/>
          <w:b w:val="false"/>
          <w:i w:val="false"/>
          <w:color w:val="000000"/>
          <w:sz w:val="28"/>
        </w:rPr>
        <w:t xml:space="preserve"> 2-тармағының 11) тармақшасына сәйкес көрсетілетін қызметті беруші Қазақстан Республикасы Көлік және коммуникациялар министрі міндетін атқарушының 2013 жылғы 14 маусымдағы № 452 бұйрығымен бекітілген "Мемлекеттік көрсетілетін қызметтерді көрсету мониторингінің цифрлық жүйесіне мемлекеттік көрсетілетін қызметті көрсету сатысы туралы деректер енгізу қағидаларын бекіту туралы" </w:t>
      </w:r>
      <w:r>
        <w:rPr>
          <w:rFonts w:ascii="Times New Roman"/>
          <w:b w:val="false"/>
          <w:i w:val="false"/>
          <w:color w:val="000000"/>
          <w:sz w:val="28"/>
        </w:rPr>
        <w:t>қағидаларда</w:t>
      </w:r>
      <w:r>
        <w:rPr>
          <w:rFonts w:ascii="Times New Roman"/>
          <w:b w:val="false"/>
          <w:i w:val="false"/>
          <w:color w:val="000000"/>
          <w:sz w:val="28"/>
        </w:rPr>
        <w:t xml:space="preserve"> белгіленген тәртіппен мемлекеттік қызмет көрсету кезеңі туралы деректерді мемлекеттік қызметтер көрсетудің мониторингі цифрлық жүйесіне енгізуді қамтамасыз етеді (Нормативтік құқықтық актілерді мемлекеттік тіркеу тізілімінде № 8555 болып тіркелген).";</w:t>
      </w:r>
    </w:p>
    <w:bookmarkEnd w:id="16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1-қосымша</w:t>
      </w:r>
      <w:r>
        <w:rPr>
          <w:rFonts w:ascii="Times New Roman"/>
          <w:b w:val="false"/>
          <w:i w:val="false"/>
          <w:color w:val="000000"/>
          <w:sz w:val="28"/>
        </w:rPr>
        <w:t xml:space="preserve"> осы тізбенің </w:t>
      </w:r>
      <w:r>
        <w:rPr>
          <w:rFonts w:ascii="Times New Roman"/>
          <w:b w:val="false"/>
          <w:i w:val="false"/>
          <w:color w:val="000000"/>
          <w:sz w:val="28"/>
        </w:rPr>
        <w:t>23-қосымшасына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2-қосымша</w:t>
      </w:r>
      <w:r>
        <w:rPr>
          <w:rFonts w:ascii="Times New Roman"/>
          <w:b w:val="false"/>
          <w:i w:val="false"/>
          <w:color w:val="000000"/>
          <w:sz w:val="28"/>
        </w:rPr>
        <w:t xml:space="preserve"> осы тізбенің </w:t>
      </w:r>
      <w:r>
        <w:rPr>
          <w:rFonts w:ascii="Times New Roman"/>
          <w:b w:val="false"/>
          <w:i w:val="false"/>
          <w:color w:val="000000"/>
          <w:sz w:val="28"/>
        </w:rPr>
        <w:t>24-қосымшасына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3-қосымша</w:t>
      </w:r>
      <w:r>
        <w:rPr>
          <w:rFonts w:ascii="Times New Roman"/>
          <w:b w:val="false"/>
          <w:i w:val="false"/>
          <w:color w:val="000000"/>
          <w:sz w:val="28"/>
        </w:rPr>
        <w:t xml:space="preserve"> осы тізбенің </w:t>
      </w:r>
      <w:r>
        <w:rPr>
          <w:rFonts w:ascii="Times New Roman"/>
          <w:b w:val="false"/>
          <w:i w:val="false"/>
          <w:color w:val="000000"/>
          <w:sz w:val="28"/>
        </w:rPr>
        <w:t>25-қосымшасына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4-қосымша</w:t>
      </w:r>
      <w:r>
        <w:rPr>
          <w:rFonts w:ascii="Times New Roman"/>
          <w:b w:val="false"/>
          <w:i w:val="false"/>
          <w:color w:val="000000"/>
          <w:sz w:val="28"/>
        </w:rPr>
        <w:t xml:space="preserve"> осы тізбенің </w:t>
      </w:r>
      <w:r>
        <w:rPr>
          <w:rFonts w:ascii="Times New Roman"/>
          <w:b w:val="false"/>
          <w:i w:val="false"/>
          <w:color w:val="000000"/>
          <w:sz w:val="28"/>
        </w:rPr>
        <w:t>26-қосымшасына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5-қосымша</w:t>
      </w:r>
      <w:r>
        <w:rPr>
          <w:rFonts w:ascii="Times New Roman"/>
          <w:b w:val="false"/>
          <w:i w:val="false"/>
          <w:color w:val="000000"/>
          <w:sz w:val="28"/>
        </w:rPr>
        <w:t xml:space="preserve"> осы тізбенің </w:t>
      </w:r>
      <w:r>
        <w:rPr>
          <w:rFonts w:ascii="Times New Roman"/>
          <w:b w:val="false"/>
          <w:i w:val="false"/>
          <w:color w:val="000000"/>
          <w:sz w:val="28"/>
        </w:rPr>
        <w:t>27-қосымшасына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6-қосымша</w:t>
      </w:r>
      <w:r>
        <w:rPr>
          <w:rFonts w:ascii="Times New Roman"/>
          <w:b w:val="false"/>
          <w:i w:val="false"/>
          <w:color w:val="000000"/>
          <w:sz w:val="28"/>
        </w:rPr>
        <w:t xml:space="preserve"> осы тізбенің </w:t>
      </w:r>
      <w:r>
        <w:rPr>
          <w:rFonts w:ascii="Times New Roman"/>
          <w:b w:val="false"/>
          <w:i w:val="false"/>
          <w:color w:val="000000"/>
          <w:sz w:val="28"/>
        </w:rPr>
        <w:t>28-қосымшасына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7-қосымша</w:t>
      </w:r>
      <w:r>
        <w:rPr>
          <w:rFonts w:ascii="Times New Roman"/>
          <w:b w:val="false"/>
          <w:i w:val="false"/>
          <w:color w:val="000000"/>
          <w:sz w:val="28"/>
        </w:rPr>
        <w:t xml:space="preserve"> осы тізбенің </w:t>
      </w:r>
      <w:r>
        <w:rPr>
          <w:rFonts w:ascii="Times New Roman"/>
          <w:b w:val="false"/>
          <w:i w:val="false"/>
          <w:color w:val="000000"/>
          <w:sz w:val="28"/>
        </w:rPr>
        <w:t>29-қосымшасына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8-қосымша</w:t>
      </w:r>
      <w:r>
        <w:rPr>
          <w:rFonts w:ascii="Times New Roman"/>
          <w:b w:val="false"/>
          <w:i w:val="false"/>
          <w:color w:val="000000"/>
          <w:sz w:val="28"/>
        </w:rPr>
        <w:t xml:space="preserve"> осы тізбенің </w:t>
      </w:r>
      <w:r>
        <w:rPr>
          <w:rFonts w:ascii="Times New Roman"/>
          <w:b w:val="false"/>
          <w:i w:val="false"/>
          <w:color w:val="000000"/>
          <w:sz w:val="28"/>
        </w:rPr>
        <w:t>30-қосымшасына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9-қосымша</w:t>
      </w:r>
      <w:r>
        <w:rPr>
          <w:rFonts w:ascii="Times New Roman"/>
          <w:b w:val="false"/>
          <w:i w:val="false"/>
          <w:color w:val="000000"/>
          <w:sz w:val="28"/>
        </w:rPr>
        <w:t xml:space="preserve"> осы тізбенің </w:t>
      </w:r>
      <w:r>
        <w:rPr>
          <w:rFonts w:ascii="Times New Roman"/>
          <w:b w:val="false"/>
          <w:i w:val="false"/>
          <w:color w:val="000000"/>
          <w:sz w:val="28"/>
        </w:rPr>
        <w:t>31-қосымшасына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11-қосымша</w:t>
      </w:r>
      <w:r>
        <w:rPr>
          <w:rFonts w:ascii="Times New Roman"/>
          <w:b w:val="false"/>
          <w:i w:val="false"/>
          <w:color w:val="000000"/>
          <w:sz w:val="28"/>
        </w:rPr>
        <w:t xml:space="preserve"> осы тізбенің </w:t>
      </w:r>
      <w:r>
        <w:rPr>
          <w:rFonts w:ascii="Times New Roman"/>
          <w:b w:val="false"/>
          <w:i w:val="false"/>
          <w:color w:val="000000"/>
          <w:sz w:val="28"/>
        </w:rPr>
        <w:t>32-қосымшасына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12-қосымша</w:t>
      </w:r>
      <w:r>
        <w:rPr>
          <w:rFonts w:ascii="Times New Roman"/>
          <w:b w:val="false"/>
          <w:i w:val="false"/>
          <w:color w:val="000000"/>
          <w:sz w:val="28"/>
        </w:rPr>
        <w:t xml:space="preserve"> осы тізбенің </w:t>
      </w:r>
      <w:r>
        <w:rPr>
          <w:rFonts w:ascii="Times New Roman"/>
          <w:b w:val="false"/>
          <w:i w:val="false"/>
          <w:color w:val="000000"/>
          <w:sz w:val="28"/>
        </w:rPr>
        <w:t>33-қосымшасына</w:t>
      </w:r>
      <w:r>
        <w:rPr>
          <w:rFonts w:ascii="Times New Roman"/>
          <w:b w:val="false"/>
          <w:i w:val="false"/>
          <w:color w:val="000000"/>
          <w:sz w:val="28"/>
        </w:rPr>
        <w:t xml:space="preserve"> сәйкес жаңа редакцияда жазылсын.</w:t>
      </w:r>
    </w:p>
    <w:bookmarkStart w:name="z222" w:id="161"/>
    <w:p>
      <w:pPr>
        <w:spacing w:after="0"/>
        <w:ind w:left="0"/>
        <w:jc w:val="both"/>
      </w:pPr>
      <w:r>
        <w:rPr>
          <w:rFonts w:ascii="Times New Roman"/>
          <w:b w:val="false"/>
          <w:i w:val="false"/>
          <w:color w:val="000000"/>
          <w:sz w:val="28"/>
        </w:rPr>
        <w:t xml:space="preserve">
      4. "Интегралдық микросхемалар топологияларының мемлекеттік тізіліміне топологияларды енгізу және тіркеу туралы куәліктерді, авторлардың куәліктерін беру қағидаларын бекіту туралы" Қазақстан Республикасы Әділет министрінің 2018 жылғы 29 тамыздағы № 1342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17397 болып тіркелген) мынадай өзгерістер мен толықтырулар енгізілсін:</w:t>
      </w:r>
    </w:p>
    <w:bookmarkEnd w:id="161"/>
    <w:bookmarkStart w:name="z223" w:id="162"/>
    <w:p>
      <w:pPr>
        <w:spacing w:after="0"/>
        <w:ind w:left="0"/>
        <w:jc w:val="both"/>
      </w:pPr>
      <w:r>
        <w:rPr>
          <w:rFonts w:ascii="Times New Roman"/>
          <w:b w:val="false"/>
          <w:i w:val="false"/>
          <w:color w:val="000000"/>
          <w:sz w:val="28"/>
        </w:rPr>
        <w:t xml:space="preserve">
      көрсетілген бұйрықпен бекітілген Интегралдық микросхемалар топологияларының мемлекеттік тізіліміне топологияларды енгізу және тіркеу туралы куәліктерді, авторлардың куәліктерін беру </w:t>
      </w:r>
      <w:r>
        <w:rPr>
          <w:rFonts w:ascii="Times New Roman"/>
          <w:b w:val="false"/>
          <w:i w:val="false"/>
          <w:color w:val="000000"/>
          <w:sz w:val="28"/>
        </w:rPr>
        <w:t>қағидаларында</w:t>
      </w:r>
      <w:r>
        <w:rPr>
          <w:rFonts w:ascii="Times New Roman"/>
          <w:b w:val="false"/>
          <w:i w:val="false"/>
          <w:color w:val="000000"/>
          <w:sz w:val="28"/>
        </w:rPr>
        <w:t>:</w:t>
      </w:r>
    </w:p>
    <w:bookmarkEnd w:id="1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 </w:t>
      </w:r>
    </w:p>
    <w:bookmarkStart w:name="z225" w:id="163"/>
    <w:p>
      <w:pPr>
        <w:spacing w:after="0"/>
        <w:ind w:left="0"/>
        <w:jc w:val="both"/>
      </w:pPr>
      <w:r>
        <w:rPr>
          <w:rFonts w:ascii="Times New Roman"/>
          <w:b w:val="false"/>
          <w:i w:val="false"/>
          <w:color w:val="000000"/>
          <w:sz w:val="28"/>
        </w:rPr>
        <w:t>
      "1. Осы Интегралдық микросхемалар топологияларының мемлекеттік тізіліміне топологияларды енгізу және тіркеу туралы куәліктерді, авторлардың куәліктерін беру қағидалары (бұдан әрі – Қағидалар) "Интегралдық микросхемалар топологияларын құқықтық қорғау туралы", "Мемлекеттік және әлеуметтік жауапкершілігі бар көрсетілетін қызметтер туралы" Қазақстан Республикасының Заңдарына (бұдан әрі – Мемқызметтер туралы заң) сәйкес әзірленген және Интегралдық микросхемалар топологияларының Мемлекеттік тізіліміне топологияларды енгізу және тіркелгені туралы куәліктерді, авторлардың куәліктерін беруді белгілейді, сондай-ақ мемлекеттік қызметтер көрсету тәртібін айқындайды.";</w:t>
      </w:r>
    </w:p>
    <w:bookmarkEnd w:id="163"/>
    <w:bookmarkStart w:name="z226" w:id="164"/>
    <w:p>
      <w:pPr>
        <w:spacing w:after="0"/>
        <w:ind w:left="0"/>
        <w:jc w:val="both"/>
      </w:pPr>
      <w:r>
        <w:rPr>
          <w:rFonts w:ascii="Times New Roman"/>
          <w:b w:val="false"/>
          <w:i w:val="false"/>
          <w:color w:val="000000"/>
          <w:sz w:val="28"/>
        </w:rPr>
        <w:t xml:space="preserve">
      2-тармақта </w:t>
      </w:r>
      <w:r>
        <w:rPr>
          <w:rFonts w:ascii="Times New Roman"/>
          <w:b w:val="false"/>
          <w:i w:val="false"/>
          <w:color w:val="000000"/>
          <w:sz w:val="28"/>
        </w:rPr>
        <w:t>5</w:t>
      </w:r>
      <w:r>
        <w:rPr>
          <w:rFonts w:ascii="Times New Roman"/>
          <w:b w:val="false"/>
          <w:i w:val="false"/>
          <w:color w:val="000000"/>
          <w:sz w:val="28"/>
        </w:rPr>
        <w:t xml:space="preserve">) және </w:t>
      </w:r>
      <w:r>
        <w:rPr>
          <w:rFonts w:ascii="Times New Roman"/>
          <w:b w:val="false"/>
          <w:i w:val="false"/>
          <w:color w:val="000000"/>
          <w:sz w:val="28"/>
        </w:rPr>
        <w:t>6</w:t>
      </w:r>
      <w:r>
        <w:rPr>
          <w:rFonts w:ascii="Times New Roman"/>
          <w:b w:val="false"/>
          <w:i w:val="false"/>
          <w:color w:val="000000"/>
          <w:sz w:val="28"/>
        </w:rPr>
        <w:t xml:space="preserve">) тармақшалар мынадай редакцияда жазылсын: </w:t>
      </w:r>
    </w:p>
    <w:bookmarkEnd w:id="164"/>
    <w:bookmarkStart w:name="z227" w:id="165"/>
    <w:p>
      <w:pPr>
        <w:spacing w:after="0"/>
        <w:ind w:left="0"/>
        <w:jc w:val="both"/>
      </w:pPr>
      <w:r>
        <w:rPr>
          <w:rFonts w:ascii="Times New Roman"/>
          <w:b w:val="false"/>
          <w:i w:val="false"/>
          <w:color w:val="000000"/>
          <w:sz w:val="28"/>
        </w:rPr>
        <w:t>
      "5) "цифрлық үкіметтің" веб-порталы www.egov.kz, www.elicense.kz (бұдан әрі – портал) – нормативтік құқықтық базаны қоса алғанда, барлық шоғырландырылған үкіметтік ақпаратқа және электрондық нысанда көрсетілетін мемлекеттік қызметтерге, табиғи монополиялар субъектілерінің желілеріне қосуға техникалық шарттарды беру жөніндегі қызметтерге және квазимемлекеттік сектор субъектілерінің қызметтеріне қол жеткізудің бірыңғай терезесін білдіретін цифрлық жүйе;</w:t>
      </w:r>
    </w:p>
    <w:bookmarkEnd w:id="165"/>
    <w:bookmarkStart w:name="z228" w:id="166"/>
    <w:p>
      <w:pPr>
        <w:spacing w:after="0"/>
        <w:ind w:left="0"/>
        <w:jc w:val="both"/>
      </w:pPr>
      <w:r>
        <w:rPr>
          <w:rFonts w:ascii="Times New Roman"/>
          <w:b w:val="false"/>
          <w:i w:val="false"/>
          <w:color w:val="000000"/>
          <w:sz w:val="28"/>
        </w:rPr>
        <w:t>
      6) "цифрлық үкіметтің" төлем шлюзі (бұдан әрі – ЦҮТШ) – өтеулі қызметтер көрсету шеңберінде төлемдер жүргізу туралы ақпаратты беру процестерін автоматтандыратын цифрлық объект;";</w:t>
      </w:r>
    </w:p>
    <w:bookmarkEnd w:id="16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w:t>
      </w:r>
      <w:r>
        <w:rPr>
          <w:rFonts w:ascii="Times New Roman"/>
          <w:b w:val="false"/>
          <w:i w:val="false"/>
          <w:color w:val="000000"/>
          <w:sz w:val="28"/>
        </w:rPr>
        <w:t xml:space="preserve"> мынадай редакцияда жазылсын: </w:t>
      </w:r>
    </w:p>
    <w:bookmarkStart w:name="z230" w:id="167"/>
    <w:p>
      <w:pPr>
        <w:spacing w:after="0"/>
        <w:ind w:left="0"/>
        <w:jc w:val="both"/>
      </w:pPr>
      <w:r>
        <w:rPr>
          <w:rFonts w:ascii="Times New Roman"/>
          <w:b w:val="false"/>
          <w:i w:val="false"/>
          <w:color w:val="000000"/>
          <w:sz w:val="28"/>
        </w:rPr>
        <w:t xml:space="preserve">
      "3. "Интегралдық микросхемалар топологияларын тіркеу" мемлекеттік қызметі (бұдан әрі – мемлекеттік көрсетілетін қызмет)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кәсіпорнымен көрсетіледі (бұдан әрі – көрсетілетін қызметті беруші)."; </w:t>
      </w:r>
    </w:p>
    <w:bookmarkEnd w:id="16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екінші абзацы мынадай редакцияда жазылсын:</w:t>
      </w:r>
    </w:p>
    <w:bookmarkStart w:name="z232" w:id="168"/>
    <w:p>
      <w:pPr>
        <w:spacing w:after="0"/>
        <w:ind w:left="0"/>
        <w:jc w:val="both"/>
      </w:pPr>
      <w:r>
        <w:rPr>
          <w:rFonts w:ascii="Times New Roman"/>
          <w:b w:val="false"/>
          <w:i w:val="false"/>
          <w:color w:val="000000"/>
          <w:sz w:val="28"/>
        </w:rPr>
        <w:t>
      "Төлем қолма-қол ақшасыз аударым тәсілімен көрсетілетін қызметті берушінің "newscab.kazpatent.kz" цифрлық жүйесімен түйістірілген екінші деңгейлі банктің төлем шлюзі арқылы, осы қағидалардың 3-қосымшасында көрсетілген банктік реквизиттер бойынша жүзеге асырылады.";</w:t>
      </w:r>
    </w:p>
    <w:bookmarkEnd w:id="16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6-тармақтың</w:t>
      </w:r>
      <w:r>
        <w:rPr>
          <w:rFonts w:ascii="Times New Roman"/>
          <w:b w:val="false"/>
          <w:i w:val="false"/>
          <w:color w:val="000000"/>
          <w:sz w:val="28"/>
        </w:rPr>
        <w:t xml:space="preserve"> жетінші абзацы мынадай редакцияда жазылсын:</w:t>
      </w:r>
    </w:p>
    <w:bookmarkStart w:name="z234" w:id="169"/>
    <w:p>
      <w:pPr>
        <w:spacing w:after="0"/>
        <w:ind w:left="0"/>
        <w:jc w:val="both"/>
      </w:pPr>
      <w:r>
        <w:rPr>
          <w:rFonts w:ascii="Times New Roman"/>
          <w:b w:val="false"/>
          <w:i w:val="false"/>
          <w:color w:val="000000"/>
          <w:sz w:val="28"/>
        </w:rPr>
        <w:t>
      "Төлемді растайтын құжат туралы мәліметтерді көрсетілетін қызметті беруші тиісті мемлекеттік цифрлық жүйеден ЦҮТШ арқылы алады.";</w:t>
      </w:r>
    </w:p>
    <w:bookmarkEnd w:id="169"/>
    <w:bookmarkStart w:name="z235" w:id="170"/>
    <w:p>
      <w:pPr>
        <w:spacing w:after="0"/>
        <w:ind w:left="0"/>
        <w:jc w:val="both"/>
      </w:pPr>
      <w:r>
        <w:rPr>
          <w:rFonts w:ascii="Times New Roman"/>
          <w:b w:val="false"/>
          <w:i w:val="false"/>
          <w:color w:val="000000"/>
          <w:sz w:val="28"/>
        </w:rPr>
        <w:t>
      мынадай мазмұндағы 6-1, 6-2, 6-3 және 6-4 тармақтармен толықтырылсын:</w:t>
      </w:r>
    </w:p>
    <w:bookmarkEnd w:id="170"/>
    <w:bookmarkStart w:name="z236" w:id="171"/>
    <w:p>
      <w:pPr>
        <w:spacing w:after="0"/>
        <w:ind w:left="0"/>
        <w:jc w:val="both"/>
      </w:pPr>
      <w:r>
        <w:rPr>
          <w:rFonts w:ascii="Times New Roman"/>
          <w:b w:val="false"/>
          <w:i w:val="false"/>
          <w:color w:val="000000"/>
          <w:sz w:val="28"/>
        </w:rPr>
        <w:t>
      "6-1. Мемлекеттік қызмет көрсету мерзімін тоқтата тұру көрсетілетін қызметті алушыға көрсетілетін қызметті берушінің мемлекеттік қызмет көрсету процесін тоқтата тұру жөніндегі шешімі туралы хабарлама жіберілген күннен басталады. Мемлекеттік қызмет көрсету мерзімінің өтуі көрсетілетін қызметті беруші мемлекеттік қызмет көрсету процесін қайта бастау туралы шешім шығарған күннен бастап қайта басталады.</w:t>
      </w:r>
    </w:p>
    <w:bookmarkEnd w:id="171"/>
    <w:bookmarkStart w:name="z237" w:id="172"/>
    <w:p>
      <w:pPr>
        <w:spacing w:after="0"/>
        <w:ind w:left="0"/>
        <w:jc w:val="both"/>
      </w:pPr>
      <w:r>
        <w:rPr>
          <w:rFonts w:ascii="Times New Roman"/>
          <w:b w:val="false"/>
          <w:i w:val="false"/>
          <w:color w:val="000000"/>
          <w:sz w:val="28"/>
        </w:rPr>
        <w:t>
      6-2. Көрсетілетін қызметті беруші мемлекеттік қызмет көрсету процесін мынадай:</w:t>
      </w:r>
    </w:p>
    <w:bookmarkEnd w:id="172"/>
    <w:bookmarkStart w:name="z238" w:id="173"/>
    <w:p>
      <w:pPr>
        <w:spacing w:after="0"/>
        <w:ind w:left="0"/>
        <w:jc w:val="both"/>
      </w:pPr>
      <w:r>
        <w:rPr>
          <w:rFonts w:ascii="Times New Roman"/>
          <w:b w:val="false"/>
          <w:i w:val="false"/>
          <w:color w:val="000000"/>
          <w:sz w:val="28"/>
        </w:rPr>
        <w:t>
      1) егер көрсетілетін қызметті алушылардың тиісті материалдық немесе материалдық емес игіліктерді алу құқықтарында құқықтық мирасқорлыққа жол берілсе, азамат қайтыс болған (оның ішінде қайтыс болды деп жарияланған) немесе заңды тұлға қайта ұйымдастырылған, таратылған;</w:t>
      </w:r>
    </w:p>
    <w:bookmarkEnd w:id="173"/>
    <w:bookmarkStart w:name="z239" w:id="174"/>
    <w:p>
      <w:pPr>
        <w:spacing w:after="0"/>
        <w:ind w:left="0"/>
        <w:jc w:val="both"/>
      </w:pPr>
      <w:r>
        <w:rPr>
          <w:rFonts w:ascii="Times New Roman"/>
          <w:b w:val="false"/>
          <w:i w:val="false"/>
          <w:color w:val="000000"/>
          <w:sz w:val="28"/>
        </w:rPr>
        <w:t>
      2) азамат Қазақстан Республикасының заңдарында белгіленген тәртіппен әрекетке қабілетсіз және (немесе) әрекет қабілеті шектеулі деп танылған;</w:t>
      </w:r>
    </w:p>
    <w:bookmarkEnd w:id="174"/>
    <w:bookmarkStart w:name="z240" w:id="175"/>
    <w:p>
      <w:pPr>
        <w:spacing w:after="0"/>
        <w:ind w:left="0"/>
        <w:jc w:val="both"/>
      </w:pPr>
      <w:r>
        <w:rPr>
          <w:rFonts w:ascii="Times New Roman"/>
          <w:b w:val="false"/>
          <w:i w:val="false"/>
          <w:color w:val="000000"/>
          <w:sz w:val="28"/>
        </w:rPr>
        <w:t>
      3) мемлекеттік органдар қарайтын не сот тәртібімен қаралатын мәселелер шешілгенге дейін мемлекеттік қызмет көрсету мүмкін болмаған жағдайларда тоқтата тұрады.</w:t>
      </w:r>
    </w:p>
    <w:bookmarkEnd w:id="175"/>
    <w:bookmarkStart w:name="z241" w:id="176"/>
    <w:p>
      <w:pPr>
        <w:spacing w:after="0"/>
        <w:ind w:left="0"/>
        <w:jc w:val="both"/>
      </w:pPr>
      <w:r>
        <w:rPr>
          <w:rFonts w:ascii="Times New Roman"/>
          <w:b w:val="false"/>
          <w:i w:val="false"/>
          <w:color w:val="000000"/>
          <w:sz w:val="28"/>
        </w:rPr>
        <w:t>
      6-3. Мемлекеттік қызмет көрсету процесі:</w:t>
      </w:r>
    </w:p>
    <w:bookmarkEnd w:id="176"/>
    <w:bookmarkStart w:name="z242" w:id="177"/>
    <w:p>
      <w:pPr>
        <w:spacing w:after="0"/>
        <w:ind w:left="0"/>
        <w:jc w:val="both"/>
      </w:pPr>
      <w:r>
        <w:rPr>
          <w:rFonts w:ascii="Times New Roman"/>
          <w:b w:val="false"/>
          <w:i w:val="false"/>
          <w:color w:val="000000"/>
          <w:sz w:val="28"/>
        </w:rPr>
        <w:t>
      1) осы Қағидалардың 7-2-тармағының 1) және 2) тармақшаларында көзделген жағдайларда – қайтыс болған адамның құқықтық мирасқоры айқындалғанға дейін немесе әрекетке қабілетсіз адамға қорғаншы тағайындалғанға дейін;</w:t>
      </w:r>
    </w:p>
    <w:bookmarkEnd w:id="177"/>
    <w:bookmarkStart w:name="z243" w:id="178"/>
    <w:p>
      <w:pPr>
        <w:spacing w:after="0"/>
        <w:ind w:left="0"/>
        <w:jc w:val="both"/>
      </w:pPr>
      <w:r>
        <w:rPr>
          <w:rFonts w:ascii="Times New Roman"/>
          <w:b w:val="false"/>
          <w:i w:val="false"/>
          <w:color w:val="000000"/>
          <w:sz w:val="28"/>
        </w:rPr>
        <w:t>
      2) осы Қағидалардың 7-2-тармағының 3) тармақшасында көзделген жағдайларда мемлекеттік орган ұстанымды айқындағанға дейін немесе сот актісі заңды күшіне енгенге дейін тоқтатыла тұрады.</w:t>
      </w:r>
    </w:p>
    <w:bookmarkEnd w:id="178"/>
    <w:bookmarkStart w:name="z244" w:id="179"/>
    <w:p>
      <w:pPr>
        <w:spacing w:after="0"/>
        <w:ind w:left="0"/>
        <w:jc w:val="both"/>
      </w:pPr>
      <w:r>
        <w:rPr>
          <w:rFonts w:ascii="Times New Roman"/>
          <w:b w:val="false"/>
          <w:i w:val="false"/>
          <w:color w:val="000000"/>
          <w:sz w:val="28"/>
        </w:rPr>
        <w:t>
      6-4. Көрсетілетін қызметті беруші көрсетілетін қызметті алушының өтінішхаты бойынша немесе өз бастамасы бойынша мемлекеттік қызмет көрсету процесін мынадай:</w:t>
      </w:r>
    </w:p>
    <w:bookmarkEnd w:id="179"/>
    <w:bookmarkStart w:name="z245" w:id="180"/>
    <w:p>
      <w:pPr>
        <w:spacing w:after="0"/>
        <w:ind w:left="0"/>
        <w:jc w:val="both"/>
      </w:pPr>
      <w:r>
        <w:rPr>
          <w:rFonts w:ascii="Times New Roman"/>
          <w:b w:val="false"/>
          <w:i w:val="false"/>
          <w:color w:val="000000"/>
          <w:sz w:val="28"/>
        </w:rPr>
        <w:t>
      1) қызмет көрсетудің одан арғы процесіне уақытша кедергі келтіретін еңсерілмейтін күш әсер еткен жағдайда тоқтата тұрады. Мемлекеттік қызмет көрсетудің одан арғы процесіне уақытша кедергі келтіретін еңсерілмейтін күштің әсер етуі деп төтенше жағдайды енгізу, табиғи және техногендік сипаттағы төтенше жағдай қатері немесе оның туындауы түсініледі;</w:t>
      </w:r>
    </w:p>
    <w:bookmarkEnd w:id="180"/>
    <w:bookmarkStart w:name="z246" w:id="181"/>
    <w:p>
      <w:pPr>
        <w:spacing w:after="0"/>
        <w:ind w:left="0"/>
        <w:jc w:val="both"/>
      </w:pPr>
      <w:r>
        <w:rPr>
          <w:rFonts w:ascii="Times New Roman"/>
          <w:b w:val="false"/>
          <w:i w:val="false"/>
          <w:color w:val="000000"/>
          <w:sz w:val="28"/>
        </w:rPr>
        <w:t>
      2) көрсетілетін қызметті алушы заңды өкілдерінің көрсетілетін қызметті алу жағдайларын қоспағанда, оның мемлекеттік қызмет көрсету мерзімінен асатын мерзімде қызметтік іссапарда, медициналық ұйымда стационарлық емделуде болған жағдайда тоқтата тұрады.";</w:t>
      </w:r>
    </w:p>
    <w:bookmarkEnd w:id="18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w:t>
      </w:r>
      <w:r>
        <w:rPr>
          <w:rFonts w:ascii="Times New Roman"/>
          <w:b w:val="false"/>
          <w:i w:val="false"/>
          <w:color w:val="000000"/>
          <w:sz w:val="28"/>
        </w:rPr>
        <w:t xml:space="preserve"> мынадай редакцияда жазылсын: </w:t>
      </w:r>
    </w:p>
    <w:bookmarkStart w:name="z248" w:id="182"/>
    <w:p>
      <w:pPr>
        <w:spacing w:after="0"/>
        <w:ind w:left="0"/>
        <w:jc w:val="both"/>
      </w:pPr>
      <w:r>
        <w:rPr>
          <w:rFonts w:ascii="Times New Roman"/>
          <w:b w:val="false"/>
          <w:i w:val="false"/>
          <w:color w:val="000000"/>
          <w:sz w:val="28"/>
        </w:rPr>
        <w:t>
      "7. Осы Қағидаларға өзгерістер және (немесе) толықтырулар енгізу кезінде, уәкілетті орган "цифрлық үкіметтің" операторына, Бірыңғай байланыс орталығына, көрсетілетін қызметті берушіге тиісті нормативтік құқықтық акт Әділет министрлігіне мемлекеттік тіркелгеннен кейін үш жұмыс күні ішінде осындай өзгерістер және (немесе) толықтырулар туралы ақпаратты жібереді.</w:t>
      </w:r>
    </w:p>
    <w:bookmarkEnd w:id="182"/>
    <w:bookmarkStart w:name="z249" w:id="183"/>
    <w:p>
      <w:pPr>
        <w:spacing w:after="0"/>
        <w:ind w:left="0"/>
        <w:jc w:val="both"/>
      </w:pPr>
      <w:r>
        <w:rPr>
          <w:rFonts w:ascii="Times New Roman"/>
          <w:b w:val="false"/>
          <w:i w:val="false"/>
          <w:color w:val="000000"/>
          <w:sz w:val="28"/>
        </w:rPr>
        <w:t xml:space="preserve">
      Мемқызметтер туралы заңның </w:t>
      </w:r>
      <w:r>
        <w:rPr>
          <w:rFonts w:ascii="Times New Roman"/>
          <w:b w:val="false"/>
          <w:i w:val="false"/>
          <w:color w:val="000000"/>
          <w:sz w:val="28"/>
        </w:rPr>
        <w:t>5-бабы</w:t>
      </w:r>
      <w:r>
        <w:rPr>
          <w:rFonts w:ascii="Times New Roman"/>
          <w:b w:val="false"/>
          <w:i w:val="false"/>
          <w:color w:val="000000"/>
          <w:sz w:val="28"/>
        </w:rPr>
        <w:t xml:space="preserve"> 2-тармағының 11) тармақшасына сәйкес көрсетілетін қызметті беруші Қазақстан Республикасы Көлік және коммуникациялар министрі міндетін атқарушының 2013 жылғы 14 маусымдағы № 452 бұйрығымен бекітілген "Мемлекеттік көрсетілетін қызметтерді көрсету мониторингінің цифрлық жүйесіне мемлекеттік көрсетілетін қызметті көрсету сатысы туралы деректер енгізу қағидаларын бекіту туралы" </w:t>
      </w:r>
      <w:r>
        <w:rPr>
          <w:rFonts w:ascii="Times New Roman"/>
          <w:b w:val="false"/>
          <w:i w:val="false"/>
          <w:color w:val="000000"/>
          <w:sz w:val="28"/>
        </w:rPr>
        <w:t>қағидаларда</w:t>
      </w:r>
      <w:r>
        <w:rPr>
          <w:rFonts w:ascii="Times New Roman"/>
          <w:b w:val="false"/>
          <w:i w:val="false"/>
          <w:color w:val="000000"/>
          <w:sz w:val="28"/>
        </w:rPr>
        <w:t xml:space="preserve"> белгіленген тәртіппен мемлекеттік қызмет көрсету кезеңі туралы деректерді мемлекеттік қызметтер көрсетудің мониторингі цифрлық жүйесіне енгізуді қамтамасыз етеді (Нормативтік құқықтық актілерді мемлекеттік тіркеу тізілімінде № 8555 болып тіркелген).";</w:t>
      </w:r>
    </w:p>
    <w:bookmarkEnd w:id="18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w:t>
      </w:r>
      <w:r>
        <w:rPr>
          <w:rFonts w:ascii="Times New Roman"/>
          <w:b w:val="false"/>
          <w:i w:val="false"/>
          <w:color w:val="000000"/>
          <w:sz w:val="28"/>
        </w:rPr>
        <w:t xml:space="preserve"> мынадай редакцияда жазылсын: </w:t>
      </w:r>
    </w:p>
    <w:bookmarkStart w:name="z251" w:id="184"/>
    <w:p>
      <w:pPr>
        <w:spacing w:after="0"/>
        <w:ind w:left="0"/>
        <w:jc w:val="both"/>
      </w:pPr>
      <w:r>
        <w:rPr>
          <w:rFonts w:ascii="Times New Roman"/>
          <w:b w:val="false"/>
          <w:i w:val="false"/>
          <w:color w:val="000000"/>
          <w:sz w:val="28"/>
        </w:rPr>
        <w:t>
      "10. Топологияларды тіркеу туралы шешімнің негізінде куәлік беру жөнінде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кәсіпорын (бұдан әрі – "ҰЗМИ" РМК) қызметіне төлем расталған кезде Қазақстан Республикасының интегралдық микросхемалар топологияларының мемлекеттік тізіліміне (бұдан әрі – мемлекеттік тізілім) "ҰЗМИ" РМК топология бойынша мәліметті оған реттік нөмір бере отырып, енгізеді.";</w:t>
      </w:r>
    </w:p>
    <w:bookmarkEnd w:id="18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1-қосымша</w:t>
      </w:r>
      <w:r>
        <w:rPr>
          <w:rFonts w:ascii="Times New Roman"/>
          <w:b w:val="false"/>
          <w:i w:val="false"/>
          <w:color w:val="000000"/>
          <w:sz w:val="28"/>
        </w:rPr>
        <w:t xml:space="preserve"> осы тізбенің </w:t>
      </w:r>
      <w:r>
        <w:rPr>
          <w:rFonts w:ascii="Times New Roman"/>
          <w:b w:val="false"/>
          <w:i w:val="false"/>
          <w:color w:val="000000"/>
          <w:sz w:val="28"/>
        </w:rPr>
        <w:t>34-қосымшасына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2-қосымша</w:t>
      </w:r>
      <w:r>
        <w:rPr>
          <w:rFonts w:ascii="Times New Roman"/>
          <w:b w:val="false"/>
          <w:i w:val="false"/>
          <w:color w:val="000000"/>
          <w:sz w:val="28"/>
        </w:rPr>
        <w:t xml:space="preserve"> осы тізбенің </w:t>
      </w:r>
      <w:r>
        <w:rPr>
          <w:rFonts w:ascii="Times New Roman"/>
          <w:b w:val="false"/>
          <w:i w:val="false"/>
          <w:color w:val="000000"/>
          <w:sz w:val="28"/>
        </w:rPr>
        <w:t>35-қосымшасына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3-қосымша</w:t>
      </w:r>
      <w:r>
        <w:rPr>
          <w:rFonts w:ascii="Times New Roman"/>
          <w:b w:val="false"/>
          <w:i w:val="false"/>
          <w:color w:val="000000"/>
          <w:sz w:val="28"/>
        </w:rPr>
        <w:t xml:space="preserve"> осы тізбенің </w:t>
      </w:r>
      <w:r>
        <w:rPr>
          <w:rFonts w:ascii="Times New Roman"/>
          <w:b w:val="false"/>
          <w:i w:val="false"/>
          <w:color w:val="000000"/>
          <w:sz w:val="28"/>
        </w:rPr>
        <w:t>36-қосымшасына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4-қосымша</w:t>
      </w:r>
      <w:r>
        <w:rPr>
          <w:rFonts w:ascii="Times New Roman"/>
          <w:b w:val="false"/>
          <w:i w:val="false"/>
          <w:color w:val="000000"/>
          <w:sz w:val="28"/>
        </w:rPr>
        <w:t xml:space="preserve"> осы тізбенің </w:t>
      </w:r>
      <w:r>
        <w:rPr>
          <w:rFonts w:ascii="Times New Roman"/>
          <w:b w:val="false"/>
          <w:i w:val="false"/>
          <w:color w:val="000000"/>
          <w:sz w:val="28"/>
        </w:rPr>
        <w:t>37-қосымшасына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5-қосымша</w:t>
      </w:r>
      <w:r>
        <w:rPr>
          <w:rFonts w:ascii="Times New Roman"/>
          <w:b w:val="false"/>
          <w:i w:val="false"/>
          <w:color w:val="000000"/>
          <w:sz w:val="28"/>
        </w:rPr>
        <w:t xml:space="preserve"> осы тізбенің </w:t>
      </w:r>
      <w:r>
        <w:rPr>
          <w:rFonts w:ascii="Times New Roman"/>
          <w:b w:val="false"/>
          <w:i w:val="false"/>
          <w:color w:val="000000"/>
          <w:sz w:val="28"/>
        </w:rPr>
        <w:t>38-қосымшасына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6-қосымша</w:t>
      </w:r>
      <w:r>
        <w:rPr>
          <w:rFonts w:ascii="Times New Roman"/>
          <w:b w:val="false"/>
          <w:i w:val="false"/>
          <w:color w:val="000000"/>
          <w:sz w:val="28"/>
        </w:rPr>
        <w:t xml:space="preserve"> осы тізбенің </w:t>
      </w:r>
      <w:r>
        <w:rPr>
          <w:rFonts w:ascii="Times New Roman"/>
          <w:b w:val="false"/>
          <w:i w:val="false"/>
          <w:color w:val="000000"/>
          <w:sz w:val="28"/>
        </w:rPr>
        <w:t>39-қосымшасына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7-қосымша</w:t>
      </w:r>
      <w:r>
        <w:rPr>
          <w:rFonts w:ascii="Times New Roman"/>
          <w:b w:val="false"/>
          <w:i w:val="false"/>
          <w:color w:val="000000"/>
          <w:sz w:val="28"/>
        </w:rPr>
        <w:t xml:space="preserve"> осы тізбенің </w:t>
      </w:r>
      <w:r>
        <w:rPr>
          <w:rFonts w:ascii="Times New Roman"/>
          <w:b w:val="false"/>
          <w:i w:val="false"/>
          <w:color w:val="000000"/>
          <w:sz w:val="28"/>
        </w:rPr>
        <w:t>40-қосымшасына</w:t>
      </w:r>
      <w:r>
        <w:rPr>
          <w:rFonts w:ascii="Times New Roman"/>
          <w:b w:val="false"/>
          <w:i w:val="false"/>
          <w:color w:val="000000"/>
          <w:sz w:val="28"/>
        </w:rPr>
        <w:t xml:space="preserve"> сәйкес жаңа редакцияда жазылсын.</w:t>
      </w:r>
    </w:p>
    <w:bookmarkStart w:name="z259" w:id="185"/>
    <w:p>
      <w:pPr>
        <w:spacing w:after="0"/>
        <w:ind w:left="0"/>
        <w:jc w:val="both"/>
      </w:pPr>
      <w:r>
        <w:rPr>
          <w:rFonts w:ascii="Times New Roman"/>
          <w:b w:val="false"/>
          <w:i w:val="false"/>
          <w:color w:val="000000"/>
          <w:sz w:val="28"/>
        </w:rPr>
        <w:t xml:space="preserve">
      5. "Селекциялық жетістіктердің мемлекеттік тізіліміндегі селекциялық жетістіктерді тіркеу және қорғау құжаттары мен олардың телнұсқаларын беру, патенттердің күшін жою және қолданысын мерзімінен бұрын тоқтату қағидаларын бекіту туралы" Қазақстан Республикасы Әділет министрінің 2018 жылғы 29 тамыздағы № 1343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17416 болып тіркелген) мынадай өзгерістер мен толықтырулар енгізілсін:</w:t>
      </w:r>
    </w:p>
    <w:bookmarkEnd w:id="185"/>
    <w:bookmarkStart w:name="z260" w:id="186"/>
    <w:p>
      <w:pPr>
        <w:spacing w:after="0"/>
        <w:ind w:left="0"/>
        <w:jc w:val="both"/>
      </w:pPr>
      <w:r>
        <w:rPr>
          <w:rFonts w:ascii="Times New Roman"/>
          <w:b w:val="false"/>
          <w:i w:val="false"/>
          <w:color w:val="000000"/>
          <w:sz w:val="28"/>
        </w:rPr>
        <w:t xml:space="preserve">
      көрсетілген бұйрықпен бекітілген Селекциялық жетістіктердің мемлекеттік тізіліміндегі селекциялық жетістіктерді тіркеу және қорғау құжаттары мен олардың телнұсқаларын беру, патенттердің күшін жою және қолданысын мерзімінен бұрын тоқтату </w:t>
      </w:r>
      <w:r>
        <w:rPr>
          <w:rFonts w:ascii="Times New Roman"/>
          <w:b w:val="false"/>
          <w:i w:val="false"/>
          <w:color w:val="000000"/>
          <w:sz w:val="28"/>
        </w:rPr>
        <w:t>қағидаларында</w:t>
      </w:r>
      <w:r>
        <w:rPr>
          <w:rFonts w:ascii="Times New Roman"/>
          <w:b w:val="false"/>
          <w:i w:val="false"/>
          <w:color w:val="000000"/>
          <w:sz w:val="28"/>
        </w:rPr>
        <w:t>:</w:t>
      </w:r>
    </w:p>
    <w:bookmarkEnd w:id="18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 </w:t>
      </w:r>
    </w:p>
    <w:bookmarkStart w:name="z262" w:id="187"/>
    <w:p>
      <w:pPr>
        <w:spacing w:after="0"/>
        <w:ind w:left="0"/>
        <w:jc w:val="both"/>
      </w:pPr>
      <w:r>
        <w:rPr>
          <w:rFonts w:ascii="Times New Roman"/>
          <w:b w:val="false"/>
          <w:i w:val="false"/>
          <w:color w:val="000000"/>
          <w:sz w:val="28"/>
        </w:rPr>
        <w:t xml:space="preserve">
      "1. Осы Селекциялық жетістіктердің мемлекеттік тізіліміндегі селекциялық жетістіктерді тіркеу және қорғау құжаттары мен олардың телнұсқаларын беру, патенттердің күшін жою және қолданысын мерзімінен бұрын тоқтату қағидалары (бұдан әрі – Қағидалар) "Селекциялық жетістіктерді қорғау туралы" Қазақстан Республикасы </w:t>
      </w:r>
      <w:r>
        <w:rPr>
          <w:rFonts w:ascii="Times New Roman"/>
          <w:b w:val="false"/>
          <w:i w:val="false"/>
          <w:color w:val="000000"/>
          <w:sz w:val="28"/>
        </w:rPr>
        <w:t>Заңына</w:t>
      </w:r>
      <w:r>
        <w:rPr>
          <w:rFonts w:ascii="Times New Roman"/>
          <w:b w:val="false"/>
          <w:i w:val="false"/>
          <w:color w:val="000000"/>
          <w:sz w:val="28"/>
        </w:rPr>
        <w:t xml:space="preserve"> (бұдан әрі – Заң), "Мемлекеттік және әлеуметтік жауапкершілігі бар көрсетілетін қызметтер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Мемқызметтер туралы заң) сәйкес әзірленген және Селекциялық жетістіктердің мемлекеттік тізіліміндегі селекциялық жетістіктерді тіркеу және қорғау құжаттары мен олардың телнұсқаларын беру, патенттердің күшін жою және қолданысын мерзімінен бұрын тоқтатуды, сондай-ақ мемлекеттік қызмет көрсету тәртібін белгілейді.";</w:t>
      </w:r>
    </w:p>
    <w:bookmarkEnd w:id="18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2-тармақта</w:t>
      </w:r>
      <w:r>
        <w:rPr>
          <w:rFonts w:ascii="Times New Roman"/>
          <w:b w:val="false"/>
          <w:i w:val="false"/>
          <w:color w:val="000000"/>
          <w:sz w:val="28"/>
        </w:rPr>
        <w:t xml:space="preserve"> 8) және 9) тармақшалар мынадай редакцияда жазылсын: </w:t>
      </w:r>
    </w:p>
    <w:bookmarkStart w:name="z264" w:id="188"/>
    <w:p>
      <w:pPr>
        <w:spacing w:after="0"/>
        <w:ind w:left="0"/>
        <w:jc w:val="both"/>
      </w:pPr>
      <w:r>
        <w:rPr>
          <w:rFonts w:ascii="Times New Roman"/>
          <w:b w:val="false"/>
          <w:i w:val="false"/>
          <w:color w:val="000000"/>
          <w:sz w:val="28"/>
        </w:rPr>
        <w:t>
      "8) "цифрлық үкіметтің" веб-порталы www.egov.kz, www.elicense.kz (бұдан әрі – портал) – нормативтік құқықтық базаны қоса алғанда, барлық шоғырландырылған үкіметтік ақпаратқа және электрондық нысанда көрсетілетін мемлекеттік қызметтерге, табиғи монополиялар субъектілерінің желілеріне қосуға техникалық шарттарды беру жөніндегі қызметтерге және квазимемлекеттік сектор субъектілерінің қызметтеріне қол жеткізудің бірыңғай терезесін білдіретін цифрлық жүйе;</w:t>
      </w:r>
    </w:p>
    <w:bookmarkEnd w:id="188"/>
    <w:bookmarkStart w:name="z265" w:id="189"/>
    <w:p>
      <w:pPr>
        <w:spacing w:after="0"/>
        <w:ind w:left="0"/>
        <w:jc w:val="both"/>
      </w:pPr>
      <w:r>
        <w:rPr>
          <w:rFonts w:ascii="Times New Roman"/>
          <w:b w:val="false"/>
          <w:i w:val="false"/>
          <w:color w:val="000000"/>
          <w:sz w:val="28"/>
        </w:rPr>
        <w:t>
      9) "цифрлық үкіметтің" төлем шлюзі (бұдан әрі – ЦҮТШ) – өтеулі қызметтер көрсету шеңберінде төлемдер жүргізу туралы ақпаратты беру процестерін автоматтандыратын цифрлық объект;";</w:t>
      </w:r>
    </w:p>
    <w:bookmarkEnd w:id="18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w:t>
      </w:r>
      <w:r>
        <w:rPr>
          <w:rFonts w:ascii="Times New Roman"/>
          <w:b w:val="false"/>
          <w:i w:val="false"/>
          <w:color w:val="000000"/>
          <w:sz w:val="28"/>
        </w:rPr>
        <w:t xml:space="preserve"> мынадай редакцияда жазылсын: </w:t>
      </w:r>
    </w:p>
    <w:bookmarkStart w:name="z267" w:id="190"/>
    <w:p>
      <w:pPr>
        <w:spacing w:after="0"/>
        <w:ind w:left="0"/>
        <w:jc w:val="both"/>
      </w:pPr>
      <w:r>
        <w:rPr>
          <w:rFonts w:ascii="Times New Roman"/>
          <w:b w:val="false"/>
          <w:i w:val="false"/>
          <w:color w:val="000000"/>
          <w:sz w:val="28"/>
        </w:rPr>
        <w:t>
      "3.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кәсіпорнының (бұдан әрі – көрсетілетін қызметті беруші) патент беру туралы шешімі негізінде және мемлекеттік комиссияның қорғау құжатын беру туралы шешімі негізінде көрсетілетін қызметті берушінің құжаттарды патент беруге дайындау және жариялау қызметі үшін төлем жасалғанын растайтын құжатты ұсынған жағдайда Селекциялық жетістіктердің мемлекеттік тізіліміне мәлімет енгізіледі.";</w:t>
      </w:r>
    </w:p>
    <w:bookmarkEnd w:id="19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7-тармақтың</w:t>
      </w:r>
      <w:r>
        <w:rPr>
          <w:rFonts w:ascii="Times New Roman"/>
          <w:b w:val="false"/>
          <w:i w:val="false"/>
          <w:color w:val="000000"/>
          <w:sz w:val="28"/>
        </w:rPr>
        <w:t xml:space="preserve"> екінші абзацы мынадай редакцияда жазылсын:</w:t>
      </w:r>
    </w:p>
    <w:bookmarkStart w:name="z269" w:id="191"/>
    <w:p>
      <w:pPr>
        <w:spacing w:after="0"/>
        <w:ind w:left="0"/>
        <w:jc w:val="both"/>
      </w:pPr>
      <w:r>
        <w:rPr>
          <w:rFonts w:ascii="Times New Roman"/>
          <w:b w:val="false"/>
          <w:i w:val="false"/>
          <w:color w:val="000000"/>
          <w:sz w:val="28"/>
        </w:rPr>
        <w:t>
      "Төлем қолма-қол ақшасыз аударым тәсілімен көрсетілетін қызметті берушінің "newscab.kazpatent.kz" цифрлық жүйесімен түйістірілген екінші деңгейлі банктің төлем шлюзі арқылы, осы қағидалардың 3-қосымшасында көрсетілген банктік реквизиттер бойынша жүзеге асырылады.";</w:t>
      </w:r>
    </w:p>
    <w:bookmarkEnd w:id="19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8-тармақтың</w:t>
      </w:r>
      <w:r>
        <w:rPr>
          <w:rFonts w:ascii="Times New Roman"/>
          <w:b w:val="false"/>
          <w:i w:val="false"/>
          <w:color w:val="000000"/>
          <w:sz w:val="28"/>
        </w:rPr>
        <w:t xml:space="preserve"> жетінші абзацы мынадай редакцияда жазылсын:</w:t>
      </w:r>
    </w:p>
    <w:bookmarkStart w:name="z271" w:id="192"/>
    <w:p>
      <w:pPr>
        <w:spacing w:after="0"/>
        <w:ind w:left="0"/>
        <w:jc w:val="both"/>
      </w:pPr>
      <w:r>
        <w:rPr>
          <w:rFonts w:ascii="Times New Roman"/>
          <w:b w:val="false"/>
          <w:i w:val="false"/>
          <w:color w:val="000000"/>
          <w:sz w:val="28"/>
        </w:rPr>
        <w:t>
      "Төлемді растайтын құжат туралы мәліметтерді көрсетілетін қызметті беруші тиісті мемлекеттік цифрлық жүйеден ЦҮТШ арқылы алады.";</w:t>
      </w:r>
    </w:p>
    <w:bookmarkEnd w:id="192"/>
    <w:bookmarkStart w:name="z272" w:id="193"/>
    <w:p>
      <w:pPr>
        <w:spacing w:after="0"/>
        <w:ind w:left="0"/>
        <w:jc w:val="both"/>
      </w:pPr>
      <w:r>
        <w:rPr>
          <w:rFonts w:ascii="Times New Roman"/>
          <w:b w:val="false"/>
          <w:i w:val="false"/>
          <w:color w:val="000000"/>
          <w:sz w:val="28"/>
        </w:rPr>
        <w:t>
      мынадай мазмұндағы 8-1, 8-2, 8-3 және 8-4 тармақтармен толықтырылсын:</w:t>
      </w:r>
    </w:p>
    <w:bookmarkEnd w:id="193"/>
    <w:bookmarkStart w:name="z273" w:id="194"/>
    <w:p>
      <w:pPr>
        <w:spacing w:after="0"/>
        <w:ind w:left="0"/>
        <w:jc w:val="both"/>
      </w:pPr>
      <w:r>
        <w:rPr>
          <w:rFonts w:ascii="Times New Roman"/>
          <w:b w:val="false"/>
          <w:i w:val="false"/>
          <w:color w:val="000000"/>
          <w:sz w:val="28"/>
        </w:rPr>
        <w:t>
      "8-1. Мемлекеттік қызмет көрсету мерзімін тоқтата тұру көрсетілетін қызметті алушыға көрсетілетін қызметті берушінің мемлекеттік қызмет көрсету процесін тоқтата тұру жөніндегі шешімі туралы хабарлама жіберілген күннен басталады. Мемлекеттік қызмет көрсету мерзімінің өтуі көрсетілетін қызметті беруші мемлекеттік қызмет көрсету процесін қайта бастау туралы шешім шығарған күннен бастап қайта басталады.</w:t>
      </w:r>
    </w:p>
    <w:bookmarkEnd w:id="194"/>
    <w:bookmarkStart w:name="z274" w:id="195"/>
    <w:p>
      <w:pPr>
        <w:spacing w:after="0"/>
        <w:ind w:left="0"/>
        <w:jc w:val="both"/>
      </w:pPr>
      <w:r>
        <w:rPr>
          <w:rFonts w:ascii="Times New Roman"/>
          <w:b w:val="false"/>
          <w:i w:val="false"/>
          <w:color w:val="000000"/>
          <w:sz w:val="28"/>
        </w:rPr>
        <w:t>
      8-2. Көрсетілетін қызметті беруші мемлекеттік қызмет көрсету процесін мынадай:</w:t>
      </w:r>
    </w:p>
    <w:bookmarkEnd w:id="195"/>
    <w:bookmarkStart w:name="z275" w:id="196"/>
    <w:p>
      <w:pPr>
        <w:spacing w:after="0"/>
        <w:ind w:left="0"/>
        <w:jc w:val="both"/>
      </w:pPr>
      <w:r>
        <w:rPr>
          <w:rFonts w:ascii="Times New Roman"/>
          <w:b w:val="false"/>
          <w:i w:val="false"/>
          <w:color w:val="000000"/>
          <w:sz w:val="28"/>
        </w:rPr>
        <w:t>
      1) егер көрсетілетін қызметті алушылардың тиісті материалдық немесе материалдық емес игіліктерді алу құқықтарында құқықтық мирасқорлыққа жол берілсе, азамат қайтыс болған (оның ішінде қайтыс болды деп жарияланған) немесе заңды тұлға қайта ұйымдастырылған, таратылған;</w:t>
      </w:r>
    </w:p>
    <w:bookmarkEnd w:id="196"/>
    <w:bookmarkStart w:name="z276" w:id="197"/>
    <w:p>
      <w:pPr>
        <w:spacing w:after="0"/>
        <w:ind w:left="0"/>
        <w:jc w:val="both"/>
      </w:pPr>
      <w:r>
        <w:rPr>
          <w:rFonts w:ascii="Times New Roman"/>
          <w:b w:val="false"/>
          <w:i w:val="false"/>
          <w:color w:val="000000"/>
          <w:sz w:val="28"/>
        </w:rPr>
        <w:t>
      2) азамат Қазақстан Республикасының заңдарында белгіленген тәртіппен әрекетке қабілетсіз және (немесе) әрекет қабілеті шектеулі деп танылған;</w:t>
      </w:r>
    </w:p>
    <w:bookmarkEnd w:id="197"/>
    <w:bookmarkStart w:name="z277" w:id="198"/>
    <w:p>
      <w:pPr>
        <w:spacing w:after="0"/>
        <w:ind w:left="0"/>
        <w:jc w:val="both"/>
      </w:pPr>
      <w:r>
        <w:rPr>
          <w:rFonts w:ascii="Times New Roman"/>
          <w:b w:val="false"/>
          <w:i w:val="false"/>
          <w:color w:val="000000"/>
          <w:sz w:val="28"/>
        </w:rPr>
        <w:t>
      3) мемлекеттік органдар қарайтын не сот тәртібімен қаралатын мәселелер шешілгенге дейін мемлекеттік қызмет көрсету мүмкін болмаған жағдайларда тоқтата тұрады.</w:t>
      </w:r>
    </w:p>
    <w:bookmarkEnd w:id="198"/>
    <w:bookmarkStart w:name="z278" w:id="199"/>
    <w:p>
      <w:pPr>
        <w:spacing w:after="0"/>
        <w:ind w:left="0"/>
        <w:jc w:val="both"/>
      </w:pPr>
      <w:r>
        <w:rPr>
          <w:rFonts w:ascii="Times New Roman"/>
          <w:b w:val="false"/>
          <w:i w:val="false"/>
          <w:color w:val="000000"/>
          <w:sz w:val="28"/>
        </w:rPr>
        <w:t>
      8-3. Мемлекеттік қызмет көрсету процесі:</w:t>
      </w:r>
    </w:p>
    <w:bookmarkEnd w:id="199"/>
    <w:bookmarkStart w:name="z279" w:id="200"/>
    <w:p>
      <w:pPr>
        <w:spacing w:after="0"/>
        <w:ind w:left="0"/>
        <w:jc w:val="both"/>
      </w:pPr>
      <w:r>
        <w:rPr>
          <w:rFonts w:ascii="Times New Roman"/>
          <w:b w:val="false"/>
          <w:i w:val="false"/>
          <w:color w:val="000000"/>
          <w:sz w:val="28"/>
        </w:rPr>
        <w:t>
      1) осы Қағидалардың 7-2-тармағының 1) және 2) тармақшаларында көзделген жағдайларда – қайтыс болған адамның құқықтық мирасқоры айқындалғанға дейін немесе әрекетке қабілетсіз адамға қорғаншы тағайындалғанға дейін;</w:t>
      </w:r>
    </w:p>
    <w:bookmarkEnd w:id="200"/>
    <w:bookmarkStart w:name="z280" w:id="201"/>
    <w:p>
      <w:pPr>
        <w:spacing w:after="0"/>
        <w:ind w:left="0"/>
        <w:jc w:val="both"/>
      </w:pPr>
      <w:r>
        <w:rPr>
          <w:rFonts w:ascii="Times New Roman"/>
          <w:b w:val="false"/>
          <w:i w:val="false"/>
          <w:color w:val="000000"/>
          <w:sz w:val="28"/>
        </w:rPr>
        <w:t>
      2) осы Қағидалардың 7-2-тармағының 3) тармақшасында көзделген жағдайларда мемлекеттік орган ұстанымды айқындағанға дейін немесе сот актісі заңды күшіне енгенге дейін тоқтатыла тұрады.</w:t>
      </w:r>
    </w:p>
    <w:bookmarkEnd w:id="201"/>
    <w:bookmarkStart w:name="z281" w:id="202"/>
    <w:p>
      <w:pPr>
        <w:spacing w:after="0"/>
        <w:ind w:left="0"/>
        <w:jc w:val="both"/>
      </w:pPr>
      <w:r>
        <w:rPr>
          <w:rFonts w:ascii="Times New Roman"/>
          <w:b w:val="false"/>
          <w:i w:val="false"/>
          <w:color w:val="000000"/>
          <w:sz w:val="28"/>
        </w:rPr>
        <w:t>
      8-4. Көрсетілетін қызметті беруші көрсетілетін қызметті алушының өтінішхаты бойынша немесе өз бастамасы бойынша мемлекеттік қызмет көрсету процесін мынадай:</w:t>
      </w:r>
    </w:p>
    <w:bookmarkEnd w:id="202"/>
    <w:bookmarkStart w:name="z282" w:id="203"/>
    <w:p>
      <w:pPr>
        <w:spacing w:after="0"/>
        <w:ind w:left="0"/>
        <w:jc w:val="both"/>
      </w:pPr>
      <w:r>
        <w:rPr>
          <w:rFonts w:ascii="Times New Roman"/>
          <w:b w:val="false"/>
          <w:i w:val="false"/>
          <w:color w:val="000000"/>
          <w:sz w:val="28"/>
        </w:rPr>
        <w:t>
      1) қызмет көрсетудің одан арғы процесіне уақытша кедергі келтіретін еңсерілмейтін күш әсер еткен жағдайда тоқтата тұрады. Мемлекеттік қызмет көрсетудің одан арғы процесіне уақытша кедергі келтіретін еңсерілмейтін күштің әсер етуі деп төтенше жағдайды енгізу, табиғи және техногендік сипаттағы төтенше жағдай қатері немесе оның туындауы түсініледі;</w:t>
      </w:r>
    </w:p>
    <w:bookmarkEnd w:id="203"/>
    <w:bookmarkStart w:name="z283" w:id="204"/>
    <w:p>
      <w:pPr>
        <w:spacing w:after="0"/>
        <w:ind w:left="0"/>
        <w:jc w:val="both"/>
      </w:pPr>
      <w:r>
        <w:rPr>
          <w:rFonts w:ascii="Times New Roman"/>
          <w:b w:val="false"/>
          <w:i w:val="false"/>
          <w:color w:val="000000"/>
          <w:sz w:val="28"/>
        </w:rPr>
        <w:t>
      2) көрсетілетін қызметті алушы заңды өкілдерінің көрсетілетін қызметті алу жағдайларын қоспағанда, оның мемлекеттік қызмет көрсету мерзімінен асатын мерзімде қызметтік іссапарда, медициналық ұйымда стационарлық емделуде болған жағдайда тоқтата тұрады.";</w:t>
      </w:r>
    </w:p>
    <w:bookmarkEnd w:id="20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12-тармақ</w:t>
      </w:r>
      <w:r>
        <w:rPr>
          <w:rFonts w:ascii="Times New Roman"/>
          <w:b w:val="false"/>
          <w:i w:val="false"/>
          <w:color w:val="000000"/>
          <w:sz w:val="28"/>
        </w:rPr>
        <w:t xml:space="preserve"> мынадай редакцияда жазылсын: </w:t>
      </w:r>
    </w:p>
    <w:bookmarkStart w:name="z285" w:id="205"/>
    <w:p>
      <w:pPr>
        <w:spacing w:after="0"/>
        <w:ind w:left="0"/>
        <w:jc w:val="both"/>
      </w:pPr>
      <w:r>
        <w:rPr>
          <w:rFonts w:ascii="Times New Roman"/>
          <w:b w:val="false"/>
          <w:i w:val="false"/>
          <w:color w:val="000000"/>
          <w:sz w:val="28"/>
        </w:rPr>
        <w:t>
      "12. Осы Қағидаларға өзгерістер және (немесе) толықтырулар енгізу кезінде, уәкілетті орган "цифрлық үкіметтің" операторына, Бірыңғай байланыс орталығына, көрсетілетін қызметті берушіге тиісті нормативтік құқықтық акт Әділет министрлігіне мемлекеттік тіркелгеннен кейін үш жұмыс күні ішінде осындай өзгерістер және (немесе) толықтырулар туралы ақпаратты жібереді.</w:t>
      </w:r>
    </w:p>
    <w:bookmarkEnd w:id="205"/>
    <w:bookmarkStart w:name="z286" w:id="206"/>
    <w:p>
      <w:pPr>
        <w:spacing w:after="0"/>
        <w:ind w:left="0"/>
        <w:jc w:val="both"/>
      </w:pPr>
      <w:r>
        <w:rPr>
          <w:rFonts w:ascii="Times New Roman"/>
          <w:b w:val="false"/>
          <w:i w:val="false"/>
          <w:color w:val="000000"/>
          <w:sz w:val="28"/>
        </w:rPr>
        <w:t xml:space="preserve">
      Мемқызметтер туралы заңның </w:t>
      </w:r>
      <w:r>
        <w:rPr>
          <w:rFonts w:ascii="Times New Roman"/>
          <w:b w:val="false"/>
          <w:i w:val="false"/>
          <w:color w:val="000000"/>
          <w:sz w:val="28"/>
        </w:rPr>
        <w:t>5-бабы</w:t>
      </w:r>
      <w:r>
        <w:rPr>
          <w:rFonts w:ascii="Times New Roman"/>
          <w:b w:val="false"/>
          <w:i w:val="false"/>
          <w:color w:val="000000"/>
          <w:sz w:val="28"/>
        </w:rPr>
        <w:t xml:space="preserve"> 2-тармағының 11) тармақшасына сәйкес көрсетілетін қызметті беруші Қазақстан Республикасы Көлік және коммуникациялар министрі міндетін атқарушының 2013 жылғы 14 маусымдағы № 452 бұйрығымен бекітілген "Мемлекеттік көрсетілетін қызметтерді көрсету мониторингінің цифрлық жүйесіне мемлекеттік көрсетілетін қызметті көрсету сатысы туралы деректер енгізу қағидаларын бекіту туралы" </w:t>
      </w:r>
      <w:r>
        <w:rPr>
          <w:rFonts w:ascii="Times New Roman"/>
          <w:b w:val="false"/>
          <w:i w:val="false"/>
          <w:color w:val="000000"/>
          <w:sz w:val="28"/>
        </w:rPr>
        <w:t>қағидаларда</w:t>
      </w:r>
      <w:r>
        <w:rPr>
          <w:rFonts w:ascii="Times New Roman"/>
          <w:b w:val="false"/>
          <w:i w:val="false"/>
          <w:color w:val="000000"/>
          <w:sz w:val="28"/>
        </w:rPr>
        <w:t xml:space="preserve"> белгіленген тәртіппен мемлекеттік қызмет көрсету кезеңі туралы деректерді мемлекеттік қызметтер көрсетудің мониторингі цифрлық жүйесіне енгізуді қамтамасыз етеді (Нормативтік құқықтық актілерді мемлекеттік тіркеу тізілімінде № 8555 болып тіркелген).";</w:t>
      </w:r>
    </w:p>
    <w:bookmarkEnd w:id="20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16-тармақтың</w:t>
      </w:r>
      <w:r>
        <w:rPr>
          <w:rFonts w:ascii="Times New Roman"/>
          <w:b w:val="false"/>
          <w:i w:val="false"/>
          <w:color w:val="000000"/>
          <w:sz w:val="28"/>
        </w:rPr>
        <w:t xml:space="preserve"> екінші абзацы мынадай редакцияда жазылсын:</w:t>
      </w:r>
    </w:p>
    <w:bookmarkStart w:name="z288" w:id="207"/>
    <w:p>
      <w:pPr>
        <w:spacing w:after="0"/>
        <w:ind w:left="0"/>
        <w:jc w:val="both"/>
      </w:pPr>
      <w:r>
        <w:rPr>
          <w:rFonts w:ascii="Times New Roman"/>
          <w:b w:val="false"/>
          <w:i w:val="false"/>
          <w:color w:val="000000"/>
          <w:sz w:val="28"/>
        </w:rPr>
        <w:t>
      "Төлем қолма-қол ақшасыз аударым тәсілімен көрсетілетін қызметті берушінің "newscab.kazpatent.kz" цифрлық жүйесімен түйістірілген екінші деңгейлі банктің төлем шлюзі арқылы банктік реквизиттер бойынша жүзеге асырылады.";</w:t>
      </w:r>
    </w:p>
    <w:bookmarkEnd w:id="20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17-тармақтың</w:t>
      </w:r>
      <w:r>
        <w:rPr>
          <w:rFonts w:ascii="Times New Roman"/>
          <w:b w:val="false"/>
          <w:i w:val="false"/>
          <w:color w:val="000000"/>
          <w:sz w:val="28"/>
        </w:rPr>
        <w:t xml:space="preserve"> жетінші абзацы мынадай редакцияда жазылсын:</w:t>
      </w:r>
    </w:p>
    <w:bookmarkStart w:name="z290" w:id="208"/>
    <w:p>
      <w:pPr>
        <w:spacing w:after="0"/>
        <w:ind w:left="0"/>
        <w:jc w:val="both"/>
      </w:pPr>
      <w:r>
        <w:rPr>
          <w:rFonts w:ascii="Times New Roman"/>
          <w:b w:val="false"/>
          <w:i w:val="false"/>
          <w:color w:val="000000"/>
          <w:sz w:val="28"/>
        </w:rPr>
        <w:t>
      "Төлемді растайтын құжат туралы мәліметтерді көрсетілетін қызметті беруші тиісті мемлекеттік цифрлық жүйеден ЦҮТШ арқылы алады.";</w:t>
      </w:r>
    </w:p>
    <w:bookmarkEnd w:id="20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19-тармақ</w:t>
      </w:r>
      <w:r>
        <w:rPr>
          <w:rFonts w:ascii="Times New Roman"/>
          <w:b w:val="false"/>
          <w:i w:val="false"/>
          <w:color w:val="000000"/>
          <w:sz w:val="28"/>
        </w:rPr>
        <w:t xml:space="preserve"> мынадай редакцияда жазылсын: </w:t>
      </w:r>
    </w:p>
    <w:bookmarkStart w:name="z292" w:id="209"/>
    <w:p>
      <w:pPr>
        <w:spacing w:after="0"/>
        <w:ind w:left="0"/>
        <w:jc w:val="both"/>
      </w:pPr>
      <w:r>
        <w:rPr>
          <w:rFonts w:ascii="Times New Roman"/>
          <w:b w:val="false"/>
          <w:i w:val="false"/>
          <w:color w:val="000000"/>
          <w:sz w:val="28"/>
        </w:rPr>
        <w:t>
      "19. Осы Қағидаларға өзгерістер және (немесе) толықтырулар енгізу кезінде, уәкілетті орган "цифрлық үкіметтің" операторына, Бірыңғай байланыс орталығына, көрсетілетін қызметті берушіге тиісті нормативтік құқықтық акт Әділет министрлігіне мемлекеттік тіркелгеннен кейін үш жұмыс күні ішінде осындай өзгерістер және (немесе) толықтырулар туралы ақпаратты жібереді.</w:t>
      </w:r>
    </w:p>
    <w:bookmarkEnd w:id="209"/>
    <w:bookmarkStart w:name="z293" w:id="210"/>
    <w:p>
      <w:pPr>
        <w:spacing w:after="0"/>
        <w:ind w:left="0"/>
        <w:jc w:val="both"/>
      </w:pPr>
      <w:r>
        <w:rPr>
          <w:rFonts w:ascii="Times New Roman"/>
          <w:b w:val="false"/>
          <w:i w:val="false"/>
          <w:color w:val="000000"/>
          <w:sz w:val="28"/>
        </w:rPr>
        <w:t xml:space="preserve">
      Мемқызметтер туралы заңның </w:t>
      </w:r>
      <w:r>
        <w:rPr>
          <w:rFonts w:ascii="Times New Roman"/>
          <w:b w:val="false"/>
          <w:i w:val="false"/>
          <w:color w:val="000000"/>
          <w:sz w:val="28"/>
        </w:rPr>
        <w:t>5-бабы</w:t>
      </w:r>
      <w:r>
        <w:rPr>
          <w:rFonts w:ascii="Times New Roman"/>
          <w:b w:val="false"/>
          <w:i w:val="false"/>
          <w:color w:val="000000"/>
          <w:sz w:val="28"/>
        </w:rPr>
        <w:t xml:space="preserve"> 2-тармағының 11) тармақшасына сәйкес көрсетілетін қызметті беруші Қазақстан Республикасы Көлік және коммуникациялар министрі міндетін атқарушының 2013 жылғы 14 маусымдағы № 452 бұйрығымен бекітілген "Мемлекеттік көрсетілетін қызметтерді көрсету мониторингінің цифрлық жүйесіне мемлекеттік көрсетілетін қызметті көрсету сатысы туралы деректер енгізу қағидаларын бекіту туралы" </w:t>
      </w:r>
      <w:r>
        <w:rPr>
          <w:rFonts w:ascii="Times New Roman"/>
          <w:b w:val="false"/>
          <w:i w:val="false"/>
          <w:color w:val="000000"/>
          <w:sz w:val="28"/>
        </w:rPr>
        <w:t>қағидаларда</w:t>
      </w:r>
      <w:r>
        <w:rPr>
          <w:rFonts w:ascii="Times New Roman"/>
          <w:b w:val="false"/>
          <w:i w:val="false"/>
          <w:color w:val="000000"/>
          <w:sz w:val="28"/>
        </w:rPr>
        <w:t xml:space="preserve"> белгіленген тәртіппен мемлекеттік қызмет көрсету кезеңі туралы деректерді мемлекеттік қызметтер көрсетудің мониторингі цифрлық жүйесіне енгізуді қамтамасыз етеді (Нормативтік құқықтық актілерді мемлекеттік тіркеу тізілімінде № 8555 болып тіркелген).";</w:t>
      </w:r>
    </w:p>
    <w:bookmarkEnd w:id="2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1-қосымша</w:t>
      </w:r>
      <w:r>
        <w:rPr>
          <w:rFonts w:ascii="Times New Roman"/>
          <w:b w:val="false"/>
          <w:i w:val="false"/>
          <w:color w:val="000000"/>
          <w:sz w:val="28"/>
        </w:rPr>
        <w:t xml:space="preserve"> осы тізбенің </w:t>
      </w:r>
      <w:r>
        <w:rPr>
          <w:rFonts w:ascii="Times New Roman"/>
          <w:b w:val="false"/>
          <w:i w:val="false"/>
          <w:color w:val="000000"/>
          <w:sz w:val="28"/>
        </w:rPr>
        <w:t>41-қосымшасына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3-қосымша</w:t>
      </w:r>
      <w:r>
        <w:rPr>
          <w:rFonts w:ascii="Times New Roman"/>
          <w:b w:val="false"/>
          <w:i w:val="false"/>
          <w:color w:val="000000"/>
          <w:sz w:val="28"/>
        </w:rPr>
        <w:t xml:space="preserve"> осы тізбенің </w:t>
      </w:r>
      <w:r>
        <w:rPr>
          <w:rFonts w:ascii="Times New Roman"/>
          <w:b w:val="false"/>
          <w:i w:val="false"/>
          <w:color w:val="000000"/>
          <w:sz w:val="28"/>
        </w:rPr>
        <w:t>42-қосымшасына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4-қосымша</w:t>
      </w:r>
      <w:r>
        <w:rPr>
          <w:rFonts w:ascii="Times New Roman"/>
          <w:b w:val="false"/>
          <w:i w:val="false"/>
          <w:color w:val="000000"/>
          <w:sz w:val="28"/>
        </w:rPr>
        <w:t xml:space="preserve"> осы тізбенің </w:t>
      </w:r>
      <w:r>
        <w:rPr>
          <w:rFonts w:ascii="Times New Roman"/>
          <w:b w:val="false"/>
          <w:i w:val="false"/>
          <w:color w:val="000000"/>
          <w:sz w:val="28"/>
        </w:rPr>
        <w:t>43-қосымшасына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5-қосымша</w:t>
      </w:r>
      <w:r>
        <w:rPr>
          <w:rFonts w:ascii="Times New Roman"/>
          <w:b w:val="false"/>
          <w:i w:val="false"/>
          <w:color w:val="000000"/>
          <w:sz w:val="28"/>
        </w:rPr>
        <w:t xml:space="preserve"> осы тізбенің </w:t>
      </w:r>
      <w:r>
        <w:rPr>
          <w:rFonts w:ascii="Times New Roman"/>
          <w:b w:val="false"/>
          <w:i w:val="false"/>
          <w:color w:val="000000"/>
          <w:sz w:val="28"/>
        </w:rPr>
        <w:t>44-қосымшасына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6-қосымша</w:t>
      </w:r>
      <w:r>
        <w:rPr>
          <w:rFonts w:ascii="Times New Roman"/>
          <w:b w:val="false"/>
          <w:i w:val="false"/>
          <w:color w:val="000000"/>
          <w:sz w:val="28"/>
        </w:rPr>
        <w:t xml:space="preserve"> осы тізбенің </w:t>
      </w:r>
      <w:r>
        <w:rPr>
          <w:rFonts w:ascii="Times New Roman"/>
          <w:b w:val="false"/>
          <w:i w:val="false"/>
          <w:color w:val="000000"/>
          <w:sz w:val="28"/>
        </w:rPr>
        <w:t>45-қосымшасына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7-қосымша</w:t>
      </w:r>
      <w:r>
        <w:rPr>
          <w:rFonts w:ascii="Times New Roman"/>
          <w:b w:val="false"/>
          <w:i w:val="false"/>
          <w:color w:val="000000"/>
          <w:sz w:val="28"/>
        </w:rPr>
        <w:t xml:space="preserve"> осы тізбенің </w:t>
      </w:r>
      <w:r>
        <w:rPr>
          <w:rFonts w:ascii="Times New Roman"/>
          <w:b w:val="false"/>
          <w:i w:val="false"/>
          <w:color w:val="000000"/>
          <w:sz w:val="28"/>
        </w:rPr>
        <w:t>46-қосымшасына</w:t>
      </w:r>
      <w:r>
        <w:rPr>
          <w:rFonts w:ascii="Times New Roman"/>
          <w:b w:val="false"/>
          <w:i w:val="false"/>
          <w:color w:val="000000"/>
          <w:sz w:val="28"/>
        </w:rPr>
        <w:t xml:space="preserve"> сәйкес жаңа редакцияда жазылсын;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9-қосымша</w:t>
      </w:r>
      <w:r>
        <w:rPr>
          <w:rFonts w:ascii="Times New Roman"/>
          <w:b w:val="false"/>
          <w:i w:val="false"/>
          <w:color w:val="000000"/>
          <w:sz w:val="28"/>
        </w:rPr>
        <w:t xml:space="preserve"> осы тізбенің </w:t>
      </w:r>
      <w:r>
        <w:rPr>
          <w:rFonts w:ascii="Times New Roman"/>
          <w:b w:val="false"/>
          <w:i w:val="false"/>
          <w:color w:val="000000"/>
          <w:sz w:val="28"/>
        </w:rPr>
        <w:t>47-қосымшасына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10-қосымша</w:t>
      </w:r>
      <w:r>
        <w:rPr>
          <w:rFonts w:ascii="Times New Roman"/>
          <w:b w:val="false"/>
          <w:i w:val="false"/>
          <w:color w:val="000000"/>
          <w:sz w:val="28"/>
        </w:rPr>
        <w:t xml:space="preserve"> осы тізбенің </w:t>
      </w:r>
      <w:r>
        <w:rPr>
          <w:rFonts w:ascii="Times New Roman"/>
          <w:b w:val="false"/>
          <w:i w:val="false"/>
          <w:color w:val="000000"/>
          <w:sz w:val="28"/>
        </w:rPr>
        <w:t>48-қосымшасына</w:t>
      </w:r>
      <w:r>
        <w:rPr>
          <w:rFonts w:ascii="Times New Roman"/>
          <w:b w:val="false"/>
          <w:i w:val="false"/>
          <w:color w:val="000000"/>
          <w:sz w:val="28"/>
        </w:rPr>
        <w:t xml:space="preserve"> сәйкес жаңа редакцияда жазылсын.</w:t>
      </w:r>
    </w:p>
    <w:bookmarkStart w:name="z302" w:id="211"/>
    <w:p>
      <w:pPr>
        <w:spacing w:after="0"/>
        <w:ind w:left="0"/>
        <w:jc w:val="both"/>
      </w:pPr>
      <w:r>
        <w:rPr>
          <w:rFonts w:ascii="Times New Roman"/>
          <w:b w:val="false"/>
          <w:i w:val="false"/>
          <w:color w:val="000000"/>
          <w:sz w:val="28"/>
        </w:rPr>
        <w:t xml:space="preserve">
      6. "Топологияларға айрықша құқық беруді, оларды пайдалануға құқықты табыстауды Интегралдық микросхемалар топологияларының мемлекеттік тізілімінде тіркеу қағидаларын бекіту туралы" Қазақстан Республикасы Әділет министрінің 2018 жылғы 29 тамыздағы № 1344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17330 болып тіркелген) мынадай өзгерістер мен толықтырулар енгізілсін:</w:t>
      </w:r>
    </w:p>
    <w:bookmarkEnd w:id="211"/>
    <w:bookmarkStart w:name="z303" w:id="212"/>
    <w:p>
      <w:pPr>
        <w:spacing w:after="0"/>
        <w:ind w:left="0"/>
        <w:jc w:val="both"/>
      </w:pPr>
      <w:r>
        <w:rPr>
          <w:rFonts w:ascii="Times New Roman"/>
          <w:b w:val="false"/>
          <w:i w:val="false"/>
          <w:color w:val="000000"/>
          <w:sz w:val="28"/>
        </w:rPr>
        <w:t xml:space="preserve">
      көрсетілген бұйрықпен бекітілген Топологияларға айрықша құқық беруді, оларды пайдалануға құқықты табыстауды Интегралдық микросхемалар топологияларының мемлекеттік тізілімінде тіркеу </w:t>
      </w:r>
      <w:r>
        <w:rPr>
          <w:rFonts w:ascii="Times New Roman"/>
          <w:b w:val="false"/>
          <w:i w:val="false"/>
          <w:color w:val="000000"/>
          <w:sz w:val="28"/>
        </w:rPr>
        <w:t>қағидаларында</w:t>
      </w:r>
      <w:r>
        <w:rPr>
          <w:rFonts w:ascii="Times New Roman"/>
          <w:b w:val="false"/>
          <w:i w:val="false"/>
          <w:color w:val="000000"/>
          <w:sz w:val="28"/>
        </w:rPr>
        <w:t>:</w:t>
      </w:r>
    </w:p>
    <w:bookmarkEnd w:id="2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305" w:id="213"/>
    <w:p>
      <w:pPr>
        <w:spacing w:after="0"/>
        <w:ind w:left="0"/>
        <w:jc w:val="both"/>
      </w:pPr>
      <w:r>
        <w:rPr>
          <w:rFonts w:ascii="Times New Roman"/>
          <w:b w:val="false"/>
          <w:i w:val="false"/>
          <w:color w:val="000000"/>
          <w:sz w:val="28"/>
        </w:rPr>
        <w:t xml:space="preserve">
      "1. Осы Топологияларға айрықша құқық беруді, оларды пайдалануға құқықты табыстауды Интегралдық микросхемалар топологияларының мемлекеттік тізілімінде тіркеу қағидалары (бұдан әрі – Қағидалар) Топологияларға айрықша құқық беруді, оларды пайдалануға құқықты табыстау және Интегралдық микросхемалар топологияларының мемлекеттік тізілімінде тіркеу тәртібін реттейтін, сондай-ақ "Тауар таңбасына, селекциялық жетістікке, өнеркәсіптік меншік объектісіне, сондай-ақ интегралдық микросхема топологиясына айрықша құқықты беруді тіркеу" және "Тауар таңбасын, селекциялық жетістікті, өнеркәсiптiк меншiк объектiсiн, сондай-ақ интегралдық микросхеманың топологиясын пайдалану құқығын беруді тіркеу" мемлекеттік қызметтер көрсету тәртібін айқындайтын "Интегралдық микросхемалар топологияларын құқықтық қорғау туралы" Қазақстан Республикасы Заңының </w:t>
      </w:r>
      <w:r>
        <w:rPr>
          <w:rFonts w:ascii="Times New Roman"/>
          <w:b w:val="false"/>
          <w:i w:val="false"/>
          <w:color w:val="000000"/>
          <w:sz w:val="28"/>
        </w:rPr>
        <w:t>4-бабының</w:t>
      </w:r>
      <w:r>
        <w:rPr>
          <w:rFonts w:ascii="Times New Roman"/>
          <w:b w:val="false"/>
          <w:i w:val="false"/>
          <w:color w:val="000000"/>
          <w:sz w:val="28"/>
        </w:rPr>
        <w:t xml:space="preserve"> 2) тармақшасына, "Мемлекеттік және әлеуметтік жауапкершілігі бар көрсетілетін қызметтер туралы" Қазақстан Республикасы Заңының (бұдан әрі – Мемқызметтер туралы заң) </w:t>
      </w:r>
      <w:r>
        <w:rPr>
          <w:rFonts w:ascii="Times New Roman"/>
          <w:b w:val="false"/>
          <w:i w:val="false"/>
          <w:color w:val="000000"/>
          <w:sz w:val="28"/>
        </w:rPr>
        <w:t>10-бабының</w:t>
      </w:r>
      <w:r>
        <w:rPr>
          <w:rFonts w:ascii="Times New Roman"/>
          <w:b w:val="false"/>
          <w:i w:val="false"/>
          <w:color w:val="000000"/>
          <w:sz w:val="28"/>
        </w:rPr>
        <w:t xml:space="preserve"> 1) тармақшасына сәйкес әзірленген.";</w:t>
      </w:r>
    </w:p>
    <w:bookmarkEnd w:id="2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2-тармақта</w:t>
      </w:r>
      <w:r>
        <w:rPr>
          <w:rFonts w:ascii="Times New Roman"/>
          <w:b w:val="false"/>
          <w:i w:val="false"/>
          <w:color w:val="000000"/>
          <w:sz w:val="28"/>
        </w:rPr>
        <w:t xml:space="preserve"> 8) және 9) тармақшалар мынадай редакцияда жазылсын: </w:t>
      </w:r>
    </w:p>
    <w:bookmarkStart w:name="z307" w:id="214"/>
    <w:p>
      <w:pPr>
        <w:spacing w:after="0"/>
        <w:ind w:left="0"/>
        <w:jc w:val="both"/>
      </w:pPr>
      <w:r>
        <w:rPr>
          <w:rFonts w:ascii="Times New Roman"/>
          <w:b w:val="false"/>
          <w:i w:val="false"/>
          <w:color w:val="000000"/>
          <w:sz w:val="28"/>
        </w:rPr>
        <w:t>
      "8) "цифрлық үкіметтің" веб-порталы www.egov.kz, www.elicense.kz (бұдан әрі – портал) – нормативтік құқықтық базаны қоса алғанда, барлық шоғырландырылған үкіметтік ақпаратқа және мемлекеттік қызметтерге, табиғи монополиялар субъектілерінің желілеріне қосуға техникалық шарттарды беру жөніндегі қызметтерге және квазимемлекеттік сектор субъектілерінің қызметтеріне қол жеткізудің бірыңғай терезесін білдіретін цифрлық жүйе;</w:t>
      </w:r>
    </w:p>
    <w:bookmarkEnd w:id="214"/>
    <w:bookmarkStart w:name="z308" w:id="215"/>
    <w:p>
      <w:pPr>
        <w:spacing w:after="0"/>
        <w:ind w:left="0"/>
        <w:jc w:val="both"/>
      </w:pPr>
      <w:r>
        <w:rPr>
          <w:rFonts w:ascii="Times New Roman"/>
          <w:b w:val="false"/>
          <w:i w:val="false"/>
          <w:color w:val="000000"/>
          <w:sz w:val="28"/>
        </w:rPr>
        <w:t>
      9) "цифрлық үкіметтің" төлем шлюзі (бұдан әрі – ЦҮТШ) – өтеулі қызметтер көрсету шеңберінде төлемдер жүргізу туралы ақпаратты беру процестерін автоматтандыратын цифрлық объект;";</w:t>
      </w:r>
    </w:p>
    <w:bookmarkEnd w:id="2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w:t>
      </w:r>
      <w:r>
        <w:rPr>
          <w:rFonts w:ascii="Times New Roman"/>
          <w:b w:val="false"/>
          <w:i w:val="false"/>
          <w:color w:val="000000"/>
          <w:sz w:val="28"/>
        </w:rPr>
        <w:t xml:space="preserve"> мынадай редакцияда жазылсын: </w:t>
      </w:r>
    </w:p>
    <w:bookmarkStart w:name="z310" w:id="216"/>
    <w:p>
      <w:pPr>
        <w:spacing w:after="0"/>
        <w:ind w:left="0"/>
        <w:jc w:val="both"/>
      </w:pPr>
      <w:r>
        <w:rPr>
          <w:rFonts w:ascii="Times New Roman"/>
          <w:b w:val="false"/>
          <w:i w:val="false"/>
          <w:color w:val="000000"/>
          <w:sz w:val="28"/>
        </w:rPr>
        <w:t>
      "3. "Тауар таңбасына, селекциялық жетістікке, өнеркәсіптік меншік объектісіне, сондай-ақ интегралдық микросхема топологиясына айрықша құқықты беруді тіркеу" мемлекеттік қызметі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кәсіпорнымен көрсетіледі (бұдан әрі – көрсетілетін қызметті беруші).";</w:t>
      </w:r>
    </w:p>
    <w:bookmarkEnd w:id="2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екінші абзацы мынадай редакцияда жазылсын:</w:t>
      </w:r>
    </w:p>
    <w:bookmarkStart w:name="z312" w:id="217"/>
    <w:p>
      <w:pPr>
        <w:spacing w:after="0"/>
        <w:ind w:left="0"/>
        <w:jc w:val="both"/>
      </w:pPr>
      <w:r>
        <w:rPr>
          <w:rFonts w:ascii="Times New Roman"/>
          <w:b w:val="false"/>
          <w:i w:val="false"/>
          <w:color w:val="000000"/>
          <w:sz w:val="28"/>
        </w:rPr>
        <w:t>
      "Төлем қолма-қол ақшасыз аударым тәсілімен көрсетілетін қызметті берушінің "newscab.kazpatent.kz" цифрлық жүйесімен түйістірілген екінші деңгейлі банктің төлем шлюзі арқылы, осы қағидалардың 4-қосымшасында көрсетілген банктік реквизиттер бойынша жүзеге асырылады.";</w:t>
      </w:r>
    </w:p>
    <w:bookmarkEnd w:id="2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7-тармақтың</w:t>
      </w:r>
      <w:r>
        <w:rPr>
          <w:rFonts w:ascii="Times New Roman"/>
          <w:b w:val="false"/>
          <w:i w:val="false"/>
          <w:color w:val="000000"/>
          <w:sz w:val="28"/>
        </w:rPr>
        <w:t xml:space="preserve"> жетінші абзацы мынадай редакцияда жазылсын:</w:t>
      </w:r>
    </w:p>
    <w:bookmarkStart w:name="z314" w:id="218"/>
    <w:p>
      <w:pPr>
        <w:spacing w:after="0"/>
        <w:ind w:left="0"/>
        <w:jc w:val="both"/>
      </w:pPr>
      <w:r>
        <w:rPr>
          <w:rFonts w:ascii="Times New Roman"/>
          <w:b w:val="false"/>
          <w:i w:val="false"/>
          <w:color w:val="000000"/>
          <w:sz w:val="28"/>
        </w:rPr>
        <w:t>
      "Төлемді растайтын құжат туралы мәліметтерді көрсетілетін қызметті беруші тиісті мемлекеттік цифрлық жүйеден ЦҮТШ арқылы алады.";</w:t>
      </w:r>
    </w:p>
    <w:bookmarkEnd w:id="218"/>
    <w:bookmarkStart w:name="z315" w:id="219"/>
    <w:p>
      <w:pPr>
        <w:spacing w:after="0"/>
        <w:ind w:left="0"/>
        <w:jc w:val="both"/>
      </w:pPr>
      <w:r>
        <w:rPr>
          <w:rFonts w:ascii="Times New Roman"/>
          <w:b w:val="false"/>
          <w:i w:val="false"/>
          <w:color w:val="000000"/>
          <w:sz w:val="28"/>
        </w:rPr>
        <w:t>
      мынадай мазмұндағы 7-1, 7-2, 7-3 және 7-4 тармақтармен толықтырылсын:</w:t>
      </w:r>
    </w:p>
    <w:bookmarkEnd w:id="219"/>
    <w:bookmarkStart w:name="z316" w:id="220"/>
    <w:p>
      <w:pPr>
        <w:spacing w:after="0"/>
        <w:ind w:left="0"/>
        <w:jc w:val="both"/>
      </w:pPr>
      <w:r>
        <w:rPr>
          <w:rFonts w:ascii="Times New Roman"/>
          <w:b w:val="false"/>
          <w:i w:val="false"/>
          <w:color w:val="000000"/>
          <w:sz w:val="28"/>
        </w:rPr>
        <w:t>
      "7-1. Мемлекеттік қызмет көрсету мерзімін тоқтата тұру көрсетілетін қызметті алушыға көрсетілетін қызметті берушінің мемлекеттік қызмет көрсету процесін тоқтата тұру жөніндегі шешімі туралы хабарлама жіберілген күннен басталады. Мемлекеттік қызмет көрсету мерзімінің өтуі көрсетілетін қызметті беруші мемлекеттік қызмет көрсету процесін қайта бастау туралы шешім шығарған күннен бастап қайта басталады.</w:t>
      </w:r>
    </w:p>
    <w:bookmarkEnd w:id="220"/>
    <w:bookmarkStart w:name="z317" w:id="221"/>
    <w:p>
      <w:pPr>
        <w:spacing w:after="0"/>
        <w:ind w:left="0"/>
        <w:jc w:val="both"/>
      </w:pPr>
      <w:r>
        <w:rPr>
          <w:rFonts w:ascii="Times New Roman"/>
          <w:b w:val="false"/>
          <w:i w:val="false"/>
          <w:color w:val="000000"/>
          <w:sz w:val="28"/>
        </w:rPr>
        <w:t>
      7-2. Көрсетілетін қызметті беруші мемлекеттік қызмет көрсету процесін мынадай:</w:t>
      </w:r>
    </w:p>
    <w:bookmarkEnd w:id="221"/>
    <w:bookmarkStart w:name="z318" w:id="222"/>
    <w:p>
      <w:pPr>
        <w:spacing w:after="0"/>
        <w:ind w:left="0"/>
        <w:jc w:val="both"/>
      </w:pPr>
      <w:r>
        <w:rPr>
          <w:rFonts w:ascii="Times New Roman"/>
          <w:b w:val="false"/>
          <w:i w:val="false"/>
          <w:color w:val="000000"/>
          <w:sz w:val="28"/>
        </w:rPr>
        <w:t>
      1) егер көрсетілетін қызметті алушылардың тиісті материалдық немесе материалдық емес игіліктерді алу құқықтарында құқықтық мирасқорлыққа жол берілсе, азамат қайтыс болған (оның ішінде қайтыс болды деп жарияланған) немесе заңды тұлға қайта ұйымдастырылған, таратылған;</w:t>
      </w:r>
    </w:p>
    <w:bookmarkEnd w:id="222"/>
    <w:bookmarkStart w:name="z319" w:id="223"/>
    <w:p>
      <w:pPr>
        <w:spacing w:after="0"/>
        <w:ind w:left="0"/>
        <w:jc w:val="both"/>
      </w:pPr>
      <w:r>
        <w:rPr>
          <w:rFonts w:ascii="Times New Roman"/>
          <w:b w:val="false"/>
          <w:i w:val="false"/>
          <w:color w:val="000000"/>
          <w:sz w:val="28"/>
        </w:rPr>
        <w:t>
      2) азамат Қазақстан Республикасының заңдарында белгіленген тәртіппен әрекетке қабілетсіз және (немесе) әрекет қабілеті шектеулі деп танылған;</w:t>
      </w:r>
    </w:p>
    <w:bookmarkEnd w:id="223"/>
    <w:bookmarkStart w:name="z320" w:id="224"/>
    <w:p>
      <w:pPr>
        <w:spacing w:after="0"/>
        <w:ind w:left="0"/>
        <w:jc w:val="both"/>
      </w:pPr>
      <w:r>
        <w:rPr>
          <w:rFonts w:ascii="Times New Roman"/>
          <w:b w:val="false"/>
          <w:i w:val="false"/>
          <w:color w:val="000000"/>
          <w:sz w:val="28"/>
        </w:rPr>
        <w:t>
      3) мемлекеттік органдар қарайтын не сот тәртібімен қаралатын мәселелер шешілгенге дейін мемлекеттік қызмет көрсету мүмкін болмаған жағдайларда тоқтата тұрады.</w:t>
      </w:r>
    </w:p>
    <w:bookmarkEnd w:id="224"/>
    <w:bookmarkStart w:name="z321" w:id="225"/>
    <w:p>
      <w:pPr>
        <w:spacing w:after="0"/>
        <w:ind w:left="0"/>
        <w:jc w:val="both"/>
      </w:pPr>
      <w:r>
        <w:rPr>
          <w:rFonts w:ascii="Times New Roman"/>
          <w:b w:val="false"/>
          <w:i w:val="false"/>
          <w:color w:val="000000"/>
          <w:sz w:val="28"/>
        </w:rPr>
        <w:t>
      7-3. Мемлекеттік қызмет көрсету процесі:</w:t>
      </w:r>
    </w:p>
    <w:bookmarkEnd w:id="225"/>
    <w:bookmarkStart w:name="z322" w:id="226"/>
    <w:p>
      <w:pPr>
        <w:spacing w:after="0"/>
        <w:ind w:left="0"/>
        <w:jc w:val="both"/>
      </w:pPr>
      <w:r>
        <w:rPr>
          <w:rFonts w:ascii="Times New Roman"/>
          <w:b w:val="false"/>
          <w:i w:val="false"/>
          <w:color w:val="000000"/>
          <w:sz w:val="28"/>
        </w:rPr>
        <w:t>
      1) осы Қағидалардың 7-2-тармағының 1) және 2) тармақшаларында көзделген жағдайларда – қайтыс болған адамның құқықтық мирасқоры айқындалғанға дейін немесе әрекетке қабілетсіз адамға қорғаншы тағайындалғанға дейін;</w:t>
      </w:r>
    </w:p>
    <w:bookmarkEnd w:id="226"/>
    <w:bookmarkStart w:name="z323" w:id="227"/>
    <w:p>
      <w:pPr>
        <w:spacing w:after="0"/>
        <w:ind w:left="0"/>
        <w:jc w:val="both"/>
      </w:pPr>
      <w:r>
        <w:rPr>
          <w:rFonts w:ascii="Times New Roman"/>
          <w:b w:val="false"/>
          <w:i w:val="false"/>
          <w:color w:val="000000"/>
          <w:sz w:val="28"/>
        </w:rPr>
        <w:t>
      2) осы Қағидалардың 7-2-тармағының 3) тармақшасында көзделген жағдайларда мемлекеттік орган ұстанымды айқындағанға дейін немесе сот актісі заңды күшіне енгенге дейін тоқтатыла тұрады.</w:t>
      </w:r>
    </w:p>
    <w:bookmarkEnd w:id="227"/>
    <w:bookmarkStart w:name="z324" w:id="228"/>
    <w:p>
      <w:pPr>
        <w:spacing w:after="0"/>
        <w:ind w:left="0"/>
        <w:jc w:val="both"/>
      </w:pPr>
      <w:r>
        <w:rPr>
          <w:rFonts w:ascii="Times New Roman"/>
          <w:b w:val="false"/>
          <w:i w:val="false"/>
          <w:color w:val="000000"/>
          <w:sz w:val="28"/>
        </w:rPr>
        <w:t>
      7-4. Көрсетілетін қызметті беруші көрсетілетін қызметті алушының өтінішхаты бойынша немесе өз бастамасы бойынша мемлекеттік қызмет көрсету процесін мынадай:</w:t>
      </w:r>
    </w:p>
    <w:bookmarkEnd w:id="228"/>
    <w:bookmarkStart w:name="z325" w:id="229"/>
    <w:p>
      <w:pPr>
        <w:spacing w:after="0"/>
        <w:ind w:left="0"/>
        <w:jc w:val="both"/>
      </w:pPr>
      <w:r>
        <w:rPr>
          <w:rFonts w:ascii="Times New Roman"/>
          <w:b w:val="false"/>
          <w:i w:val="false"/>
          <w:color w:val="000000"/>
          <w:sz w:val="28"/>
        </w:rPr>
        <w:t>
      1) қызмет көрсетудің одан арғы процесіне уақытша кедергі келтіретін еңсерілмейтін күш әсер еткен жағдайда тоқтата тұрады. Мемлекеттік қызмет көрсетудің одан арғы процесіне уақытша кедергі келтіретін еңсерілмейтін күштің әсер етуі деп төтенше жағдайды енгізу, табиғи және техногендік сипаттағы төтенше жағдай қатері немесе оның туындауы түсініледі;</w:t>
      </w:r>
    </w:p>
    <w:bookmarkEnd w:id="229"/>
    <w:bookmarkStart w:name="z326" w:id="230"/>
    <w:p>
      <w:pPr>
        <w:spacing w:after="0"/>
        <w:ind w:left="0"/>
        <w:jc w:val="both"/>
      </w:pPr>
      <w:r>
        <w:rPr>
          <w:rFonts w:ascii="Times New Roman"/>
          <w:b w:val="false"/>
          <w:i w:val="false"/>
          <w:color w:val="000000"/>
          <w:sz w:val="28"/>
        </w:rPr>
        <w:t>
      2) көрсетілетін қызметті алушы заңды өкілдерінің көрсетілетін қызметті алу жағдайларын қоспағанда, оның мемлекеттік қызмет көрсету мерзімінен асатын мерзімде қызметтік іссапарда, медициналық ұйымда стационарлық емделуде болған жағдайда тоқтата тұрады.";</w:t>
      </w:r>
    </w:p>
    <w:bookmarkEnd w:id="2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 </w:t>
      </w:r>
    </w:p>
    <w:bookmarkStart w:name="z328" w:id="231"/>
    <w:p>
      <w:pPr>
        <w:spacing w:after="0"/>
        <w:ind w:left="0"/>
        <w:jc w:val="both"/>
      </w:pPr>
      <w:r>
        <w:rPr>
          <w:rFonts w:ascii="Times New Roman"/>
          <w:b w:val="false"/>
          <w:i w:val="false"/>
          <w:color w:val="000000"/>
          <w:sz w:val="28"/>
        </w:rPr>
        <w:t>
      "9. Осы Қағидаларға өзгерістер және (немесе) толықтырулар енгізу кезінде, уәкілетті орган "цифрлық үкіметтің" операторына, Бірыңғай байланыс орталығына, көрсетілетін қызметті берушіге тиісті нормативтік құқықтық акт Әділет министрлігіне мемлекеттік тіркелгеннен кейін үш жұмыс күні ішінде осындай өзгерістер және (немесе) толықтырулар туралы ақпаратты жібереді.</w:t>
      </w:r>
    </w:p>
    <w:bookmarkEnd w:id="231"/>
    <w:bookmarkStart w:name="z329" w:id="232"/>
    <w:p>
      <w:pPr>
        <w:spacing w:after="0"/>
        <w:ind w:left="0"/>
        <w:jc w:val="both"/>
      </w:pPr>
      <w:r>
        <w:rPr>
          <w:rFonts w:ascii="Times New Roman"/>
          <w:b w:val="false"/>
          <w:i w:val="false"/>
          <w:color w:val="000000"/>
          <w:sz w:val="28"/>
        </w:rPr>
        <w:t xml:space="preserve">
      Мемқызметтер туралы заңның </w:t>
      </w:r>
      <w:r>
        <w:rPr>
          <w:rFonts w:ascii="Times New Roman"/>
          <w:b w:val="false"/>
          <w:i w:val="false"/>
          <w:color w:val="000000"/>
          <w:sz w:val="28"/>
        </w:rPr>
        <w:t>5-бабы</w:t>
      </w:r>
      <w:r>
        <w:rPr>
          <w:rFonts w:ascii="Times New Roman"/>
          <w:b w:val="false"/>
          <w:i w:val="false"/>
          <w:color w:val="000000"/>
          <w:sz w:val="28"/>
        </w:rPr>
        <w:t xml:space="preserve"> 2-тармағының 11) тармақшасына сәйкес көрсетілетін қызметті беруші Қазақстан Республикасы Көлік және коммуникациялар министрі міндетін атқарушының 2013 жылғы 14 маусымдағы № 452 бұйрығымен бекітілген "Мемлекеттік көрсетілетін қызметтерді көрсету мониторингінің цифрлық жүйесіне мемлекеттік көрсетілетін қызметті көрсету сатысы туралы деректер енгізу қағидаларын бекіту туралы" </w:t>
      </w:r>
      <w:r>
        <w:rPr>
          <w:rFonts w:ascii="Times New Roman"/>
          <w:b w:val="false"/>
          <w:i w:val="false"/>
          <w:color w:val="000000"/>
          <w:sz w:val="28"/>
        </w:rPr>
        <w:t>қағидаларда</w:t>
      </w:r>
      <w:r>
        <w:rPr>
          <w:rFonts w:ascii="Times New Roman"/>
          <w:b w:val="false"/>
          <w:i w:val="false"/>
          <w:color w:val="000000"/>
          <w:sz w:val="28"/>
        </w:rPr>
        <w:t xml:space="preserve"> белгіленген тәртіппен мемлекеттік қызмет көрсету кезеңі туралы деректерді мемлекеттік қызметтер көрсетудің мониторингі цифрлық жүйесіне енгізуді қамтамасыз етеді (Нормативтік құқықтық актілерді мемлекеттік тіркеу тізілімінде № 8555 болып тіркелген).";</w:t>
      </w:r>
    </w:p>
    <w:bookmarkEnd w:id="2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12-тармақтың</w:t>
      </w:r>
      <w:r>
        <w:rPr>
          <w:rFonts w:ascii="Times New Roman"/>
          <w:b w:val="false"/>
          <w:i w:val="false"/>
          <w:color w:val="000000"/>
          <w:sz w:val="28"/>
        </w:rPr>
        <w:t xml:space="preserve"> екінші абзацы мынадай редакцияда жазылсын:</w:t>
      </w:r>
    </w:p>
    <w:bookmarkStart w:name="z331" w:id="233"/>
    <w:p>
      <w:pPr>
        <w:spacing w:after="0"/>
        <w:ind w:left="0"/>
        <w:jc w:val="both"/>
      </w:pPr>
      <w:r>
        <w:rPr>
          <w:rFonts w:ascii="Times New Roman"/>
          <w:b w:val="false"/>
          <w:i w:val="false"/>
          <w:color w:val="000000"/>
          <w:sz w:val="28"/>
        </w:rPr>
        <w:t>
      "Төлем қолма-қол ақшасыз аударым тәсілімен көрсетілетін қызметті берушінің "newscab.kazpatent.kz" цифрлық жүйесімен түйістірілген екінші деңгейлі банктің төлем шлюзі арқылы, осы Қағидалардың 4-қосымшасында көрсетілген банктік реквизиттер бойынша жүзеге асырылады.";</w:t>
      </w:r>
    </w:p>
    <w:bookmarkEnd w:id="2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14-тармақтың</w:t>
      </w:r>
      <w:r>
        <w:rPr>
          <w:rFonts w:ascii="Times New Roman"/>
          <w:b w:val="false"/>
          <w:i w:val="false"/>
          <w:color w:val="000000"/>
          <w:sz w:val="28"/>
        </w:rPr>
        <w:t xml:space="preserve"> жетінші абзацы мынадай редакцияда жазылсын:</w:t>
      </w:r>
    </w:p>
    <w:bookmarkStart w:name="z333" w:id="234"/>
    <w:p>
      <w:pPr>
        <w:spacing w:after="0"/>
        <w:ind w:left="0"/>
        <w:jc w:val="both"/>
      </w:pPr>
      <w:r>
        <w:rPr>
          <w:rFonts w:ascii="Times New Roman"/>
          <w:b w:val="false"/>
          <w:i w:val="false"/>
          <w:color w:val="000000"/>
          <w:sz w:val="28"/>
        </w:rPr>
        <w:t>
      "Төлемді растайтын құжат туралы мәліметтерді көрсетілетін қызметті беруші тиісті мемлекеттік цифрлық жүйеден ЦҮТШ арқылы алады.";</w:t>
      </w:r>
    </w:p>
    <w:bookmarkEnd w:id="234"/>
    <w:bookmarkStart w:name="z334" w:id="235"/>
    <w:p>
      <w:pPr>
        <w:spacing w:after="0"/>
        <w:ind w:left="0"/>
        <w:jc w:val="both"/>
      </w:pPr>
      <w:r>
        <w:rPr>
          <w:rFonts w:ascii="Times New Roman"/>
          <w:b w:val="false"/>
          <w:i w:val="false"/>
          <w:color w:val="000000"/>
          <w:sz w:val="28"/>
        </w:rPr>
        <w:t>
      мынадай мазмұндағы 14-1, 14-2, 14-3 және 14-4 тармақтармен толықтырылсын:</w:t>
      </w:r>
    </w:p>
    <w:bookmarkEnd w:id="235"/>
    <w:bookmarkStart w:name="z335" w:id="236"/>
    <w:p>
      <w:pPr>
        <w:spacing w:after="0"/>
        <w:ind w:left="0"/>
        <w:jc w:val="both"/>
      </w:pPr>
      <w:r>
        <w:rPr>
          <w:rFonts w:ascii="Times New Roman"/>
          <w:b w:val="false"/>
          <w:i w:val="false"/>
          <w:color w:val="000000"/>
          <w:sz w:val="28"/>
        </w:rPr>
        <w:t>
      "14-1. Мемлекеттік қызмет көрсету мерзімін тоқтата тұру көрсетілетін қызметті алушыға көрсетілетін қызметті берушінің мемлекеттік қызмет көрсету процесін тоқтата тұру жөніндегі шешімі туралы хабарлама жіберілген күннен басталады. Мемлекеттік қызмет көрсету мерзімінің өтуі көрсетілетін қызметті беруші мемлекеттік қызмет көрсету процесін қайта бастау туралы шешім шығарған күннен бастап қайта басталады.</w:t>
      </w:r>
    </w:p>
    <w:bookmarkEnd w:id="236"/>
    <w:bookmarkStart w:name="z336" w:id="237"/>
    <w:p>
      <w:pPr>
        <w:spacing w:after="0"/>
        <w:ind w:left="0"/>
        <w:jc w:val="both"/>
      </w:pPr>
      <w:r>
        <w:rPr>
          <w:rFonts w:ascii="Times New Roman"/>
          <w:b w:val="false"/>
          <w:i w:val="false"/>
          <w:color w:val="000000"/>
          <w:sz w:val="28"/>
        </w:rPr>
        <w:t>
      14-2. Көрсетілетін қызметті беруші мемлекеттік қызмет көрсету процесін мынадай:</w:t>
      </w:r>
    </w:p>
    <w:bookmarkEnd w:id="237"/>
    <w:bookmarkStart w:name="z337" w:id="238"/>
    <w:p>
      <w:pPr>
        <w:spacing w:after="0"/>
        <w:ind w:left="0"/>
        <w:jc w:val="both"/>
      </w:pPr>
      <w:r>
        <w:rPr>
          <w:rFonts w:ascii="Times New Roman"/>
          <w:b w:val="false"/>
          <w:i w:val="false"/>
          <w:color w:val="000000"/>
          <w:sz w:val="28"/>
        </w:rPr>
        <w:t>
      1) егер көрсетілетін қызметті алушылардың тиісті материалдық немесе материалдық емес игіліктерді алу құқықтарында құқықтық мирасқорлыққа жол берілсе, азамат қайтыс болған (оның ішінде қайтыс болды деп жарияланған) немесе заңды тұлға қайта ұйымдастырылған, таратылған;</w:t>
      </w:r>
    </w:p>
    <w:bookmarkEnd w:id="238"/>
    <w:bookmarkStart w:name="z338" w:id="239"/>
    <w:p>
      <w:pPr>
        <w:spacing w:after="0"/>
        <w:ind w:left="0"/>
        <w:jc w:val="both"/>
      </w:pPr>
      <w:r>
        <w:rPr>
          <w:rFonts w:ascii="Times New Roman"/>
          <w:b w:val="false"/>
          <w:i w:val="false"/>
          <w:color w:val="000000"/>
          <w:sz w:val="28"/>
        </w:rPr>
        <w:t>
      2) азамат Қазақстан Республикасының заңдарында белгіленген тәртіппен әрекетке қабілетсіз және (немесе) әрекет қабілеті шектеулі деп танылған;</w:t>
      </w:r>
    </w:p>
    <w:bookmarkEnd w:id="239"/>
    <w:bookmarkStart w:name="z339" w:id="240"/>
    <w:p>
      <w:pPr>
        <w:spacing w:after="0"/>
        <w:ind w:left="0"/>
        <w:jc w:val="both"/>
      </w:pPr>
      <w:r>
        <w:rPr>
          <w:rFonts w:ascii="Times New Roman"/>
          <w:b w:val="false"/>
          <w:i w:val="false"/>
          <w:color w:val="000000"/>
          <w:sz w:val="28"/>
        </w:rPr>
        <w:t>
      3) мемлекеттік органдар қарайтын не сот тәртібімен қаралатын мәселелер шешілгенге дейін мемлекеттік қызмет көрсету мүмкін болмаған жағдайларда тоқтата тұрады.</w:t>
      </w:r>
    </w:p>
    <w:bookmarkEnd w:id="240"/>
    <w:bookmarkStart w:name="z340" w:id="241"/>
    <w:p>
      <w:pPr>
        <w:spacing w:after="0"/>
        <w:ind w:left="0"/>
        <w:jc w:val="both"/>
      </w:pPr>
      <w:r>
        <w:rPr>
          <w:rFonts w:ascii="Times New Roman"/>
          <w:b w:val="false"/>
          <w:i w:val="false"/>
          <w:color w:val="000000"/>
          <w:sz w:val="28"/>
        </w:rPr>
        <w:t>
      14-3. Мемлекеттік қызмет көрсету процесі:</w:t>
      </w:r>
    </w:p>
    <w:bookmarkEnd w:id="241"/>
    <w:bookmarkStart w:name="z341" w:id="242"/>
    <w:p>
      <w:pPr>
        <w:spacing w:after="0"/>
        <w:ind w:left="0"/>
        <w:jc w:val="both"/>
      </w:pPr>
      <w:r>
        <w:rPr>
          <w:rFonts w:ascii="Times New Roman"/>
          <w:b w:val="false"/>
          <w:i w:val="false"/>
          <w:color w:val="000000"/>
          <w:sz w:val="28"/>
        </w:rPr>
        <w:t>
      1) осы Қағидалардың 7-2-тармағының 1) және 2) тармақшаларында көзделген жағдайларда – қайтыс болған адамның құқықтық мирасқоры айқындалғанға дейін немесе әрекетке қабілетсіз адамға қорғаншы тағайындалғанға дейін;</w:t>
      </w:r>
    </w:p>
    <w:bookmarkEnd w:id="242"/>
    <w:bookmarkStart w:name="z342" w:id="243"/>
    <w:p>
      <w:pPr>
        <w:spacing w:after="0"/>
        <w:ind w:left="0"/>
        <w:jc w:val="both"/>
      </w:pPr>
      <w:r>
        <w:rPr>
          <w:rFonts w:ascii="Times New Roman"/>
          <w:b w:val="false"/>
          <w:i w:val="false"/>
          <w:color w:val="000000"/>
          <w:sz w:val="28"/>
        </w:rPr>
        <w:t>
      2) осы Қағидалардың 7-2-тармағының 3) тармақшасында көзделген жағдайларда мемлекеттік орган ұстанымды айқындағанға дейін немесе сот актісі заңды күшіне енгенге дейін тоқтатыла тұрады.</w:t>
      </w:r>
    </w:p>
    <w:bookmarkEnd w:id="243"/>
    <w:bookmarkStart w:name="z343" w:id="244"/>
    <w:p>
      <w:pPr>
        <w:spacing w:after="0"/>
        <w:ind w:left="0"/>
        <w:jc w:val="both"/>
      </w:pPr>
      <w:r>
        <w:rPr>
          <w:rFonts w:ascii="Times New Roman"/>
          <w:b w:val="false"/>
          <w:i w:val="false"/>
          <w:color w:val="000000"/>
          <w:sz w:val="28"/>
        </w:rPr>
        <w:t>
      14-4. Көрсетілетін қызметті беруші көрсетілетін қызметті алушының өтінішхаты бойынша немесе өз бастамасы бойынша мемлекеттік қызмет көрсету процесін мынадай:</w:t>
      </w:r>
    </w:p>
    <w:bookmarkEnd w:id="244"/>
    <w:bookmarkStart w:name="z344" w:id="245"/>
    <w:p>
      <w:pPr>
        <w:spacing w:after="0"/>
        <w:ind w:left="0"/>
        <w:jc w:val="both"/>
      </w:pPr>
      <w:r>
        <w:rPr>
          <w:rFonts w:ascii="Times New Roman"/>
          <w:b w:val="false"/>
          <w:i w:val="false"/>
          <w:color w:val="000000"/>
          <w:sz w:val="28"/>
        </w:rPr>
        <w:t>
      1) қызмет көрсетудің одан арғы процесіне уақытша кедергі келтіретін еңсерілмейтін күш әсер еткен жағдайда тоқтата тұрады. Мемлекеттік қызмет көрсетудің одан арғы процесіне уақытша кедергі келтіретін еңсерілмейтін күштің әсер етуі деп төтенше жағдайды енгізу, табиғи және техногендік сипаттағы төтенше жағдай қатері немесе оның туындауы түсініледі;</w:t>
      </w:r>
    </w:p>
    <w:bookmarkEnd w:id="245"/>
    <w:bookmarkStart w:name="z345" w:id="246"/>
    <w:p>
      <w:pPr>
        <w:spacing w:after="0"/>
        <w:ind w:left="0"/>
        <w:jc w:val="both"/>
      </w:pPr>
      <w:r>
        <w:rPr>
          <w:rFonts w:ascii="Times New Roman"/>
          <w:b w:val="false"/>
          <w:i w:val="false"/>
          <w:color w:val="000000"/>
          <w:sz w:val="28"/>
        </w:rPr>
        <w:t>
      2) көрсетілетін қызметті алушы заңды өкілдерінің көрсетілетін қызметті алу жағдайларын қоспағанда, оның мемлекеттік қызмет көрсету мерзімінен асатын мерзімде қызметтік іссапарда, медициналық ұйымда стационарлық емделуде болған жағдайда тоқтата тұрады.";</w:t>
      </w:r>
    </w:p>
    <w:bookmarkEnd w:id="24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16-тармақ</w:t>
      </w:r>
      <w:r>
        <w:rPr>
          <w:rFonts w:ascii="Times New Roman"/>
          <w:b w:val="false"/>
          <w:i w:val="false"/>
          <w:color w:val="000000"/>
          <w:sz w:val="28"/>
        </w:rPr>
        <w:t xml:space="preserve"> мынадай редакцияда жазылсын: </w:t>
      </w:r>
    </w:p>
    <w:bookmarkStart w:name="z347" w:id="247"/>
    <w:p>
      <w:pPr>
        <w:spacing w:after="0"/>
        <w:ind w:left="0"/>
        <w:jc w:val="both"/>
      </w:pPr>
      <w:r>
        <w:rPr>
          <w:rFonts w:ascii="Times New Roman"/>
          <w:b w:val="false"/>
          <w:i w:val="false"/>
          <w:color w:val="000000"/>
          <w:sz w:val="28"/>
        </w:rPr>
        <w:t>
      "16. Осы Қағидаларға өзгерістер және (немесе) толықтырулар енгізу кезінде, уәкілетті орган "цифрлық үкіметтің" операторына, Бірыңғай байланыс орталығына, көрсетілетін қызметті берушіге тиісті нормативтік құқықтық акт Әділет министрлігіне мемлекеттік тіркелгеннен кейін үш жұмыс күні ішінде осындай өзгерістер және (немесе) толықтырулар туралы ақпаратты жібереді.</w:t>
      </w:r>
    </w:p>
    <w:bookmarkEnd w:id="247"/>
    <w:bookmarkStart w:name="z348" w:id="248"/>
    <w:p>
      <w:pPr>
        <w:spacing w:after="0"/>
        <w:ind w:left="0"/>
        <w:jc w:val="both"/>
      </w:pPr>
      <w:r>
        <w:rPr>
          <w:rFonts w:ascii="Times New Roman"/>
          <w:b w:val="false"/>
          <w:i w:val="false"/>
          <w:color w:val="000000"/>
          <w:sz w:val="28"/>
        </w:rPr>
        <w:t xml:space="preserve">
      Мемқызметтер туралы заңның </w:t>
      </w:r>
      <w:r>
        <w:rPr>
          <w:rFonts w:ascii="Times New Roman"/>
          <w:b w:val="false"/>
          <w:i w:val="false"/>
          <w:color w:val="000000"/>
          <w:sz w:val="28"/>
        </w:rPr>
        <w:t>5-бабы</w:t>
      </w:r>
      <w:r>
        <w:rPr>
          <w:rFonts w:ascii="Times New Roman"/>
          <w:b w:val="false"/>
          <w:i w:val="false"/>
          <w:color w:val="000000"/>
          <w:sz w:val="28"/>
        </w:rPr>
        <w:t xml:space="preserve"> 2-тармағының 11) тармақшасына сәйкес көрсетілетін қызметті беруші Қазақстан Республикасы Көлік және коммуникациялар министрі міндетін атқарушының 2013 жылғы 14 маусымдағы № 452 бұйрығымен бекітілген "Мемлекеттік көрсетілетін қызметтерді көрсету мониторингінің цифрлық жүйесіне мемлекеттік көрсетілетін қызметті көрсету сатысы туралы деректер енгізу қағидаларын бекіту туралы" </w:t>
      </w:r>
      <w:r>
        <w:rPr>
          <w:rFonts w:ascii="Times New Roman"/>
          <w:b w:val="false"/>
          <w:i w:val="false"/>
          <w:color w:val="000000"/>
          <w:sz w:val="28"/>
        </w:rPr>
        <w:t>қағидаларда</w:t>
      </w:r>
      <w:r>
        <w:rPr>
          <w:rFonts w:ascii="Times New Roman"/>
          <w:b w:val="false"/>
          <w:i w:val="false"/>
          <w:color w:val="000000"/>
          <w:sz w:val="28"/>
        </w:rPr>
        <w:t xml:space="preserve"> белгіленген тәртіппен мемлекеттік қызмет көрсету кезеңі туралы деректерді мемлекеттік қызметтер көрсетудің мониторингі цифрлық жүйесіне енгізуді қамтамасыз етеді (Нормативтік құқықтық актілерді мемлекеттік тіркеу тізілімінде № 8555 болып тіркелген).";</w:t>
      </w:r>
    </w:p>
    <w:bookmarkEnd w:id="2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3-қосымша</w:t>
      </w:r>
      <w:r>
        <w:rPr>
          <w:rFonts w:ascii="Times New Roman"/>
          <w:b w:val="false"/>
          <w:i w:val="false"/>
          <w:color w:val="000000"/>
          <w:sz w:val="28"/>
        </w:rPr>
        <w:t xml:space="preserve"> осы тізбенің </w:t>
      </w:r>
      <w:r>
        <w:rPr>
          <w:rFonts w:ascii="Times New Roman"/>
          <w:b w:val="false"/>
          <w:i w:val="false"/>
          <w:color w:val="000000"/>
          <w:sz w:val="28"/>
        </w:rPr>
        <w:t>49-қосымшасына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4-қосымша</w:t>
      </w:r>
      <w:r>
        <w:rPr>
          <w:rFonts w:ascii="Times New Roman"/>
          <w:b w:val="false"/>
          <w:i w:val="false"/>
          <w:color w:val="000000"/>
          <w:sz w:val="28"/>
        </w:rPr>
        <w:t xml:space="preserve"> осы тізбенің </w:t>
      </w:r>
      <w:r>
        <w:rPr>
          <w:rFonts w:ascii="Times New Roman"/>
          <w:b w:val="false"/>
          <w:i w:val="false"/>
          <w:color w:val="000000"/>
          <w:sz w:val="28"/>
        </w:rPr>
        <w:t>50-қосымшасына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5-қосымша</w:t>
      </w:r>
      <w:r>
        <w:rPr>
          <w:rFonts w:ascii="Times New Roman"/>
          <w:b w:val="false"/>
          <w:i w:val="false"/>
          <w:color w:val="000000"/>
          <w:sz w:val="28"/>
        </w:rPr>
        <w:t xml:space="preserve"> осы тізбенің </w:t>
      </w:r>
      <w:r>
        <w:rPr>
          <w:rFonts w:ascii="Times New Roman"/>
          <w:b w:val="false"/>
          <w:i w:val="false"/>
          <w:color w:val="000000"/>
          <w:sz w:val="28"/>
        </w:rPr>
        <w:t>51-қосымшасына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6-қосымша</w:t>
      </w:r>
      <w:r>
        <w:rPr>
          <w:rFonts w:ascii="Times New Roman"/>
          <w:b w:val="false"/>
          <w:i w:val="false"/>
          <w:color w:val="000000"/>
          <w:sz w:val="28"/>
        </w:rPr>
        <w:t xml:space="preserve"> осы тізбенің </w:t>
      </w:r>
      <w:r>
        <w:rPr>
          <w:rFonts w:ascii="Times New Roman"/>
          <w:b w:val="false"/>
          <w:i w:val="false"/>
          <w:color w:val="000000"/>
          <w:sz w:val="28"/>
        </w:rPr>
        <w:t>52-қосымшасына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7-қосымша</w:t>
      </w:r>
      <w:r>
        <w:rPr>
          <w:rFonts w:ascii="Times New Roman"/>
          <w:b w:val="false"/>
          <w:i w:val="false"/>
          <w:color w:val="000000"/>
          <w:sz w:val="28"/>
        </w:rPr>
        <w:t xml:space="preserve"> осы тізбенің </w:t>
      </w:r>
      <w:r>
        <w:rPr>
          <w:rFonts w:ascii="Times New Roman"/>
          <w:b w:val="false"/>
          <w:i w:val="false"/>
          <w:color w:val="000000"/>
          <w:sz w:val="28"/>
        </w:rPr>
        <w:t>53-қосымшасына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11-қосымша</w:t>
      </w:r>
      <w:r>
        <w:rPr>
          <w:rFonts w:ascii="Times New Roman"/>
          <w:b w:val="false"/>
          <w:i w:val="false"/>
          <w:color w:val="000000"/>
          <w:sz w:val="28"/>
        </w:rPr>
        <w:t xml:space="preserve"> осы тізбенің </w:t>
      </w:r>
      <w:r>
        <w:rPr>
          <w:rFonts w:ascii="Times New Roman"/>
          <w:b w:val="false"/>
          <w:i w:val="false"/>
          <w:color w:val="000000"/>
          <w:sz w:val="28"/>
        </w:rPr>
        <w:t>54-қосымшасына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12-қосымша</w:t>
      </w:r>
      <w:r>
        <w:rPr>
          <w:rFonts w:ascii="Times New Roman"/>
          <w:b w:val="false"/>
          <w:i w:val="false"/>
          <w:color w:val="000000"/>
          <w:sz w:val="28"/>
        </w:rPr>
        <w:t xml:space="preserve"> осы тізбенің </w:t>
      </w:r>
      <w:r>
        <w:rPr>
          <w:rFonts w:ascii="Times New Roman"/>
          <w:b w:val="false"/>
          <w:i w:val="false"/>
          <w:color w:val="000000"/>
          <w:sz w:val="28"/>
        </w:rPr>
        <w:t>55-қосымшасына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13-қосымша</w:t>
      </w:r>
      <w:r>
        <w:rPr>
          <w:rFonts w:ascii="Times New Roman"/>
          <w:b w:val="false"/>
          <w:i w:val="false"/>
          <w:color w:val="000000"/>
          <w:sz w:val="28"/>
        </w:rPr>
        <w:t xml:space="preserve"> осы тізбенің </w:t>
      </w:r>
      <w:r>
        <w:rPr>
          <w:rFonts w:ascii="Times New Roman"/>
          <w:b w:val="false"/>
          <w:i w:val="false"/>
          <w:color w:val="000000"/>
          <w:sz w:val="28"/>
        </w:rPr>
        <w:t>56-қосымшасына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14-қосымша</w:t>
      </w:r>
      <w:r>
        <w:rPr>
          <w:rFonts w:ascii="Times New Roman"/>
          <w:b w:val="false"/>
          <w:i w:val="false"/>
          <w:color w:val="000000"/>
          <w:sz w:val="28"/>
        </w:rPr>
        <w:t xml:space="preserve"> осы тізбенің </w:t>
      </w:r>
      <w:r>
        <w:rPr>
          <w:rFonts w:ascii="Times New Roman"/>
          <w:b w:val="false"/>
          <w:i w:val="false"/>
          <w:color w:val="000000"/>
          <w:sz w:val="28"/>
        </w:rPr>
        <w:t>57-қосымшасына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15-қосымша</w:t>
      </w:r>
      <w:r>
        <w:rPr>
          <w:rFonts w:ascii="Times New Roman"/>
          <w:b w:val="false"/>
          <w:i w:val="false"/>
          <w:color w:val="000000"/>
          <w:sz w:val="28"/>
        </w:rPr>
        <w:t xml:space="preserve"> осы тізбенің </w:t>
      </w:r>
      <w:r>
        <w:rPr>
          <w:rFonts w:ascii="Times New Roman"/>
          <w:b w:val="false"/>
          <w:i w:val="false"/>
          <w:color w:val="000000"/>
          <w:sz w:val="28"/>
        </w:rPr>
        <w:t>58-қосымшасына</w:t>
      </w:r>
      <w:r>
        <w:rPr>
          <w:rFonts w:ascii="Times New Roman"/>
          <w:b w:val="false"/>
          <w:i w:val="false"/>
          <w:color w:val="000000"/>
          <w:sz w:val="28"/>
        </w:rPr>
        <w:t xml:space="preserve"> сәйкес жаңа редакцияда жазылсын.</w:t>
      </w:r>
    </w:p>
    <w:bookmarkStart w:name="z359" w:id="249"/>
    <w:p>
      <w:pPr>
        <w:spacing w:after="0"/>
        <w:ind w:left="0"/>
        <w:jc w:val="both"/>
      </w:pPr>
      <w:r>
        <w:rPr>
          <w:rFonts w:ascii="Times New Roman"/>
          <w:b w:val="false"/>
          <w:i w:val="false"/>
          <w:color w:val="000000"/>
          <w:sz w:val="28"/>
        </w:rPr>
        <w:t xml:space="preserve">
      7. "Тауар белгілерін мемлекеттiк тіркеу тiзiлiмiнде айрықша құқықтарды беру, тауар белгісін пайдалануға құқық беру туралы қағидаларын бекiту туралы" Қазақстан Республикасы Әділет министрінің 2018 жылғы 29 тамыздағы № 1345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17331 болып тіркелген) мынадай өзгерістер мен толықтырулар енгізілсін:</w:t>
      </w:r>
    </w:p>
    <w:bookmarkEnd w:id="249"/>
    <w:bookmarkStart w:name="z360" w:id="250"/>
    <w:p>
      <w:pPr>
        <w:spacing w:after="0"/>
        <w:ind w:left="0"/>
        <w:jc w:val="both"/>
      </w:pPr>
      <w:r>
        <w:rPr>
          <w:rFonts w:ascii="Times New Roman"/>
          <w:b w:val="false"/>
          <w:i w:val="false"/>
          <w:color w:val="000000"/>
          <w:sz w:val="28"/>
        </w:rPr>
        <w:t xml:space="preserve">
      көрсетілген бұйрықпен бекітілген Тауар белгілерін мемлекеттiк тіркеу тiзiлiмiнде айрықша құқықтарды беру, тауар белгісін пайдалануға құқық беру туралы </w:t>
      </w:r>
      <w:r>
        <w:rPr>
          <w:rFonts w:ascii="Times New Roman"/>
          <w:b w:val="false"/>
          <w:i w:val="false"/>
          <w:color w:val="000000"/>
          <w:sz w:val="28"/>
        </w:rPr>
        <w:t>қағидаларында</w:t>
      </w:r>
      <w:r>
        <w:rPr>
          <w:rFonts w:ascii="Times New Roman"/>
          <w:b w:val="false"/>
          <w:i w:val="false"/>
          <w:color w:val="000000"/>
          <w:sz w:val="28"/>
        </w:rPr>
        <w:t>:</w:t>
      </w:r>
    </w:p>
    <w:bookmarkEnd w:id="2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362" w:id="251"/>
    <w:p>
      <w:pPr>
        <w:spacing w:after="0"/>
        <w:ind w:left="0"/>
        <w:jc w:val="both"/>
      </w:pPr>
      <w:r>
        <w:rPr>
          <w:rFonts w:ascii="Times New Roman"/>
          <w:b w:val="false"/>
          <w:i w:val="false"/>
          <w:color w:val="000000"/>
          <w:sz w:val="28"/>
        </w:rPr>
        <w:t>
      "1. Осы Тауар белгілерін мемлекеттiк тіркеу тiзiлiмiнде айрықша құқықтарды беру, тауар белгісін пайдалануға құқық беру туралы қағидалары (бұдан әрі – Қағидалар) "Тауар белгілері, қызмет көрсету белгілері, географиялық нұсқамалар және тауарлар шығарылған жерлердің атаулары туралы", "Мемлекеттік және әлеуметтік жауапкершілігі бар көрсетілетін қызметтер туралы" Қазақстан Республикасының Заңдарына (бұдан әрі – Мемқызметтер туралы заң) сәйкес әзірленген және тауар белгілерінің мемлекеттiк тіркеу тiзiлiмiнде айрықша құқықтарды беру, тауар белгісін пайдалануға құқық беру тәртібін белгілейді, сондай-ақ мемлекеттік қызметтер көрсету тәртібін айқындайды.";</w:t>
      </w:r>
    </w:p>
    <w:bookmarkEnd w:id="25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2-тармақта</w:t>
      </w:r>
      <w:r>
        <w:rPr>
          <w:rFonts w:ascii="Times New Roman"/>
          <w:b w:val="false"/>
          <w:i w:val="false"/>
          <w:color w:val="000000"/>
          <w:sz w:val="28"/>
        </w:rPr>
        <w:t xml:space="preserve"> 7) және 8) тармақшалар мынадай редакцияда жазылсын: </w:t>
      </w:r>
    </w:p>
    <w:bookmarkStart w:name="z364" w:id="252"/>
    <w:p>
      <w:pPr>
        <w:spacing w:after="0"/>
        <w:ind w:left="0"/>
        <w:jc w:val="both"/>
      </w:pPr>
      <w:r>
        <w:rPr>
          <w:rFonts w:ascii="Times New Roman"/>
          <w:b w:val="false"/>
          <w:i w:val="false"/>
          <w:color w:val="000000"/>
          <w:sz w:val="28"/>
        </w:rPr>
        <w:t>
      "7) "цифрлық үкіметтің" веб-порталы www.egov.kz, www.elicense.kz (бұдан әрі – портал) – нормативтік құқықтық базаны қоса алғанда, барлық шоғырландырылған үкіметтік ақпаратқа және электрондық нысанда көрсетілетін мемлекеттік қызметтерге, табиғи монополиялар субъектілерінің желілеріне қосуға техникалық шарттарды беру жөніндегі қызметтерге және квазимемлекеттік сектор субъектілерінің қызметтеріне қол жеткізудің бірыңғай терезесін білдіретін цифрлық жүйе;</w:t>
      </w:r>
    </w:p>
    <w:bookmarkEnd w:id="252"/>
    <w:bookmarkStart w:name="z365" w:id="253"/>
    <w:p>
      <w:pPr>
        <w:spacing w:after="0"/>
        <w:ind w:left="0"/>
        <w:jc w:val="both"/>
      </w:pPr>
      <w:r>
        <w:rPr>
          <w:rFonts w:ascii="Times New Roman"/>
          <w:b w:val="false"/>
          <w:i w:val="false"/>
          <w:color w:val="000000"/>
          <w:sz w:val="28"/>
        </w:rPr>
        <w:t>
      8) "цифрлық үкіметтің" төлем шлюзі (бұдан әрі – ЦҮТШ) – өтеулі қызметтер көрсету шеңберінде төлемдер жүргізу туралы ақпаратты беру процестерін автоматтандыратын цифрлық объект;";</w:t>
      </w:r>
    </w:p>
    <w:bookmarkEnd w:id="2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w:t>
      </w:r>
      <w:r>
        <w:rPr>
          <w:rFonts w:ascii="Times New Roman"/>
          <w:b w:val="false"/>
          <w:i w:val="false"/>
          <w:color w:val="000000"/>
          <w:sz w:val="28"/>
        </w:rPr>
        <w:t xml:space="preserve"> мынадай редакцияда жазылсын: </w:t>
      </w:r>
    </w:p>
    <w:bookmarkStart w:name="z367" w:id="254"/>
    <w:p>
      <w:pPr>
        <w:spacing w:after="0"/>
        <w:ind w:left="0"/>
        <w:jc w:val="both"/>
      </w:pPr>
      <w:r>
        <w:rPr>
          <w:rFonts w:ascii="Times New Roman"/>
          <w:b w:val="false"/>
          <w:i w:val="false"/>
          <w:color w:val="000000"/>
          <w:sz w:val="28"/>
        </w:rPr>
        <w:t>
      "3. "Тауар таңбасына, селекциялық жетістікке, өнеркәсіптік меншік объектісіне, сондай-ақ интегралдық микросхема топологиясына айрықша құқықты беруді тіркеу" мемлекеттік қызметі (бұдан әрі – мемлекеттік қызмет)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кәсіпорнымен көрсетіледі (бұдан әрі – көрсетілетін қызметті беруші).";</w:t>
      </w:r>
    </w:p>
    <w:bookmarkEnd w:id="2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екінші абзацы мынадай редакцияда жазылсын:</w:t>
      </w:r>
    </w:p>
    <w:bookmarkStart w:name="z369" w:id="255"/>
    <w:p>
      <w:pPr>
        <w:spacing w:after="0"/>
        <w:ind w:left="0"/>
        <w:jc w:val="both"/>
      </w:pPr>
      <w:r>
        <w:rPr>
          <w:rFonts w:ascii="Times New Roman"/>
          <w:b w:val="false"/>
          <w:i w:val="false"/>
          <w:color w:val="000000"/>
          <w:sz w:val="28"/>
        </w:rPr>
        <w:t>
      "Төлем қолма-қол ақшасыз аударым тәсілімен көрсетілетін қызметті берушінің "newscab.kazpatent.kz" цифрлық жүйесімен түйістірілген екінші деңгейлі банктің төлем шлюзі арқылы, осы Қағидалардың 4-қосымшасында (бұдан әрі – 4-қосымша) көрсетілген банктік реквизиттер бойынша жүзеге асырылады.";</w:t>
      </w:r>
    </w:p>
    <w:bookmarkEnd w:id="25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7-тармақтың</w:t>
      </w:r>
      <w:r>
        <w:rPr>
          <w:rFonts w:ascii="Times New Roman"/>
          <w:b w:val="false"/>
          <w:i w:val="false"/>
          <w:color w:val="000000"/>
          <w:sz w:val="28"/>
        </w:rPr>
        <w:t xml:space="preserve"> жетінші абзацы мынадай редакцияда жазылсын:</w:t>
      </w:r>
    </w:p>
    <w:bookmarkStart w:name="z371" w:id="256"/>
    <w:p>
      <w:pPr>
        <w:spacing w:after="0"/>
        <w:ind w:left="0"/>
        <w:jc w:val="both"/>
      </w:pPr>
      <w:r>
        <w:rPr>
          <w:rFonts w:ascii="Times New Roman"/>
          <w:b w:val="false"/>
          <w:i w:val="false"/>
          <w:color w:val="000000"/>
          <w:sz w:val="28"/>
        </w:rPr>
        <w:t>
      "Төлемді растайтын құжат туралы мәліметтерді көрсетілетін қызметті беруші тиісті мемлекеттік цифрлық жүйеден ЦҮТШ арқылы алады.";</w:t>
      </w:r>
    </w:p>
    <w:bookmarkEnd w:id="256"/>
    <w:bookmarkStart w:name="z372" w:id="257"/>
    <w:p>
      <w:pPr>
        <w:spacing w:after="0"/>
        <w:ind w:left="0"/>
        <w:jc w:val="both"/>
      </w:pPr>
      <w:r>
        <w:rPr>
          <w:rFonts w:ascii="Times New Roman"/>
          <w:b w:val="false"/>
          <w:i w:val="false"/>
          <w:color w:val="000000"/>
          <w:sz w:val="28"/>
        </w:rPr>
        <w:t>
      мынадай мазмұндағы 7-1, 7-2, 7-3 және 7-4 тармақтармен толықтырылсын:</w:t>
      </w:r>
    </w:p>
    <w:bookmarkEnd w:id="257"/>
    <w:bookmarkStart w:name="z373" w:id="258"/>
    <w:p>
      <w:pPr>
        <w:spacing w:after="0"/>
        <w:ind w:left="0"/>
        <w:jc w:val="both"/>
      </w:pPr>
      <w:r>
        <w:rPr>
          <w:rFonts w:ascii="Times New Roman"/>
          <w:b w:val="false"/>
          <w:i w:val="false"/>
          <w:color w:val="000000"/>
          <w:sz w:val="28"/>
        </w:rPr>
        <w:t>
      "7-1. Мемлекеттік қызмет көрсету мерзімін тоқтата тұру көрсетілетін қызметті алушыға көрсетілетін қызметті берушінің мемлекеттік қызмет көрсету процесін тоқтата тұру жөніндегі шешімі туралы хабарлама жіберілген күннен басталады. Мемлекеттік қызмет көрсету мерзімінің өтуі көрсетілетін қызметті беруші мемлекеттік қызмет көрсету процесін қайта бастау туралы шешім шығарған күннен бастап қайта басталады.</w:t>
      </w:r>
    </w:p>
    <w:bookmarkEnd w:id="258"/>
    <w:bookmarkStart w:name="z374" w:id="259"/>
    <w:p>
      <w:pPr>
        <w:spacing w:after="0"/>
        <w:ind w:left="0"/>
        <w:jc w:val="both"/>
      </w:pPr>
      <w:r>
        <w:rPr>
          <w:rFonts w:ascii="Times New Roman"/>
          <w:b w:val="false"/>
          <w:i w:val="false"/>
          <w:color w:val="000000"/>
          <w:sz w:val="28"/>
        </w:rPr>
        <w:t>
      7-2. Көрсетілетін қызметті беруші мемлекеттік қызмет көрсету процесін мынадай:</w:t>
      </w:r>
    </w:p>
    <w:bookmarkEnd w:id="259"/>
    <w:bookmarkStart w:name="z375" w:id="260"/>
    <w:p>
      <w:pPr>
        <w:spacing w:after="0"/>
        <w:ind w:left="0"/>
        <w:jc w:val="both"/>
      </w:pPr>
      <w:r>
        <w:rPr>
          <w:rFonts w:ascii="Times New Roman"/>
          <w:b w:val="false"/>
          <w:i w:val="false"/>
          <w:color w:val="000000"/>
          <w:sz w:val="28"/>
        </w:rPr>
        <w:t>
      1) егер көрсетілетін қызметті алушылардың тиісті материалдық немесе материалдық емес игіліктерді алу құқықтарында құқықтық мирасқорлыққа жол берілсе, азамат қайтыс болған (оның ішінде қайтыс болды деп жарияланған) немесе заңды тұлға қайта ұйымдастырылған, таратылған;</w:t>
      </w:r>
    </w:p>
    <w:bookmarkEnd w:id="260"/>
    <w:bookmarkStart w:name="z376" w:id="261"/>
    <w:p>
      <w:pPr>
        <w:spacing w:after="0"/>
        <w:ind w:left="0"/>
        <w:jc w:val="both"/>
      </w:pPr>
      <w:r>
        <w:rPr>
          <w:rFonts w:ascii="Times New Roman"/>
          <w:b w:val="false"/>
          <w:i w:val="false"/>
          <w:color w:val="000000"/>
          <w:sz w:val="28"/>
        </w:rPr>
        <w:t>
      2) азамат Қазақстан Республикасының заңдарында белгіленген тәртіппен әрекетке қабілетсіз және (немесе) әрекет қабілеті шектеулі деп танылған;</w:t>
      </w:r>
    </w:p>
    <w:bookmarkEnd w:id="261"/>
    <w:bookmarkStart w:name="z377" w:id="262"/>
    <w:p>
      <w:pPr>
        <w:spacing w:after="0"/>
        <w:ind w:left="0"/>
        <w:jc w:val="both"/>
      </w:pPr>
      <w:r>
        <w:rPr>
          <w:rFonts w:ascii="Times New Roman"/>
          <w:b w:val="false"/>
          <w:i w:val="false"/>
          <w:color w:val="000000"/>
          <w:sz w:val="28"/>
        </w:rPr>
        <w:t>
      3) мемлекеттік органдар қарайтын не сот тәртібімен қаралатын мәселелер шешілгенге дейін мемлекеттік қызмет көрсету мүмкін болмаған жағдайларда тоқтата тұрады.</w:t>
      </w:r>
    </w:p>
    <w:bookmarkEnd w:id="262"/>
    <w:bookmarkStart w:name="z378" w:id="263"/>
    <w:p>
      <w:pPr>
        <w:spacing w:after="0"/>
        <w:ind w:left="0"/>
        <w:jc w:val="both"/>
      </w:pPr>
      <w:r>
        <w:rPr>
          <w:rFonts w:ascii="Times New Roman"/>
          <w:b w:val="false"/>
          <w:i w:val="false"/>
          <w:color w:val="000000"/>
          <w:sz w:val="28"/>
        </w:rPr>
        <w:t>
      7-3. Мемлекеттік қызмет көрсету процесі:</w:t>
      </w:r>
    </w:p>
    <w:bookmarkEnd w:id="263"/>
    <w:bookmarkStart w:name="z379" w:id="264"/>
    <w:p>
      <w:pPr>
        <w:spacing w:after="0"/>
        <w:ind w:left="0"/>
        <w:jc w:val="both"/>
      </w:pPr>
      <w:r>
        <w:rPr>
          <w:rFonts w:ascii="Times New Roman"/>
          <w:b w:val="false"/>
          <w:i w:val="false"/>
          <w:color w:val="000000"/>
          <w:sz w:val="28"/>
        </w:rPr>
        <w:t>
      1) осы Қағидалардың 7-2-тармағының 1) және 2) тармақшаларында көзделген жағдайларда – қайтыс болған адамның құқықтық мирасқоры айқындалғанға дейін немесе әрекетке қабілетсіз адамға қорғаншы тағайындалғанға дейін;</w:t>
      </w:r>
    </w:p>
    <w:bookmarkEnd w:id="264"/>
    <w:bookmarkStart w:name="z380" w:id="265"/>
    <w:p>
      <w:pPr>
        <w:spacing w:after="0"/>
        <w:ind w:left="0"/>
        <w:jc w:val="both"/>
      </w:pPr>
      <w:r>
        <w:rPr>
          <w:rFonts w:ascii="Times New Roman"/>
          <w:b w:val="false"/>
          <w:i w:val="false"/>
          <w:color w:val="000000"/>
          <w:sz w:val="28"/>
        </w:rPr>
        <w:t>
      2) осы Қағидалардың 7-2-тармағының 3) тармақшасында көзделген жағдайларда мемлекеттік орган ұстанымды айқындағанға дейін немесе сот актісі заңды күшіне енгенге дейін тоқтатыла тұрады.</w:t>
      </w:r>
    </w:p>
    <w:bookmarkEnd w:id="265"/>
    <w:bookmarkStart w:name="z381" w:id="266"/>
    <w:p>
      <w:pPr>
        <w:spacing w:after="0"/>
        <w:ind w:left="0"/>
        <w:jc w:val="both"/>
      </w:pPr>
      <w:r>
        <w:rPr>
          <w:rFonts w:ascii="Times New Roman"/>
          <w:b w:val="false"/>
          <w:i w:val="false"/>
          <w:color w:val="000000"/>
          <w:sz w:val="28"/>
        </w:rPr>
        <w:t>
      7-4. Көрсетілетін қызметті беруші көрсетілетін қызметті алушының өтінішхаты бойынша немесе өз бастамасы бойынша мемлекеттік қызмет көрсету процесін мынадай:</w:t>
      </w:r>
    </w:p>
    <w:bookmarkEnd w:id="266"/>
    <w:bookmarkStart w:name="z382" w:id="267"/>
    <w:p>
      <w:pPr>
        <w:spacing w:after="0"/>
        <w:ind w:left="0"/>
        <w:jc w:val="both"/>
      </w:pPr>
      <w:r>
        <w:rPr>
          <w:rFonts w:ascii="Times New Roman"/>
          <w:b w:val="false"/>
          <w:i w:val="false"/>
          <w:color w:val="000000"/>
          <w:sz w:val="28"/>
        </w:rPr>
        <w:t>
      1) қызмет көрсетудің одан арғы процесіне уақытша кедергі келтіретін еңсерілмейтін күш әсер еткен жағдайда тоқтата тұрады. Мемлекеттік қызмет көрсетудің одан арғы процесіне уақытша кедергі келтіретін еңсерілмейтін күштің әсер етуі деп төтенше жағдайды енгізу, табиғи және техногендік сипаттағы төтенше жағдай қатері немесе оның туындауы түсініледі;</w:t>
      </w:r>
    </w:p>
    <w:bookmarkEnd w:id="267"/>
    <w:bookmarkStart w:name="z383" w:id="268"/>
    <w:p>
      <w:pPr>
        <w:spacing w:after="0"/>
        <w:ind w:left="0"/>
        <w:jc w:val="both"/>
      </w:pPr>
      <w:r>
        <w:rPr>
          <w:rFonts w:ascii="Times New Roman"/>
          <w:b w:val="false"/>
          <w:i w:val="false"/>
          <w:color w:val="000000"/>
          <w:sz w:val="28"/>
        </w:rPr>
        <w:t>
      2) көрсетілетін қызметті алушы заңды өкілдерінің көрсетілетін қызметті алу жағдайларын қоспағанда, оның мемлекеттік қызмет көрсету мерзімінен асатын мерзімде қызметтік іссапарда, медициналық ұйымда стационарлық емделуде болған жағдайда тоқтата тұрады.";</w:t>
      </w:r>
    </w:p>
    <w:bookmarkEnd w:id="26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 </w:t>
      </w:r>
    </w:p>
    <w:bookmarkStart w:name="z385" w:id="269"/>
    <w:p>
      <w:pPr>
        <w:spacing w:after="0"/>
        <w:ind w:left="0"/>
        <w:jc w:val="both"/>
      </w:pPr>
      <w:r>
        <w:rPr>
          <w:rFonts w:ascii="Times New Roman"/>
          <w:b w:val="false"/>
          <w:i w:val="false"/>
          <w:color w:val="000000"/>
          <w:sz w:val="28"/>
        </w:rPr>
        <w:t>
      "9. Осы Қағидаларға өзгерістер және (немесе) толықтырулар енгізу кезінде, уәкілетті орган "цифрлық үкіметтің" операторына, Бірыңғай байланыс орталығына, көрсетілетін қызметті берушіге тиісті нормативтік құқықтық акт Әділет министрлігіне мемлекеттік тіркелгеннен кейін үш жұмыс күні ішінде осындай өзгерістер және (немесе) толықтырулар туралы ақпаратты жібереді.</w:t>
      </w:r>
    </w:p>
    <w:bookmarkEnd w:id="269"/>
    <w:bookmarkStart w:name="z386" w:id="270"/>
    <w:p>
      <w:pPr>
        <w:spacing w:after="0"/>
        <w:ind w:left="0"/>
        <w:jc w:val="both"/>
      </w:pPr>
      <w:r>
        <w:rPr>
          <w:rFonts w:ascii="Times New Roman"/>
          <w:b w:val="false"/>
          <w:i w:val="false"/>
          <w:color w:val="000000"/>
          <w:sz w:val="28"/>
        </w:rPr>
        <w:t>
      Мемқызметтер туралы заңның 5-бабы 2-тармағының 11) тармақшасына сәйкес көрсетілетін қызметті беруші Қазақстан Республикасы Көлік және коммуникациялар министрі міндетін атқарушының 2013 жылғы 14 маусымдағы № 452 бұйрығымен бекітілген "Мемлекеттік көрсетілетін қызметтерді көрсету мониторингінің цифрлық жүйесіне мемлекеттік көрсетілетін қызметті көрсету сатысы туралы деректер енгізу қағидаларын бекіту туралы" қағидаларда белгіленген тәртіппен мемлекеттік қызмет көрсету кезеңі туралы деректерді мемлекеттік қызметтер көрсетудің мониторингі цифрлық жүйесіне енгізуді қамтамасыз етеді (Нормативтік құқықтық актілерді мемлекеттік тіркеу тізілімінде № 8555 болып тіркелген).";</w:t>
      </w:r>
    </w:p>
    <w:bookmarkEnd w:id="27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12-тармақтың</w:t>
      </w:r>
      <w:r>
        <w:rPr>
          <w:rFonts w:ascii="Times New Roman"/>
          <w:b w:val="false"/>
          <w:i w:val="false"/>
          <w:color w:val="000000"/>
          <w:sz w:val="28"/>
        </w:rPr>
        <w:t xml:space="preserve"> екінші абзацы мынадай редакцияда жазылсын:</w:t>
      </w:r>
    </w:p>
    <w:bookmarkStart w:name="z388" w:id="271"/>
    <w:p>
      <w:pPr>
        <w:spacing w:after="0"/>
        <w:ind w:left="0"/>
        <w:jc w:val="both"/>
      </w:pPr>
      <w:r>
        <w:rPr>
          <w:rFonts w:ascii="Times New Roman"/>
          <w:b w:val="false"/>
          <w:i w:val="false"/>
          <w:color w:val="000000"/>
          <w:sz w:val="28"/>
        </w:rPr>
        <w:t>
      "Төлем қолма-қол ақшасыз аударым тәсілімен көрсетілетін қызметті берушінің "newscab.kazpatent.kz" цифрлық жүйесімен түйістірілген екінші деңгейлі банктің төлем шлюзі арқылы, осы Қағидалардың 4-қосымшасында көрсетілген банктік реквизиттер бойынша жүзеге асырылады.";</w:t>
      </w:r>
    </w:p>
    <w:bookmarkEnd w:id="27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14-тармақтың</w:t>
      </w:r>
      <w:r>
        <w:rPr>
          <w:rFonts w:ascii="Times New Roman"/>
          <w:b w:val="false"/>
          <w:i w:val="false"/>
          <w:color w:val="000000"/>
          <w:sz w:val="28"/>
        </w:rPr>
        <w:t xml:space="preserve"> жетінші абзацы мынадай редакцияда жазылсын:</w:t>
      </w:r>
    </w:p>
    <w:bookmarkStart w:name="z390" w:id="272"/>
    <w:p>
      <w:pPr>
        <w:spacing w:after="0"/>
        <w:ind w:left="0"/>
        <w:jc w:val="both"/>
      </w:pPr>
      <w:r>
        <w:rPr>
          <w:rFonts w:ascii="Times New Roman"/>
          <w:b w:val="false"/>
          <w:i w:val="false"/>
          <w:color w:val="000000"/>
          <w:sz w:val="28"/>
        </w:rPr>
        <w:t>
      "Төлемді растайтын құжат туралы мәліметтерді көрсетілетін қызметті беруші тиісті мемлекеттік цифрлық жүйеден ЦҮТШ арқылы алады.";</w:t>
      </w:r>
    </w:p>
    <w:bookmarkEnd w:id="272"/>
    <w:bookmarkStart w:name="z391" w:id="273"/>
    <w:p>
      <w:pPr>
        <w:spacing w:after="0"/>
        <w:ind w:left="0"/>
        <w:jc w:val="both"/>
      </w:pPr>
      <w:r>
        <w:rPr>
          <w:rFonts w:ascii="Times New Roman"/>
          <w:b w:val="false"/>
          <w:i w:val="false"/>
          <w:color w:val="000000"/>
          <w:sz w:val="28"/>
        </w:rPr>
        <w:t>
      мынадай мазмұндағы 14-1, 14-2, 14-3 және 14-4 тармақтармен толықтырылсын:</w:t>
      </w:r>
    </w:p>
    <w:bookmarkEnd w:id="273"/>
    <w:bookmarkStart w:name="z392" w:id="274"/>
    <w:p>
      <w:pPr>
        <w:spacing w:after="0"/>
        <w:ind w:left="0"/>
        <w:jc w:val="both"/>
      </w:pPr>
      <w:r>
        <w:rPr>
          <w:rFonts w:ascii="Times New Roman"/>
          <w:b w:val="false"/>
          <w:i w:val="false"/>
          <w:color w:val="000000"/>
          <w:sz w:val="28"/>
        </w:rPr>
        <w:t>
      "14-1. Мемлекеттік қызмет көрсету мерзімін тоқтата тұру көрсетілетін қызметті алушыға көрсетілетін қызметті берушінің мемлекеттік қызмет көрсету процесін тоқтата тұру жөніндегі шешімі туралы хабарлама жіберілген күннен басталады. Мемлекеттік қызмет көрсету мерзімінің өтуі көрсетілетін қызметті беруші мемлекеттік қызмет көрсету процесін қайта бастау туралы шешім шығарған күннен бастап қайта басталады.</w:t>
      </w:r>
    </w:p>
    <w:bookmarkEnd w:id="274"/>
    <w:bookmarkStart w:name="z393" w:id="275"/>
    <w:p>
      <w:pPr>
        <w:spacing w:after="0"/>
        <w:ind w:left="0"/>
        <w:jc w:val="both"/>
      </w:pPr>
      <w:r>
        <w:rPr>
          <w:rFonts w:ascii="Times New Roman"/>
          <w:b w:val="false"/>
          <w:i w:val="false"/>
          <w:color w:val="000000"/>
          <w:sz w:val="28"/>
        </w:rPr>
        <w:t>
      14-2. Көрсетілетін қызметті беруші мемлекеттік қызмет көрсету процесін мынадай:</w:t>
      </w:r>
    </w:p>
    <w:bookmarkEnd w:id="275"/>
    <w:bookmarkStart w:name="z394" w:id="276"/>
    <w:p>
      <w:pPr>
        <w:spacing w:after="0"/>
        <w:ind w:left="0"/>
        <w:jc w:val="both"/>
      </w:pPr>
      <w:r>
        <w:rPr>
          <w:rFonts w:ascii="Times New Roman"/>
          <w:b w:val="false"/>
          <w:i w:val="false"/>
          <w:color w:val="000000"/>
          <w:sz w:val="28"/>
        </w:rPr>
        <w:t>
      1) егер көрсетілетін қызметті алушылардың тиісті материалдық немесе материалдық емес игіліктерді алу құқықтарында құқықтық мирасқорлыққа жол берілсе, азамат қайтыс болған (оның ішінде қайтыс болды деп жарияланған) немесе заңды тұлға қайта ұйымдастырылған, таратылған;</w:t>
      </w:r>
    </w:p>
    <w:bookmarkEnd w:id="276"/>
    <w:bookmarkStart w:name="z395" w:id="277"/>
    <w:p>
      <w:pPr>
        <w:spacing w:after="0"/>
        <w:ind w:left="0"/>
        <w:jc w:val="both"/>
      </w:pPr>
      <w:r>
        <w:rPr>
          <w:rFonts w:ascii="Times New Roman"/>
          <w:b w:val="false"/>
          <w:i w:val="false"/>
          <w:color w:val="000000"/>
          <w:sz w:val="28"/>
        </w:rPr>
        <w:t>
      2) азамат Қазақстан Республикасының заңдарында белгіленген тәртіппен әрекетке қабілетсіз және (немесе) әрекет қабілеті шектеулі деп танылған;</w:t>
      </w:r>
    </w:p>
    <w:bookmarkEnd w:id="277"/>
    <w:bookmarkStart w:name="z396" w:id="278"/>
    <w:p>
      <w:pPr>
        <w:spacing w:after="0"/>
        <w:ind w:left="0"/>
        <w:jc w:val="both"/>
      </w:pPr>
      <w:r>
        <w:rPr>
          <w:rFonts w:ascii="Times New Roman"/>
          <w:b w:val="false"/>
          <w:i w:val="false"/>
          <w:color w:val="000000"/>
          <w:sz w:val="28"/>
        </w:rPr>
        <w:t>
      3) мемлекеттік органдар қарайтын не сот тәртібімен қаралатын мәселелер шешілгенге дейін мемлекеттік қызмет көрсету мүмкін болмаған жағдайларда тоқтата тұрады.</w:t>
      </w:r>
    </w:p>
    <w:bookmarkEnd w:id="278"/>
    <w:bookmarkStart w:name="z397" w:id="279"/>
    <w:p>
      <w:pPr>
        <w:spacing w:after="0"/>
        <w:ind w:left="0"/>
        <w:jc w:val="both"/>
      </w:pPr>
      <w:r>
        <w:rPr>
          <w:rFonts w:ascii="Times New Roman"/>
          <w:b w:val="false"/>
          <w:i w:val="false"/>
          <w:color w:val="000000"/>
          <w:sz w:val="28"/>
        </w:rPr>
        <w:t>
      14-3. Мемлекеттік қызмет көрсету процесі:</w:t>
      </w:r>
    </w:p>
    <w:bookmarkEnd w:id="279"/>
    <w:bookmarkStart w:name="z398" w:id="280"/>
    <w:p>
      <w:pPr>
        <w:spacing w:after="0"/>
        <w:ind w:left="0"/>
        <w:jc w:val="both"/>
      </w:pPr>
      <w:r>
        <w:rPr>
          <w:rFonts w:ascii="Times New Roman"/>
          <w:b w:val="false"/>
          <w:i w:val="false"/>
          <w:color w:val="000000"/>
          <w:sz w:val="28"/>
        </w:rPr>
        <w:t>
      1) осы Қағидалардың 7-2-тармағының 1) және 2) тармақшаларында көзделген жағдайларда – қайтыс болған адамның құқықтық мирасқоры айқындалғанға дейін немесе әрекетке қабілетсіз адамға қорғаншы тағайындалғанға дейін;</w:t>
      </w:r>
    </w:p>
    <w:bookmarkEnd w:id="280"/>
    <w:bookmarkStart w:name="z399" w:id="281"/>
    <w:p>
      <w:pPr>
        <w:spacing w:after="0"/>
        <w:ind w:left="0"/>
        <w:jc w:val="both"/>
      </w:pPr>
      <w:r>
        <w:rPr>
          <w:rFonts w:ascii="Times New Roman"/>
          <w:b w:val="false"/>
          <w:i w:val="false"/>
          <w:color w:val="000000"/>
          <w:sz w:val="28"/>
        </w:rPr>
        <w:t>
      2) осы Қағидалардың 7-2-тармағының 3) тармақшасында көзделген жағдайларда мемлекеттік орган ұстанымды айқындағанға дейін немесе сот актісі заңды күшіне енгенге дейін тоқтатыла тұрады.</w:t>
      </w:r>
    </w:p>
    <w:bookmarkEnd w:id="281"/>
    <w:bookmarkStart w:name="z400" w:id="282"/>
    <w:p>
      <w:pPr>
        <w:spacing w:after="0"/>
        <w:ind w:left="0"/>
        <w:jc w:val="both"/>
      </w:pPr>
      <w:r>
        <w:rPr>
          <w:rFonts w:ascii="Times New Roman"/>
          <w:b w:val="false"/>
          <w:i w:val="false"/>
          <w:color w:val="000000"/>
          <w:sz w:val="28"/>
        </w:rPr>
        <w:t>
      14-4. Көрсетілетін қызметті беруші көрсетілетін қызметті алушының өтінішхаты бойынша немесе өз бастамасы бойынша мемлекеттік қызмет көрсету процесін мынадай:</w:t>
      </w:r>
    </w:p>
    <w:bookmarkEnd w:id="282"/>
    <w:bookmarkStart w:name="z401" w:id="283"/>
    <w:p>
      <w:pPr>
        <w:spacing w:after="0"/>
        <w:ind w:left="0"/>
        <w:jc w:val="both"/>
      </w:pPr>
      <w:r>
        <w:rPr>
          <w:rFonts w:ascii="Times New Roman"/>
          <w:b w:val="false"/>
          <w:i w:val="false"/>
          <w:color w:val="000000"/>
          <w:sz w:val="28"/>
        </w:rPr>
        <w:t>
      1) қызмет көрсетудің одан арғы процесіне уақытша кедергі келтіретін еңсерілмейтін күш әсер еткен жағдайда тоқтата тұрады. Мемлекеттік қызмет көрсетудің одан арғы процесіне уақытша кедергі келтіретін еңсерілмейтін күштің әсер етуі деп төтенше жағдайды енгізу, табиғи және техногендік сипаттағы төтенше жағдай қатері немесе оның туындауы түсініледі;</w:t>
      </w:r>
    </w:p>
    <w:bookmarkEnd w:id="283"/>
    <w:bookmarkStart w:name="z402" w:id="284"/>
    <w:p>
      <w:pPr>
        <w:spacing w:after="0"/>
        <w:ind w:left="0"/>
        <w:jc w:val="both"/>
      </w:pPr>
      <w:r>
        <w:rPr>
          <w:rFonts w:ascii="Times New Roman"/>
          <w:b w:val="false"/>
          <w:i w:val="false"/>
          <w:color w:val="000000"/>
          <w:sz w:val="28"/>
        </w:rPr>
        <w:t>
      2) көрсетілетін қызметті алушы заңды өкілдерінің көрсетілетін қызметті алу жағдайларын қоспағанда, оның мемлекеттік қызмет көрсету мерзімінен асатын мерзімде қызметтік іссапарда, медициналық ұйымда стационарлық емделуде болған жағдайда тоқтата тұрады.";</w:t>
      </w:r>
    </w:p>
    <w:bookmarkEnd w:id="28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16-тармақ</w:t>
      </w:r>
      <w:r>
        <w:rPr>
          <w:rFonts w:ascii="Times New Roman"/>
          <w:b w:val="false"/>
          <w:i w:val="false"/>
          <w:color w:val="000000"/>
          <w:sz w:val="28"/>
        </w:rPr>
        <w:t xml:space="preserve"> мынадай редакцияда жазылсын: </w:t>
      </w:r>
    </w:p>
    <w:bookmarkStart w:name="z404" w:id="285"/>
    <w:p>
      <w:pPr>
        <w:spacing w:after="0"/>
        <w:ind w:left="0"/>
        <w:jc w:val="both"/>
      </w:pPr>
      <w:r>
        <w:rPr>
          <w:rFonts w:ascii="Times New Roman"/>
          <w:b w:val="false"/>
          <w:i w:val="false"/>
          <w:color w:val="000000"/>
          <w:sz w:val="28"/>
        </w:rPr>
        <w:t>
      "16. Осы Қағидаларға өзгерістер және (немесе) толықтырулар енгізу кезінде, уәкілетті орган "цифрлық үкіметтің" операторына, Бірыңғай байланыс орталығына, көрсетілетін қызметті берушіге тиісті нормативтік құқықтық акт Әділет министрлігіне мемлекеттік тіркелгеннен кейін үш жұмыс күні ішінде осындай өзгерістер және (немесе) толықтырулар туралы ақпаратты жібереді.</w:t>
      </w:r>
    </w:p>
    <w:bookmarkEnd w:id="285"/>
    <w:bookmarkStart w:name="z405" w:id="286"/>
    <w:p>
      <w:pPr>
        <w:spacing w:after="0"/>
        <w:ind w:left="0"/>
        <w:jc w:val="both"/>
      </w:pPr>
      <w:r>
        <w:rPr>
          <w:rFonts w:ascii="Times New Roman"/>
          <w:b w:val="false"/>
          <w:i w:val="false"/>
          <w:color w:val="000000"/>
          <w:sz w:val="28"/>
        </w:rPr>
        <w:t>
      Мемқызметтер туралы заңның 5-бабы 2-тармағының 11) тармақшасына сәйкес көрсетілетін қызметті беруші Қазақстан Республикасы Көлік және коммуникациялар министрі міндетін атқарушының 2013 жылғы 14 маусымдағы № 452 бұйрығымен бекітілген "Мемлекеттік көрсетілетін қызметтерді көрсету мониторингінің цифрлық жүйесіне мемлекеттік көрсетілетін қызметті көрсету сатысы туралы деректер енгізу қағидаларын бекіту туралы" қағидаларда белгіленген тәртіппен мемлекеттік қызмет көрсету кезеңі туралы деректерді мемлекеттік қызметтер көрсетудің мониторингі цифрлық жүйесіне енгізуді қамтамасыз етеді (Нормативтік құқықтық актілерді мемлекеттік тіркеу тізілімінде № 8555 болып тіркелген).";</w:t>
      </w:r>
    </w:p>
    <w:bookmarkEnd w:id="28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1-қосымша</w:t>
      </w:r>
      <w:r>
        <w:rPr>
          <w:rFonts w:ascii="Times New Roman"/>
          <w:b w:val="false"/>
          <w:i w:val="false"/>
          <w:color w:val="000000"/>
          <w:sz w:val="28"/>
        </w:rPr>
        <w:t xml:space="preserve"> осы тізбенің </w:t>
      </w:r>
      <w:r>
        <w:rPr>
          <w:rFonts w:ascii="Times New Roman"/>
          <w:b w:val="false"/>
          <w:i w:val="false"/>
          <w:color w:val="000000"/>
          <w:sz w:val="28"/>
        </w:rPr>
        <w:t>59-қосымшасына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4-қосымша</w:t>
      </w:r>
      <w:r>
        <w:rPr>
          <w:rFonts w:ascii="Times New Roman"/>
          <w:b w:val="false"/>
          <w:i w:val="false"/>
          <w:color w:val="000000"/>
          <w:sz w:val="28"/>
        </w:rPr>
        <w:t xml:space="preserve"> осы тізбенің </w:t>
      </w:r>
      <w:r>
        <w:rPr>
          <w:rFonts w:ascii="Times New Roman"/>
          <w:b w:val="false"/>
          <w:i w:val="false"/>
          <w:color w:val="000000"/>
          <w:sz w:val="28"/>
        </w:rPr>
        <w:t>60-қосымшасына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5-қосымша</w:t>
      </w:r>
      <w:r>
        <w:rPr>
          <w:rFonts w:ascii="Times New Roman"/>
          <w:b w:val="false"/>
          <w:i w:val="false"/>
          <w:color w:val="000000"/>
          <w:sz w:val="28"/>
        </w:rPr>
        <w:t xml:space="preserve"> осы тізбенің </w:t>
      </w:r>
      <w:r>
        <w:rPr>
          <w:rFonts w:ascii="Times New Roman"/>
          <w:b w:val="false"/>
          <w:i w:val="false"/>
          <w:color w:val="000000"/>
          <w:sz w:val="28"/>
        </w:rPr>
        <w:t>61-қосымшасына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6-қосымша</w:t>
      </w:r>
      <w:r>
        <w:rPr>
          <w:rFonts w:ascii="Times New Roman"/>
          <w:b w:val="false"/>
          <w:i w:val="false"/>
          <w:color w:val="000000"/>
          <w:sz w:val="28"/>
        </w:rPr>
        <w:t xml:space="preserve"> осы тізбенің </w:t>
      </w:r>
      <w:r>
        <w:rPr>
          <w:rFonts w:ascii="Times New Roman"/>
          <w:b w:val="false"/>
          <w:i w:val="false"/>
          <w:color w:val="000000"/>
          <w:sz w:val="28"/>
        </w:rPr>
        <w:t>62-қосымшасына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7-қосымша</w:t>
      </w:r>
      <w:r>
        <w:rPr>
          <w:rFonts w:ascii="Times New Roman"/>
          <w:b w:val="false"/>
          <w:i w:val="false"/>
          <w:color w:val="000000"/>
          <w:sz w:val="28"/>
        </w:rPr>
        <w:t xml:space="preserve"> осы тізбенің </w:t>
      </w:r>
      <w:r>
        <w:rPr>
          <w:rFonts w:ascii="Times New Roman"/>
          <w:b w:val="false"/>
          <w:i w:val="false"/>
          <w:color w:val="000000"/>
          <w:sz w:val="28"/>
        </w:rPr>
        <w:t>63-қосымшасына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11-қосымша</w:t>
      </w:r>
      <w:r>
        <w:rPr>
          <w:rFonts w:ascii="Times New Roman"/>
          <w:b w:val="false"/>
          <w:i w:val="false"/>
          <w:color w:val="000000"/>
          <w:sz w:val="28"/>
        </w:rPr>
        <w:t xml:space="preserve"> осы тізбенің </w:t>
      </w:r>
      <w:r>
        <w:rPr>
          <w:rFonts w:ascii="Times New Roman"/>
          <w:b w:val="false"/>
          <w:i w:val="false"/>
          <w:color w:val="000000"/>
          <w:sz w:val="28"/>
        </w:rPr>
        <w:t>64-қосымшасына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12-қосымша</w:t>
      </w:r>
      <w:r>
        <w:rPr>
          <w:rFonts w:ascii="Times New Roman"/>
          <w:b w:val="false"/>
          <w:i w:val="false"/>
          <w:color w:val="000000"/>
          <w:sz w:val="28"/>
        </w:rPr>
        <w:t xml:space="preserve"> осы тізбенің </w:t>
      </w:r>
      <w:r>
        <w:rPr>
          <w:rFonts w:ascii="Times New Roman"/>
          <w:b w:val="false"/>
          <w:i w:val="false"/>
          <w:color w:val="000000"/>
          <w:sz w:val="28"/>
        </w:rPr>
        <w:t>65-қосымшасына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13-қосымша</w:t>
      </w:r>
      <w:r>
        <w:rPr>
          <w:rFonts w:ascii="Times New Roman"/>
          <w:b w:val="false"/>
          <w:i w:val="false"/>
          <w:color w:val="000000"/>
          <w:sz w:val="28"/>
        </w:rPr>
        <w:t xml:space="preserve"> осы тізбенің </w:t>
      </w:r>
      <w:r>
        <w:rPr>
          <w:rFonts w:ascii="Times New Roman"/>
          <w:b w:val="false"/>
          <w:i w:val="false"/>
          <w:color w:val="000000"/>
          <w:sz w:val="28"/>
        </w:rPr>
        <w:t>66-қосымшасына</w:t>
      </w:r>
      <w:r>
        <w:rPr>
          <w:rFonts w:ascii="Times New Roman"/>
          <w:b w:val="false"/>
          <w:i w:val="false"/>
          <w:color w:val="000000"/>
          <w:sz w:val="28"/>
        </w:rPr>
        <w:t xml:space="preserve"> сәйкес жаңа редакцияда жазылсын.</w:t>
      </w:r>
    </w:p>
    <w:bookmarkStart w:name="z414" w:id="287"/>
    <w:p>
      <w:pPr>
        <w:spacing w:after="0"/>
        <w:ind w:left="0"/>
        <w:jc w:val="both"/>
      </w:pPr>
      <w:r>
        <w:rPr>
          <w:rFonts w:ascii="Times New Roman"/>
          <w:b w:val="false"/>
          <w:i w:val="false"/>
          <w:color w:val="000000"/>
          <w:sz w:val="28"/>
        </w:rPr>
        <w:t xml:space="preserve">
      8. "Селекциялық жетiстiкке айрықша құқық беруді, оны пайдалануға, ашық немесе мәжбүрлі лицензияға құқықты табыстауды Селекциялық жетiстiктердің мемлекеттік тізілімінде тіркеу қағидаларын бекіту туралы" Қазақстан Республикасы Әділет министрінің 2018 жылғы 29 тамыздағы № 1346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17332 болып тіркелген) мынадай өзгерістер мен толықтырулар енгізілсін:</w:t>
      </w:r>
    </w:p>
    <w:bookmarkEnd w:id="287"/>
    <w:bookmarkStart w:name="z415" w:id="288"/>
    <w:p>
      <w:pPr>
        <w:spacing w:after="0"/>
        <w:ind w:left="0"/>
        <w:jc w:val="both"/>
      </w:pPr>
      <w:r>
        <w:rPr>
          <w:rFonts w:ascii="Times New Roman"/>
          <w:b w:val="false"/>
          <w:i w:val="false"/>
          <w:color w:val="000000"/>
          <w:sz w:val="28"/>
        </w:rPr>
        <w:t xml:space="preserve">
      көрсетілген бұйрықпен бекітілген Селекциялық жетiстiкке айрықша құқық беруді, оны пайдалануға, ашық немесе мәжбүрлі лицензияға құқықты табыстауды Селекциялық жетiстiктердің мемлекеттік тізілімінде тіркеу </w:t>
      </w:r>
      <w:r>
        <w:rPr>
          <w:rFonts w:ascii="Times New Roman"/>
          <w:b w:val="false"/>
          <w:i w:val="false"/>
          <w:color w:val="000000"/>
          <w:sz w:val="28"/>
        </w:rPr>
        <w:t>қағидаларында</w:t>
      </w:r>
      <w:r>
        <w:rPr>
          <w:rFonts w:ascii="Times New Roman"/>
          <w:b w:val="false"/>
          <w:i w:val="false"/>
          <w:color w:val="000000"/>
          <w:sz w:val="28"/>
        </w:rPr>
        <w:t>:</w:t>
      </w:r>
    </w:p>
    <w:bookmarkEnd w:id="28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417" w:id="289"/>
    <w:p>
      <w:pPr>
        <w:spacing w:after="0"/>
        <w:ind w:left="0"/>
        <w:jc w:val="both"/>
      </w:pPr>
      <w:r>
        <w:rPr>
          <w:rFonts w:ascii="Times New Roman"/>
          <w:b w:val="false"/>
          <w:i w:val="false"/>
          <w:color w:val="000000"/>
          <w:sz w:val="28"/>
        </w:rPr>
        <w:t>
      "1. Осы Селекциялық жетiстiкке айрықша құқық беруді, оны пайдалануға, ашық немесе мәжбүрлі лицензияға құқықты табыстауды, Селекциялық жетiстiктердің мемлекеттік тізілімінде тіркеу қағидалары (бұдан әрі – Қағидалар) "Селекциялық жетістіктерді қорғау туралы", "Мемлекеттік және әлеуметтік жауапкершілігі бар көрсетілетін қызметтер туралы" Қазақстан Республикасының Заңдарына (бұдан әрі – Мемқызметтер туралы заң) сәйкес әзірленген және Селекциялық жетістіктердің мемлекеттік тізілімінде Селекциялық жетістіктерді пайдалануға айрықша құқықты беру, Селекциялық жетістіктерге пайдалану құқықығын ұсынуды тіркеуді белгілейді, сондай-ақ мемлекеттік қызметтер көрсету тәртібін айқындайды.";</w:t>
      </w:r>
    </w:p>
    <w:bookmarkEnd w:id="28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2-тармақта</w:t>
      </w:r>
      <w:r>
        <w:rPr>
          <w:rFonts w:ascii="Times New Roman"/>
          <w:b w:val="false"/>
          <w:i w:val="false"/>
          <w:color w:val="000000"/>
          <w:sz w:val="28"/>
        </w:rPr>
        <w:t xml:space="preserve"> 6) және 7) тармақшалар мынадай редакцияда жазылсын: </w:t>
      </w:r>
    </w:p>
    <w:bookmarkStart w:name="z419" w:id="290"/>
    <w:p>
      <w:pPr>
        <w:spacing w:after="0"/>
        <w:ind w:left="0"/>
        <w:jc w:val="both"/>
      </w:pPr>
      <w:r>
        <w:rPr>
          <w:rFonts w:ascii="Times New Roman"/>
          <w:b w:val="false"/>
          <w:i w:val="false"/>
          <w:color w:val="000000"/>
          <w:sz w:val="28"/>
        </w:rPr>
        <w:t>
      "6) "цифрлық үкіметтің" веб-порталы www.egov.kz, www.elicense.kz (бұдан әрі – портал) – нормативтік құқықтық базаны қоса алғанда, барлық шоғырландырылған үкіметтік ақпаратқа және электрондық нысанда көрсетілетін мемлекеттік қызметтерге, табиғи монополиялар субъектілерінің желілеріне қосуға техникалық шарттарды беру жөніндегі қызметтерге және квазимемлекеттік сектор субъектілерінің қызметтеріне қол жеткізудің бірыңғай терезесін білдіретін цифрлық жүйе;</w:t>
      </w:r>
    </w:p>
    <w:bookmarkEnd w:id="290"/>
    <w:bookmarkStart w:name="z420" w:id="291"/>
    <w:p>
      <w:pPr>
        <w:spacing w:after="0"/>
        <w:ind w:left="0"/>
        <w:jc w:val="both"/>
      </w:pPr>
      <w:r>
        <w:rPr>
          <w:rFonts w:ascii="Times New Roman"/>
          <w:b w:val="false"/>
          <w:i w:val="false"/>
          <w:color w:val="000000"/>
          <w:sz w:val="28"/>
        </w:rPr>
        <w:t>
      7) "цифрлық үкіметтің" төлем шлюзі (бұдан әрі – ЦҮТШ) – өтеулі қызметтер көрсету шеңберінде төлемдер жүргізу туралы ақпаратты беру процестерін автоматтандыратын цифрлық объект;";</w:t>
      </w:r>
    </w:p>
    <w:bookmarkEnd w:id="29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w:t>
      </w:r>
      <w:r>
        <w:rPr>
          <w:rFonts w:ascii="Times New Roman"/>
          <w:b w:val="false"/>
          <w:i w:val="false"/>
          <w:color w:val="000000"/>
          <w:sz w:val="28"/>
        </w:rPr>
        <w:t xml:space="preserve"> мынадай редакцияда жазылсын: </w:t>
      </w:r>
    </w:p>
    <w:bookmarkStart w:name="z422" w:id="292"/>
    <w:p>
      <w:pPr>
        <w:spacing w:after="0"/>
        <w:ind w:left="0"/>
        <w:jc w:val="both"/>
      </w:pPr>
      <w:r>
        <w:rPr>
          <w:rFonts w:ascii="Times New Roman"/>
          <w:b w:val="false"/>
          <w:i w:val="false"/>
          <w:color w:val="000000"/>
          <w:sz w:val="28"/>
        </w:rPr>
        <w:t>
      "3. "Тауар таңбасына, селекциялық жетістікке, өнеркәсіптік меншік объектісіне, сондай-ақ интегралдық микросхема топологиясына айрықша құқықты беруді тіркеу" мемлекеттік қызметі (бұдан әрі – мемлекеттік көрсетілетін қызмет)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кәсіпорнымен көрсетіледі (бұдан әрі – көрсетілетін қызметті беруші).";</w:t>
      </w:r>
    </w:p>
    <w:bookmarkEnd w:id="29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екінші абзацы мынадай редакцияда жазылсын:</w:t>
      </w:r>
    </w:p>
    <w:bookmarkStart w:name="z424" w:id="293"/>
    <w:p>
      <w:pPr>
        <w:spacing w:after="0"/>
        <w:ind w:left="0"/>
        <w:jc w:val="both"/>
      </w:pPr>
      <w:r>
        <w:rPr>
          <w:rFonts w:ascii="Times New Roman"/>
          <w:b w:val="false"/>
          <w:i w:val="false"/>
          <w:color w:val="000000"/>
          <w:sz w:val="28"/>
        </w:rPr>
        <w:t>
      "Төлем қолма-қол ақшасыз аударым тәсілімен көрсетілетін қызметті берушінің "newscab.kazpatent.kz" цифрлық жүйесімен түйістірілген екінші деңгейлі банктің төлем шлюзі арқылы, осы Қағидалардың 4-қосымшасында (бұдан әрі – 4-қосымша) көрсетілген банктік реквизиттер бойынша жүзеге асырылады.";</w:t>
      </w:r>
    </w:p>
    <w:bookmarkEnd w:id="2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7-тармақтың</w:t>
      </w:r>
      <w:r>
        <w:rPr>
          <w:rFonts w:ascii="Times New Roman"/>
          <w:b w:val="false"/>
          <w:i w:val="false"/>
          <w:color w:val="000000"/>
          <w:sz w:val="28"/>
        </w:rPr>
        <w:t xml:space="preserve"> жетінші абзацы мынадай редакцияда жазылсын:</w:t>
      </w:r>
    </w:p>
    <w:bookmarkStart w:name="z426" w:id="294"/>
    <w:p>
      <w:pPr>
        <w:spacing w:after="0"/>
        <w:ind w:left="0"/>
        <w:jc w:val="both"/>
      </w:pPr>
      <w:r>
        <w:rPr>
          <w:rFonts w:ascii="Times New Roman"/>
          <w:b w:val="false"/>
          <w:i w:val="false"/>
          <w:color w:val="000000"/>
          <w:sz w:val="28"/>
        </w:rPr>
        <w:t>
      "Төлемді растайтын құжат туралы мәліметтерді көрсетілетін қызметті беруші тиісті мемлекеттік цифрлық жүйеден ЦҮТШ арқылы алады.";</w:t>
      </w:r>
    </w:p>
    <w:bookmarkEnd w:id="294"/>
    <w:bookmarkStart w:name="z427" w:id="295"/>
    <w:p>
      <w:pPr>
        <w:spacing w:after="0"/>
        <w:ind w:left="0"/>
        <w:jc w:val="both"/>
      </w:pPr>
      <w:r>
        <w:rPr>
          <w:rFonts w:ascii="Times New Roman"/>
          <w:b w:val="false"/>
          <w:i w:val="false"/>
          <w:color w:val="000000"/>
          <w:sz w:val="28"/>
        </w:rPr>
        <w:t>
      мынадай мазмұндағы 7-1, 7-2, 7-3 және 7-4 тармақтармен толықтырылсын:</w:t>
      </w:r>
    </w:p>
    <w:bookmarkEnd w:id="295"/>
    <w:bookmarkStart w:name="z428" w:id="296"/>
    <w:p>
      <w:pPr>
        <w:spacing w:after="0"/>
        <w:ind w:left="0"/>
        <w:jc w:val="both"/>
      </w:pPr>
      <w:r>
        <w:rPr>
          <w:rFonts w:ascii="Times New Roman"/>
          <w:b w:val="false"/>
          <w:i w:val="false"/>
          <w:color w:val="000000"/>
          <w:sz w:val="28"/>
        </w:rPr>
        <w:t>
      "7-1. Мемлекеттік қызмет көрсету мерзімін тоқтата тұру көрсетілетін қызметті алушыға көрсетілетін қызметті берушінің мемлекеттік қызмет көрсету процесін тоқтата тұру жөніндегі шешімі туралы хабарлама жіберілген күннен басталады. Мемлекеттік қызмет көрсету мерзімінің өтуі көрсетілетін қызметті беруші мемлекеттік қызмет көрсету процесін қайта бастау туралы шешім шығарған күннен бастап қайта басталады.</w:t>
      </w:r>
    </w:p>
    <w:bookmarkEnd w:id="296"/>
    <w:bookmarkStart w:name="z429" w:id="297"/>
    <w:p>
      <w:pPr>
        <w:spacing w:after="0"/>
        <w:ind w:left="0"/>
        <w:jc w:val="both"/>
      </w:pPr>
      <w:r>
        <w:rPr>
          <w:rFonts w:ascii="Times New Roman"/>
          <w:b w:val="false"/>
          <w:i w:val="false"/>
          <w:color w:val="000000"/>
          <w:sz w:val="28"/>
        </w:rPr>
        <w:t>
      7-2. Көрсетілетін қызметті беруші мемлекеттік қызмет көрсету процесін мынадай:</w:t>
      </w:r>
    </w:p>
    <w:bookmarkEnd w:id="297"/>
    <w:bookmarkStart w:name="z430" w:id="298"/>
    <w:p>
      <w:pPr>
        <w:spacing w:after="0"/>
        <w:ind w:left="0"/>
        <w:jc w:val="both"/>
      </w:pPr>
      <w:r>
        <w:rPr>
          <w:rFonts w:ascii="Times New Roman"/>
          <w:b w:val="false"/>
          <w:i w:val="false"/>
          <w:color w:val="000000"/>
          <w:sz w:val="28"/>
        </w:rPr>
        <w:t>
      1) егер көрсетілетін қызметті алушылардың тиісті материалдық немесе материалдық емес игіліктерді алу құқықтарында құқықтық мирасқорлыққа жол берілсе, азамат қайтыс болған (оның ішінде қайтыс болды деп жарияланған) немесе заңды тұлға қайта ұйымдастырылған, таратылған;</w:t>
      </w:r>
    </w:p>
    <w:bookmarkEnd w:id="298"/>
    <w:bookmarkStart w:name="z431" w:id="299"/>
    <w:p>
      <w:pPr>
        <w:spacing w:after="0"/>
        <w:ind w:left="0"/>
        <w:jc w:val="both"/>
      </w:pPr>
      <w:r>
        <w:rPr>
          <w:rFonts w:ascii="Times New Roman"/>
          <w:b w:val="false"/>
          <w:i w:val="false"/>
          <w:color w:val="000000"/>
          <w:sz w:val="28"/>
        </w:rPr>
        <w:t>
      2) азамат Қазақстан Республикасының заңдарында белгіленген тәртіппен әрекетке қабілетсіз және (немесе) әрекет қабілеті шектеулі деп танылған;</w:t>
      </w:r>
    </w:p>
    <w:bookmarkEnd w:id="299"/>
    <w:bookmarkStart w:name="z432" w:id="300"/>
    <w:p>
      <w:pPr>
        <w:spacing w:after="0"/>
        <w:ind w:left="0"/>
        <w:jc w:val="both"/>
      </w:pPr>
      <w:r>
        <w:rPr>
          <w:rFonts w:ascii="Times New Roman"/>
          <w:b w:val="false"/>
          <w:i w:val="false"/>
          <w:color w:val="000000"/>
          <w:sz w:val="28"/>
        </w:rPr>
        <w:t>
      3) мемлекеттік органдар қарайтын не сот тәртібімен қаралатын мәселелер шешілгенге дейін мемлекеттік қызмет көрсету мүмкін болмаған жағдайларда тоқтата тұрады.</w:t>
      </w:r>
    </w:p>
    <w:bookmarkEnd w:id="300"/>
    <w:bookmarkStart w:name="z433" w:id="301"/>
    <w:p>
      <w:pPr>
        <w:spacing w:after="0"/>
        <w:ind w:left="0"/>
        <w:jc w:val="both"/>
      </w:pPr>
      <w:r>
        <w:rPr>
          <w:rFonts w:ascii="Times New Roman"/>
          <w:b w:val="false"/>
          <w:i w:val="false"/>
          <w:color w:val="000000"/>
          <w:sz w:val="28"/>
        </w:rPr>
        <w:t>
      7-3. Мемлекеттік қызмет көрсету процесі:</w:t>
      </w:r>
    </w:p>
    <w:bookmarkEnd w:id="301"/>
    <w:bookmarkStart w:name="z434" w:id="302"/>
    <w:p>
      <w:pPr>
        <w:spacing w:after="0"/>
        <w:ind w:left="0"/>
        <w:jc w:val="both"/>
      </w:pPr>
      <w:r>
        <w:rPr>
          <w:rFonts w:ascii="Times New Roman"/>
          <w:b w:val="false"/>
          <w:i w:val="false"/>
          <w:color w:val="000000"/>
          <w:sz w:val="28"/>
        </w:rPr>
        <w:t>
      1) осы Қағидалардың 7-2-тармағының 1) және 2) тармақшаларында көзделген жағдайларда – қайтыс болған адамның құқықтық мирасқоры айқындалғанға дейін немесе әрекетке қабілетсіз адамға қорғаншы тағайындалғанға дейін;</w:t>
      </w:r>
    </w:p>
    <w:bookmarkEnd w:id="302"/>
    <w:bookmarkStart w:name="z435" w:id="303"/>
    <w:p>
      <w:pPr>
        <w:spacing w:after="0"/>
        <w:ind w:left="0"/>
        <w:jc w:val="both"/>
      </w:pPr>
      <w:r>
        <w:rPr>
          <w:rFonts w:ascii="Times New Roman"/>
          <w:b w:val="false"/>
          <w:i w:val="false"/>
          <w:color w:val="000000"/>
          <w:sz w:val="28"/>
        </w:rPr>
        <w:t>
      2) осы Қағидалардың 7-2-тармағының 3) тармақшасында көзделген жағдайларда мемлекеттік орган ұстанымды айқындағанға дейін немесе сот актісі заңды күшіне енгенге дейін тоқтатыла тұрады.</w:t>
      </w:r>
    </w:p>
    <w:bookmarkEnd w:id="303"/>
    <w:bookmarkStart w:name="z436" w:id="304"/>
    <w:p>
      <w:pPr>
        <w:spacing w:after="0"/>
        <w:ind w:left="0"/>
        <w:jc w:val="both"/>
      </w:pPr>
      <w:r>
        <w:rPr>
          <w:rFonts w:ascii="Times New Roman"/>
          <w:b w:val="false"/>
          <w:i w:val="false"/>
          <w:color w:val="000000"/>
          <w:sz w:val="28"/>
        </w:rPr>
        <w:t>
      7-4. Көрсетілетін қызметті беруші көрсетілетін қызметті алушының өтінішхаты бойынша немесе өз бастамасы бойынша мемлекеттік қызмет көрсету процесін мынадай:</w:t>
      </w:r>
    </w:p>
    <w:bookmarkEnd w:id="304"/>
    <w:bookmarkStart w:name="z437" w:id="305"/>
    <w:p>
      <w:pPr>
        <w:spacing w:after="0"/>
        <w:ind w:left="0"/>
        <w:jc w:val="both"/>
      </w:pPr>
      <w:r>
        <w:rPr>
          <w:rFonts w:ascii="Times New Roman"/>
          <w:b w:val="false"/>
          <w:i w:val="false"/>
          <w:color w:val="000000"/>
          <w:sz w:val="28"/>
        </w:rPr>
        <w:t>
      1) қызмет көрсетудің одан арғы процесіне уақытша кедергі келтіретін еңсерілмейтін күш әсер еткен жағдайда тоқтата тұрады. Мемлекеттік қызмет көрсетудің одан арғы процесіне уақытша кедергі келтіретін еңсерілмейтін күштің әсер етуі деп төтенше жағдайды енгізу, табиғи және техногендік сипаттағы төтенше жағдай қатері немесе оның туындауы түсініледі;</w:t>
      </w:r>
    </w:p>
    <w:bookmarkEnd w:id="305"/>
    <w:bookmarkStart w:name="z438" w:id="306"/>
    <w:p>
      <w:pPr>
        <w:spacing w:after="0"/>
        <w:ind w:left="0"/>
        <w:jc w:val="both"/>
      </w:pPr>
      <w:r>
        <w:rPr>
          <w:rFonts w:ascii="Times New Roman"/>
          <w:b w:val="false"/>
          <w:i w:val="false"/>
          <w:color w:val="000000"/>
          <w:sz w:val="28"/>
        </w:rPr>
        <w:t>
      2) көрсетілетін қызметті алушы заңды өкілдерінің көрсетілетін қызметті алу жағдайларын қоспағанда, оның мемлекеттік қызмет көрсету мерзімінен асатын мерзімде қызметтік іссапарда, медициналық ұйымда стационарлық емделуде болған жағдайда тоқтата тұрады.";</w:t>
      </w:r>
    </w:p>
    <w:bookmarkEnd w:id="30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 </w:t>
      </w:r>
    </w:p>
    <w:bookmarkStart w:name="z440" w:id="307"/>
    <w:p>
      <w:pPr>
        <w:spacing w:after="0"/>
        <w:ind w:left="0"/>
        <w:jc w:val="both"/>
      </w:pPr>
      <w:r>
        <w:rPr>
          <w:rFonts w:ascii="Times New Roman"/>
          <w:b w:val="false"/>
          <w:i w:val="false"/>
          <w:color w:val="000000"/>
          <w:sz w:val="28"/>
        </w:rPr>
        <w:t>
      "9. Осы Қағидаларға өзгерістер және (немесе) толықтырулар енгізу кезінде, уәкілетті орган "цифрлық үкіметтің" операторына, Бірыңғай байланыс орталығына, көрсетілетін қызметті берушіге тиісті нормативтік құқықтық акт Әділет министрлігіне мемлекеттік тіркелгеннен кейін үш жұмыс күні ішінде осындай өзгерістер және (немесе) толықтырулар туралы ақпаратты жібереді.</w:t>
      </w:r>
    </w:p>
    <w:bookmarkEnd w:id="307"/>
    <w:bookmarkStart w:name="z441" w:id="308"/>
    <w:p>
      <w:pPr>
        <w:spacing w:after="0"/>
        <w:ind w:left="0"/>
        <w:jc w:val="both"/>
      </w:pPr>
      <w:r>
        <w:rPr>
          <w:rFonts w:ascii="Times New Roman"/>
          <w:b w:val="false"/>
          <w:i w:val="false"/>
          <w:color w:val="000000"/>
          <w:sz w:val="28"/>
        </w:rPr>
        <w:t>
      Мемқызметтер туралы заңның 5-бабы 2-тармағының 11) тармақшасына сәйкес көрсетілетін қызметті беруші Қазақстан Республикасы Көлік және коммуникациялар министрі міндетін атқарушының 2013 жылғы 14 маусымдағы № 452 бұйрығымен бекітілген "Мемлекеттік көрсетілетін қызметтерді көрсету мониторингінің цифрлық жүйесіне мемлекеттік көрсетілетін қызметті көрсету сатысы туралы деректер енгізу қағидаларын бекіту туралы" қағидаларда белгіленген тәртіппен мемлекеттік қызмет көрсету кезеңі туралы деректерді мемлекеттік қызметтер көрсетудің мониторингі цифрлық жүйесіне енгізуді қамтамасыз етеді (Нормативтік құқықтық актілерді мемлекеттік тіркеу тізілімінде № 8555 болып тіркелген).";</w:t>
      </w:r>
    </w:p>
    <w:bookmarkEnd w:id="30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12-тармақтың</w:t>
      </w:r>
      <w:r>
        <w:rPr>
          <w:rFonts w:ascii="Times New Roman"/>
          <w:b w:val="false"/>
          <w:i w:val="false"/>
          <w:color w:val="000000"/>
          <w:sz w:val="28"/>
        </w:rPr>
        <w:t xml:space="preserve"> екінші абзацы мынадай редакцияда жазылсын:</w:t>
      </w:r>
    </w:p>
    <w:bookmarkStart w:name="z443" w:id="309"/>
    <w:p>
      <w:pPr>
        <w:spacing w:after="0"/>
        <w:ind w:left="0"/>
        <w:jc w:val="both"/>
      </w:pPr>
      <w:r>
        <w:rPr>
          <w:rFonts w:ascii="Times New Roman"/>
          <w:b w:val="false"/>
          <w:i w:val="false"/>
          <w:color w:val="000000"/>
          <w:sz w:val="28"/>
        </w:rPr>
        <w:t>
      "Төлем қолма-қол ақшасыз аударым тәсілімен көрсетілетін қызметті берушінің "newscab.kazpatent.kz" цифрлық жүйесімен түйістірілген екінші деңгейлі банктің төлем шлюзі арқылы, осы Қағидалардың 4-қосымшасында көрсетілген банктік реквизиттер бойынша жүзеге асырылады.";</w:t>
      </w:r>
    </w:p>
    <w:bookmarkEnd w:id="30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14-тармақтың</w:t>
      </w:r>
      <w:r>
        <w:rPr>
          <w:rFonts w:ascii="Times New Roman"/>
          <w:b w:val="false"/>
          <w:i w:val="false"/>
          <w:color w:val="000000"/>
          <w:sz w:val="28"/>
        </w:rPr>
        <w:t xml:space="preserve"> жетінші абзацы мынадай редакцияда жазылсын:</w:t>
      </w:r>
    </w:p>
    <w:bookmarkStart w:name="z445" w:id="310"/>
    <w:p>
      <w:pPr>
        <w:spacing w:after="0"/>
        <w:ind w:left="0"/>
        <w:jc w:val="both"/>
      </w:pPr>
      <w:r>
        <w:rPr>
          <w:rFonts w:ascii="Times New Roman"/>
          <w:b w:val="false"/>
          <w:i w:val="false"/>
          <w:color w:val="000000"/>
          <w:sz w:val="28"/>
        </w:rPr>
        <w:t>
      "Төлемді растайтын құжат туралы мәліметтерді көрсетілетін қызметті беруші тиісті мемлекеттік цифрлық жүйеден ЦҮТШ арқылы алады.";</w:t>
      </w:r>
    </w:p>
    <w:bookmarkEnd w:id="310"/>
    <w:bookmarkStart w:name="z446" w:id="311"/>
    <w:p>
      <w:pPr>
        <w:spacing w:after="0"/>
        <w:ind w:left="0"/>
        <w:jc w:val="both"/>
      </w:pPr>
      <w:r>
        <w:rPr>
          <w:rFonts w:ascii="Times New Roman"/>
          <w:b w:val="false"/>
          <w:i w:val="false"/>
          <w:color w:val="000000"/>
          <w:sz w:val="28"/>
        </w:rPr>
        <w:t>
      мынадай мазмұндағы 14-1, 14-2, 14-3 және 14-4 тармақтармен толықтырылсын:</w:t>
      </w:r>
    </w:p>
    <w:bookmarkEnd w:id="311"/>
    <w:bookmarkStart w:name="z447" w:id="312"/>
    <w:p>
      <w:pPr>
        <w:spacing w:after="0"/>
        <w:ind w:left="0"/>
        <w:jc w:val="both"/>
      </w:pPr>
      <w:r>
        <w:rPr>
          <w:rFonts w:ascii="Times New Roman"/>
          <w:b w:val="false"/>
          <w:i w:val="false"/>
          <w:color w:val="000000"/>
          <w:sz w:val="28"/>
        </w:rPr>
        <w:t>
      "14-1. Мемлекеттік қызмет көрсету мерзімін тоқтата тұру көрсетілетін қызметті алушыға көрсетілетін қызметті берушінің мемлекеттік қызмет көрсету процесін тоқтата тұру жөніндегі шешімі туралы хабарлама жіберілген күннен басталады. Мемлекеттік қызмет көрсету мерзімінің өтуі көрсетілетін қызметті беруші мемлекеттік қызмет көрсету процесін қайта бастау туралы шешім шығарған күннен бастап қайта басталады.</w:t>
      </w:r>
    </w:p>
    <w:bookmarkEnd w:id="312"/>
    <w:bookmarkStart w:name="z448" w:id="313"/>
    <w:p>
      <w:pPr>
        <w:spacing w:after="0"/>
        <w:ind w:left="0"/>
        <w:jc w:val="both"/>
      </w:pPr>
      <w:r>
        <w:rPr>
          <w:rFonts w:ascii="Times New Roman"/>
          <w:b w:val="false"/>
          <w:i w:val="false"/>
          <w:color w:val="000000"/>
          <w:sz w:val="28"/>
        </w:rPr>
        <w:t>
      14-2. Көрсетілетін қызметті беруші мемлекеттік қызмет көрсету процесін мынадай:</w:t>
      </w:r>
    </w:p>
    <w:bookmarkEnd w:id="313"/>
    <w:bookmarkStart w:name="z449" w:id="314"/>
    <w:p>
      <w:pPr>
        <w:spacing w:after="0"/>
        <w:ind w:left="0"/>
        <w:jc w:val="both"/>
      </w:pPr>
      <w:r>
        <w:rPr>
          <w:rFonts w:ascii="Times New Roman"/>
          <w:b w:val="false"/>
          <w:i w:val="false"/>
          <w:color w:val="000000"/>
          <w:sz w:val="28"/>
        </w:rPr>
        <w:t>
      1) егер көрсетілетін қызметті алушылардың тиісті материалдық немесе материалдық емес игіліктерді алу құқықтарында құқықтық мирасқорлыққа жол берілсе, азамат қайтыс болған (оның ішінде қайтыс болды деп жарияланған) немесе заңды тұлға қайта ұйымдастырылған, таратылған;</w:t>
      </w:r>
    </w:p>
    <w:bookmarkEnd w:id="314"/>
    <w:bookmarkStart w:name="z450" w:id="315"/>
    <w:p>
      <w:pPr>
        <w:spacing w:after="0"/>
        <w:ind w:left="0"/>
        <w:jc w:val="both"/>
      </w:pPr>
      <w:r>
        <w:rPr>
          <w:rFonts w:ascii="Times New Roman"/>
          <w:b w:val="false"/>
          <w:i w:val="false"/>
          <w:color w:val="000000"/>
          <w:sz w:val="28"/>
        </w:rPr>
        <w:t>
      2) азамат Қазақстан Республикасының заңдарында белгіленген тәртіппен әрекетке қабілетсіз және (немесе) әрекет қабілеті шектеулі деп танылған;</w:t>
      </w:r>
    </w:p>
    <w:bookmarkEnd w:id="315"/>
    <w:bookmarkStart w:name="z451" w:id="316"/>
    <w:p>
      <w:pPr>
        <w:spacing w:after="0"/>
        <w:ind w:left="0"/>
        <w:jc w:val="both"/>
      </w:pPr>
      <w:r>
        <w:rPr>
          <w:rFonts w:ascii="Times New Roman"/>
          <w:b w:val="false"/>
          <w:i w:val="false"/>
          <w:color w:val="000000"/>
          <w:sz w:val="28"/>
        </w:rPr>
        <w:t>
      3) мемлекеттік органдар қарайтын не сот тәртібімен қаралатын мәселелер шешілгенге дейін мемлекеттік қызмет көрсету мүмкін болмаған жағдайларда тоқтата тұрады.</w:t>
      </w:r>
    </w:p>
    <w:bookmarkEnd w:id="316"/>
    <w:bookmarkStart w:name="z452" w:id="317"/>
    <w:p>
      <w:pPr>
        <w:spacing w:after="0"/>
        <w:ind w:left="0"/>
        <w:jc w:val="both"/>
      </w:pPr>
      <w:r>
        <w:rPr>
          <w:rFonts w:ascii="Times New Roman"/>
          <w:b w:val="false"/>
          <w:i w:val="false"/>
          <w:color w:val="000000"/>
          <w:sz w:val="28"/>
        </w:rPr>
        <w:t>
      14-3. Мемлекеттік қызмет көрсету процесі:</w:t>
      </w:r>
    </w:p>
    <w:bookmarkEnd w:id="317"/>
    <w:bookmarkStart w:name="z453" w:id="318"/>
    <w:p>
      <w:pPr>
        <w:spacing w:after="0"/>
        <w:ind w:left="0"/>
        <w:jc w:val="both"/>
      </w:pPr>
      <w:r>
        <w:rPr>
          <w:rFonts w:ascii="Times New Roman"/>
          <w:b w:val="false"/>
          <w:i w:val="false"/>
          <w:color w:val="000000"/>
          <w:sz w:val="28"/>
        </w:rPr>
        <w:t>
      1) осы Қағидалардың 7-2-тармағының 1) және 2) тармақшаларында көзделген жағдайларда – қайтыс болған адамның құқықтық мирасқоры айқындалғанға дейін немесе әрекетке қабілетсіз адамға қорғаншы тағайындалғанға дейін;</w:t>
      </w:r>
    </w:p>
    <w:bookmarkEnd w:id="318"/>
    <w:bookmarkStart w:name="z454" w:id="319"/>
    <w:p>
      <w:pPr>
        <w:spacing w:after="0"/>
        <w:ind w:left="0"/>
        <w:jc w:val="both"/>
      </w:pPr>
      <w:r>
        <w:rPr>
          <w:rFonts w:ascii="Times New Roman"/>
          <w:b w:val="false"/>
          <w:i w:val="false"/>
          <w:color w:val="000000"/>
          <w:sz w:val="28"/>
        </w:rPr>
        <w:t>
      2) осы Қағидалардың 7-2-тармағының 3) тармақшасында көзделген жағдайларда мемлекеттік орган ұстанымды айқындағанға дейін немесе сот актісі заңды күшіне енгенге дейін тоқтатыла тұрады.</w:t>
      </w:r>
    </w:p>
    <w:bookmarkEnd w:id="319"/>
    <w:bookmarkStart w:name="z455" w:id="320"/>
    <w:p>
      <w:pPr>
        <w:spacing w:after="0"/>
        <w:ind w:left="0"/>
        <w:jc w:val="both"/>
      </w:pPr>
      <w:r>
        <w:rPr>
          <w:rFonts w:ascii="Times New Roman"/>
          <w:b w:val="false"/>
          <w:i w:val="false"/>
          <w:color w:val="000000"/>
          <w:sz w:val="28"/>
        </w:rPr>
        <w:t>
      14-4. Көрсетілетін қызметті беруші көрсетілетін қызметті алушының өтінішхаты бойынша немесе өз бастамасы бойынша мемлекеттік қызмет көрсету процесін мынадай:</w:t>
      </w:r>
    </w:p>
    <w:bookmarkEnd w:id="320"/>
    <w:bookmarkStart w:name="z456" w:id="321"/>
    <w:p>
      <w:pPr>
        <w:spacing w:after="0"/>
        <w:ind w:left="0"/>
        <w:jc w:val="both"/>
      </w:pPr>
      <w:r>
        <w:rPr>
          <w:rFonts w:ascii="Times New Roman"/>
          <w:b w:val="false"/>
          <w:i w:val="false"/>
          <w:color w:val="000000"/>
          <w:sz w:val="28"/>
        </w:rPr>
        <w:t>
      1) қызмет көрсетудің одан арғы процесіне уақытша кедергі келтіретін еңсерілмейтін күш әсер еткен жағдайда тоқтата тұрады. Мемлекеттік қызмет көрсетудің одан арғы процесіне уақытша кедергі келтіретін еңсерілмейтін күштің әсер етуі деп төтенше жағдайды енгізу, табиғи және техногендік сипаттағы төтенше жағдай қатері немесе оның туындауы түсініледі;</w:t>
      </w:r>
    </w:p>
    <w:bookmarkEnd w:id="321"/>
    <w:bookmarkStart w:name="z457" w:id="322"/>
    <w:p>
      <w:pPr>
        <w:spacing w:after="0"/>
        <w:ind w:left="0"/>
        <w:jc w:val="both"/>
      </w:pPr>
      <w:r>
        <w:rPr>
          <w:rFonts w:ascii="Times New Roman"/>
          <w:b w:val="false"/>
          <w:i w:val="false"/>
          <w:color w:val="000000"/>
          <w:sz w:val="28"/>
        </w:rPr>
        <w:t>
      2) көрсетілетін қызметті алушы заңды өкілдерінің көрсетілетін қызметті алу жағдайларын қоспағанда, оның мемлекеттік қызмет көрсету мерзімінен асатын мерзімде қызметтік іссапарда, медициналық ұйымда стационарлық емделуде болған жағдайда тоқтата тұрады.";</w:t>
      </w:r>
    </w:p>
    <w:bookmarkEnd w:id="3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16-тармақ</w:t>
      </w:r>
      <w:r>
        <w:rPr>
          <w:rFonts w:ascii="Times New Roman"/>
          <w:b w:val="false"/>
          <w:i w:val="false"/>
          <w:color w:val="000000"/>
          <w:sz w:val="28"/>
        </w:rPr>
        <w:t xml:space="preserve"> мынадай редакцияда жазылсын: </w:t>
      </w:r>
    </w:p>
    <w:bookmarkStart w:name="z459" w:id="323"/>
    <w:p>
      <w:pPr>
        <w:spacing w:after="0"/>
        <w:ind w:left="0"/>
        <w:jc w:val="both"/>
      </w:pPr>
      <w:r>
        <w:rPr>
          <w:rFonts w:ascii="Times New Roman"/>
          <w:b w:val="false"/>
          <w:i w:val="false"/>
          <w:color w:val="000000"/>
          <w:sz w:val="28"/>
        </w:rPr>
        <w:t>
      "16. Осы Қағидаларға өзгерістер және (немесе) толықтырулар енгізу кезінде, уәкілетті орган "цифрлық үкіметтің" операторына, Бірыңғай байланыс орталығына, көрсетілетін қызметті берушіге тиісті нормативтік құқықтық акт Әділет министрлігіне мемлекеттік тіркелгеннен кейін үш жұмыс күні ішінде осындай өзгерістер және (немесе) толықтырулар туралы ақпаратты жібереді.</w:t>
      </w:r>
    </w:p>
    <w:bookmarkEnd w:id="323"/>
    <w:bookmarkStart w:name="z460" w:id="324"/>
    <w:p>
      <w:pPr>
        <w:spacing w:after="0"/>
        <w:ind w:left="0"/>
        <w:jc w:val="both"/>
      </w:pPr>
      <w:r>
        <w:rPr>
          <w:rFonts w:ascii="Times New Roman"/>
          <w:b w:val="false"/>
          <w:i w:val="false"/>
          <w:color w:val="000000"/>
          <w:sz w:val="28"/>
        </w:rPr>
        <w:t>
      Мемқызметтер туралы заңның 5-бабы 2-тармағының 11) тармақшасына сәйкес көрсетілетін қызметті беруші Қазақстан Республикасы Көлік және коммуникациялар министрі міндетін атқарушының 2013 жылғы 14 маусымдағы № 452 бұйрығымен бекітілген "Мемлекеттік көрсетілетін қызметтерді көрсету мониторингінің цифрлық жүйесіне мемлекеттік көрсетілетін қызметті көрсету сатысы туралы деректер енгізу қағидаларын бекіту туралы" қағидаларда белгіленген тәртіппен мемлекеттік қызмет көрсету кезеңі туралы деректерді мемлекеттік қызметтер көрсетудің мониторингі цифрлық жүйесіне енгізуді қамтамасыз етеді (Нормативтік құқықтық актілерді мемлекеттік тіркеу тізілімінде № 8555 болып тіркелген).";</w:t>
      </w:r>
    </w:p>
    <w:bookmarkEnd w:id="3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19-тармақтың</w:t>
      </w:r>
      <w:r>
        <w:rPr>
          <w:rFonts w:ascii="Times New Roman"/>
          <w:b w:val="false"/>
          <w:i w:val="false"/>
          <w:color w:val="000000"/>
          <w:sz w:val="28"/>
        </w:rPr>
        <w:t xml:space="preserve"> бірінші абзацы мынадай редакцияда жазылсын:</w:t>
      </w:r>
    </w:p>
    <w:bookmarkStart w:name="z462" w:id="325"/>
    <w:p>
      <w:pPr>
        <w:spacing w:after="0"/>
        <w:ind w:left="0"/>
        <w:jc w:val="both"/>
      </w:pPr>
      <w:r>
        <w:rPr>
          <w:rFonts w:ascii="Times New Roman"/>
          <w:b w:val="false"/>
          <w:i w:val="false"/>
          <w:color w:val="000000"/>
          <w:sz w:val="28"/>
        </w:rPr>
        <w:t>
      "19. Ашық лицензияға құқық беру үшін патент иеленуші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кәсіпорынға (бұдан әрі – "ҰЗМИ" ШЖҚ РМК) кез келген тұлғаға селекциялық жетістіктерді пайдалануға лицензия алуға құқықты беру туралы өтініш береді.";</w:t>
      </w:r>
    </w:p>
    <w:bookmarkEnd w:id="32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1-қосымша</w:t>
      </w:r>
      <w:r>
        <w:rPr>
          <w:rFonts w:ascii="Times New Roman"/>
          <w:b w:val="false"/>
          <w:i w:val="false"/>
          <w:color w:val="000000"/>
          <w:sz w:val="28"/>
        </w:rPr>
        <w:t xml:space="preserve"> осы тізбенің </w:t>
      </w:r>
      <w:r>
        <w:rPr>
          <w:rFonts w:ascii="Times New Roman"/>
          <w:b w:val="false"/>
          <w:i w:val="false"/>
          <w:color w:val="000000"/>
          <w:sz w:val="28"/>
        </w:rPr>
        <w:t>67-қосымшасына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4-қосымша</w:t>
      </w:r>
      <w:r>
        <w:rPr>
          <w:rFonts w:ascii="Times New Roman"/>
          <w:b w:val="false"/>
          <w:i w:val="false"/>
          <w:color w:val="000000"/>
          <w:sz w:val="28"/>
        </w:rPr>
        <w:t xml:space="preserve"> осы тізбенің </w:t>
      </w:r>
      <w:r>
        <w:rPr>
          <w:rFonts w:ascii="Times New Roman"/>
          <w:b w:val="false"/>
          <w:i w:val="false"/>
          <w:color w:val="000000"/>
          <w:sz w:val="28"/>
        </w:rPr>
        <w:t>68-қосымшасына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5-қосымша</w:t>
      </w:r>
      <w:r>
        <w:rPr>
          <w:rFonts w:ascii="Times New Roman"/>
          <w:b w:val="false"/>
          <w:i w:val="false"/>
          <w:color w:val="000000"/>
          <w:sz w:val="28"/>
        </w:rPr>
        <w:t xml:space="preserve"> осы тізбенің </w:t>
      </w:r>
      <w:r>
        <w:rPr>
          <w:rFonts w:ascii="Times New Roman"/>
          <w:b w:val="false"/>
          <w:i w:val="false"/>
          <w:color w:val="000000"/>
          <w:sz w:val="28"/>
        </w:rPr>
        <w:t>69-қосымшасына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6-қосымша</w:t>
      </w:r>
      <w:r>
        <w:rPr>
          <w:rFonts w:ascii="Times New Roman"/>
          <w:b w:val="false"/>
          <w:i w:val="false"/>
          <w:color w:val="000000"/>
          <w:sz w:val="28"/>
        </w:rPr>
        <w:t xml:space="preserve"> осы тізбенің </w:t>
      </w:r>
      <w:r>
        <w:rPr>
          <w:rFonts w:ascii="Times New Roman"/>
          <w:b w:val="false"/>
          <w:i w:val="false"/>
          <w:color w:val="000000"/>
          <w:sz w:val="28"/>
        </w:rPr>
        <w:t>70-қосымшасына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7-қосымша</w:t>
      </w:r>
      <w:r>
        <w:rPr>
          <w:rFonts w:ascii="Times New Roman"/>
          <w:b w:val="false"/>
          <w:i w:val="false"/>
          <w:color w:val="000000"/>
          <w:sz w:val="28"/>
        </w:rPr>
        <w:t xml:space="preserve"> осы тізбенің </w:t>
      </w:r>
      <w:r>
        <w:rPr>
          <w:rFonts w:ascii="Times New Roman"/>
          <w:b w:val="false"/>
          <w:i w:val="false"/>
          <w:color w:val="000000"/>
          <w:sz w:val="28"/>
        </w:rPr>
        <w:t>71-қосымшасына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11-қосымша</w:t>
      </w:r>
      <w:r>
        <w:rPr>
          <w:rFonts w:ascii="Times New Roman"/>
          <w:b w:val="false"/>
          <w:i w:val="false"/>
          <w:color w:val="000000"/>
          <w:sz w:val="28"/>
        </w:rPr>
        <w:t xml:space="preserve"> осы тізбенің </w:t>
      </w:r>
      <w:r>
        <w:rPr>
          <w:rFonts w:ascii="Times New Roman"/>
          <w:b w:val="false"/>
          <w:i w:val="false"/>
          <w:color w:val="000000"/>
          <w:sz w:val="28"/>
        </w:rPr>
        <w:t>72-қосымшасына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12-қосымша</w:t>
      </w:r>
      <w:r>
        <w:rPr>
          <w:rFonts w:ascii="Times New Roman"/>
          <w:b w:val="false"/>
          <w:i w:val="false"/>
          <w:color w:val="000000"/>
          <w:sz w:val="28"/>
        </w:rPr>
        <w:t xml:space="preserve"> осы тізбенің </w:t>
      </w:r>
      <w:r>
        <w:rPr>
          <w:rFonts w:ascii="Times New Roman"/>
          <w:b w:val="false"/>
          <w:i w:val="false"/>
          <w:color w:val="000000"/>
          <w:sz w:val="28"/>
        </w:rPr>
        <w:t>73-қосымшасына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13-қосымша</w:t>
      </w:r>
      <w:r>
        <w:rPr>
          <w:rFonts w:ascii="Times New Roman"/>
          <w:b w:val="false"/>
          <w:i w:val="false"/>
          <w:color w:val="000000"/>
          <w:sz w:val="28"/>
        </w:rPr>
        <w:t xml:space="preserve"> осы тізбенің </w:t>
      </w:r>
      <w:r>
        <w:rPr>
          <w:rFonts w:ascii="Times New Roman"/>
          <w:b w:val="false"/>
          <w:i w:val="false"/>
          <w:color w:val="000000"/>
          <w:sz w:val="28"/>
        </w:rPr>
        <w:t>74-қосымшасына</w:t>
      </w:r>
      <w:r>
        <w:rPr>
          <w:rFonts w:ascii="Times New Roman"/>
          <w:b w:val="false"/>
          <w:i w:val="false"/>
          <w:color w:val="000000"/>
          <w:sz w:val="28"/>
        </w:rPr>
        <w:t xml:space="preserve"> сәйкес жаңа редакцияда жазылсын.</w:t>
      </w:r>
    </w:p>
    <w:bookmarkStart w:name="z471" w:id="326"/>
    <w:p>
      <w:pPr>
        <w:spacing w:after="0"/>
        <w:ind w:left="0"/>
        <w:jc w:val="both"/>
      </w:pPr>
      <w:r>
        <w:rPr>
          <w:rFonts w:ascii="Times New Roman"/>
          <w:b w:val="false"/>
          <w:i w:val="false"/>
          <w:color w:val="000000"/>
          <w:sz w:val="28"/>
        </w:rPr>
        <w:t xml:space="preserve">
      9. "Өнеркәсіптік меншік объектісіне айрықша құқық беруді, оны пайдалануға, ашық немесе мәжбүрлі лицензияға құқықты табыстауды тиісті мемлекеттік тізілімдерде тіркеу қағидаларын бекіту туралы" Қазақстан Республикасы Әділет министрінің 2018 жылғы 29 тамыздағы № 1347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17329 болып тіркелген) мынадай өзгерістер мен толықтырулар енгізілсін:</w:t>
      </w:r>
    </w:p>
    <w:bookmarkEnd w:id="326"/>
    <w:bookmarkStart w:name="z472" w:id="327"/>
    <w:p>
      <w:pPr>
        <w:spacing w:after="0"/>
        <w:ind w:left="0"/>
        <w:jc w:val="both"/>
      </w:pPr>
      <w:r>
        <w:rPr>
          <w:rFonts w:ascii="Times New Roman"/>
          <w:b w:val="false"/>
          <w:i w:val="false"/>
          <w:color w:val="000000"/>
          <w:sz w:val="28"/>
        </w:rPr>
        <w:t xml:space="preserve">
      көрсетілген бұйрықпен бекітілген Өнеркәсіптік меншік объектісіне айрықша құқық беруді, оны пайдалануға, ашық немесе мәжбүрлі лицензияға құқықты табыстауды тиісті мемлекеттік тізілімдерде тіркеу </w:t>
      </w:r>
      <w:r>
        <w:rPr>
          <w:rFonts w:ascii="Times New Roman"/>
          <w:b w:val="false"/>
          <w:i w:val="false"/>
          <w:color w:val="000000"/>
          <w:sz w:val="28"/>
        </w:rPr>
        <w:t>қағидаларында</w:t>
      </w:r>
      <w:r>
        <w:rPr>
          <w:rFonts w:ascii="Times New Roman"/>
          <w:b w:val="false"/>
          <w:i w:val="false"/>
          <w:color w:val="000000"/>
          <w:sz w:val="28"/>
        </w:rPr>
        <w:t>:</w:t>
      </w:r>
    </w:p>
    <w:bookmarkEnd w:id="32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474" w:id="328"/>
    <w:p>
      <w:pPr>
        <w:spacing w:after="0"/>
        <w:ind w:left="0"/>
        <w:jc w:val="both"/>
      </w:pPr>
      <w:r>
        <w:rPr>
          <w:rFonts w:ascii="Times New Roman"/>
          <w:b w:val="false"/>
          <w:i w:val="false"/>
          <w:color w:val="000000"/>
          <w:sz w:val="28"/>
        </w:rPr>
        <w:t>
      "1. Осы Өнеркәсіптік меншік объектісіне айрықша құқық беруді, оны пайдалануға, ашық немесе мәжбүрлі лицензияға құқықты табыстауды тиісті мемлекеттік тізілімдерде тіркеу қағидалары (бұдан әрі – қағидалар) "Қазақстан Республикасының Патент заңы" Қазақстан Республикасының Заңына, "Мемлекеттік және әлеуметтік жауапкершілігі бар көрсетілетін қызметтер туралы" (бұдан әрі – Мемқызметтер туралы заң) Қазақстан Республикасының Заңдарына сәйкес әзірленген және Өнертабыстардың мемлекеттік тізіліміне, Пайдалы модельдердің мемлекеттік тізіліміне, Өнеркәсіптік үлгілердің мемлекеттік тізіліміне айрықша құқықтарды беруді, өнеркәсіптік меншік объектілерін пайдалану құқығын беруді, ашық немесе мәжбүрлеу лицензиясын тіркеу тәртібін белгілейді, сондай-ақ мемлекеттік қызметтер көрсету тәртібін айқындайды.";</w:t>
      </w:r>
    </w:p>
    <w:bookmarkEnd w:id="32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2-тармақта</w:t>
      </w:r>
      <w:r>
        <w:rPr>
          <w:rFonts w:ascii="Times New Roman"/>
          <w:b w:val="false"/>
          <w:i w:val="false"/>
          <w:color w:val="000000"/>
          <w:sz w:val="28"/>
        </w:rPr>
        <w:t xml:space="preserve"> 6) және 7) тармақшалар мынадай редакцияда жазылсын: </w:t>
      </w:r>
    </w:p>
    <w:bookmarkStart w:name="z476" w:id="329"/>
    <w:p>
      <w:pPr>
        <w:spacing w:after="0"/>
        <w:ind w:left="0"/>
        <w:jc w:val="both"/>
      </w:pPr>
      <w:r>
        <w:rPr>
          <w:rFonts w:ascii="Times New Roman"/>
          <w:b w:val="false"/>
          <w:i w:val="false"/>
          <w:color w:val="000000"/>
          <w:sz w:val="28"/>
        </w:rPr>
        <w:t>
      "6) "цифрлық үкіметтің" веб-порталы www.egov.kz, www.elicense.kz (бұдан әрі – портал) – нормативтік құқықтық базаны қоса алғанда, барлық шоғырландырылған үкіметтік ақпаратқа және электрондық нысанда көрсетілетін мемлекеттік қызметтерге, табиғи монополиялар субъектілерінің желілеріне қосуға техникалық шарттарды беру жөніндегі қызметтерге және квазимемлекеттік сектор субъектілерінің қызметтеріне қол жеткізудің бірыңғай терезесін білдіретін цифрлық жүйе;</w:t>
      </w:r>
    </w:p>
    <w:bookmarkEnd w:id="329"/>
    <w:bookmarkStart w:name="z477" w:id="330"/>
    <w:p>
      <w:pPr>
        <w:spacing w:after="0"/>
        <w:ind w:left="0"/>
        <w:jc w:val="both"/>
      </w:pPr>
      <w:r>
        <w:rPr>
          <w:rFonts w:ascii="Times New Roman"/>
          <w:b w:val="false"/>
          <w:i w:val="false"/>
          <w:color w:val="000000"/>
          <w:sz w:val="28"/>
        </w:rPr>
        <w:t>
      7) "цифрлық үкіметтің" төлем шлюзі (бұдан әрі – ЦҮТШ) – өтеулі қызметтер көрсету шеңберінде төлемдер жүргізу туралы ақпаратты беру процестерін автоматтандыратын цифрлық объект;";</w:t>
      </w:r>
    </w:p>
    <w:bookmarkEnd w:id="3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w:t>
      </w:r>
      <w:r>
        <w:rPr>
          <w:rFonts w:ascii="Times New Roman"/>
          <w:b w:val="false"/>
          <w:i w:val="false"/>
          <w:color w:val="000000"/>
          <w:sz w:val="28"/>
        </w:rPr>
        <w:t xml:space="preserve"> мынадай редакцияда жазылсын: </w:t>
      </w:r>
    </w:p>
    <w:bookmarkStart w:name="z479" w:id="331"/>
    <w:p>
      <w:pPr>
        <w:spacing w:after="0"/>
        <w:ind w:left="0"/>
        <w:jc w:val="both"/>
      </w:pPr>
      <w:r>
        <w:rPr>
          <w:rFonts w:ascii="Times New Roman"/>
          <w:b w:val="false"/>
          <w:i w:val="false"/>
          <w:color w:val="000000"/>
          <w:sz w:val="28"/>
        </w:rPr>
        <w:t>
      "3. "Тауар таңбасына, селекциялық жетістікке, өнеркәсіптік меншік объектісіне, сондай-ақ интегралдық микросхема топологиясына айрықша құқықты беруді тіркеу" мемлекеттік қызметі (бұдан әрі – мемлекеттік қызмет)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кәсіпорнымен көрсетіледі (бұдан әрі – көрсетілетін қызметті беруші).";</w:t>
      </w:r>
    </w:p>
    <w:bookmarkEnd w:id="33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екінші абзацы мынадай редакцияда жазылсын:</w:t>
      </w:r>
    </w:p>
    <w:bookmarkStart w:name="z481" w:id="332"/>
    <w:p>
      <w:pPr>
        <w:spacing w:after="0"/>
        <w:ind w:left="0"/>
        <w:jc w:val="both"/>
      </w:pPr>
      <w:r>
        <w:rPr>
          <w:rFonts w:ascii="Times New Roman"/>
          <w:b w:val="false"/>
          <w:i w:val="false"/>
          <w:color w:val="000000"/>
          <w:sz w:val="28"/>
        </w:rPr>
        <w:t>
      "Төлем қолма-қол ақшасыз аударым тәсілімен көрсетілетін қызметті берушінің "newscab.kazpatent.kz" цифрлық жүйесімен түйістірілген екінші деңгейлі банктің төлем шлюзі арқылы, осы Қағидалардың 4-қосымшасында көрсетілген банктік реквизиттер (бұдан әрі – 4-қосымша) бойынша жүзеге асырылады.";</w:t>
      </w:r>
    </w:p>
    <w:bookmarkEnd w:id="3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7-тармақтың</w:t>
      </w:r>
      <w:r>
        <w:rPr>
          <w:rFonts w:ascii="Times New Roman"/>
          <w:b w:val="false"/>
          <w:i w:val="false"/>
          <w:color w:val="000000"/>
          <w:sz w:val="28"/>
        </w:rPr>
        <w:t xml:space="preserve"> жетінші абзацы мынадай редакцияда жазылсын:</w:t>
      </w:r>
    </w:p>
    <w:bookmarkStart w:name="z483" w:id="333"/>
    <w:p>
      <w:pPr>
        <w:spacing w:after="0"/>
        <w:ind w:left="0"/>
        <w:jc w:val="both"/>
      </w:pPr>
      <w:r>
        <w:rPr>
          <w:rFonts w:ascii="Times New Roman"/>
          <w:b w:val="false"/>
          <w:i w:val="false"/>
          <w:color w:val="000000"/>
          <w:sz w:val="28"/>
        </w:rPr>
        <w:t>
      "Төлемді растайтын құжат туралы мәліметтерді көрсетілетін қызметті беруші тиісті мемлекеттік цифрлық жүйеден ЦҮТШ арқылы алады.";</w:t>
      </w:r>
    </w:p>
    <w:bookmarkEnd w:id="333"/>
    <w:bookmarkStart w:name="z484" w:id="334"/>
    <w:p>
      <w:pPr>
        <w:spacing w:after="0"/>
        <w:ind w:left="0"/>
        <w:jc w:val="both"/>
      </w:pPr>
      <w:r>
        <w:rPr>
          <w:rFonts w:ascii="Times New Roman"/>
          <w:b w:val="false"/>
          <w:i w:val="false"/>
          <w:color w:val="000000"/>
          <w:sz w:val="28"/>
        </w:rPr>
        <w:t>
      мынадай мазмұндағы 7-1, 7-2, 7-3 және 7-4 тармақтармен толықтырылсын:</w:t>
      </w:r>
    </w:p>
    <w:bookmarkEnd w:id="334"/>
    <w:bookmarkStart w:name="z485" w:id="335"/>
    <w:p>
      <w:pPr>
        <w:spacing w:after="0"/>
        <w:ind w:left="0"/>
        <w:jc w:val="both"/>
      </w:pPr>
      <w:r>
        <w:rPr>
          <w:rFonts w:ascii="Times New Roman"/>
          <w:b w:val="false"/>
          <w:i w:val="false"/>
          <w:color w:val="000000"/>
          <w:sz w:val="28"/>
        </w:rPr>
        <w:t>
      "7-1. Мемлекеттік қызмет көрсету мерзімін тоқтата тұру көрсетілетін қызметті алушыға көрсетілетін қызметті берушінің мемлекеттік қызмет көрсету процесін тоқтата тұру жөніндегі шешімі туралы хабарлама жіберілген күннен басталады. Мемлекеттік қызмет көрсету мерзімінің өтуі көрсетілетін қызметті беруші мемлекеттік қызмет көрсету процесін қайта бастау туралы шешім шығарған күннен бастап қайта басталады.</w:t>
      </w:r>
    </w:p>
    <w:bookmarkEnd w:id="335"/>
    <w:bookmarkStart w:name="z486" w:id="336"/>
    <w:p>
      <w:pPr>
        <w:spacing w:after="0"/>
        <w:ind w:left="0"/>
        <w:jc w:val="both"/>
      </w:pPr>
      <w:r>
        <w:rPr>
          <w:rFonts w:ascii="Times New Roman"/>
          <w:b w:val="false"/>
          <w:i w:val="false"/>
          <w:color w:val="000000"/>
          <w:sz w:val="28"/>
        </w:rPr>
        <w:t>
      7-2. Көрсетілетін қызметті беруші мемлекеттік қызмет көрсету процесін мынадай:</w:t>
      </w:r>
    </w:p>
    <w:bookmarkEnd w:id="336"/>
    <w:bookmarkStart w:name="z487" w:id="337"/>
    <w:p>
      <w:pPr>
        <w:spacing w:after="0"/>
        <w:ind w:left="0"/>
        <w:jc w:val="both"/>
      </w:pPr>
      <w:r>
        <w:rPr>
          <w:rFonts w:ascii="Times New Roman"/>
          <w:b w:val="false"/>
          <w:i w:val="false"/>
          <w:color w:val="000000"/>
          <w:sz w:val="28"/>
        </w:rPr>
        <w:t>
      1) егер көрсетілетін қызметті алушылардың тиісті материалдық немесе материалдық емес игіліктерді алу құқықтарында құқықтық мирасқорлыққа жол берілсе, азамат қайтыс болған (оның ішінде қайтыс болды деп жарияланған) немесе заңды тұлға қайта ұйымдастырылған, таратылған;</w:t>
      </w:r>
    </w:p>
    <w:bookmarkEnd w:id="337"/>
    <w:bookmarkStart w:name="z488" w:id="338"/>
    <w:p>
      <w:pPr>
        <w:spacing w:after="0"/>
        <w:ind w:left="0"/>
        <w:jc w:val="both"/>
      </w:pPr>
      <w:r>
        <w:rPr>
          <w:rFonts w:ascii="Times New Roman"/>
          <w:b w:val="false"/>
          <w:i w:val="false"/>
          <w:color w:val="000000"/>
          <w:sz w:val="28"/>
        </w:rPr>
        <w:t>
      2) азамат Қазақстан Республикасының заңдарында белгіленген тәртіппен әрекетке қабілетсіз және (немесе) әрекет қабілеті шектеулі деп танылған;</w:t>
      </w:r>
    </w:p>
    <w:bookmarkEnd w:id="338"/>
    <w:bookmarkStart w:name="z489" w:id="339"/>
    <w:p>
      <w:pPr>
        <w:spacing w:after="0"/>
        <w:ind w:left="0"/>
        <w:jc w:val="both"/>
      </w:pPr>
      <w:r>
        <w:rPr>
          <w:rFonts w:ascii="Times New Roman"/>
          <w:b w:val="false"/>
          <w:i w:val="false"/>
          <w:color w:val="000000"/>
          <w:sz w:val="28"/>
        </w:rPr>
        <w:t>
      3) мемлекеттік органдар қарайтын не сот тәртібімен қаралатын мәселелер шешілгенге дейін мемлекеттік қызмет көрсету мүмкін болмаған жағдайларда тоқтата тұрады.</w:t>
      </w:r>
    </w:p>
    <w:bookmarkEnd w:id="339"/>
    <w:bookmarkStart w:name="z490" w:id="340"/>
    <w:p>
      <w:pPr>
        <w:spacing w:after="0"/>
        <w:ind w:left="0"/>
        <w:jc w:val="both"/>
      </w:pPr>
      <w:r>
        <w:rPr>
          <w:rFonts w:ascii="Times New Roman"/>
          <w:b w:val="false"/>
          <w:i w:val="false"/>
          <w:color w:val="000000"/>
          <w:sz w:val="28"/>
        </w:rPr>
        <w:t>
      7-3. Мемлекеттік қызмет көрсету процесі:</w:t>
      </w:r>
    </w:p>
    <w:bookmarkEnd w:id="340"/>
    <w:bookmarkStart w:name="z491" w:id="341"/>
    <w:p>
      <w:pPr>
        <w:spacing w:after="0"/>
        <w:ind w:left="0"/>
        <w:jc w:val="both"/>
      </w:pPr>
      <w:r>
        <w:rPr>
          <w:rFonts w:ascii="Times New Roman"/>
          <w:b w:val="false"/>
          <w:i w:val="false"/>
          <w:color w:val="000000"/>
          <w:sz w:val="28"/>
        </w:rPr>
        <w:t>
      1) осы Қағидалардың 7-2-тармағының 1) және 2) тармақшаларында көзделген жағдайларда – қайтыс болған адамның құқықтық мирасқоры айқындалғанға дейін немесе әрекетке қабілетсіз адамға қорғаншы тағайындалғанға дейін;</w:t>
      </w:r>
    </w:p>
    <w:bookmarkEnd w:id="341"/>
    <w:bookmarkStart w:name="z492" w:id="342"/>
    <w:p>
      <w:pPr>
        <w:spacing w:after="0"/>
        <w:ind w:left="0"/>
        <w:jc w:val="both"/>
      </w:pPr>
      <w:r>
        <w:rPr>
          <w:rFonts w:ascii="Times New Roman"/>
          <w:b w:val="false"/>
          <w:i w:val="false"/>
          <w:color w:val="000000"/>
          <w:sz w:val="28"/>
        </w:rPr>
        <w:t>
      2) осы Қағидалардың 7-2-тармағының 3) тармақшасында көзделген жағдайларда мемлекеттік орган ұстанымды айқындағанға дейін немесе сот актісі заңды күшіне енгенге дейін тоқтатыла тұрады.</w:t>
      </w:r>
    </w:p>
    <w:bookmarkEnd w:id="342"/>
    <w:bookmarkStart w:name="z493" w:id="343"/>
    <w:p>
      <w:pPr>
        <w:spacing w:after="0"/>
        <w:ind w:left="0"/>
        <w:jc w:val="both"/>
      </w:pPr>
      <w:r>
        <w:rPr>
          <w:rFonts w:ascii="Times New Roman"/>
          <w:b w:val="false"/>
          <w:i w:val="false"/>
          <w:color w:val="000000"/>
          <w:sz w:val="28"/>
        </w:rPr>
        <w:t>
      7-4. Көрсетілетін қызметті беруші көрсетілетін қызметті алушының өтінішхаты бойынша немесе өз бастамасы бойынша мемлекеттік қызмет көрсету процесін мынадай:</w:t>
      </w:r>
    </w:p>
    <w:bookmarkEnd w:id="343"/>
    <w:bookmarkStart w:name="z494" w:id="344"/>
    <w:p>
      <w:pPr>
        <w:spacing w:after="0"/>
        <w:ind w:left="0"/>
        <w:jc w:val="both"/>
      </w:pPr>
      <w:r>
        <w:rPr>
          <w:rFonts w:ascii="Times New Roman"/>
          <w:b w:val="false"/>
          <w:i w:val="false"/>
          <w:color w:val="000000"/>
          <w:sz w:val="28"/>
        </w:rPr>
        <w:t>
      1) қызмет көрсетудің одан арғы процесіне уақытша кедергі келтіретін еңсерілмейтін күш әсер еткен жағдайда тоқтата тұрады. Мемлекеттік қызмет көрсетудің одан арғы процесіне уақытша кедергі келтіретін еңсерілмейтін күштің әсер етуі деп төтенше жағдайды енгізу, табиғи және техногендік сипаттағы төтенше жағдай қатері немесе оның туындауы түсініледі;</w:t>
      </w:r>
    </w:p>
    <w:bookmarkEnd w:id="344"/>
    <w:bookmarkStart w:name="z495" w:id="345"/>
    <w:p>
      <w:pPr>
        <w:spacing w:after="0"/>
        <w:ind w:left="0"/>
        <w:jc w:val="both"/>
      </w:pPr>
      <w:r>
        <w:rPr>
          <w:rFonts w:ascii="Times New Roman"/>
          <w:b w:val="false"/>
          <w:i w:val="false"/>
          <w:color w:val="000000"/>
          <w:sz w:val="28"/>
        </w:rPr>
        <w:t>
      2) көрсетілетін қызметті алушы заңды өкілдерінің көрсетілетін қызметті алу жағдайларын қоспағанда, оның мемлекеттік қызмет көрсету мерзімінен асатын мерзімде қызметтік іссапарда, медициналық ұйымда стационарлық емделуде болған жағдайда тоқтата тұрады.";</w:t>
      </w:r>
    </w:p>
    <w:bookmarkEnd w:id="34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 </w:t>
      </w:r>
    </w:p>
    <w:bookmarkStart w:name="z497" w:id="346"/>
    <w:p>
      <w:pPr>
        <w:spacing w:after="0"/>
        <w:ind w:left="0"/>
        <w:jc w:val="both"/>
      </w:pPr>
      <w:r>
        <w:rPr>
          <w:rFonts w:ascii="Times New Roman"/>
          <w:b w:val="false"/>
          <w:i w:val="false"/>
          <w:color w:val="000000"/>
          <w:sz w:val="28"/>
        </w:rPr>
        <w:t>
      "9. Осы Қағидаларға өзгерістер және (немесе) толықтырулар енгізу кезінде, уәкілетті орган "цифрлық үкіметтің" операторына, Бірыңғай байланыс орталығына, көрсетілетін қызметті берушіге тиісті нормативтік құқықтық акт Әділет министрлігіне мемлекеттік тіркелгеннен кейін үш жұмыс күні ішінде осындай өзгерістер және (немесе) толықтырулар туралы ақпаратты жібереді.</w:t>
      </w:r>
    </w:p>
    <w:bookmarkEnd w:id="346"/>
    <w:bookmarkStart w:name="z498" w:id="347"/>
    <w:p>
      <w:pPr>
        <w:spacing w:after="0"/>
        <w:ind w:left="0"/>
        <w:jc w:val="both"/>
      </w:pPr>
      <w:r>
        <w:rPr>
          <w:rFonts w:ascii="Times New Roman"/>
          <w:b w:val="false"/>
          <w:i w:val="false"/>
          <w:color w:val="000000"/>
          <w:sz w:val="28"/>
        </w:rPr>
        <w:t>
      Мемқызметтер туралы заңның 5-бабы 2-тармағының 11) тармақшасына сәйкес көрсетілетін қызметті беруші Қазақстан Республикасы Көлік және коммуникациялар министрі міндетін атқарушының 2013 жылғы 14 маусымдағы № 452 бұйрығымен бекітілген "Мемлекеттік көрсетілетін қызметтерді көрсету мониторингінің цифрлық жүйесіне мемлекеттік көрсетілетін қызметті көрсету сатысы туралы деректер енгізу қағидаларын бекіту туралы" қағидаларда белгіленген тәртіппен мемлекеттік қызмет көрсету кезеңі туралы деректерді мемлекеттік қызметтер көрсетудің мониторингі цифрлық жүйесіне енгізуді қамтамасыз етеді (Нормативтік құқықтық актілерді мемлекеттік тіркеу тізілімінде № 8555 болып тіркелген).";</w:t>
      </w:r>
    </w:p>
    <w:bookmarkEnd w:id="34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12-тармақтың</w:t>
      </w:r>
      <w:r>
        <w:rPr>
          <w:rFonts w:ascii="Times New Roman"/>
          <w:b w:val="false"/>
          <w:i w:val="false"/>
          <w:color w:val="000000"/>
          <w:sz w:val="28"/>
        </w:rPr>
        <w:t xml:space="preserve"> екінші абзацы мынадай редакцияда жазылсын:</w:t>
      </w:r>
    </w:p>
    <w:bookmarkStart w:name="z500" w:id="348"/>
    <w:p>
      <w:pPr>
        <w:spacing w:after="0"/>
        <w:ind w:left="0"/>
        <w:jc w:val="both"/>
      </w:pPr>
      <w:r>
        <w:rPr>
          <w:rFonts w:ascii="Times New Roman"/>
          <w:b w:val="false"/>
          <w:i w:val="false"/>
          <w:color w:val="000000"/>
          <w:sz w:val="28"/>
        </w:rPr>
        <w:t>
      "Төлем қолма-қол ақшасыз аударым тәсілімен көрсетілетін қызметті берушінің "newscab.kazpatent.kz" цифрлық жүйесімен түйістірілген екінші деңгейлі банктің төлем шлюзі арқылы, осы Қағидалардың 4-қосымшасында көрсетілген банктік реквизиттер бойынша жүзеге асырылады.";</w:t>
      </w:r>
    </w:p>
    <w:bookmarkEnd w:id="3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14-тармақтың</w:t>
      </w:r>
      <w:r>
        <w:rPr>
          <w:rFonts w:ascii="Times New Roman"/>
          <w:b w:val="false"/>
          <w:i w:val="false"/>
          <w:color w:val="000000"/>
          <w:sz w:val="28"/>
        </w:rPr>
        <w:t xml:space="preserve"> жетінші абзацы мынадай редакцияда жазылсын:</w:t>
      </w:r>
    </w:p>
    <w:bookmarkStart w:name="z502" w:id="349"/>
    <w:p>
      <w:pPr>
        <w:spacing w:after="0"/>
        <w:ind w:left="0"/>
        <w:jc w:val="both"/>
      </w:pPr>
      <w:r>
        <w:rPr>
          <w:rFonts w:ascii="Times New Roman"/>
          <w:b w:val="false"/>
          <w:i w:val="false"/>
          <w:color w:val="000000"/>
          <w:sz w:val="28"/>
        </w:rPr>
        <w:t>
      "Төлемді растайтын құжат туралы мәліметтерді көрсетілетін қызметті беруші тиісті мемлекеттік цифрлық жүйеден ЦҮТШ арқылы алады.";</w:t>
      </w:r>
    </w:p>
    <w:bookmarkEnd w:id="349"/>
    <w:bookmarkStart w:name="z503" w:id="350"/>
    <w:p>
      <w:pPr>
        <w:spacing w:after="0"/>
        <w:ind w:left="0"/>
        <w:jc w:val="both"/>
      </w:pPr>
      <w:r>
        <w:rPr>
          <w:rFonts w:ascii="Times New Roman"/>
          <w:b w:val="false"/>
          <w:i w:val="false"/>
          <w:color w:val="000000"/>
          <w:sz w:val="28"/>
        </w:rPr>
        <w:t>
      мынадай мазмұндағы 14-1, 14-2, 14-3 және 14-4 тармақтармен толықтырылсын:</w:t>
      </w:r>
    </w:p>
    <w:bookmarkEnd w:id="350"/>
    <w:bookmarkStart w:name="z504" w:id="351"/>
    <w:p>
      <w:pPr>
        <w:spacing w:after="0"/>
        <w:ind w:left="0"/>
        <w:jc w:val="both"/>
      </w:pPr>
      <w:r>
        <w:rPr>
          <w:rFonts w:ascii="Times New Roman"/>
          <w:b w:val="false"/>
          <w:i w:val="false"/>
          <w:color w:val="000000"/>
          <w:sz w:val="28"/>
        </w:rPr>
        <w:t>
      "14-1. Мемлекеттік қызмет көрсету мерзімін тоқтата тұру көрсетілетін қызметті алушыға көрсетілетін қызметті берушінің мемлекеттік қызмет көрсету процесін тоқтата тұру жөніндегі шешімі туралы хабарлама жіберілген күннен басталады. Мемлекеттік қызмет көрсету мерзімінің өтуі көрсетілетін қызметті беруші мемлекеттік қызмет көрсету процесін қайта бастау туралы шешім шығарған күннен бастап қайта басталады.</w:t>
      </w:r>
    </w:p>
    <w:bookmarkEnd w:id="351"/>
    <w:bookmarkStart w:name="z505" w:id="352"/>
    <w:p>
      <w:pPr>
        <w:spacing w:after="0"/>
        <w:ind w:left="0"/>
        <w:jc w:val="both"/>
      </w:pPr>
      <w:r>
        <w:rPr>
          <w:rFonts w:ascii="Times New Roman"/>
          <w:b w:val="false"/>
          <w:i w:val="false"/>
          <w:color w:val="000000"/>
          <w:sz w:val="28"/>
        </w:rPr>
        <w:t>
      14-2. Көрсетілетін қызметті беруші мемлекеттік қызмет көрсету процесін мынадай:</w:t>
      </w:r>
    </w:p>
    <w:bookmarkEnd w:id="352"/>
    <w:bookmarkStart w:name="z506" w:id="353"/>
    <w:p>
      <w:pPr>
        <w:spacing w:after="0"/>
        <w:ind w:left="0"/>
        <w:jc w:val="both"/>
      </w:pPr>
      <w:r>
        <w:rPr>
          <w:rFonts w:ascii="Times New Roman"/>
          <w:b w:val="false"/>
          <w:i w:val="false"/>
          <w:color w:val="000000"/>
          <w:sz w:val="28"/>
        </w:rPr>
        <w:t>
      1) егер көрсетілетін қызметті алушылардың тиісті материалдық немесе материалдық емес игіліктерді алу құқықтарында құқықтық мирасқорлыққа жол берілсе, азамат қайтыс болған (оның ішінде қайтыс болды деп жарияланған) немесе заңды тұлға қайта ұйымдастырылған, таратылған;</w:t>
      </w:r>
    </w:p>
    <w:bookmarkEnd w:id="353"/>
    <w:bookmarkStart w:name="z507" w:id="354"/>
    <w:p>
      <w:pPr>
        <w:spacing w:after="0"/>
        <w:ind w:left="0"/>
        <w:jc w:val="both"/>
      </w:pPr>
      <w:r>
        <w:rPr>
          <w:rFonts w:ascii="Times New Roman"/>
          <w:b w:val="false"/>
          <w:i w:val="false"/>
          <w:color w:val="000000"/>
          <w:sz w:val="28"/>
        </w:rPr>
        <w:t>
      2) азамат Қазақстан Республикасының заңдарында белгіленген тәртіппен әрекетке қабілетсіз және (немесе) әрекет қабілеті шектеулі деп танылған;</w:t>
      </w:r>
    </w:p>
    <w:bookmarkEnd w:id="354"/>
    <w:bookmarkStart w:name="z508" w:id="355"/>
    <w:p>
      <w:pPr>
        <w:spacing w:after="0"/>
        <w:ind w:left="0"/>
        <w:jc w:val="both"/>
      </w:pPr>
      <w:r>
        <w:rPr>
          <w:rFonts w:ascii="Times New Roman"/>
          <w:b w:val="false"/>
          <w:i w:val="false"/>
          <w:color w:val="000000"/>
          <w:sz w:val="28"/>
        </w:rPr>
        <w:t>
      3) мемлекеттік органдар қарайтын не сот тәртібімен қаралатын мәселелер шешілгенге дейін мемлекеттік қызмет көрсету мүмкін болмаған жағдайларда тоқтата тұрады.</w:t>
      </w:r>
    </w:p>
    <w:bookmarkEnd w:id="355"/>
    <w:bookmarkStart w:name="z509" w:id="356"/>
    <w:p>
      <w:pPr>
        <w:spacing w:after="0"/>
        <w:ind w:left="0"/>
        <w:jc w:val="both"/>
      </w:pPr>
      <w:r>
        <w:rPr>
          <w:rFonts w:ascii="Times New Roman"/>
          <w:b w:val="false"/>
          <w:i w:val="false"/>
          <w:color w:val="000000"/>
          <w:sz w:val="28"/>
        </w:rPr>
        <w:t>
      14-3. Мемлекеттік қызмет көрсету процесі:</w:t>
      </w:r>
    </w:p>
    <w:bookmarkEnd w:id="356"/>
    <w:bookmarkStart w:name="z510" w:id="357"/>
    <w:p>
      <w:pPr>
        <w:spacing w:after="0"/>
        <w:ind w:left="0"/>
        <w:jc w:val="both"/>
      </w:pPr>
      <w:r>
        <w:rPr>
          <w:rFonts w:ascii="Times New Roman"/>
          <w:b w:val="false"/>
          <w:i w:val="false"/>
          <w:color w:val="000000"/>
          <w:sz w:val="28"/>
        </w:rPr>
        <w:t>
      1) осы Қағидалардың 7-2-тармағының 1) және 2) тармақшаларында көзделген жағдайларда – қайтыс болған адамның құқықтық мирасқоры айқындалғанға дейін немесе әрекетке қабілетсіз адамға қорғаншы тағайындалғанға дейін;</w:t>
      </w:r>
    </w:p>
    <w:bookmarkEnd w:id="357"/>
    <w:bookmarkStart w:name="z511" w:id="358"/>
    <w:p>
      <w:pPr>
        <w:spacing w:after="0"/>
        <w:ind w:left="0"/>
        <w:jc w:val="both"/>
      </w:pPr>
      <w:r>
        <w:rPr>
          <w:rFonts w:ascii="Times New Roman"/>
          <w:b w:val="false"/>
          <w:i w:val="false"/>
          <w:color w:val="000000"/>
          <w:sz w:val="28"/>
        </w:rPr>
        <w:t>
      2) осы Қағидалардың 7-2-тармағының 3) тармақшасында көзделген жағдайларда мемлекеттік орган ұстанымды айқындағанға дейін немесе сот актісі заңды күшіне енгенге дейін тоқтатыла тұрады.</w:t>
      </w:r>
    </w:p>
    <w:bookmarkEnd w:id="358"/>
    <w:bookmarkStart w:name="z512" w:id="359"/>
    <w:p>
      <w:pPr>
        <w:spacing w:after="0"/>
        <w:ind w:left="0"/>
        <w:jc w:val="both"/>
      </w:pPr>
      <w:r>
        <w:rPr>
          <w:rFonts w:ascii="Times New Roman"/>
          <w:b w:val="false"/>
          <w:i w:val="false"/>
          <w:color w:val="000000"/>
          <w:sz w:val="28"/>
        </w:rPr>
        <w:t>
      14-4. Көрсетілетін қызметті беруші көрсетілетін қызметті алушының өтінішхаты бойынша немесе өз бастамасы бойынша мемлекеттік қызмет көрсету процесін мынадай:</w:t>
      </w:r>
    </w:p>
    <w:bookmarkEnd w:id="359"/>
    <w:bookmarkStart w:name="z513" w:id="360"/>
    <w:p>
      <w:pPr>
        <w:spacing w:after="0"/>
        <w:ind w:left="0"/>
        <w:jc w:val="both"/>
      </w:pPr>
      <w:r>
        <w:rPr>
          <w:rFonts w:ascii="Times New Roman"/>
          <w:b w:val="false"/>
          <w:i w:val="false"/>
          <w:color w:val="000000"/>
          <w:sz w:val="28"/>
        </w:rPr>
        <w:t>
      1) қызмет көрсетудің одан арғы процесіне уақытша кедергі келтіретін еңсерілмейтін күш әсер еткен жағдайда тоқтата тұрады. Мемлекеттік қызмет көрсетудің одан арғы процесіне уақытша кедергі келтіретін еңсерілмейтін күштің әсер етуі деп төтенше жағдайды енгізу, табиғи және техногендік сипаттағы төтенше жағдай қатері немесе оның туындауы түсініледі;</w:t>
      </w:r>
    </w:p>
    <w:bookmarkEnd w:id="360"/>
    <w:bookmarkStart w:name="z514" w:id="361"/>
    <w:p>
      <w:pPr>
        <w:spacing w:after="0"/>
        <w:ind w:left="0"/>
        <w:jc w:val="both"/>
      </w:pPr>
      <w:r>
        <w:rPr>
          <w:rFonts w:ascii="Times New Roman"/>
          <w:b w:val="false"/>
          <w:i w:val="false"/>
          <w:color w:val="000000"/>
          <w:sz w:val="28"/>
        </w:rPr>
        <w:t>
      2) көрсетілетін қызметті алушы заңды өкілдерінің көрсетілетін қызметті алу жағдайларын қоспағанда, оның мемлекеттік қызмет көрсету мерзімінен асатын мерзімде қызметтік іссапарда, медициналық ұйымда стационарлық емделуде болған жағдайда тоқтата тұрады.";</w:t>
      </w:r>
    </w:p>
    <w:bookmarkEnd w:id="36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16-тармақ</w:t>
      </w:r>
      <w:r>
        <w:rPr>
          <w:rFonts w:ascii="Times New Roman"/>
          <w:b w:val="false"/>
          <w:i w:val="false"/>
          <w:color w:val="000000"/>
          <w:sz w:val="28"/>
        </w:rPr>
        <w:t xml:space="preserve"> мынадай редакцияда жазылсын: </w:t>
      </w:r>
    </w:p>
    <w:bookmarkStart w:name="z516" w:id="362"/>
    <w:p>
      <w:pPr>
        <w:spacing w:after="0"/>
        <w:ind w:left="0"/>
        <w:jc w:val="both"/>
      </w:pPr>
      <w:r>
        <w:rPr>
          <w:rFonts w:ascii="Times New Roman"/>
          <w:b w:val="false"/>
          <w:i w:val="false"/>
          <w:color w:val="000000"/>
          <w:sz w:val="28"/>
        </w:rPr>
        <w:t>
      "16. Осы Қағидаларға өзгерістер және (немесе) толықтырулар енгізу кезінде, уәкілетті орган "цифрлық үкіметтің" операторына, Бірыңғай байланыс орталығына, көрсетілетін қызметті берушіге тиісті нормативтік құқықтық акт Әділет министрлігіне мемлекеттік тіркелгеннен кейін үш жұмыс күні ішінде осындай өзгерістер және (немесе) толықтырулар туралы ақпаратты жібереді.</w:t>
      </w:r>
    </w:p>
    <w:bookmarkEnd w:id="362"/>
    <w:bookmarkStart w:name="z517" w:id="363"/>
    <w:p>
      <w:pPr>
        <w:spacing w:after="0"/>
        <w:ind w:left="0"/>
        <w:jc w:val="both"/>
      </w:pPr>
      <w:r>
        <w:rPr>
          <w:rFonts w:ascii="Times New Roman"/>
          <w:b w:val="false"/>
          <w:i w:val="false"/>
          <w:color w:val="000000"/>
          <w:sz w:val="28"/>
        </w:rPr>
        <w:t xml:space="preserve">
      Мемқызметтер туралы заңның </w:t>
      </w:r>
      <w:r>
        <w:rPr>
          <w:rFonts w:ascii="Times New Roman"/>
          <w:b w:val="false"/>
          <w:i w:val="false"/>
          <w:color w:val="000000"/>
          <w:sz w:val="28"/>
        </w:rPr>
        <w:t>5-бабы</w:t>
      </w:r>
      <w:r>
        <w:rPr>
          <w:rFonts w:ascii="Times New Roman"/>
          <w:b w:val="false"/>
          <w:i w:val="false"/>
          <w:color w:val="000000"/>
          <w:sz w:val="28"/>
        </w:rPr>
        <w:t xml:space="preserve"> 2-тармағының 11) тармақшасына сәйкес көрсетілетін қызметті беруші Қазақстан Республикасы Көлік және коммуникациялар министрі міндетін атқарушының 2013 жылғы 14 маусымдағы № 452 бұйрығымен бекітілген "Мемлекеттік көрсетілетін қызметтерді көрсету мониторингінің цифрлық жүйесіне мемлекеттік көрсетілетін қызметті көрсету сатысы туралы деректер енгізу қағидаларын бекіту туралы" </w:t>
      </w:r>
      <w:r>
        <w:rPr>
          <w:rFonts w:ascii="Times New Roman"/>
          <w:b w:val="false"/>
          <w:i w:val="false"/>
          <w:color w:val="000000"/>
          <w:sz w:val="28"/>
        </w:rPr>
        <w:t>қағидаларда</w:t>
      </w:r>
      <w:r>
        <w:rPr>
          <w:rFonts w:ascii="Times New Roman"/>
          <w:b w:val="false"/>
          <w:i w:val="false"/>
          <w:color w:val="000000"/>
          <w:sz w:val="28"/>
        </w:rPr>
        <w:t xml:space="preserve"> белгіленген тәртіппен мемлекеттік қызмет көрсету кезеңі туралы деректерді мемлекеттік қызметтер көрсетудің мониторингі цифрлық жүйесіне енгізуді қамтамасыз етеді (Нормативтік құқықтық актілерді мемлекеттік тіркеу тізілімінде № 8555 болып тіркелген).";</w:t>
      </w:r>
    </w:p>
    <w:bookmarkEnd w:id="36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19-тармақтың</w:t>
      </w:r>
      <w:r>
        <w:rPr>
          <w:rFonts w:ascii="Times New Roman"/>
          <w:b w:val="false"/>
          <w:i w:val="false"/>
          <w:color w:val="000000"/>
          <w:sz w:val="28"/>
        </w:rPr>
        <w:t xml:space="preserve"> бірінші абзацы мынадай редакцияда жазылсын:</w:t>
      </w:r>
    </w:p>
    <w:bookmarkStart w:name="z519" w:id="364"/>
    <w:p>
      <w:pPr>
        <w:spacing w:after="0"/>
        <w:ind w:left="0"/>
        <w:jc w:val="both"/>
      </w:pPr>
      <w:r>
        <w:rPr>
          <w:rFonts w:ascii="Times New Roman"/>
          <w:b w:val="false"/>
          <w:i w:val="false"/>
          <w:color w:val="000000"/>
          <w:sz w:val="28"/>
        </w:rPr>
        <w:t>
      "19. Ашық лицензияға құқық беру үшін патент иеленуші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кәсіпорын (бұдан әрі – "ҰЗМИ" ШЖҚ РМК) кез келген тұлғаға селекциялық жетістіктерді пайдалануға лицензия алуға құқықты беру туралы өтініш береді.";</w:t>
      </w:r>
    </w:p>
    <w:bookmarkEnd w:id="36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1-қосымша</w:t>
      </w:r>
      <w:r>
        <w:rPr>
          <w:rFonts w:ascii="Times New Roman"/>
          <w:b w:val="false"/>
          <w:i w:val="false"/>
          <w:color w:val="000000"/>
          <w:sz w:val="28"/>
        </w:rPr>
        <w:t xml:space="preserve"> осы тізбенің </w:t>
      </w:r>
      <w:r>
        <w:rPr>
          <w:rFonts w:ascii="Times New Roman"/>
          <w:b w:val="false"/>
          <w:i w:val="false"/>
          <w:color w:val="000000"/>
          <w:sz w:val="28"/>
        </w:rPr>
        <w:t>75-қосымшасына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4-қосымша</w:t>
      </w:r>
      <w:r>
        <w:rPr>
          <w:rFonts w:ascii="Times New Roman"/>
          <w:b w:val="false"/>
          <w:i w:val="false"/>
          <w:color w:val="000000"/>
          <w:sz w:val="28"/>
        </w:rPr>
        <w:t xml:space="preserve"> осы тізбенің </w:t>
      </w:r>
      <w:r>
        <w:rPr>
          <w:rFonts w:ascii="Times New Roman"/>
          <w:b w:val="false"/>
          <w:i w:val="false"/>
          <w:color w:val="000000"/>
          <w:sz w:val="28"/>
        </w:rPr>
        <w:t>76-қосымшасына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5-қосымша</w:t>
      </w:r>
      <w:r>
        <w:rPr>
          <w:rFonts w:ascii="Times New Roman"/>
          <w:b w:val="false"/>
          <w:i w:val="false"/>
          <w:color w:val="000000"/>
          <w:sz w:val="28"/>
        </w:rPr>
        <w:t xml:space="preserve"> осы тізбенің </w:t>
      </w:r>
      <w:r>
        <w:rPr>
          <w:rFonts w:ascii="Times New Roman"/>
          <w:b w:val="false"/>
          <w:i w:val="false"/>
          <w:color w:val="000000"/>
          <w:sz w:val="28"/>
        </w:rPr>
        <w:t>77-қосымшасына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6-қосымша</w:t>
      </w:r>
      <w:r>
        <w:rPr>
          <w:rFonts w:ascii="Times New Roman"/>
          <w:b w:val="false"/>
          <w:i w:val="false"/>
          <w:color w:val="000000"/>
          <w:sz w:val="28"/>
        </w:rPr>
        <w:t xml:space="preserve"> осы тізбенің </w:t>
      </w:r>
      <w:r>
        <w:rPr>
          <w:rFonts w:ascii="Times New Roman"/>
          <w:b w:val="false"/>
          <w:i w:val="false"/>
          <w:color w:val="000000"/>
          <w:sz w:val="28"/>
        </w:rPr>
        <w:t>78-қосымшасына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7-қосымша</w:t>
      </w:r>
      <w:r>
        <w:rPr>
          <w:rFonts w:ascii="Times New Roman"/>
          <w:b w:val="false"/>
          <w:i w:val="false"/>
          <w:color w:val="000000"/>
          <w:sz w:val="28"/>
        </w:rPr>
        <w:t xml:space="preserve"> осы тізбенің </w:t>
      </w:r>
      <w:r>
        <w:rPr>
          <w:rFonts w:ascii="Times New Roman"/>
          <w:b w:val="false"/>
          <w:i w:val="false"/>
          <w:color w:val="000000"/>
          <w:sz w:val="28"/>
        </w:rPr>
        <w:t>79-қосымшасына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11-қосымша</w:t>
      </w:r>
      <w:r>
        <w:rPr>
          <w:rFonts w:ascii="Times New Roman"/>
          <w:b w:val="false"/>
          <w:i w:val="false"/>
          <w:color w:val="000000"/>
          <w:sz w:val="28"/>
        </w:rPr>
        <w:t xml:space="preserve"> осы тізбенің </w:t>
      </w:r>
      <w:r>
        <w:rPr>
          <w:rFonts w:ascii="Times New Roman"/>
          <w:b w:val="false"/>
          <w:i w:val="false"/>
          <w:color w:val="000000"/>
          <w:sz w:val="28"/>
        </w:rPr>
        <w:t>80-қосымшасына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12-қосымша</w:t>
      </w:r>
      <w:r>
        <w:rPr>
          <w:rFonts w:ascii="Times New Roman"/>
          <w:b w:val="false"/>
          <w:i w:val="false"/>
          <w:color w:val="000000"/>
          <w:sz w:val="28"/>
        </w:rPr>
        <w:t xml:space="preserve"> осы тізбенің </w:t>
      </w:r>
      <w:r>
        <w:rPr>
          <w:rFonts w:ascii="Times New Roman"/>
          <w:b w:val="false"/>
          <w:i w:val="false"/>
          <w:color w:val="000000"/>
          <w:sz w:val="28"/>
        </w:rPr>
        <w:t>81-қосымшасына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13-қосымша</w:t>
      </w:r>
      <w:r>
        <w:rPr>
          <w:rFonts w:ascii="Times New Roman"/>
          <w:b w:val="false"/>
          <w:i w:val="false"/>
          <w:color w:val="000000"/>
          <w:sz w:val="28"/>
        </w:rPr>
        <w:t xml:space="preserve"> осы тізбенің </w:t>
      </w:r>
      <w:r>
        <w:rPr>
          <w:rFonts w:ascii="Times New Roman"/>
          <w:b w:val="false"/>
          <w:i w:val="false"/>
          <w:color w:val="000000"/>
          <w:sz w:val="28"/>
        </w:rPr>
        <w:t>82-қосымшасына</w:t>
      </w:r>
      <w:r>
        <w:rPr>
          <w:rFonts w:ascii="Times New Roman"/>
          <w:b w:val="false"/>
          <w:i w:val="false"/>
          <w:color w:val="000000"/>
          <w:sz w:val="28"/>
        </w:rPr>
        <w:t xml:space="preserve"> сәйкес жаңа редакцияда жазылсын.</w:t>
      </w:r>
    </w:p>
    <w:bookmarkStart w:name="z528" w:id="365"/>
    <w:p>
      <w:pPr>
        <w:spacing w:after="0"/>
        <w:ind w:left="0"/>
        <w:jc w:val="both"/>
      </w:pPr>
      <w:r>
        <w:rPr>
          <w:rFonts w:ascii="Times New Roman"/>
          <w:b w:val="false"/>
          <w:i w:val="false"/>
          <w:color w:val="000000"/>
          <w:sz w:val="28"/>
        </w:rPr>
        <w:t xml:space="preserve">
      10. "Селекциялық жетiстiктердің, өнеркәсiптiк меншiк объектiлерiнің, тауар таңбалары және тауар шығарылған жерлердiң атауларының, интегралдық микросхемалар топологияларын тіркеу өтінімдеріне сараптама жасау қағидаларын бекіту туралы" Қазақстан Республикасы Әділет министрінің 2018 жылғы 29 тамыздағы № 1349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17459 болып тіркелген) мынадай өзгерістер енгізілсін:</w:t>
      </w:r>
    </w:p>
    <w:bookmarkEnd w:id="365"/>
    <w:bookmarkStart w:name="z529" w:id="366"/>
    <w:p>
      <w:pPr>
        <w:spacing w:after="0"/>
        <w:ind w:left="0"/>
        <w:jc w:val="both"/>
      </w:pPr>
      <w:r>
        <w:rPr>
          <w:rFonts w:ascii="Times New Roman"/>
          <w:b w:val="false"/>
          <w:i w:val="false"/>
          <w:color w:val="000000"/>
          <w:sz w:val="28"/>
        </w:rPr>
        <w:t xml:space="preserve">
      көрсетілген бұйрықпен бекітілген Селекциялық жетістіктердің өтінімдеріне алдын ала сараптама жүргізу </w:t>
      </w:r>
      <w:r>
        <w:rPr>
          <w:rFonts w:ascii="Times New Roman"/>
          <w:b w:val="false"/>
          <w:i w:val="false"/>
          <w:color w:val="000000"/>
          <w:sz w:val="28"/>
        </w:rPr>
        <w:t>қағидаларында</w:t>
      </w:r>
      <w:r>
        <w:rPr>
          <w:rFonts w:ascii="Times New Roman"/>
          <w:b w:val="false"/>
          <w:i w:val="false"/>
          <w:color w:val="000000"/>
          <w:sz w:val="28"/>
        </w:rPr>
        <w:t>:</w:t>
      </w:r>
    </w:p>
    <w:bookmarkEnd w:id="36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4-тармақтың</w:t>
      </w:r>
      <w:r>
        <w:rPr>
          <w:rFonts w:ascii="Times New Roman"/>
          <w:b w:val="false"/>
          <w:i w:val="false"/>
          <w:color w:val="000000"/>
          <w:sz w:val="28"/>
        </w:rPr>
        <w:t xml:space="preserve"> бірінші абзацы мынадай редакцияда жазылсын:</w:t>
      </w:r>
    </w:p>
    <w:bookmarkStart w:name="z531" w:id="367"/>
    <w:p>
      <w:pPr>
        <w:spacing w:after="0"/>
        <w:ind w:left="0"/>
        <w:jc w:val="both"/>
      </w:pPr>
      <w:r>
        <w:rPr>
          <w:rFonts w:ascii="Times New Roman"/>
          <w:b w:val="false"/>
          <w:i w:val="false"/>
          <w:color w:val="000000"/>
          <w:sz w:val="28"/>
        </w:rPr>
        <w:t>
      "Өтінім сараптама ұйымының кеңсесі, сараптама ұйымының ресми сайты www.kazpatent.kz (бұдан әрі – сараптама ұйымының сайты) немесе "цифрлық үкіметтің" www.egov.kz веб-порталы (бұдан әрі – Портал) арқылы қорғау құжатына құқығы бар тұлғамен (бұдан әрі – өтініш беруші) беріледі.";</w:t>
      </w:r>
    </w:p>
    <w:bookmarkEnd w:id="36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1-қосымша</w:t>
      </w:r>
      <w:r>
        <w:rPr>
          <w:rFonts w:ascii="Times New Roman"/>
          <w:b w:val="false"/>
          <w:i w:val="false"/>
          <w:color w:val="000000"/>
          <w:sz w:val="28"/>
        </w:rPr>
        <w:t xml:space="preserve"> осы тізбенің </w:t>
      </w:r>
      <w:r>
        <w:rPr>
          <w:rFonts w:ascii="Times New Roman"/>
          <w:b w:val="false"/>
          <w:i w:val="false"/>
          <w:color w:val="000000"/>
          <w:sz w:val="28"/>
        </w:rPr>
        <w:t>83-қосымшасына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2-қосымша</w:t>
      </w:r>
      <w:r>
        <w:rPr>
          <w:rFonts w:ascii="Times New Roman"/>
          <w:b w:val="false"/>
          <w:i w:val="false"/>
          <w:color w:val="000000"/>
          <w:sz w:val="28"/>
        </w:rPr>
        <w:t xml:space="preserve"> осы тізбенің </w:t>
      </w:r>
      <w:r>
        <w:rPr>
          <w:rFonts w:ascii="Times New Roman"/>
          <w:b w:val="false"/>
          <w:i w:val="false"/>
          <w:color w:val="000000"/>
          <w:sz w:val="28"/>
        </w:rPr>
        <w:t>84-қосымшасына</w:t>
      </w:r>
      <w:r>
        <w:rPr>
          <w:rFonts w:ascii="Times New Roman"/>
          <w:b w:val="false"/>
          <w:i w:val="false"/>
          <w:color w:val="000000"/>
          <w:sz w:val="28"/>
        </w:rPr>
        <w:t xml:space="preserve"> сәйкес жаңа редакцияда жазылсын;</w:t>
      </w:r>
    </w:p>
    <w:bookmarkStart w:name="z534" w:id="368"/>
    <w:p>
      <w:pPr>
        <w:spacing w:after="0"/>
        <w:ind w:left="0"/>
        <w:jc w:val="both"/>
      </w:pPr>
      <w:r>
        <w:rPr>
          <w:rFonts w:ascii="Times New Roman"/>
          <w:b w:val="false"/>
          <w:i w:val="false"/>
          <w:color w:val="000000"/>
          <w:sz w:val="28"/>
        </w:rPr>
        <w:t xml:space="preserve">
      көрсетілген бұйрықпен бекітілген Өнеркәсіптік меншік объектілеріне арналған өтінімдерге сараптама жүргізу </w:t>
      </w:r>
      <w:r>
        <w:rPr>
          <w:rFonts w:ascii="Times New Roman"/>
          <w:b w:val="false"/>
          <w:i w:val="false"/>
          <w:color w:val="000000"/>
          <w:sz w:val="28"/>
        </w:rPr>
        <w:t>қағидаларында</w:t>
      </w:r>
      <w:r>
        <w:rPr>
          <w:rFonts w:ascii="Times New Roman"/>
          <w:b w:val="false"/>
          <w:i w:val="false"/>
          <w:color w:val="000000"/>
          <w:sz w:val="28"/>
        </w:rPr>
        <w:t>:</w:t>
      </w:r>
    </w:p>
    <w:bookmarkEnd w:id="36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w:t>
      </w:r>
      <w:r>
        <w:rPr>
          <w:rFonts w:ascii="Times New Roman"/>
          <w:b w:val="false"/>
          <w:i w:val="false"/>
          <w:color w:val="000000"/>
          <w:sz w:val="28"/>
        </w:rPr>
        <w:t xml:space="preserve"> мынадай редакцияда жазылсын:</w:t>
      </w:r>
    </w:p>
    <w:bookmarkStart w:name="z536" w:id="369"/>
    <w:p>
      <w:pPr>
        <w:spacing w:after="0"/>
        <w:ind w:left="0"/>
        <w:jc w:val="both"/>
      </w:pPr>
      <w:r>
        <w:rPr>
          <w:rFonts w:ascii="Times New Roman"/>
          <w:b w:val="false"/>
          <w:i w:val="false"/>
          <w:color w:val="000000"/>
          <w:sz w:val="28"/>
        </w:rPr>
        <w:t>
      "3. Өтінім қорғау құжаттары құқығына ие адаммен (бұдан әрі – өтінім беруші) сараптама ұйымының кеңсесі, сараптама ұйымының ресми сайты www.kazpatent.kz (бұдан әрі – сараптама ұйымының сайты) немесе "цифрлық үкіметтің" www.egov.kz веб-порталы арқылы беріледі.";</w:t>
      </w:r>
    </w:p>
    <w:bookmarkEnd w:id="36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19-тармақтың</w:t>
      </w:r>
      <w:r>
        <w:rPr>
          <w:rFonts w:ascii="Times New Roman"/>
          <w:b w:val="false"/>
          <w:i w:val="false"/>
          <w:color w:val="000000"/>
          <w:sz w:val="28"/>
        </w:rPr>
        <w:t xml:space="preserve"> 10) тармақшасы мынадай редакцияда жазылсын:</w:t>
      </w:r>
    </w:p>
    <w:bookmarkStart w:name="z538" w:id="370"/>
    <w:p>
      <w:pPr>
        <w:spacing w:after="0"/>
        <w:ind w:left="0"/>
        <w:jc w:val="both"/>
      </w:pPr>
      <w:r>
        <w:rPr>
          <w:rFonts w:ascii="Times New Roman"/>
          <w:b w:val="false"/>
          <w:i w:val="false"/>
          <w:color w:val="000000"/>
          <w:sz w:val="28"/>
        </w:rPr>
        <w:t>
      "10) егер мәлімделген ұсыныс цифрлық технологиялар саласындағы өнертабысқа қатысты болса, онда өнертабыс формуласы "әдіс" және (немесе) "құрылғы" объектісіне осы Қағидалардың 5-тармағына сәйкес тиісті белгілерін көрсете отырып құрастырылады. Формула электрондық есептеу машинасына арналған бағдарламаларды немесе онда пайдаланылатын алгоритмді қамтымауы тиіс.";</w:t>
      </w:r>
    </w:p>
    <w:bookmarkEnd w:id="37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88-тармақтың</w:t>
      </w:r>
      <w:r>
        <w:rPr>
          <w:rFonts w:ascii="Times New Roman"/>
          <w:b w:val="false"/>
          <w:i w:val="false"/>
          <w:color w:val="000000"/>
          <w:sz w:val="28"/>
        </w:rPr>
        <w:t xml:space="preserve"> екінші абзацы мынадай редакцияда жазылсын:</w:t>
      </w:r>
    </w:p>
    <w:bookmarkStart w:name="z540" w:id="371"/>
    <w:p>
      <w:pPr>
        <w:spacing w:after="0"/>
        <w:ind w:left="0"/>
        <w:jc w:val="both"/>
      </w:pPr>
      <w:r>
        <w:rPr>
          <w:rFonts w:ascii="Times New Roman"/>
          <w:b w:val="false"/>
          <w:i w:val="false"/>
          <w:color w:val="000000"/>
          <w:sz w:val="28"/>
        </w:rPr>
        <w:t>
      "Патенттеудің қолайлы шарттары көзделген объектілері ретінде қоршаған ортаны ластайтын зиянды заттарды азайтуға бағытталған электр және (немесе) жылу энергиясын өндіру үшін жаңартылатын энергия көздерін күн сәулесінің энергиясы, жел энергиясы, гидродинамикалық су энергиясы; геотермальдық энергия: топырақтың, жерасты суларының, өзендердің, су айдындарының жылуы, қолданып, ойлап табылған сондай-ақ бастапқы энергия ресурстарының антропогендік көздері: биомасса, биогаз және органикалық қалдықтардан алынатын өзге де отынды қамтитын өнертабыстар, цифрлық технологиялар саласындағы технологияларды қамтитын өнертабыстар, пайда болу және таралу қаупі төнген кезде шектеу шаралары, оның ішінде карантин енгізілетін инфекциялық ауруларды, сондай-ақ онкологиялық ауруларды диагностикалау, алдын алу және емдеу саласындағы өнертабыстар танылады.";</w:t>
      </w:r>
    </w:p>
    <w:bookmarkEnd w:id="37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1-қосымша</w:t>
      </w:r>
      <w:r>
        <w:rPr>
          <w:rFonts w:ascii="Times New Roman"/>
          <w:b w:val="false"/>
          <w:i w:val="false"/>
          <w:color w:val="000000"/>
          <w:sz w:val="28"/>
        </w:rPr>
        <w:t xml:space="preserve"> осы тізбенің </w:t>
      </w:r>
      <w:r>
        <w:rPr>
          <w:rFonts w:ascii="Times New Roman"/>
          <w:b w:val="false"/>
          <w:i w:val="false"/>
          <w:color w:val="000000"/>
          <w:sz w:val="28"/>
        </w:rPr>
        <w:t>85-қосымшасына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2-қосымша</w:t>
      </w:r>
      <w:r>
        <w:rPr>
          <w:rFonts w:ascii="Times New Roman"/>
          <w:b w:val="false"/>
          <w:i w:val="false"/>
          <w:color w:val="000000"/>
          <w:sz w:val="28"/>
        </w:rPr>
        <w:t xml:space="preserve"> осы тізбенің </w:t>
      </w:r>
      <w:r>
        <w:rPr>
          <w:rFonts w:ascii="Times New Roman"/>
          <w:b w:val="false"/>
          <w:i w:val="false"/>
          <w:color w:val="000000"/>
          <w:sz w:val="28"/>
        </w:rPr>
        <w:t>86-қосымшасына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3-қосымша</w:t>
      </w:r>
      <w:r>
        <w:rPr>
          <w:rFonts w:ascii="Times New Roman"/>
          <w:b w:val="false"/>
          <w:i w:val="false"/>
          <w:color w:val="000000"/>
          <w:sz w:val="28"/>
        </w:rPr>
        <w:t xml:space="preserve"> осы тізбенің </w:t>
      </w:r>
      <w:r>
        <w:rPr>
          <w:rFonts w:ascii="Times New Roman"/>
          <w:b w:val="false"/>
          <w:i w:val="false"/>
          <w:color w:val="000000"/>
          <w:sz w:val="28"/>
        </w:rPr>
        <w:t>87-қосымшасына</w:t>
      </w:r>
      <w:r>
        <w:rPr>
          <w:rFonts w:ascii="Times New Roman"/>
          <w:b w:val="false"/>
          <w:i w:val="false"/>
          <w:color w:val="000000"/>
          <w:sz w:val="28"/>
        </w:rPr>
        <w:t xml:space="preserve"> сәйкес жаңа редакцияда жазылсын.</w:t>
      </w:r>
    </w:p>
    <w:bookmarkStart w:name="z544" w:id="372"/>
    <w:p>
      <w:pPr>
        <w:spacing w:after="0"/>
        <w:ind w:left="0"/>
        <w:jc w:val="both"/>
      </w:pPr>
      <w:r>
        <w:rPr>
          <w:rFonts w:ascii="Times New Roman"/>
          <w:b w:val="false"/>
          <w:i w:val="false"/>
          <w:color w:val="000000"/>
          <w:sz w:val="28"/>
        </w:rPr>
        <w:t xml:space="preserve">
      көрсетілген бұйрықпен бекітілген Тауар белгілеріне, қызмет көрсету белгілеріне, географиялық нұсқамаларға және тауар шығарылған жерлердің атауларына өтінімдерге сараптама жүргізу </w:t>
      </w:r>
      <w:r>
        <w:rPr>
          <w:rFonts w:ascii="Times New Roman"/>
          <w:b w:val="false"/>
          <w:i w:val="false"/>
          <w:color w:val="000000"/>
          <w:sz w:val="28"/>
        </w:rPr>
        <w:t>қағидаларында:</w:t>
      </w:r>
    </w:p>
    <w:bookmarkEnd w:id="37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бірінші абзацы мынадай редакцияда жазылсын:</w:t>
      </w:r>
    </w:p>
    <w:bookmarkStart w:name="z546" w:id="373"/>
    <w:p>
      <w:pPr>
        <w:spacing w:after="0"/>
        <w:ind w:left="0"/>
        <w:jc w:val="both"/>
      </w:pPr>
      <w:r>
        <w:rPr>
          <w:rFonts w:ascii="Times New Roman"/>
          <w:b w:val="false"/>
          <w:i w:val="false"/>
          <w:color w:val="000000"/>
          <w:sz w:val="28"/>
        </w:rPr>
        <w:t>
      "Өтінім сараптама ұйымының кеңсесі, сараптама ұйымының ресми сайты www.kazpatent.kz (бұдан әрі – сараптама ұйымының сайты) немесе "цифрлық үкіметтің" www.egov.kz веб-порталы (бұдан әрі – Портал) арқылы беріледі.";</w:t>
      </w:r>
    </w:p>
    <w:bookmarkEnd w:id="37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1-қосымша</w:t>
      </w:r>
      <w:r>
        <w:rPr>
          <w:rFonts w:ascii="Times New Roman"/>
          <w:b w:val="false"/>
          <w:i w:val="false"/>
          <w:color w:val="000000"/>
          <w:sz w:val="28"/>
        </w:rPr>
        <w:t xml:space="preserve"> осы тізбенің </w:t>
      </w:r>
      <w:r>
        <w:rPr>
          <w:rFonts w:ascii="Times New Roman"/>
          <w:b w:val="false"/>
          <w:i w:val="false"/>
          <w:color w:val="000000"/>
          <w:sz w:val="28"/>
        </w:rPr>
        <w:t>88-қосымшасына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3-қосымша</w:t>
      </w:r>
      <w:r>
        <w:rPr>
          <w:rFonts w:ascii="Times New Roman"/>
          <w:b w:val="false"/>
          <w:i w:val="false"/>
          <w:color w:val="000000"/>
          <w:sz w:val="28"/>
        </w:rPr>
        <w:t xml:space="preserve"> осы тізбенің </w:t>
      </w:r>
      <w:r>
        <w:rPr>
          <w:rFonts w:ascii="Times New Roman"/>
          <w:b w:val="false"/>
          <w:i w:val="false"/>
          <w:color w:val="000000"/>
          <w:sz w:val="28"/>
        </w:rPr>
        <w:t>89-қосымшасына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4-қосымша</w:t>
      </w:r>
      <w:r>
        <w:rPr>
          <w:rFonts w:ascii="Times New Roman"/>
          <w:b w:val="false"/>
          <w:i w:val="false"/>
          <w:color w:val="000000"/>
          <w:sz w:val="28"/>
        </w:rPr>
        <w:t xml:space="preserve"> осы тізбенің </w:t>
      </w:r>
      <w:r>
        <w:rPr>
          <w:rFonts w:ascii="Times New Roman"/>
          <w:b w:val="false"/>
          <w:i w:val="false"/>
          <w:color w:val="000000"/>
          <w:sz w:val="28"/>
        </w:rPr>
        <w:t>90-қосымшасына</w:t>
      </w:r>
      <w:r>
        <w:rPr>
          <w:rFonts w:ascii="Times New Roman"/>
          <w:b w:val="false"/>
          <w:i w:val="false"/>
          <w:color w:val="000000"/>
          <w:sz w:val="28"/>
        </w:rPr>
        <w:t xml:space="preserve"> сәйкес жаңа редакцияда жазылсын;</w:t>
      </w:r>
    </w:p>
    <w:bookmarkStart w:name="z550" w:id="374"/>
    <w:p>
      <w:pPr>
        <w:spacing w:after="0"/>
        <w:ind w:left="0"/>
        <w:jc w:val="both"/>
      </w:pPr>
      <w:r>
        <w:rPr>
          <w:rFonts w:ascii="Times New Roman"/>
          <w:b w:val="false"/>
          <w:i w:val="false"/>
          <w:color w:val="000000"/>
          <w:sz w:val="28"/>
        </w:rPr>
        <w:t xml:space="preserve">
      көрсетілген бұйрықпен бекітілген Интегралдық микросхемалар топологияларын тіркеу туралы өтінімдерге сараптама жүргізу </w:t>
      </w:r>
      <w:r>
        <w:rPr>
          <w:rFonts w:ascii="Times New Roman"/>
          <w:b w:val="false"/>
          <w:i w:val="false"/>
          <w:color w:val="000000"/>
          <w:sz w:val="28"/>
        </w:rPr>
        <w:t>қағидаларында</w:t>
      </w:r>
      <w:r>
        <w:rPr>
          <w:rFonts w:ascii="Times New Roman"/>
          <w:b w:val="false"/>
          <w:i w:val="false"/>
          <w:color w:val="000000"/>
          <w:sz w:val="28"/>
        </w:rPr>
        <w:t>:</w:t>
      </w:r>
    </w:p>
    <w:bookmarkEnd w:id="3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w:t>
      </w:r>
      <w:r>
        <w:rPr>
          <w:rFonts w:ascii="Times New Roman"/>
          <w:b w:val="false"/>
          <w:i w:val="false"/>
          <w:color w:val="000000"/>
          <w:sz w:val="28"/>
        </w:rPr>
        <w:t xml:space="preserve"> мынадай редакцияда жазылсын:</w:t>
      </w:r>
    </w:p>
    <w:bookmarkStart w:name="z552" w:id="375"/>
    <w:p>
      <w:pPr>
        <w:spacing w:after="0"/>
        <w:ind w:left="0"/>
        <w:jc w:val="both"/>
      </w:pPr>
      <w:r>
        <w:rPr>
          <w:rFonts w:ascii="Times New Roman"/>
          <w:b w:val="false"/>
          <w:i w:val="false"/>
          <w:color w:val="000000"/>
          <w:sz w:val="28"/>
        </w:rPr>
        <w:t>
      "4. Өтінім сараптама ұйымына кеңсе арқылы не почта арқылы не сараптама ұйымының ресми www.qazpatent.kz сайты немесе "цифрлық үкіметтің" www.egov.kz веб-порталы арқылы беріледі.";</w:t>
      </w:r>
    </w:p>
    <w:bookmarkEnd w:id="37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қосымша</w:t>
      </w:r>
      <w:r>
        <w:rPr>
          <w:rFonts w:ascii="Times New Roman"/>
          <w:b w:val="false"/>
          <w:i w:val="false"/>
          <w:color w:val="000000"/>
          <w:sz w:val="28"/>
        </w:rPr>
        <w:t xml:space="preserve"> осы тізбенің </w:t>
      </w:r>
      <w:r>
        <w:rPr>
          <w:rFonts w:ascii="Times New Roman"/>
          <w:b w:val="false"/>
          <w:i w:val="false"/>
          <w:color w:val="000000"/>
          <w:sz w:val="28"/>
        </w:rPr>
        <w:t>91-қосымшасына</w:t>
      </w:r>
      <w:r>
        <w:rPr>
          <w:rFonts w:ascii="Times New Roman"/>
          <w:b w:val="false"/>
          <w:i w:val="false"/>
          <w:color w:val="000000"/>
          <w:sz w:val="28"/>
        </w:rPr>
        <w:t xml:space="preserve"> сәйкес жаңа редакцияда жазылсын.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 жылғы 28 сәуірдегі</w:t>
            </w:r>
            <w:r>
              <w:br/>
            </w:r>
            <w:r>
              <w:rPr>
                <w:rFonts w:ascii="Times New Roman"/>
                <w:b w:val="false"/>
                <w:i w:val="false"/>
                <w:color w:val="000000"/>
                <w:sz w:val="20"/>
              </w:rPr>
              <w:t>№ 393 Тізбеге 1-қосымша</w:t>
            </w:r>
            <w:r>
              <w:br/>
            </w:r>
            <w:r>
              <w:rPr>
                <w:rFonts w:ascii="Times New Roman"/>
                <w:b w:val="false"/>
                <w:i w:val="false"/>
                <w:color w:val="000000"/>
                <w:sz w:val="20"/>
              </w:rPr>
              <w:t>Патенттік сенім білдірілген</w:t>
            </w:r>
            <w:r>
              <w:br/>
            </w:r>
            <w:r>
              <w:rPr>
                <w:rFonts w:ascii="Times New Roman"/>
                <w:b w:val="false"/>
                <w:i w:val="false"/>
                <w:color w:val="000000"/>
                <w:sz w:val="20"/>
              </w:rPr>
              <w:t>өкіл қызметімен айналысуға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үміткер адамдарды</w:t>
            </w:r>
            <w:r>
              <w:br/>
            </w:r>
            <w:r>
              <w:rPr>
                <w:rFonts w:ascii="Times New Roman"/>
                <w:b w:val="false"/>
                <w:i w:val="false"/>
                <w:color w:val="000000"/>
                <w:sz w:val="20"/>
              </w:rPr>
              <w:t>аттестаттаудан өткізу, патенттік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сенім білдірілген өкілдердің</w:t>
            </w:r>
            <w:r>
              <w:br/>
            </w:r>
            <w:r>
              <w:rPr>
                <w:rFonts w:ascii="Times New Roman"/>
                <w:b w:val="false"/>
                <w:i w:val="false"/>
                <w:color w:val="000000"/>
                <w:sz w:val="20"/>
              </w:rPr>
              <w:t>тізілімдеріне тіркеу және оларға</w:t>
            </w:r>
            <w:r>
              <w:br/>
            </w:r>
            <w:r>
              <w:rPr>
                <w:rFonts w:ascii="Times New Roman"/>
                <w:b w:val="false"/>
                <w:i w:val="false"/>
                <w:color w:val="000000"/>
                <w:sz w:val="20"/>
              </w:rPr>
              <w:t>өзгерістер енгізу қағидаларына</w:t>
            </w:r>
            <w:r>
              <w:br/>
            </w:r>
            <w:r>
              <w:rPr>
                <w:rFonts w:ascii="Times New Roman"/>
                <w:b w:val="false"/>
                <w:i w:val="false"/>
                <w:color w:val="000000"/>
                <w:sz w:val="20"/>
              </w:rPr>
              <w:t>1-қосымша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министрлігі Зияткерлік</w:t>
            </w:r>
            <w:r>
              <w:br/>
            </w:r>
            <w:r>
              <w:rPr>
                <w:rFonts w:ascii="Times New Roman"/>
                <w:b w:val="false"/>
                <w:i w:val="false"/>
                <w:color w:val="000000"/>
                <w:sz w:val="20"/>
              </w:rPr>
              <w:t>меншік құқығы комитетінің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төрағасына</w:t>
            </w:r>
            <w:r>
              <w:br/>
            </w:r>
            <w:r>
              <w:rPr>
                <w:rFonts w:ascii="Times New Roman"/>
                <w:b w:val="false"/>
                <w:i w:val="false"/>
                <w:color w:val="000000"/>
                <w:sz w:val="20"/>
              </w:rPr>
              <w:t>____________________________</w:t>
            </w:r>
            <w:r>
              <w:br/>
            </w:r>
            <w:r>
              <w:rPr>
                <w:rFonts w:ascii="Times New Roman"/>
                <w:b w:val="false"/>
                <w:i w:val="false"/>
                <w:color w:val="000000"/>
                <w:sz w:val="20"/>
              </w:rPr>
              <w:t>(азаматтың тегi, аты, әкесiнiң</w:t>
            </w:r>
            <w:r>
              <w:br/>
            </w:r>
            <w:r>
              <w:rPr>
                <w:rFonts w:ascii="Times New Roman"/>
                <w:b w:val="false"/>
                <w:i w:val="false"/>
                <w:color w:val="000000"/>
                <w:sz w:val="20"/>
              </w:rPr>
              <w:t>аты (бар болған кезде), жеке</w:t>
            </w:r>
            <w:r>
              <w:br/>
            </w:r>
            <w:r>
              <w:rPr>
                <w:rFonts w:ascii="Times New Roman"/>
                <w:b w:val="false"/>
                <w:i w:val="false"/>
                <w:color w:val="000000"/>
                <w:sz w:val="20"/>
              </w:rPr>
              <w:t>сәйкестендiру нөмiрi)</w:t>
            </w:r>
            <w:r>
              <w:br/>
            </w:r>
            <w:r>
              <w:rPr>
                <w:rFonts w:ascii="Times New Roman"/>
                <w:b w:val="false"/>
                <w:i w:val="false"/>
                <w:color w:val="000000"/>
                <w:sz w:val="20"/>
              </w:rPr>
              <w:t>мекенжайы</w:t>
            </w:r>
            <w:r>
              <w:br/>
            </w:r>
            <w:r>
              <w:rPr>
                <w:rFonts w:ascii="Times New Roman"/>
                <w:b w:val="false"/>
                <w:i w:val="false"/>
                <w:color w:val="000000"/>
                <w:sz w:val="20"/>
              </w:rPr>
              <w:t>____________________________</w:t>
            </w:r>
            <w:r>
              <w:br/>
            </w:r>
            <w:r>
              <w:rPr>
                <w:rFonts w:ascii="Times New Roman"/>
                <w:b w:val="false"/>
                <w:i w:val="false"/>
                <w:color w:val="000000"/>
                <w:sz w:val="20"/>
              </w:rPr>
              <w:t>____________________________</w:t>
            </w:r>
            <w:r>
              <w:br/>
            </w:r>
            <w:r>
              <w:rPr>
                <w:rFonts w:ascii="Times New Roman"/>
                <w:b w:val="false"/>
                <w:i w:val="false"/>
                <w:color w:val="000000"/>
                <w:sz w:val="20"/>
              </w:rPr>
              <w:t>(почталық индексi, облысы,</w:t>
            </w:r>
            <w:r>
              <w:br/>
            </w:r>
            <w:r>
              <w:rPr>
                <w:rFonts w:ascii="Times New Roman"/>
                <w:b w:val="false"/>
                <w:i w:val="false"/>
                <w:color w:val="000000"/>
                <w:sz w:val="20"/>
              </w:rPr>
              <w:t>қаласы, ауданы, елдi мекенi,</w:t>
            </w:r>
            <w:r>
              <w:br/>
            </w:r>
            <w:r>
              <w:rPr>
                <w:rFonts w:ascii="Times New Roman"/>
                <w:b w:val="false"/>
                <w:i w:val="false"/>
                <w:color w:val="000000"/>
                <w:sz w:val="20"/>
              </w:rPr>
              <w:t>көше атауы, үй/ғимараттың</w:t>
            </w:r>
            <w:r>
              <w:br/>
            </w:r>
            <w:r>
              <w:rPr>
                <w:rFonts w:ascii="Times New Roman"/>
                <w:b w:val="false"/>
                <w:i w:val="false"/>
                <w:color w:val="000000"/>
                <w:sz w:val="20"/>
              </w:rPr>
              <w:t>нөмiрi)</w:t>
            </w:r>
          </w:p>
        </w:tc>
      </w:tr>
    </w:tbl>
    <w:bookmarkStart w:name="z559" w:id="376"/>
    <w:p>
      <w:pPr>
        <w:spacing w:after="0"/>
        <w:ind w:left="0"/>
        <w:jc w:val="left"/>
      </w:pPr>
      <w:r>
        <w:rPr>
          <w:rFonts w:ascii="Times New Roman"/>
          <w:b/>
          <w:i w:val="false"/>
          <w:color w:val="000000"/>
        </w:rPr>
        <w:t xml:space="preserve"> Қазақстан Республикасының патенттік сенім білдірілген  өкілінің қызметімен айналысуға үміткер адамды тауар белгілері, географиялық нұсқамалар, тауар шығарылған жердің атаулары саласындағы мамандандыру бойынша аттестаттауға жіберу туралы өтініш</w:t>
      </w:r>
    </w:p>
    <w:bookmarkEnd w:id="376"/>
    <w:bookmarkStart w:name="z560" w:id="377"/>
    <w:p>
      <w:pPr>
        <w:spacing w:after="0"/>
        <w:ind w:left="0"/>
        <w:jc w:val="both"/>
      </w:pPr>
      <w:r>
        <w:rPr>
          <w:rFonts w:ascii="Times New Roman"/>
          <w:b w:val="false"/>
          <w:i w:val="false"/>
          <w:color w:val="000000"/>
          <w:sz w:val="28"/>
        </w:rPr>
        <w:t>
      Мені тауар белгілері, географиялық нұсқамалар, тауар шығарылған жердің атаулары салаласындағы мамандандыру бойынша Қазақстан Республикасының патенттік сенім білдірілген өкіліне аттесттауға өтуге рұқсат беруді сұраймын.</w:t>
      </w:r>
    </w:p>
    <w:bookmarkEnd w:id="377"/>
    <w:bookmarkStart w:name="z561" w:id="378"/>
    <w:p>
      <w:pPr>
        <w:spacing w:after="0"/>
        <w:ind w:left="0"/>
        <w:jc w:val="both"/>
      </w:pPr>
      <w:r>
        <w:rPr>
          <w:rFonts w:ascii="Times New Roman"/>
          <w:b w:val="false"/>
          <w:i w:val="false"/>
          <w:color w:val="000000"/>
          <w:sz w:val="28"/>
        </w:rPr>
        <w:t>
      Шынайы мәліметтер ұсынғаным үшін дербес жауап беремін, сондай-ақ аталған мемлекеттік қызметті көрсету кезінде цифрлық жүйелердегі Заңмен қорғалатын құпияны құрайтын мәліметтерді пайдалануға келісемін.</w:t>
      </w:r>
    </w:p>
    <w:bookmarkEnd w:id="378"/>
    <w:bookmarkStart w:name="z562" w:id="379"/>
    <w:p>
      <w:pPr>
        <w:spacing w:after="0"/>
        <w:ind w:left="0"/>
        <w:jc w:val="both"/>
      </w:pPr>
      <w:r>
        <w:rPr>
          <w:rFonts w:ascii="Times New Roman"/>
          <w:b w:val="false"/>
          <w:i w:val="false"/>
          <w:color w:val="000000"/>
          <w:sz w:val="28"/>
        </w:rPr>
        <w:t>
      Телефон нөмірі:</w:t>
      </w:r>
    </w:p>
    <w:bookmarkEnd w:id="379"/>
    <w:bookmarkStart w:name="z563" w:id="380"/>
    <w:p>
      <w:pPr>
        <w:spacing w:after="0"/>
        <w:ind w:left="0"/>
        <w:jc w:val="both"/>
      </w:pPr>
      <w:r>
        <w:rPr>
          <w:rFonts w:ascii="Times New Roman"/>
          <w:b w:val="false"/>
          <w:i w:val="false"/>
          <w:color w:val="000000"/>
          <w:sz w:val="28"/>
        </w:rPr>
        <w:t>
      E-mail:</w:t>
      </w:r>
    </w:p>
    <w:bookmarkEnd w:id="380"/>
    <w:bookmarkStart w:name="z564" w:id="381"/>
    <w:p>
      <w:pPr>
        <w:spacing w:after="0"/>
        <w:ind w:left="0"/>
        <w:jc w:val="both"/>
      </w:pPr>
      <w:r>
        <w:rPr>
          <w:rFonts w:ascii="Times New Roman"/>
          <w:b w:val="false"/>
          <w:i w:val="false"/>
          <w:color w:val="000000"/>
          <w:sz w:val="28"/>
        </w:rPr>
        <w:t>
      Факс:</w:t>
      </w:r>
    </w:p>
    <w:bookmarkEnd w:id="381"/>
    <w:bookmarkStart w:name="z565" w:id="382"/>
    <w:p>
      <w:pPr>
        <w:spacing w:after="0"/>
        <w:ind w:left="0"/>
        <w:jc w:val="both"/>
      </w:pPr>
      <w:r>
        <w:rPr>
          <w:rFonts w:ascii="Times New Roman"/>
          <w:b w:val="false"/>
          <w:i w:val="false"/>
          <w:color w:val="000000"/>
          <w:sz w:val="28"/>
        </w:rPr>
        <w:t>
      Талап етілетін құжат топтамасы:</w:t>
      </w:r>
    </w:p>
    <w:bookmarkEnd w:id="382"/>
    <w:bookmarkStart w:name="z566" w:id="383"/>
    <w:p>
      <w:pPr>
        <w:spacing w:after="0"/>
        <w:ind w:left="0"/>
        <w:jc w:val="both"/>
      </w:pPr>
      <w:r>
        <w:rPr>
          <w:rFonts w:ascii="Times New Roman"/>
          <w:b w:val="false"/>
          <w:i w:val="false"/>
          <w:color w:val="000000"/>
          <w:sz w:val="28"/>
        </w:rPr>
        <w:t>
      - патенттік сенім білдірілген өкіл қызметімен айналысуға үміткер адамдардың аттестаттаудан өтуі үшін мәліметтер;</w:t>
      </w:r>
    </w:p>
    <w:bookmarkEnd w:id="383"/>
    <w:bookmarkStart w:name="z567" w:id="384"/>
    <w:p>
      <w:pPr>
        <w:spacing w:after="0"/>
        <w:ind w:left="0"/>
        <w:jc w:val="both"/>
      </w:pPr>
      <w:r>
        <w:rPr>
          <w:rFonts w:ascii="Times New Roman"/>
          <w:b w:val="false"/>
          <w:i w:val="false"/>
          <w:color w:val="000000"/>
          <w:sz w:val="28"/>
        </w:rPr>
        <w:t>
      - зияткерлік меншік құқықтарын сақтау және қорғау саласында кемінде төрт жыл жұмыс өтілі бар немесе патенттік сенім білдірілген өкілдер палатасында кемінде бір жыл тағылымдамадан өткен еңбек қызметін растайтын құжаттың электрондық көшірмесі.</w:t>
      </w:r>
    </w:p>
    <w:bookmarkEnd w:id="384"/>
    <w:bookmarkStart w:name="z568" w:id="385"/>
    <w:p>
      <w:pPr>
        <w:spacing w:after="0"/>
        <w:ind w:left="0"/>
        <w:jc w:val="both"/>
      </w:pPr>
      <w:r>
        <w:rPr>
          <w:rFonts w:ascii="Times New Roman"/>
          <w:b w:val="false"/>
          <w:i w:val="false"/>
          <w:color w:val="000000"/>
          <w:sz w:val="28"/>
        </w:rPr>
        <w:t>
      Қосымша _____ парақта.</w:t>
      </w:r>
    </w:p>
    <w:bookmarkEnd w:id="385"/>
    <w:bookmarkStart w:name="z569" w:id="386"/>
    <w:p>
      <w:pPr>
        <w:spacing w:after="0"/>
        <w:ind w:left="0"/>
        <w:jc w:val="both"/>
      </w:pPr>
      <w:r>
        <w:rPr>
          <w:rFonts w:ascii="Times New Roman"/>
          <w:b w:val="false"/>
          <w:i w:val="false"/>
          <w:color w:val="000000"/>
          <w:sz w:val="28"/>
        </w:rPr>
        <w:t>
      Азамат _______________________________________ күні:__________</w:t>
      </w:r>
    </w:p>
    <w:bookmarkEnd w:id="386"/>
    <w:bookmarkStart w:name="z570" w:id="387"/>
    <w:p>
      <w:pPr>
        <w:spacing w:after="0"/>
        <w:ind w:left="0"/>
        <w:jc w:val="both"/>
      </w:pPr>
      <w:r>
        <w:rPr>
          <w:rFonts w:ascii="Times New Roman"/>
          <w:b w:val="false"/>
          <w:i w:val="false"/>
          <w:color w:val="000000"/>
          <w:sz w:val="28"/>
        </w:rPr>
        <w:t>
      (қолы) (тегі, аты, әкесінің аты (бар болған кезде)</w:t>
      </w:r>
    </w:p>
    <w:bookmarkEnd w:id="387"/>
    <w:bookmarkStart w:name="z571" w:id="388"/>
    <w:p>
      <w:pPr>
        <w:spacing w:after="0"/>
        <w:ind w:left="0"/>
        <w:jc w:val="both"/>
      </w:pPr>
      <w:r>
        <w:rPr>
          <w:rFonts w:ascii="Times New Roman"/>
          <w:b w:val="false"/>
          <w:i w:val="false"/>
          <w:color w:val="000000"/>
          <w:sz w:val="28"/>
        </w:rPr>
        <w:t>
      Цифрлық жүйелерде қамтылған, заңмен қорғалатын құпияны құрайтын мәліметтерді пайдалануға келісемін.</w:t>
      </w:r>
    </w:p>
    <w:bookmarkEnd w:id="3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Патенттік сенім білдірілген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өкіл қызметімен айналысуға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үміткер адамдарды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аттестаттаудан өткізу, патенттік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сенім білдірілген өкілдердің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тізілімдеріне тіркеу және оларға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Әділет министрлігі Зияткерлік меншік құқығы комитетінің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төрағасына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(азаматтың тегi, аты, әкесiнiң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 (бар болған кезде), жеке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сәйкестендiру нөмiрi)</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мекен-жайы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(пошталық индексi, облысы,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қаласы, ауданы,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елдi мекенi, көше атауы, үй/ғимараттың нөмiрi)</w:t>
            </w:r>
          </w:p>
        </w:tc>
      </w:tr>
    </w:tbl>
    <w:bookmarkStart w:name="z592" w:id="389"/>
    <w:p>
      <w:pPr>
        <w:spacing w:after="0"/>
        <w:ind w:left="0"/>
        <w:jc w:val="left"/>
      </w:pPr>
      <w:r>
        <w:rPr>
          <w:rFonts w:ascii="Times New Roman"/>
          <w:b/>
          <w:i w:val="false"/>
          <w:color w:val="000000"/>
        </w:rPr>
        <w:t xml:space="preserve"> Қазақстан Республикасының патенттік сенім білдірілген өкілінің қызметімен айналысуға үміткер адамды өнертабыстар, пайдалы модельдер, өнеркәсіптік үлгілер, селекциялық жетістіктер саласындағы мамандандыру бойынша аттестаттауға жіберу туралы өтініш</w:t>
      </w:r>
    </w:p>
    <w:bookmarkEnd w:id="389"/>
    <w:bookmarkStart w:name="z593" w:id="390"/>
    <w:p>
      <w:pPr>
        <w:spacing w:after="0"/>
        <w:ind w:left="0"/>
        <w:jc w:val="both"/>
      </w:pPr>
      <w:r>
        <w:rPr>
          <w:rFonts w:ascii="Times New Roman"/>
          <w:b w:val="false"/>
          <w:i w:val="false"/>
          <w:color w:val="000000"/>
          <w:sz w:val="28"/>
        </w:rPr>
        <w:t>
      Мені өнертабыстар, пайдалы модельдер, өнеркәсіптік үлгілер, селекциялық жетістіктер салалары бойынша Қазақстан Республикасының патенттік сенім білдірілген өкіліне аттесттауға өтуге рұқсат беруді сұраймын.</w:t>
      </w:r>
    </w:p>
    <w:bookmarkEnd w:id="390"/>
    <w:bookmarkStart w:name="z594" w:id="391"/>
    <w:p>
      <w:pPr>
        <w:spacing w:after="0"/>
        <w:ind w:left="0"/>
        <w:jc w:val="both"/>
      </w:pPr>
      <w:r>
        <w:rPr>
          <w:rFonts w:ascii="Times New Roman"/>
          <w:b w:val="false"/>
          <w:i w:val="false"/>
          <w:color w:val="000000"/>
          <w:sz w:val="28"/>
        </w:rPr>
        <w:t>
      Шынайы мәліметтер ұсынғаным үшін дербес жауап беремін, сондай-ақ аталған мемлекеттік қызметті көрсету кезінде цифрлық жүйелердегі Заңмен қорғалатын құпияны құрайтын мәліметтерді пайдалануға келісемін.</w:t>
      </w:r>
    </w:p>
    <w:bookmarkEnd w:id="391"/>
    <w:bookmarkStart w:name="z595" w:id="392"/>
    <w:p>
      <w:pPr>
        <w:spacing w:after="0"/>
        <w:ind w:left="0"/>
        <w:jc w:val="both"/>
      </w:pPr>
      <w:r>
        <w:rPr>
          <w:rFonts w:ascii="Times New Roman"/>
          <w:b w:val="false"/>
          <w:i w:val="false"/>
          <w:color w:val="000000"/>
          <w:sz w:val="28"/>
        </w:rPr>
        <w:t>
      Телефон нөмірі:</w:t>
      </w:r>
    </w:p>
    <w:bookmarkEnd w:id="392"/>
    <w:bookmarkStart w:name="z596" w:id="393"/>
    <w:p>
      <w:pPr>
        <w:spacing w:after="0"/>
        <w:ind w:left="0"/>
        <w:jc w:val="both"/>
      </w:pPr>
      <w:r>
        <w:rPr>
          <w:rFonts w:ascii="Times New Roman"/>
          <w:b w:val="false"/>
          <w:i w:val="false"/>
          <w:color w:val="000000"/>
          <w:sz w:val="28"/>
        </w:rPr>
        <w:t>
      E-mail:</w:t>
      </w:r>
    </w:p>
    <w:bookmarkEnd w:id="393"/>
    <w:bookmarkStart w:name="z597" w:id="394"/>
    <w:p>
      <w:pPr>
        <w:spacing w:after="0"/>
        <w:ind w:left="0"/>
        <w:jc w:val="both"/>
      </w:pPr>
      <w:r>
        <w:rPr>
          <w:rFonts w:ascii="Times New Roman"/>
          <w:b w:val="false"/>
          <w:i w:val="false"/>
          <w:color w:val="000000"/>
          <w:sz w:val="28"/>
        </w:rPr>
        <w:t>
      Факс:</w:t>
      </w:r>
    </w:p>
    <w:bookmarkEnd w:id="394"/>
    <w:bookmarkStart w:name="z598" w:id="395"/>
    <w:p>
      <w:pPr>
        <w:spacing w:after="0"/>
        <w:ind w:left="0"/>
        <w:jc w:val="both"/>
      </w:pPr>
      <w:r>
        <w:rPr>
          <w:rFonts w:ascii="Times New Roman"/>
          <w:b w:val="false"/>
          <w:i w:val="false"/>
          <w:color w:val="000000"/>
          <w:sz w:val="28"/>
        </w:rPr>
        <w:t>
      Талап етілетін құжат топтамасы:</w:t>
      </w:r>
    </w:p>
    <w:bookmarkEnd w:id="395"/>
    <w:bookmarkStart w:name="z599" w:id="396"/>
    <w:p>
      <w:pPr>
        <w:spacing w:after="0"/>
        <w:ind w:left="0"/>
        <w:jc w:val="both"/>
      </w:pPr>
      <w:r>
        <w:rPr>
          <w:rFonts w:ascii="Times New Roman"/>
          <w:b w:val="false"/>
          <w:i w:val="false"/>
          <w:color w:val="000000"/>
          <w:sz w:val="28"/>
        </w:rPr>
        <w:t>
      - патенттік сенім білдірілген өкіл қызметімен айналысуға үміткер адамдардың аттестаттаудан өтуі үшін мәліметтер;</w:t>
      </w:r>
    </w:p>
    <w:bookmarkEnd w:id="396"/>
    <w:bookmarkStart w:name="z600" w:id="397"/>
    <w:p>
      <w:pPr>
        <w:spacing w:after="0"/>
        <w:ind w:left="0"/>
        <w:jc w:val="both"/>
      </w:pPr>
      <w:r>
        <w:rPr>
          <w:rFonts w:ascii="Times New Roman"/>
          <w:b w:val="false"/>
          <w:i w:val="false"/>
          <w:color w:val="000000"/>
          <w:sz w:val="28"/>
        </w:rPr>
        <w:t>
      - зияткерлік меншік құқықтарын сақтау және қорғау саласында кемінде төрт жыл жұмыс өтілі бар немесе патенттік сенім білдірілген өкілдер палатасында кемінде бір жыл тағылымдамадан өткен еңбек қызметін растайтын құжаттың электрондық көшірмесі.</w:t>
      </w:r>
    </w:p>
    <w:bookmarkEnd w:id="397"/>
    <w:bookmarkStart w:name="z601" w:id="398"/>
    <w:p>
      <w:pPr>
        <w:spacing w:after="0"/>
        <w:ind w:left="0"/>
        <w:jc w:val="both"/>
      </w:pPr>
      <w:r>
        <w:rPr>
          <w:rFonts w:ascii="Times New Roman"/>
          <w:b w:val="false"/>
          <w:i w:val="false"/>
          <w:color w:val="000000"/>
          <w:sz w:val="28"/>
        </w:rPr>
        <w:t>
      Қосымша ___ парақта.</w:t>
      </w:r>
    </w:p>
    <w:bookmarkEnd w:id="398"/>
    <w:bookmarkStart w:name="z602" w:id="399"/>
    <w:p>
      <w:pPr>
        <w:spacing w:after="0"/>
        <w:ind w:left="0"/>
        <w:jc w:val="both"/>
      </w:pPr>
      <w:r>
        <w:rPr>
          <w:rFonts w:ascii="Times New Roman"/>
          <w:b w:val="false"/>
          <w:i w:val="false"/>
          <w:color w:val="000000"/>
          <w:sz w:val="28"/>
        </w:rPr>
        <w:t>
      Азамат ______________________________________ күні:__________</w:t>
      </w:r>
    </w:p>
    <w:bookmarkEnd w:id="399"/>
    <w:bookmarkStart w:name="z603" w:id="400"/>
    <w:p>
      <w:pPr>
        <w:spacing w:after="0"/>
        <w:ind w:left="0"/>
        <w:jc w:val="both"/>
      </w:pPr>
      <w:r>
        <w:rPr>
          <w:rFonts w:ascii="Times New Roman"/>
          <w:b w:val="false"/>
          <w:i w:val="false"/>
          <w:color w:val="000000"/>
          <w:sz w:val="28"/>
        </w:rPr>
        <w:t>
      (қолы) (тегі, аты, әкесінің аты (бар болған кезде)</w:t>
      </w:r>
    </w:p>
    <w:bookmarkEnd w:id="400"/>
    <w:bookmarkStart w:name="z604" w:id="401"/>
    <w:p>
      <w:pPr>
        <w:spacing w:after="0"/>
        <w:ind w:left="0"/>
        <w:jc w:val="both"/>
      </w:pPr>
      <w:r>
        <w:rPr>
          <w:rFonts w:ascii="Times New Roman"/>
          <w:b w:val="false"/>
          <w:i w:val="false"/>
          <w:color w:val="000000"/>
          <w:sz w:val="28"/>
        </w:rPr>
        <w:t>
      Цифрлық жүйелерде қамтылған, заңмен қорғалатын құпияны құрайтын мәліметтерді пайдалануға келісемін.</w:t>
      </w:r>
    </w:p>
    <w:bookmarkEnd w:id="4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Патенттік сенім білдірілген өкіл қызметімен айналысуға үміткер адамдарды аттестаттаудан өткізу, патенттік сенім білдірілген өкілдердің тізілімінде тіркеу және оған өзерістер енгізу қағидаларына</w:t>
            </w:r>
            <w:r>
              <w:br/>
            </w:r>
            <w:r>
              <w:rPr>
                <w:rFonts w:ascii="Times New Roman"/>
                <w:b w:val="false"/>
                <w:i w:val="false"/>
                <w:color w:val="000000"/>
                <w:sz w:val="20"/>
              </w:rPr>
              <w:t>2-қосымша</w:t>
            </w:r>
            <w:r>
              <w:br/>
            </w:r>
            <w:r>
              <w:rPr>
                <w:rFonts w:ascii="Times New Roman"/>
                <w:b w:val="false"/>
                <w:i w:val="false"/>
                <w:color w:val="000000"/>
                <w:sz w:val="20"/>
              </w:rPr>
              <w:t>Нысан</w:t>
            </w:r>
          </w:p>
        </w:tc>
      </w:tr>
    </w:tbl>
    <w:bookmarkStart w:name="z607" w:id="402"/>
    <w:p>
      <w:pPr>
        <w:spacing w:after="0"/>
        <w:ind w:left="0"/>
        <w:jc w:val="left"/>
      </w:pPr>
      <w:r>
        <w:rPr>
          <w:rFonts w:ascii="Times New Roman"/>
          <w:b/>
          <w:i w:val="false"/>
          <w:color w:val="000000"/>
        </w:rPr>
        <w:t xml:space="preserve"> Патенттік сенім білдірілген өкілдерді аттестаттаудан өту үшін мәліметтер</w:t>
      </w:r>
    </w:p>
    <w:bookmarkEnd w:id="402"/>
    <w:bookmarkStart w:name="z608" w:id="403"/>
    <w:p>
      <w:pPr>
        <w:spacing w:after="0"/>
        <w:ind w:left="0"/>
        <w:jc w:val="both"/>
      </w:pPr>
      <w:r>
        <w:rPr>
          <w:rFonts w:ascii="Times New Roman"/>
          <w:b w:val="false"/>
          <w:i w:val="false"/>
          <w:color w:val="000000"/>
          <w:sz w:val="28"/>
        </w:rPr>
        <w:t>
      _________________________________________________________________</w:t>
      </w:r>
    </w:p>
    <w:bookmarkEnd w:id="403"/>
    <w:bookmarkStart w:name="z609" w:id="404"/>
    <w:p>
      <w:pPr>
        <w:spacing w:after="0"/>
        <w:ind w:left="0"/>
        <w:jc w:val="both"/>
      </w:pPr>
      <w:r>
        <w:rPr>
          <w:rFonts w:ascii="Times New Roman"/>
          <w:b w:val="false"/>
          <w:i w:val="false"/>
          <w:color w:val="000000"/>
          <w:sz w:val="28"/>
        </w:rPr>
        <w:t>
      (жеке тұлғаның тегi, аты, әкесiнiң аты (бар болған кезде), жеке сәйкестендiру нөмiрi)</w:t>
      </w:r>
    </w:p>
    <w:bookmarkEnd w:id="404"/>
    <w:bookmarkStart w:name="z610" w:id="405"/>
    <w:p>
      <w:pPr>
        <w:spacing w:after="0"/>
        <w:ind w:left="0"/>
        <w:jc w:val="both"/>
      </w:pPr>
      <w:r>
        <w:rPr>
          <w:rFonts w:ascii="Times New Roman"/>
          <w:b w:val="false"/>
          <w:i w:val="false"/>
          <w:color w:val="000000"/>
          <w:sz w:val="28"/>
        </w:rPr>
        <w:t>
      1. Диплом туралы мәлімет:</w:t>
      </w:r>
    </w:p>
    <w:bookmarkEnd w:id="405"/>
    <w:bookmarkStart w:name="z611" w:id="406"/>
    <w:p>
      <w:pPr>
        <w:spacing w:after="0"/>
        <w:ind w:left="0"/>
        <w:jc w:val="both"/>
      </w:pPr>
      <w:r>
        <w:rPr>
          <w:rFonts w:ascii="Times New Roman"/>
          <w:b w:val="false"/>
          <w:i w:val="false"/>
          <w:color w:val="000000"/>
          <w:sz w:val="28"/>
        </w:rPr>
        <w:t>
      1) жоғары оқу орнының атауы __________________________________________</w:t>
      </w:r>
    </w:p>
    <w:bookmarkEnd w:id="406"/>
    <w:bookmarkStart w:name="z612" w:id="407"/>
    <w:p>
      <w:pPr>
        <w:spacing w:after="0"/>
        <w:ind w:left="0"/>
        <w:jc w:val="both"/>
      </w:pPr>
      <w:r>
        <w:rPr>
          <w:rFonts w:ascii="Times New Roman"/>
          <w:b w:val="false"/>
          <w:i w:val="false"/>
          <w:color w:val="000000"/>
          <w:sz w:val="28"/>
        </w:rPr>
        <w:t>
      2) дипломның нөмірі __________________________________________________</w:t>
      </w:r>
    </w:p>
    <w:bookmarkEnd w:id="407"/>
    <w:bookmarkStart w:name="z613" w:id="408"/>
    <w:p>
      <w:pPr>
        <w:spacing w:after="0"/>
        <w:ind w:left="0"/>
        <w:jc w:val="both"/>
      </w:pPr>
      <w:r>
        <w:rPr>
          <w:rFonts w:ascii="Times New Roman"/>
          <w:b w:val="false"/>
          <w:i w:val="false"/>
          <w:color w:val="000000"/>
          <w:sz w:val="28"/>
        </w:rPr>
        <w:t>
      3) дипломның берілген күні __________________________________________________</w:t>
      </w:r>
    </w:p>
    <w:bookmarkEnd w:id="408"/>
    <w:bookmarkStart w:name="z614" w:id="409"/>
    <w:p>
      <w:pPr>
        <w:spacing w:after="0"/>
        <w:ind w:left="0"/>
        <w:jc w:val="both"/>
      </w:pPr>
      <w:r>
        <w:rPr>
          <w:rFonts w:ascii="Times New Roman"/>
          <w:b w:val="false"/>
          <w:i w:val="false"/>
          <w:color w:val="000000"/>
          <w:sz w:val="28"/>
        </w:rPr>
        <w:t xml:space="preserve">
      4) "Білім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нострификациялау немесе тану рәсімдерінен өткенін растайтын құжат сериясы және нөмірі:</w:t>
      </w:r>
    </w:p>
    <w:bookmarkEnd w:id="409"/>
    <w:bookmarkStart w:name="z615" w:id="410"/>
    <w:p>
      <w:pPr>
        <w:spacing w:after="0"/>
        <w:ind w:left="0"/>
        <w:jc w:val="both"/>
      </w:pPr>
      <w:r>
        <w:rPr>
          <w:rFonts w:ascii="Times New Roman"/>
          <w:b w:val="false"/>
          <w:i w:val="false"/>
          <w:color w:val="000000"/>
          <w:sz w:val="28"/>
        </w:rPr>
        <w:t>
      ______________________________________________________</w:t>
      </w:r>
    </w:p>
    <w:bookmarkEnd w:id="410"/>
    <w:bookmarkStart w:name="z616" w:id="411"/>
    <w:p>
      <w:pPr>
        <w:spacing w:after="0"/>
        <w:ind w:left="0"/>
        <w:jc w:val="both"/>
      </w:pPr>
      <w:r>
        <w:rPr>
          <w:rFonts w:ascii="Times New Roman"/>
          <w:b w:val="false"/>
          <w:i w:val="false"/>
          <w:color w:val="000000"/>
          <w:sz w:val="28"/>
        </w:rPr>
        <w:t>
      негіздеме: күні және нөмірі _______________________________________________</w:t>
      </w:r>
    </w:p>
    <w:bookmarkEnd w:id="411"/>
    <w:bookmarkStart w:name="z617" w:id="412"/>
    <w:p>
      <w:pPr>
        <w:spacing w:after="0"/>
        <w:ind w:left="0"/>
        <w:jc w:val="both"/>
      </w:pPr>
      <w:r>
        <w:rPr>
          <w:rFonts w:ascii="Times New Roman"/>
          <w:b w:val="false"/>
          <w:i w:val="false"/>
          <w:color w:val="000000"/>
          <w:sz w:val="28"/>
        </w:rPr>
        <w:t>
      тіркеу нөмірі және күні ___________________________________________________</w:t>
      </w:r>
    </w:p>
    <w:bookmarkEnd w:id="412"/>
    <w:bookmarkStart w:name="z618" w:id="413"/>
    <w:p>
      <w:pPr>
        <w:spacing w:after="0"/>
        <w:ind w:left="0"/>
        <w:jc w:val="both"/>
      </w:pPr>
      <w:r>
        <w:rPr>
          <w:rFonts w:ascii="Times New Roman"/>
          <w:b w:val="false"/>
          <w:i w:val="false"/>
          <w:color w:val="000000"/>
          <w:sz w:val="28"/>
        </w:rPr>
        <w:t>
      Жеке тұлға _____________________________________ күні:________</w:t>
      </w:r>
    </w:p>
    <w:bookmarkEnd w:id="413"/>
    <w:bookmarkStart w:name="z619" w:id="414"/>
    <w:p>
      <w:pPr>
        <w:spacing w:after="0"/>
        <w:ind w:left="0"/>
        <w:jc w:val="both"/>
      </w:pPr>
      <w:r>
        <w:rPr>
          <w:rFonts w:ascii="Times New Roman"/>
          <w:b w:val="false"/>
          <w:i w:val="false"/>
          <w:color w:val="000000"/>
          <w:sz w:val="28"/>
        </w:rPr>
        <w:t>
      (қолы) (Тегі, аты, әкесінің аты (бар болған кезде)</w:t>
      </w:r>
    </w:p>
    <w:bookmarkEnd w:id="414"/>
    <w:bookmarkStart w:name="z620" w:id="415"/>
    <w:p>
      <w:pPr>
        <w:spacing w:after="0"/>
        <w:ind w:left="0"/>
        <w:jc w:val="both"/>
      </w:pPr>
      <w:r>
        <w:rPr>
          <w:rFonts w:ascii="Times New Roman"/>
          <w:b w:val="false"/>
          <w:i w:val="false"/>
          <w:color w:val="000000"/>
          <w:sz w:val="28"/>
        </w:rPr>
        <w:t>
      Цифрлық жүйелерде қамтылған, заңмен қорғалатын құпияны құрайтын мәліметтерді пайдалануға келісемін.</w:t>
      </w:r>
    </w:p>
    <w:bookmarkEnd w:id="4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Тізімге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Патенттік сенім білдірілген өкіл қызметімен айналысуға үміткер адамдарды аттестаттаудан өткізу, патенттік сенім білдірілген өкілдердің тізілімдеріне тіркеу және оларға өзгерістер енгізу қағидаларын</w:t>
            </w:r>
            <w:r>
              <w:br/>
            </w:r>
            <w:r>
              <w:rPr>
                <w:rFonts w:ascii="Times New Roman"/>
                <w:b w:val="false"/>
                <w:i w:val="false"/>
                <w:color w:val="000000"/>
                <w:sz w:val="20"/>
              </w:rPr>
              <w:t>4-қосымша</w:t>
            </w:r>
            <w:r>
              <w:br/>
            </w:r>
            <w:r>
              <w:rPr>
                <w:rFonts w:ascii="Times New Roman"/>
                <w:b w:val="false"/>
                <w:i w:val="false"/>
                <w:color w:val="000000"/>
                <w:sz w:val="20"/>
              </w:rPr>
              <w:t>Нысан</w:t>
            </w:r>
          </w:p>
        </w:tc>
      </w:tr>
    </w:tbl>
    <w:bookmarkStart w:name="z623" w:id="416"/>
    <w:p>
      <w:pPr>
        <w:spacing w:after="0"/>
        <w:ind w:left="0"/>
        <w:jc w:val="left"/>
      </w:pPr>
      <w:r>
        <w:rPr>
          <w:rFonts w:ascii="Times New Roman"/>
          <w:b/>
          <w:i w:val="false"/>
          <w:color w:val="000000"/>
        </w:rPr>
        <w:t xml:space="preserve"> "Патенттік сенім білдірілген өкіл қызметімен айналысуға үміткер адамдарды аттестаттаудан өткізу" мемлекеттік қызмет көрсетуге қойылатын негізгі талаптардың тізбесі</w:t>
      </w:r>
    </w:p>
    <w:bookmarkEnd w:id="4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417"/>
          <w:p>
            <w:pPr>
              <w:spacing w:after="20"/>
              <w:ind w:left="20"/>
              <w:jc w:val="both"/>
            </w:pPr>
            <w:r>
              <w:rPr>
                <w:rFonts w:ascii="Times New Roman"/>
                <w:b w:val="false"/>
                <w:i w:val="false"/>
                <w:color w:val="000000"/>
                <w:sz w:val="20"/>
              </w:rPr>
              <w:t>
Мемлекеттік көрсетілетін қызмет атауы:</w:t>
            </w:r>
          </w:p>
          <w:bookmarkEnd w:id="417"/>
          <w:p>
            <w:pPr>
              <w:spacing w:after="20"/>
              <w:ind w:left="20"/>
              <w:jc w:val="both"/>
            </w:pPr>
            <w:r>
              <w:rPr>
                <w:rFonts w:ascii="Times New Roman"/>
                <w:b w:val="false"/>
                <w:i w:val="false"/>
                <w:color w:val="000000"/>
                <w:sz w:val="20"/>
              </w:rPr>
              <w:t>
</w:t>
            </w:r>
            <w:r>
              <w:rPr>
                <w:rFonts w:ascii="Times New Roman"/>
                <w:b w:val="false"/>
                <w:i w:val="false"/>
                <w:color w:val="000000"/>
                <w:sz w:val="20"/>
              </w:rPr>
              <w:t>"Патенттік сенім білдірілген өкіл қызметімен айналысуға үміткер</w:t>
            </w:r>
          </w:p>
          <w:p>
            <w:pPr>
              <w:spacing w:after="20"/>
              <w:ind w:left="20"/>
              <w:jc w:val="both"/>
            </w:pPr>
            <w:r>
              <w:rPr>
                <w:rFonts w:ascii="Times New Roman"/>
                <w:b w:val="false"/>
                <w:i w:val="false"/>
                <w:color w:val="000000"/>
                <w:sz w:val="20"/>
              </w:rPr>
              <w:t>
адамдарды аттестаттаудан өткізу"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Әділет министрлігінің Зияткерлік меншік құқығы комитеті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418"/>
          <w:p>
            <w:pPr>
              <w:spacing w:after="20"/>
              <w:ind w:left="20"/>
              <w:jc w:val="both"/>
            </w:pPr>
            <w:r>
              <w:rPr>
                <w:rFonts w:ascii="Times New Roman"/>
                <w:b w:val="false"/>
                <w:i w:val="false"/>
                <w:color w:val="000000"/>
                <w:sz w:val="20"/>
              </w:rPr>
              <w:t xml:space="preserve">
Мемлекеттік көрсетілетін қызметтің кіші түрінің атауы: </w:t>
            </w:r>
          </w:p>
          <w:bookmarkEnd w:id="418"/>
          <w:p>
            <w:pPr>
              <w:spacing w:after="20"/>
              <w:ind w:left="20"/>
              <w:jc w:val="both"/>
            </w:pPr>
            <w:r>
              <w:rPr>
                <w:rFonts w:ascii="Times New Roman"/>
                <w:b w:val="false"/>
                <w:i w:val="false"/>
                <w:color w:val="000000"/>
                <w:sz w:val="20"/>
              </w:rPr>
              <w:t>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ұсыну тәсілдері (қол жеткізу арналары)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www.egov.kz "цифрлық үкімет" веб-порталы арқылы (бұдан әрі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қабылданған бастап 7 (жеті) жұмыс күні ішінде жүргізіледі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(ішінара цифрландырылған)/ "бір өтініш" қағидаты бойынша көрсетілетін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Аттестаттау емтиханын тапсыру қорытындысы бойынша оң немесе теріс шешім немесе осы қосымшаның 9-тармағында көзделген жағдайларда және негіздер бойынша мемлекеттік көрсетілетін қызметтен бас тарту туралы дәлелді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кезінде көрсетілетін қызметті алушыдан төлем мөлшері, сондай-ақ Қазақстан Республикасының заңнамасында көзделген жағдайларда оны алу тәсілдері, оның ішінде мемлекеттік қызметтің кіші түрлері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419"/>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Кодекс)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Мерекелер туралы заң) сәйкес демалыс және мереке күндерін қоспағанда, дүйсенбіден бастап жұманы қоса алғанда сағат 12:00-ден 13:30-ға дейінгі түскі үзіліспен сағат 8:00-ден 17:30-ға дейін;</w:t>
            </w:r>
          </w:p>
          <w:bookmarkEnd w:id="419"/>
          <w:p>
            <w:pPr>
              <w:spacing w:after="20"/>
              <w:ind w:left="20"/>
              <w:jc w:val="both"/>
            </w:pPr>
            <w:r>
              <w:rPr>
                <w:rFonts w:ascii="Times New Roman"/>
                <w:b w:val="false"/>
                <w:i w:val="false"/>
                <w:color w:val="000000"/>
                <w:sz w:val="20"/>
              </w:rPr>
              <w:t>
2) веб-портал – техникалық жұмыстарды жүргізуге байланысты үзілістерді қоспағанда, тәулік бойы (көрсетілетін қызметті алушы жұмыс уақыты аяқталғаннан кейін, демалыс және мереке күндері жүгінген кезде, өтінішті қабылдау және мемлекеттік қызмет көрсету нәтижесін беру Еңбек кодексіне және Мерекелер туралы заңға сәйкес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оның ішінде кіші түрлері (бар болған жағдайда) бойынша,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осы Қағидалардың 1, 1-1 қосымшасына сәйкес нысан бойынша қазақ немесе орыс тілдерінде электрондық цифрлық қолтаңбамен (бұдан әрі – ЭЦҚ) куәландырылған патенттік сенім білдірілген өкіл қызметімен айналысуға үміткер адамдарды аттестаттауға жіберу туралы өтініш; 2) осы Қағидалардың 2-қосымшасына сәйкес нысан бойынша патенттік сенім білдірілген өкіл қызметімен айналысуға үміткер адамдарды аттестаттаудан өткізуге арналған мәліметтер; 3) зияткерлік меншік құқықтарын сақтау және қорғау саласында кемінде төрт жыл жұмыс өтілі бар немесе патенттік сенім білдірілген өкілдер палатасында кемінде бір жыл тағылымдамадан өткен еңбек қызметін растайтын құжаттың электрондық көшірмесі. Осы Қағидалардың 2-қосымшасында көрсетілген мәліметтер аттестаттау емтиханына келген кезде көрсетілетін қызметті алушы ұсынатын құжаттардың түпнұсқаларымен салыстырылады. Жеке тұлғаның жеке басын куәландыратын құжат туралы мәліметтерді, сондай-ақ заңды тұлғаның мемлекеттік тіркелуі (қайта тіркелуі) туралы мәліметтерді қызмет алушы "цифрлық үкімет" шлюзі арқылы тиісті мемлекеттік цифрлық жүйелерден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заңнамасында белгіленген мемлекеттік қызмет көрсетуден және оның кіші түрлерін (бар болған жағдайда) көрсетуден бас тарту негіздері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 3) көрсетілетін қызметті алушыға қатысты оның қызметіне немесе мемлекеттік көрсетілетін қызметті алуды талап ететін жекелеген қызмет түрлеріне тыйым салу туралы соттың заңды күшіне енген шешімінің (үкімінің) болуы; 4)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ұсынылатын көрсетілетін қызметті алушының мемлекеттік қызмет көрсету үшін талап етілетін қолжетімділігі шектеулі дербес деректерге қол жеткізуге келісімі болмаған жағдайда жол берілмейді.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ерекшеліктерін ескере отырып қойылатын өзге де талаптар, оның ішінде электрондық нысанда көрсетілетін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өтініш" қағидаты бойынша көрсетілетін қызметті алушы "Патенттік сенім білдірілген өкіл қызметімен айналысуға үміткер адамдарды аттестаттаудан өткізу" мемлекеттік қызметін алады. Мемлекеттік қызмет көрсету орындарының мекенжайлары уәкілетті органның www.gov.kz/memleket/entities/adilet-kis, сондай-ақ www.gov.kz/memleket/entities/adilet. интернет-ресурсының "Мемлекеттік қызметтер" бөлігінде орналастырылған. Көрсетілетін қызметтті алушы ЭЦҚ болған жағдайда мемлекеттік көрсетілетін қызметті портал арқылы электрондық нысанда алу мүмкіндігі бар. Көрсетілетін қызметтті алушының мемлекеттік қызмет көрсетудің тәртібі мен мәртебесі туралы ақпаратты "жеке кабинет" порталда қашықтықтан қолжетімділік режим арқылы, сондай-ақ бірыңғай байланыс орталығы арқылы алу мүмкіндігі бар. Мемлекеттік қызмет көрсету мәселелері бойынша анықтама қызметінің байланыс телефондары: 8 (7172) 74-09-93, 74-76-85. Единый контакт-центр: 1414, 8 800 080 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Тізімге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Патенттік сенім білдірілген өкіл қызметімен айналысуға үміткер адамдарды аттестаттаудан өткізу, патенттік сенім білдірілген өкілдердің тізілімдеріне тіркеу және оларға өзгерістер енгізу қағидаларына 5-қосымша</w:t>
            </w:r>
            <w:r>
              <w:br/>
            </w: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Әділет министрлігі Зияткерлік меншік құқығы комитетінің төрағасына__________________ (азаматтың тегi, аты, әкесiнiң аты (бар болған кезде), жеке сәйкестендiру нөмiрi) мекенжайы _____________________ (почталық индексi, облысы, қаласы, ауданы, елдi мекенi, көше атауы, үй/ғимараттың нөмiрi)</w:t>
            </w:r>
          </w:p>
        </w:tc>
      </w:tr>
    </w:tbl>
    <w:bookmarkStart w:name="z631" w:id="420"/>
    <w:p>
      <w:pPr>
        <w:spacing w:after="0"/>
        <w:ind w:left="0"/>
        <w:jc w:val="left"/>
      </w:pPr>
      <w:r>
        <w:rPr>
          <w:rFonts w:ascii="Times New Roman"/>
          <w:b/>
          <w:i w:val="false"/>
          <w:color w:val="000000"/>
        </w:rPr>
        <w:t xml:space="preserve"> Қазақстан Республикасының патенттік сенім білдірілген өкілінің қызметімен айналысуға үміткер адамды тауар белгілері, географиялық нұсқамалар, тауар шығарылған жердің атаулары саласындағы мамандандыру бойынша аттестаттауға рұқсат беру және патенттік сенім білдірілген өкіл куәлігін беру туралы өтініш</w:t>
      </w:r>
    </w:p>
    <w:bookmarkEnd w:id="420"/>
    <w:bookmarkStart w:name="z632" w:id="421"/>
    <w:p>
      <w:pPr>
        <w:spacing w:after="0"/>
        <w:ind w:left="0"/>
        <w:jc w:val="both"/>
      </w:pPr>
      <w:r>
        <w:rPr>
          <w:rFonts w:ascii="Times New Roman"/>
          <w:b w:val="false"/>
          <w:i w:val="false"/>
          <w:color w:val="000000"/>
          <w:sz w:val="28"/>
        </w:rPr>
        <w:t>
      Мені тауар белгілері, географиялық нұсқамалар, тауар шығарылған жердің атаулары саласындағы мамандандыру бойынша Қазақстан Республикасының патенттік сенім білдірілген өкілге аттесттауға өтуге рұқсат беруді сұраймын.</w:t>
      </w:r>
    </w:p>
    <w:bookmarkEnd w:id="421"/>
    <w:bookmarkStart w:name="z633" w:id="422"/>
    <w:p>
      <w:pPr>
        <w:spacing w:after="0"/>
        <w:ind w:left="0"/>
        <w:jc w:val="both"/>
      </w:pPr>
      <w:r>
        <w:rPr>
          <w:rFonts w:ascii="Times New Roman"/>
          <w:b w:val="false"/>
          <w:i w:val="false"/>
          <w:color w:val="000000"/>
          <w:sz w:val="28"/>
        </w:rPr>
        <w:t>
      Шынайы мәліметтер ұсынғаным үшін дербес жауап беремін, сондай-ақ аталған мемлекеттік қызметті көрсету кезінде цифрлық жүйелердегі Заңмен қорғалатын құпияны құрайтын мәліметтерді пайдалануға келісемін.</w:t>
      </w:r>
    </w:p>
    <w:bookmarkEnd w:id="422"/>
    <w:bookmarkStart w:name="z634" w:id="423"/>
    <w:p>
      <w:pPr>
        <w:spacing w:after="0"/>
        <w:ind w:left="0"/>
        <w:jc w:val="both"/>
      </w:pPr>
      <w:r>
        <w:rPr>
          <w:rFonts w:ascii="Times New Roman"/>
          <w:b w:val="false"/>
          <w:i w:val="false"/>
          <w:color w:val="000000"/>
          <w:sz w:val="28"/>
        </w:rPr>
        <w:t>
      Аттестаттау емтиханын тапсыру қорытындысы бойынша оң шешімнен кейін Қазақстан Республикасының патенттік сенім білдірілген өкіл куәлігін беруіңізді сұраймын.</w:t>
      </w:r>
    </w:p>
    <w:bookmarkEnd w:id="423"/>
    <w:bookmarkStart w:name="z635" w:id="424"/>
    <w:p>
      <w:pPr>
        <w:spacing w:after="0"/>
        <w:ind w:left="0"/>
        <w:jc w:val="both"/>
      </w:pPr>
      <w:r>
        <w:rPr>
          <w:rFonts w:ascii="Times New Roman"/>
          <w:b w:val="false"/>
          <w:i w:val="false"/>
          <w:color w:val="000000"/>
          <w:sz w:val="28"/>
        </w:rPr>
        <w:t>
      Телефон нөмірі:</w:t>
      </w:r>
    </w:p>
    <w:bookmarkEnd w:id="424"/>
    <w:bookmarkStart w:name="z636" w:id="425"/>
    <w:p>
      <w:pPr>
        <w:spacing w:after="0"/>
        <w:ind w:left="0"/>
        <w:jc w:val="both"/>
      </w:pPr>
      <w:r>
        <w:rPr>
          <w:rFonts w:ascii="Times New Roman"/>
          <w:b w:val="false"/>
          <w:i w:val="false"/>
          <w:color w:val="000000"/>
          <w:sz w:val="28"/>
        </w:rPr>
        <w:t>
      E-mail:</w:t>
      </w:r>
    </w:p>
    <w:bookmarkEnd w:id="425"/>
    <w:bookmarkStart w:name="z637" w:id="426"/>
    <w:p>
      <w:pPr>
        <w:spacing w:after="0"/>
        <w:ind w:left="0"/>
        <w:jc w:val="both"/>
      </w:pPr>
      <w:r>
        <w:rPr>
          <w:rFonts w:ascii="Times New Roman"/>
          <w:b w:val="false"/>
          <w:i w:val="false"/>
          <w:color w:val="000000"/>
          <w:sz w:val="28"/>
        </w:rPr>
        <w:t>
      Факс:</w:t>
      </w:r>
    </w:p>
    <w:bookmarkEnd w:id="426"/>
    <w:bookmarkStart w:name="z638" w:id="427"/>
    <w:p>
      <w:pPr>
        <w:spacing w:after="0"/>
        <w:ind w:left="0"/>
        <w:jc w:val="both"/>
      </w:pPr>
      <w:r>
        <w:rPr>
          <w:rFonts w:ascii="Times New Roman"/>
          <w:b w:val="false"/>
          <w:i w:val="false"/>
          <w:color w:val="000000"/>
          <w:sz w:val="28"/>
        </w:rPr>
        <w:t>
      Талап етілетін құжат топтамасы:</w:t>
      </w:r>
    </w:p>
    <w:bookmarkEnd w:id="427"/>
    <w:bookmarkStart w:name="z639" w:id="428"/>
    <w:p>
      <w:pPr>
        <w:spacing w:after="0"/>
        <w:ind w:left="0"/>
        <w:jc w:val="both"/>
      </w:pPr>
      <w:r>
        <w:rPr>
          <w:rFonts w:ascii="Times New Roman"/>
          <w:b w:val="false"/>
          <w:i w:val="false"/>
          <w:color w:val="000000"/>
          <w:sz w:val="28"/>
        </w:rPr>
        <w:t>
      - патенттік сенім білдірілген өкіл қызметімен айналысуға үміткер адамдардың аттестаттаудан өтуі үшін мәліметтер;</w:t>
      </w:r>
    </w:p>
    <w:bookmarkEnd w:id="428"/>
    <w:bookmarkStart w:name="z640" w:id="429"/>
    <w:p>
      <w:pPr>
        <w:spacing w:after="0"/>
        <w:ind w:left="0"/>
        <w:jc w:val="both"/>
      </w:pPr>
      <w:r>
        <w:rPr>
          <w:rFonts w:ascii="Times New Roman"/>
          <w:b w:val="false"/>
          <w:i w:val="false"/>
          <w:color w:val="000000"/>
          <w:sz w:val="28"/>
        </w:rPr>
        <w:t>
      - зияткерлік меншік құқықтарын сақтау және қорғау саласында кемінде төрт жыл жұмыс өтілі бар немесе патенттік сенім білдірілген өкілдер палатасында кемінде бір жыл тағылымдамадан өткен еңбек қызметін растайтын құжаттың электрондық көшірмесі.</w:t>
      </w:r>
    </w:p>
    <w:bookmarkEnd w:id="429"/>
    <w:bookmarkStart w:name="z641" w:id="430"/>
    <w:p>
      <w:pPr>
        <w:spacing w:after="0"/>
        <w:ind w:left="0"/>
        <w:jc w:val="both"/>
      </w:pPr>
      <w:r>
        <w:rPr>
          <w:rFonts w:ascii="Times New Roman"/>
          <w:b w:val="false"/>
          <w:i w:val="false"/>
          <w:color w:val="000000"/>
          <w:sz w:val="28"/>
        </w:rPr>
        <w:t>
      Қосымша _____ парақта.</w:t>
      </w:r>
    </w:p>
    <w:bookmarkEnd w:id="430"/>
    <w:bookmarkStart w:name="z642" w:id="431"/>
    <w:p>
      <w:pPr>
        <w:spacing w:after="0"/>
        <w:ind w:left="0"/>
        <w:jc w:val="both"/>
      </w:pPr>
      <w:r>
        <w:rPr>
          <w:rFonts w:ascii="Times New Roman"/>
          <w:b w:val="false"/>
          <w:i w:val="false"/>
          <w:color w:val="000000"/>
          <w:sz w:val="28"/>
        </w:rPr>
        <w:t>
      Азамат__________________________________________күні:________</w:t>
      </w:r>
    </w:p>
    <w:bookmarkEnd w:id="431"/>
    <w:bookmarkStart w:name="z643" w:id="432"/>
    <w:p>
      <w:pPr>
        <w:spacing w:after="0"/>
        <w:ind w:left="0"/>
        <w:jc w:val="both"/>
      </w:pPr>
      <w:r>
        <w:rPr>
          <w:rFonts w:ascii="Times New Roman"/>
          <w:b w:val="false"/>
          <w:i w:val="false"/>
          <w:color w:val="000000"/>
          <w:sz w:val="28"/>
        </w:rPr>
        <w:t>
      (қолы) (тегі, аты, әкесінің аты (бар болған кезде)</w:t>
      </w:r>
    </w:p>
    <w:bookmarkEnd w:id="432"/>
    <w:bookmarkStart w:name="z644" w:id="433"/>
    <w:p>
      <w:pPr>
        <w:spacing w:after="0"/>
        <w:ind w:left="0"/>
        <w:jc w:val="both"/>
      </w:pPr>
      <w:r>
        <w:rPr>
          <w:rFonts w:ascii="Times New Roman"/>
          <w:b w:val="false"/>
          <w:i w:val="false"/>
          <w:color w:val="000000"/>
          <w:sz w:val="28"/>
        </w:rPr>
        <w:t>
      Цифрлық жүйелерде қамтылған, заңмен қорғалатын құпияны құрайтын мәліметтерді пайдалануға келісемін.</w:t>
      </w:r>
    </w:p>
    <w:bookmarkEnd w:id="4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Патенттік сенім білдірілген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өкіл қызметімен айналысуға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үміткер адамдарды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аттестаттаудан өткізу, патенттік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сенім білдірілген өкілдердің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тізілімдеріне тіркеу және оларға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Әділет министрлігі Зияткерлік меншік құқығы комитетінің төрағасына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(азаматтың тегi, аты, әкесiнiң аты (бар болған кезде), жеке сәйкестендiру нөмiрi) мекенжайы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(почталық индексi, облысы, қаласы, ауданы, елдi мекенi, көше атауы,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үй/ғимараттың нөмiрi)</w:t>
            </w:r>
          </w:p>
        </w:tc>
      </w:tr>
    </w:tbl>
    <w:bookmarkStart w:name="z661" w:id="434"/>
    <w:p>
      <w:pPr>
        <w:spacing w:after="0"/>
        <w:ind w:left="0"/>
        <w:jc w:val="left"/>
      </w:pPr>
      <w:r>
        <w:rPr>
          <w:rFonts w:ascii="Times New Roman"/>
          <w:b/>
          <w:i w:val="false"/>
          <w:color w:val="000000"/>
        </w:rPr>
        <w:t xml:space="preserve"> Қазақстан Республикасының патенттік сенім білдірілген өкілінің қызметімен айналысуға үміткер адамды өнертабыстар, пайдалы модельдер, өнеркәсіптік үлгілер, селекциялық жетістіктер саласындағы мамандандыру бойынша аттестаттауға рұқсат беру және патенттік сенім білдірілген өкіл куәлігін беру туралы өтініш</w:t>
      </w:r>
    </w:p>
    <w:bookmarkEnd w:id="434"/>
    <w:bookmarkStart w:name="z662" w:id="435"/>
    <w:p>
      <w:pPr>
        <w:spacing w:after="0"/>
        <w:ind w:left="0"/>
        <w:jc w:val="both"/>
      </w:pPr>
      <w:r>
        <w:rPr>
          <w:rFonts w:ascii="Times New Roman"/>
          <w:b w:val="false"/>
          <w:i w:val="false"/>
          <w:color w:val="000000"/>
          <w:sz w:val="28"/>
        </w:rPr>
        <w:t>
      Мені өнертабыстар, пайдалы модельдер, өнеркәсіптік үлгілер, селекциялық жетістіктер саласындағы мамандандыру бойынша Қазақстан Республикасының патенттік сенім білдірілген өкілге аттесттауға өтуге рұқсат беруді сұраймын.</w:t>
      </w:r>
    </w:p>
    <w:bookmarkEnd w:id="435"/>
    <w:bookmarkStart w:name="z663" w:id="436"/>
    <w:p>
      <w:pPr>
        <w:spacing w:after="0"/>
        <w:ind w:left="0"/>
        <w:jc w:val="both"/>
      </w:pPr>
      <w:r>
        <w:rPr>
          <w:rFonts w:ascii="Times New Roman"/>
          <w:b w:val="false"/>
          <w:i w:val="false"/>
          <w:color w:val="000000"/>
          <w:sz w:val="28"/>
        </w:rPr>
        <w:t>
      Шынайы мәліметтер ұсынғаным үшін дербес жауап беремін, сондай-ақ аталған мемлекеттік қызметті көрсету кезінде цифрлық жүйелердегі Заңмен қорғалатын құпияны құрайтын мәліметтерді пайдалануға келісемін.</w:t>
      </w:r>
    </w:p>
    <w:bookmarkEnd w:id="436"/>
    <w:bookmarkStart w:name="z664" w:id="437"/>
    <w:p>
      <w:pPr>
        <w:spacing w:after="0"/>
        <w:ind w:left="0"/>
        <w:jc w:val="both"/>
      </w:pPr>
      <w:r>
        <w:rPr>
          <w:rFonts w:ascii="Times New Roman"/>
          <w:b w:val="false"/>
          <w:i w:val="false"/>
          <w:color w:val="000000"/>
          <w:sz w:val="28"/>
        </w:rPr>
        <w:t>
      Аттестаттау емтиханын тапсыру қорытындысы бойынша оң шешімнен кейін Қазақстан Республикасының патенттік сенім білдірілген өкіл куәлігін беруіңізді сұраймын.</w:t>
      </w:r>
    </w:p>
    <w:bookmarkEnd w:id="437"/>
    <w:bookmarkStart w:name="z665" w:id="438"/>
    <w:p>
      <w:pPr>
        <w:spacing w:after="0"/>
        <w:ind w:left="0"/>
        <w:jc w:val="both"/>
      </w:pPr>
      <w:r>
        <w:rPr>
          <w:rFonts w:ascii="Times New Roman"/>
          <w:b w:val="false"/>
          <w:i w:val="false"/>
          <w:color w:val="000000"/>
          <w:sz w:val="28"/>
        </w:rPr>
        <w:t>
      Телефон нөмірі:</w:t>
      </w:r>
    </w:p>
    <w:bookmarkEnd w:id="438"/>
    <w:bookmarkStart w:name="z666" w:id="439"/>
    <w:p>
      <w:pPr>
        <w:spacing w:after="0"/>
        <w:ind w:left="0"/>
        <w:jc w:val="both"/>
      </w:pPr>
      <w:r>
        <w:rPr>
          <w:rFonts w:ascii="Times New Roman"/>
          <w:b w:val="false"/>
          <w:i w:val="false"/>
          <w:color w:val="000000"/>
          <w:sz w:val="28"/>
        </w:rPr>
        <w:t>
      E-mail:</w:t>
      </w:r>
    </w:p>
    <w:bookmarkEnd w:id="439"/>
    <w:bookmarkStart w:name="z667" w:id="440"/>
    <w:p>
      <w:pPr>
        <w:spacing w:after="0"/>
        <w:ind w:left="0"/>
        <w:jc w:val="both"/>
      </w:pPr>
      <w:r>
        <w:rPr>
          <w:rFonts w:ascii="Times New Roman"/>
          <w:b w:val="false"/>
          <w:i w:val="false"/>
          <w:color w:val="000000"/>
          <w:sz w:val="28"/>
        </w:rPr>
        <w:t>
      Факс:</w:t>
      </w:r>
    </w:p>
    <w:bookmarkEnd w:id="440"/>
    <w:bookmarkStart w:name="z668" w:id="441"/>
    <w:p>
      <w:pPr>
        <w:spacing w:after="0"/>
        <w:ind w:left="0"/>
        <w:jc w:val="both"/>
      </w:pPr>
      <w:r>
        <w:rPr>
          <w:rFonts w:ascii="Times New Roman"/>
          <w:b w:val="false"/>
          <w:i w:val="false"/>
          <w:color w:val="000000"/>
          <w:sz w:val="28"/>
        </w:rPr>
        <w:t>
      Талап етілетін құжат топтамасы:</w:t>
      </w:r>
    </w:p>
    <w:bookmarkEnd w:id="441"/>
    <w:bookmarkStart w:name="z669" w:id="442"/>
    <w:p>
      <w:pPr>
        <w:spacing w:after="0"/>
        <w:ind w:left="0"/>
        <w:jc w:val="both"/>
      </w:pPr>
      <w:r>
        <w:rPr>
          <w:rFonts w:ascii="Times New Roman"/>
          <w:b w:val="false"/>
          <w:i w:val="false"/>
          <w:color w:val="000000"/>
          <w:sz w:val="28"/>
        </w:rPr>
        <w:t>
      - патенттік сенім білдірілген өкіл қызметімен айналысуға үміткер адамдардың аттестаттаудан өтуі үшін мәліметтер;</w:t>
      </w:r>
    </w:p>
    <w:bookmarkEnd w:id="442"/>
    <w:bookmarkStart w:name="z670" w:id="443"/>
    <w:p>
      <w:pPr>
        <w:spacing w:after="0"/>
        <w:ind w:left="0"/>
        <w:jc w:val="both"/>
      </w:pPr>
      <w:r>
        <w:rPr>
          <w:rFonts w:ascii="Times New Roman"/>
          <w:b w:val="false"/>
          <w:i w:val="false"/>
          <w:color w:val="000000"/>
          <w:sz w:val="28"/>
        </w:rPr>
        <w:t>
      - зияткерлік меншік құқықтарын сақтау және қорғау саласында кемінде төрт жыл жұмыс өтілі бар немесе патенттік сенім білдірілген өкілдер палатасында кемінде бір жыл тағылымдамадан өткен еңбек қызметін растайтын құжаттың электрондық көшірмесі.</w:t>
      </w:r>
    </w:p>
    <w:bookmarkEnd w:id="443"/>
    <w:bookmarkStart w:name="z671" w:id="444"/>
    <w:p>
      <w:pPr>
        <w:spacing w:after="0"/>
        <w:ind w:left="0"/>
        <w:jc w:val="both"/>
      </w:pPr>
      <w:r>
        <w:rPr>
          <w:rFonts w:ascii="Times New Roman"/>
          <w:b w:val="false"/>
          <w:i w:val="false"/>
          <w:color w:val="000000"/>
          <w:sz w:val="28"/>
        </w:rPr>
        <w:t>
      Қосымша _____ парақта.</w:t>
      </w:r>
    </w:p>
    <w:bookmarkEnd w:id="444"/>
    <w:bookmarkStart w:name="z672" w:id="445"/>
    <w:p>
      <w:pPr>
        <w:spacing w:after="0"/>
        <w:ind w:left="0"/>
        <w:jc w:val="both"/>
      </w:pPr>
      <w:r>
        <w:rPr>
          <w:rFonts w:ascii="Times New Roman"/>
          <w:b w:val="false"/>
          <w:i w:val="false"/>
          <w:color w:val="000000"/>
          <w:sz w:val="28"/>
        </w:rPr>
        <w:t>
      Азамат__________________________________________күні:________</w:t>
      </w:r>
    </w:p>
    <w:bookmarkEnd w:id="445"/>
    <w:bookmarkStart w:name="z673" w:id="446"/>
    <w:p>
      <w:pPr>
        <w:spacing w:after="0"/>
        <w:ind w:left="0"/>
        <w:jc w:val="both"/>
      </w:pPr>
      <w:r>
        <w:rPr>
          <w:rFonts w:ascii="Times New Roman"/>
          <w:b w:val="false"/>
          <w:i w:val="false"/>
          <w:color w:val="000000"/>
          <w:sz w:val="28"/>
        </w:rPr>
        <w:t>
      (қолы) (тегі, аты, әкесінің аты (бар болған кезде)</w:t>
      </w:r>
    </w:p>
    <w:bookmarkEnd w:id="446"/>
    <w:bookmarkStart w:name="z674" w:id="447"/>
    <w:p>
      <w:pPr>
        <w:spacing w:after="0"/>
        <w:ind w:left="0"/>
        <w:jc w:val="both"/>
      </w:pPr>
      <w:r>
        <w:rPr>
          <w:rFonts w:ascii="Times New Roman"/>
          <w:b w:val="false"/>
          <w:i w:val="false"/>
          <w:color w:val="000000"/>
          <w:sz w:val="28"/>
        </w:rPr>
        <w:t>
      Цифрлық жүйелерде қамтылған, заңмен қорғалатын құпияны құрайтын мәліметтерді пайдалануға келісемін.</w:t>
      </w:r>
    </w:p>
    <w:bookmarkEnd w:id="4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Патенттік сенім білдірілген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өкіл қызметімен айналысуға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үміткер адамдарды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аттестаттаудан өткізу, патенттік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сенім білдірілген өкілдердің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тізілімдеріне тіркеу және оларға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Әділет министрлігі Зияткерлік меншік құқығы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комитетінің төрағасына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кiмнен _________________________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(азаматтың тегi, аты, әкесiнiң аты (бар болған кезде), жеке сәйкестендiру нөмiрi) мекенжайы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(почталық индексi,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қаласы, ауданы, елдi мекенi,</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көше атауы, үй/ғимараттың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нөмiрi)</w:t>
            </w:r>
          </w:p>
        </w:tc>
      </w:tr>
    </w:tbl>
    <w:bookmarkStart w:name="z694" w:id="448"/>
    <w:p>
      <w:pPr>
        <w:spacing w:after="0"/>
        <w:ind w:left="0"/>
        <w:jc w:val="left"/>
      </w:pPr>
      <w:r>
        <w:rPr>
          <w:rFonts w:ascii="Times New Roman"/>
          <w:b/>
          <w:i w:val="false"/>
          <w:color w:val="000000"/>
        </w:rPr>
        <w:t xml:space="preserve"> Тауар белгілері, географиялық нұсқамалар, тауар шығарылған жердің атаулары саласындағы мамандандыру бойынша Қазақстан Республикасының патенттік сенім білдірілген өкіл куәлігін беру туралы өтініш</w:t>
      </w:r>
    </w:p>
    <w:bookmarkEnd w:id="448"/>
    <w:bookmarkStart w:name="z695" w:id="449"/>
    <w:p>
      <w:pPr>
        <w:spacing w:after="0"/>
        <w:ind w:left="0"/>
        <w:jc w:val="both"/>
      </w:pPr>
      <w:r>
        <w:rPr>
          <w:rFonts w:ascii="Times New Roman"/>
          <w:b w:val="false"/>
          <w:i w:val="false"/>
          <w:color w:val="000000"/>
          <w:sz w:val="28"/>
        </w:rPr>
        <w:t>
      Маған тауар белгілері, географиялық нұсқамалар, тауар шығарылған жердің атаулары саласындағы мамандандыру бойынша Қазақстан Республикасының патенттік сенім білдірілген өкіл куәлігін беруді сұраймын.</w:t>
      </w:r>
    </w:p>
    <w:bookmarkEnd w:id="449"/>
    <w:bookmarkStart w:name="z696" w:id="450"/>
    <w:p>
      <w:pPr>
        <w:spacing w:after="0"/>
        <w:ind w:left="0"/>
        <w:jc w:val="both"/>
      </w:pPr>
      <w:r>
        <w:rPr>
          <w:rFonts w:ascii="Times New Roman"/>
          <w:b w:val="false"/>
          <w:i w:val="false"/>
          <w:color w:val="000000"/>
          <w:sz w:val="28"/>
        </w:rPr>
        <w:t>
      Шынайы мәліметтер ұсынғаным үшін дербес жауап беремін, сондай-ақ аталған мемлекеттік қызметті көрсету кезінде цифрлық жүйелердегі Заңмен қорғалатын құпияны құрайтын мәліметтерді пайдалануға келісемін.</w:t>
      </w:r>
    </w:p>
    <w:bookmarkEnd w:id="450"/>
    <w:bookmarkStart w:name="z697" w:id="451"/>
    <w:p>
      <w:pPr>
        <w:spacing w:after="0"/>
        <w:ind w:left="0"/>
        <w:jc w:val="both"/>
      </w:pPr>
      <w:r>
        <w:rPr>
          <w:rFonts w:ascii="Times New Roman"/>
          <w:b w:val="false"/>
          <w:i w:val="false"/>
          <w:color w:val="000000"/>
          <w:sz w:val="28"/>
        </w:rPr>
        <w:t>
      Қосымша: ___ парақта.</w:t>
      </w:r>
    </w:p>
    <w:bookmarkEnd w:id="451"/>
    <w:bookmarkStart w:name="z698" w:id="452"/>
    <w:p>
      <w:pPr>
        <w:spacing w:after="0"/>
        <w:ind w:left="0"/>
        <w:jc w:val="both"/>
      </w:pPr>
      <w:r>
        <w:rPr>
          <w:rFonts w:ascii="Times New Roman"/>
          <w:b w:val="false"/>
          <w:i w:val="false"/>
          <w:color w:val="000000"/>
          <w:sz w:val="28"/>
        </w:rPr>
        <w:t>
      Азамат ___________________________________________ күні: ______</w:t>
      </w:r>
    </w:p>
    <w:bookmarkEnd w:id="452"/>
    <w:bookmarkStart w:name="z699" w:id="453"/>
    <w:p>
      <w:pPr>
        <w:spacing w:after="0"/>
        <w:ind w:left="0"/>
        <w:jc w:val="both"/>
      </w:pPr>
      <w:r>
        <w:rPr>
          <w:rFonts w:ascii="Times New Roman"/>
          <w:b w:val="false"/>
          <w:i w:val="false"/>
          <w:color w:val="000000"/>
          <w:sz w:val="28"/>
        </w:rPr>
        <w:t>
      (қолы) (тегі, аты, әкесінің аты (бар болған кезде)</w:t>
      </w:r>
    </w:p>
    <w:bookmarkEnd w:id="453"/>
    <w:bookmarkStart w:name="z700" w:id="454"/>
    <w:p>
      <w:pPr>
        <w:spacing w:after="0"/>
        <w:ind w:left="0"/>
        <w:jc w:val="both"/>
      </w:pPr>
      <w:r>
        <w:rPr>
          <w:rFonts w:ascii="Times New Roman"/>
          <w:b w:val="false"/>
          <w:i w:val="false"/>
          <w:color w:val="000000"/>
          <w:sz w:val="28"/>
        </w:rPr>
        <w:t>
      Цифрлық жүйелерде қамтылған, заңмен қорғалатын құпияны құрайтын мәліметтерді пайдалануға келісемін.</w:t>
      </w:r>
    </w:p>
    <w:bookmarkEnd w:id="4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Патенттік сенім білдірілген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өкіл қызметімен айналысуға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үміткер адамдарды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аттестаттаудан өткізу, патенттік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сенім білдірілген өкілдердің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тізілімдеріне тіркеу және оларға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Әділет министрлігі Зияткерлік меншік құқығы комитетінің төрағасына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кiмнен _________________________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(азаматтың тегi, аты, әкесiнiң аты (бар болған кезде), жеке сәйкестендiру нөмiрi) мекен-жайы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(пошталық индексi,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қаласы, ауданы, елдi мекенi,</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көше атауы, үй/ғимараттың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нөмiрi)</w:t>
            </w:r>
          </w:p>
        </w:tc>
      </w:tr>
    </w:tbl>
    <w:bookmarkStart w:name="z719" w:id="455"/>
    <w:p>
      <w:pPr>
        <w:spacing w:after="0"/>
        <w:ind w:left="0"/>
        <w:jc w:val="left"/>
      </w:pPr>
      <w:r>
        <w:rPr>
          <w:rFonts w:ascii="Times New Roman"/>
          <w:b/>
          <w:i w:val="false"/>
          <w:color w:val="000000"/>
        </w:rPr>
        <w:t xml:space="preserve"> Өнертабыстар, пайдалы модельдер, өнеркәсіптік үлгілер, селекциялық жетістіктер салсындағы мамандандыру бойынша Қазақстан Республикасының патенттік сенім білдірілген өкіл куәлігін беру туралы өтініш</w:t>
      </w:r>
    </w:p>
    <w:bookmarkEnd w:id="455"/>
    <w:bookmarkStart w:name="z720" w:id="456"/>
    <w:p>
      <w:pPr>
        <w:spacing w:after="0"/>
        <w:ind w:left="0"/>
        <w:jc w:val="both"/>
      </w:pPr>
      <w:r>
        <w:rPr>
          <w:rFonts w:ascii="Times New Roman"/>
          <w:b w:val="false"/>
          <w:i w:val="false"/>
          <w:color w:val="000000"/>
          <w:sz w:val="28"/>
        </w:rPr>
        <w:t>
      Маған өнертабыстар, пайдалы модельдер, өнеркәсіптік үлгілер, селекциялық жетістіктер саласындағы мамандандыру бойынша Қазақстан Республикасының патенттік сенім білдірілген өкіл куәлігін беруіңізді сұраймын.</w:t>
      </w:r>
    </w:p>
    <w:bookmarkEnd w:id="456"/>
    <w:bookmarkStart w:name="z721" w:id="457"/>
    <w:p>
      <w:pPr>
        <w:spacing w:after="0"/>
        <w:ind w:left="0"/>
        <w:jc w:val="both"/>
      </w:pPr>
      <w:r>
        <w:rPr>
          <w:rFonts w:ascii="Times New Roman"/>
          <w:b w:val="false"/>
          <w:i w:val="false"/>
          <w:color w:val="000000"/>
          <w:sz w:val="28"/>
        </w:rPr>
        <w:t>
      Шынайы мәліметтер ұсынғаным үшін дербес жауап беремін, сондай-ақ аталған мемлекеттік қызметті көрсету кезінде цифрлық жүйелердегі Заңмен қорғалатын құпияны құрайтын мәліметтерді пайдалануға келісемін.</w:t>
      </w:r>
    </w:p>
    <w:bookmarkEnd w:id="457"/>
    <w:bookmarkStart w:name="z722" w:id="458"/>
    <w:p>
      <w:pPr>
        <w:spacing w:after="0"/>
        <w:ind w:left="0"/>
        <w:jc w:val="both"/>
      </w:pPr>
      <w:r>
        <w:rPr>
          <w:rFonts w:ascii="Times New Roman"/>
          <w:b w:val="false"/>
          <w:i w:val="false"/>
          <w:color w:val="000000"/>
          <w:sz w:val="28"/>
        </w:rPr>
        <w:t>
      Қосымша: ____ парақта.</w:t>
      </w:r>
    </w:p>
    <w:bookmarkEnd w:id="458"/>
    <w:bookmarkStart w:name="z723" w:id="459"/>
    <w:p>
      <w:pPr>
        <w:spacing w:after="0"/>
        <w:ind w:left="0"/>
        <w:jc w:val="both"/>
      </w:pPr>
      <w:r>
        <w:rPr>
          <w:rFonts w:ascii="Times New Roman"/>
          <w:b w:val="false"/>
          <w:i w:val="false"/>
          <w:color w:val="000000"/>
          <w:sz w:val="28"/>
        </w:rPr>
        <w:t>
      Азамат ___________________________________________ күні: ______</w:t>
      </w:r>
    </w:p>
    <w:bookmarkEnd w:id="459"/>
    <w:bookmarkStart w:name="z724" w:id="460"/>
    <w:p>
      <w:pPr>
        <w:spacing w:after="0"/>
        <w:ind w:left="0"/>
        <w:jc w:val="both"/>
      </w:pPr>
      <w:r>
        <w:rPr>
          <w:rFonts w:ascii="Times New Roman"/>
          <w:b w:val="false"/>
          <w:i w:val="false"/>
          <w:color w:val="000000"/>
          <w:sz w:val="28"/>
        </w:rPr>
        <w:t>
      (қолы) (тегі, аты, әкесінің аты (бар болған кезде)</w:t>
      </w:r>
    </w:p>
    <w:bookmarkEnd w:id="460"/>
    <w:bookmarkStart w:name="z725" w:id="461"/>
    <w:p>
      <w:pPr>
        <w:spacing w:after="0"/>
        <w:ind w:left="0"/>
        <w:jc w:val="both"/>
      </w:pPr>
      <w:r>
        <w:rPr>
          <w:rFonts w:ascii="Times New Roman"/>
          <w:b w:val="false"/>
          <w:i w:val="false"/>
          <w:color w:val="000000"/>
          <w:sz w:val="28"/>
        </w:rPr>
        <w:t>
      Цифрлық жүйелерде қамтылған, заңмен қорғалатын құпияны құрайтын мәліметтерді пайдалануға келісемін.</w:t>
      </w:r>
    </w:p>
    <w:bookmarkEnd w:id="4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Патенттік сенім білдірілген өкіл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қызметімен айналысуға үміткер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адамдарды аттестаттаудан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өткізу, патенттік сенім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білдірілген өкілдердің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тізілімдеріне тіркеу және оларға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енгізу қағидаларын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w:t>
            </w:r>
          </w:p>
        </w:tc>
      </w:tr>
    </w:tbl>
    <w:bookmarkStart w:name="z735" w:id="462"/>
    <w:p>
      <w:pPr>
        <w:spacing w:after="0"/>
        <w:ind w:left="0"/>
        <w:jc w:val="left"/>
      </w:pPr>
      <w:r>
        <w:rPr>
          <w:rFonts w:ascii="Times New Roman"/>
          <w:b/>
          <w:i w:val="false"/>
          <w:color w:val="000000"/>
        </w:rPr>
        <w:t xml:space="preserve"> "Патенттік сенім білдірілген өкіл куәлігін беру" мемлекеттік қызмет көрсетуге қойылатын негізгі талаптардың тізбесі</w:t>
      </w:r>
    </w:p>
    <w:bookmarkEnd w:id="4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463"/>
          <w:p>
            <w:pPr>
              <w:spacing w:after="20"/>
              <w:ind w:left="20"/>
              <w:jc w:val="both"/>
            </w:pPr>
            <w:r>
              <w:rPr>
                <w:rFonts w:ascii="Times New Roman"/>
                <w:b w:val="false"/>
                <w:i w:val="false"/>
                <w:color w:val="000000"/>
                <w:sz w:val="20"/>
              </w:rPr>
              <w:t>
Мемлекеттік көрсетілетін қызмет атауы:</w:t>
            </w:r>
          </w:p>
          <w:bookmarkEnd w:id="463"/>
          <w:p>
            <w:pPr>
              <w:spacing w:after="20"/>
              <w:ind w:left="20"/>
              <w:jc w:val="both"/>
            </w:pPr>
            <w:r>
              <w:rPr>
                <w:rFonts w:ascii="Times New Roman"/>
                <w:b w:val="false"/>
                <w:i w:val="false"/>
                <w:color w:val="000000"/>
                <w:sz w:val="20"/>
              </w:rPr>
              <w:t>
 "Патенттік сенім білдірілген өкіл куәлігін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Әділет министрлігінің Зияткерлік меншік құқығы комитеті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464"/>
          <w:p>
            <w:pPr>
              <w:spacing w:after="20"/>
              <w:ind w:left="20"/>
              <w:jc w:val="both"/>
            </w:pPr>
            <w:r>
              <w:rPr>
                <w:rFonts w:ascii="Times New Roman"/>
                <w:b w:val="false"/>
                <w:i w:val="false"/>
                <w:color w:val="000000"/>
                <w:sz w:val="20"/>
              </w:rPr>
              <w:t xml:space="preserve">
Мемлекеттік көрсетілетін қызметтің кіші түрінің атауы: </w:t>
            </w:r>
          </w:p>
          <w:bookmarkEnd w:id="464"/>
          <w:p>
            <w:pPr>
              <w:spacing w:after="20"/>
              <w:ind w:left="20"/>
              <w:jc w:val="both"/>
            </w:pPr>
            <w:r>
              <w:rPr>
                <w:rFonts w:ascii="Times New Roman"/>
                <w:b w:val="false"/>
                <w:i w:val="false"/>
                <w:color w:val="000000"/>
                <w:sz w:val="20"/>
              </w:rPr>
              <w:t>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ұсыну тәсілдері (қол жеткізу арналары)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www.egov.kz "цифрлық үкімет" веб-порталы арқылы (бұдан әрі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тіркелген күннен бастап 3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(ішінара цифрландырылған)/ "бір өтініш" қағидаты бойынша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Патенттік сенім білдірілген өкіл куәлігі осы Қағидалардың 8-қосымшасына және 8-1 қосымшасына сәйкес нысан бойынша көрсетілетін қызметті алушының "жеке кабинетіне" электрондық құжат нысанында көрсетілетін қызметті берушінің уәкілетті тұлғасының электрондық цифрлық қолымен (бұдан әрi – ЭЦҚ) жолданады.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кезінде көрсетілетін қызметті алушыдан төлем мөлшері, сондай-ақ Қазақстан Республикасының заңнамасында көзделген жағдайларда оны алу тәсілдері, оның ішінде мемлекеттік қызметтің кіші түрлері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465"/>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Кодекс)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Мерекелер туралы заң) сәйкес демалыс және мереке күндерін қоспағанда, дүйсенбіден бастап жұманы қоса алғанда сағат 12:00-ден 13:30-ға дейінгі түскі үзіліспен сағат 8:00-ден 17:30-ға дейін;</w:t>
            </w:r>
          </w:p>
          <w:bookmarkEnd w:id="465"/>
          <w:p>
            <w:pPr>
              <w:spacing w:after="20"/>
              <w:ind w:left="20"/>
              <w:jc w:val="both"/>
            </w:pPr>
            <w:r>
              <w:rPr>
                <w:rFonts w:ascii="Times New Roman"/>
                <w:b w:val="false"/>
                <w:i w:val="false"/>
                <w:color w:val="000000"/>
                <w:sz w:val="20"/>
              </w:rPr>
              <w:t>
2) веб-портал – техникалық жұмыстарды жүргізуге байланысты үзілістерді қоспағанда, тәулік бойы (көрсетілетін қызметті алушы жұмыс уақыты аяқталғаннан кейін, демалыс және мереке күндері жүгінген кезде, өтінішті қабылдау және мемлекеттік қызмет көрсету нәтижесін беру Еңбек кодексіне және Мерекелер туралы заңға сәйкес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оның ішінде кіші түрлері (бар болған жағдайда) бойынша,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Патенттік сенім білдірілген өкіл куәлігін беру туралы өтініш осы Қағидалардың 6, 6-1 қосымшаларына сәйкес нысан бойынша кандидаттың ЭЦҚ куәландырылған электрондық құжат нысанында қазақ немесе орыс тілдерінде ұсынылады. Осы Қағидалардың 2-қосымшасында көрсетілген мәліметтер аттестаттау емтиханына келген кезде көрсетілетін қызметті алушы ұсынатын құжаттардың түпнұсқаларымен салыстырылады. Жеке тұлғаның жеке басын куәландыратын құжат туралы мәліметтерді, сондай-ақ заңды тұлғаның мемлекеттік тіркелуі (қайта тіркелуі) туралы мәліметтерді қызмет алушы "цифрлық үкімет" шлюзі арқылы тиісті мемлекеттік цифрлық жүйелерден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заңнамасында белгіленген мемлекеттік қызмет көрсетуден және оның кіші түрлерін (бар болған жағдайда) көрсетуден бас тарту негіздері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алушы өтініштің осы Қосымшаның 8-тармағына сәйкес келмеген жағдайда, көрсетілетін қызметті беруші көрсетілетін қызметті алушыға өтініш қандай талаптарға сәйкес келмейтінін көрсете отырып, хабарлама жібереді. Өтінішті сәйкестендіру мерзімі бір жұмыс күнін құрайды. Көрсетілетін қызметті алушы хабарламаны алған күннен бастап бір жұмыс күні ішінде оны талаптарға сәйкес келтірмеген жағдайда, көрсетілетін қызметті беруші өтінішті одан әрі қараудан бас тарту жолдайды. 2)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ұсынылатын көрсетілетін қызметті алушының мемлекеттік қызмет көрсету үшін талап етілетін қолжетімділігі шектеулі дербес деректерге қол жеткізуге келісім бермеген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ерекшеліктерін ескере отырып қойылатын өзге де талаптар, оның ішінде электрондық нысанда көрсетілетін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өтініш" қағидаты бойынша көрсетілетін қызметті алушы "Патенттік сенім білдірілген өкіл куәлігін беру" мемлекеттік қызметін алады. Мемлекеттік қызмет көрсету орындарының мекенжайлары уәкілетті органның www.gov.kz/memleket/entities/adilet-kis, сондай-ақ www.gov.kz/memleket/entities/adilet. интернет-ресурсының "Мемлекеттік қызметтер" бөлігінде орналастырылған. Көрсетілетін қызметтті алушы ЭЦҚ болған жағдайда мемлекеттік көрсетілетін қызметті портал арқылы электрондық нысанда алу мүмкіндігі бар. Көрсетілетін қызметтті алушының мемлекеттік қызмет көрсетудің тәртібі мен мәртебесі туралы ақпаратты "жеке кабинет" порталда қашықтықтан қолжетімділік режим арқылы, сондай-ақ бірыңғай байланыс орталығы арқылы алу мүмкіндігі бар. Мемлекеттік қызмет көрсету мәселелері бойынша анықтама қызметінің байланыс телефондары: 8 (7172) 74-09-93, 74-76-85. Единый контакт-центр: 1414, 8 800 080 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таңбаларын және тауар шығарылған жерлердiң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атауларын тауар таңбаларының мемлекеттік тізілімінде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шығарылған жерлер атауларының мемлекеттік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тізілімінде тіркеу және қорғау құжаттары мен олардың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телнұсқаларын беру, тіркеудің қолданысын тоқтату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және оны жарамсыз деп тану қағидаларын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48" w:id="466"/>
    <w:p>
      <w:pPr>
        <w:spacing w:after="0"/>
        <w:ind w:left="0"/>
        <w:jc w:val="left"/>
      </w:pPr>
      <w:r>
        <w:rPr>
          <w:rFonts w:ascii="Times New Roman"/>
          <w:b/>
          <w:i w:val="false"/>
          <w:color w:val="000000"/>
        </w:rPr>
        <w:t xml:space="preserve"> "Тауар таңбасын тіркеу" мемлекеттік қызмет көрсетуге қойылатын негізгі талаптардың тізбесі</w:t>
      </w:r>
    </w:p>
    <w:bookmarkEnd w:id="4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467"/>
          <w:p>
            <w:pPr>
              <w:spacing w:after="20"/>
              <w:ind w:left="20"/>
              <w:jc w:val="both"/>
            </w:pPr>
            <w:r>
              <w:rPr>
                <w:rFonts w:ascii="Times New Roman"/>
                <w:b w:val="false"/>
                <w:i w:val="false"/>
                <w:color w:val="000000"/>
                <w:sz w:val="20"/>
              </w:rPr>
              <w:t>
Мемлекеттік көрсетілетін қызмет атауы:</w:t>
            </w:r>
          </w:p>
          <w:bookmarkEnd w:id="467"/>
          <w:p>
            <w:pPr>
              <w:spacing w:after="20"/>
              <w:ind w:left="20"/>
              <w:jc w:val="both"/>
            </w:pPr>
            <w:r>
              <w:rPr>
                <w:rFonts w:ascii="Times New Roman"/>
                <w:b w:val="false"/>
                <w:i w:val="false"/>
                <w:color w:val="000000"/>
                <w:sz w:val="20"/>
              </w:rPr>
              <w:t>
 "Тауар таңбасын тіркеу"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468"/>
          <w:p>
            <w:pPr>
              <w:spacing w:after="20"/>
              <w:ind w:left="20"/>
              <w:jc w:val="both"/>
            </w:pPr>
            <w:r>
              <w:rPr>
                <w:rFonts w:ascii="Times New Roman"/>
                <w:b w:val="false"/>
                <w:i w:val="false"/>
                <w:color w:val="000000"/>
                <w:sz w:val="20"/>
              </w:rPr>
              <w:t xml:space="preserve">
Мемлекеттік көрсетілетін қызметтің кіші түрінің атауы: </w:t>
            </w:r>
          </w:p>
          <w:bookmarkEnd w:id="468"/>
          <w:p>
            <w:pPr>
              <w:spacing w:after="20"/>
              <w:ind w:left="20"/>
              <w:jc w:val="both"/>
            </w:pPr>
            <w:r>
              <w:rPr>
                <w:rFonts w:ascii="Times New Roman"/>
                <w:b w:val="false"/>
                <w:i w:val="false"/>
                <w:color w:val="000000"/>
                <w:sz w:val="20"/>
              </w:rPr>
              <w:t>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ұсыну тәсілдері (қол жеткізу арналары)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www.egov.kz "цифрлық үкімет" веб-порталы арқылы (бұдан әрі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(он) жұмыс күні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 тіркеу кезінде: тауар белгісін тауар белгілерінің мемлекеттік тізіліміне енгізу, тауар белгісіне куәлік беру және беру туралы мәліметтерді жариялау немесе мемлекеттік қызмет көрсетуден бас тарту туралы дәлелді жауап; Тауар белгісіне куәліктің телнұсқасын беру кезінде: тауар белгісіне куәліктің телнұсқасын беру немесе мемлекеттік қызмет көрсетуден бас тарту туралы дәлелді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кезінде көрсетілетін қызметті алушыдан төлем мөлшері, сондай-ақ Қазақстан Республикасының заңнамасында көзделген жағдайларда оны алу тәсілдері, оның ішінде мемлекеттік қызметтің кіші түрлері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белгілері, қызмет көрсету белгілері, географиялық нұсқамалар және тауарлар шығарылған жерлердің атаулары туралы" Қазақстан Республикасы Заңының </w:t>
            </w:r>
            <w:r>
              <w:rPr>
                <w:rFonts w:ascii="Times New Roman"/>
                <w:b w:val="false"/>
                <w:i w:val="false"/>
                <w:color w:val="000000"/>
                <w:sz w:val="20"/>
              </w:rPr>
              <w:t>3-1 бабының</w:t>
            </w:r>
            <w:r>
              <w:rPr>
                <w:rFonts w:ascii="Times New Roman"/>
                <w:b w:val="false"/>
                <w:i w:val="false"/>
                <w:color w:val="000000"/>
                <w:sz w:val="20"/>
              </w:rPr>
              <w:t xml:space="preserve"> 2-тармағына сәйкес бекітілетін және уәкілетті органның adilet.gov.kz және мемлекеттік көрсетілетін қызметті берушінің www.kazpatent.kz ресми сайттарында орналастырылған тауар белгілерін, тауар шығарылған жерлердің атауларын қорғау саласындағы қызметтерге және бағаларға сәйкес ақылы негізде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Кодекс)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Мерекелер туралы заң) сәйкес демалыс және мереке күндерін қоспағанда, дүйсенбіден бастап жұманы қоса алғанда сағат 12:00-ден 13:00-ға дейінгі түскі үзіліспен сағат 8:30-дан 17:30-ға дейін; 2) веб-портал – техникалық жұмыстарды жүргізуге байланысты үзілістерді қоспағанда, тәулік бойы (көрсетілетін қызметті алушы жұмыс уақыты аяқталғаннан кейін, демалыс және мереке күндері жүгінген кезде, өтінішті қабылдау және мемлекеттік қызмет көрсету нәтижесін беру Еңбек кодексіне және Мерекелер туралы заңға сәйкес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оның ішінде кіші түрлері (бар болған жағдайда) бойынша,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 тіркеу кезінде: 1) жеке және (немесе) заңды тұлғаның өтініші; 2) сенімхаттың электрондық көшірмесі (егер мемлекеттік қызмет көрсетуге өтініш өкіл арқылы берілсе). Тауар белгісіне куәліктің телнұсқасын беру кезінде: 1) жеке және (немесе) заңды тұлғаның қолдаухаты; 2) сенімхаттың электрондық көшірмесі (егер мемлекеттік қызмет көрсетуге өтініш өкіл арқылы берілсе). Төлемді растайтын құжат туралы мәліметтерді көрсетілетін қызметті беруші тиісті мемлекеттік цифрлық жүйеден ЦҮТШ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заңнамасында белгіленген мемлекеттік қызмет көрсетуден және оның кіші түрлерін (бар болған жағдайда) көрсетуден бас тарту негіздері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 2) көрсетілетін қызметті алушының және (немесе) мемлекеттік қызмет көрсету үшін ұсынылған материалдардың, объектілердің, деректердің және мәліметтердің осы Қағидаларда белгіленген талаптарға сәйкес келмеуі.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ерекшеліктерін ескере отырып қойылатын өзге де талаптар, оның ішінде электрондық нысанда көрсетілетін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алушының мемлекеттiк қызмет көрсетудің мәртебесі туралы ақпаратты порталдың "жеке кабинеті" арқылы қашықтан қол жеткізу режимінде алуға және бiрыңғай байланыс орталығы: "1414", 8-800-080-7777 арқылы алуға мүмкіндігі бар; 2) мемлекеттік қызметтер көрсету мәселелері бойынша ақпараттық қызметтердің байланыс телефондары уәкілетті органның www.adilet.gov.kz және көрсетілетін қызметті берушінің www.kazpatent.kz интернет-ресурстарында көрсетілген.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таңбаларын және тауар шығарылған жерлердiң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атауларын тауар таңбаларының мемлекеттік тізілімінде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шығарылған жерлер атауларының мемлекеттік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тізілімінде тіркеу және қорғау құжаттары мен олардың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телнұсқаларын беру, тіркеудің қолданысын тоқтату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және оны жарамсыз деп тану қағидаларына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60" w:id="469"/>
    <w:p>
      <w:pPr>
        <w:spacing w:after="0"/>
        <w:ind w:left="0"/>
        <w:jc w:val="left"/>
      </w:pPr>
      <w:r>
        <w:rPr>
          <w:rFonts w:ascii="Times New Roman"/>
          <w:b/>
          <w:i w:val="false"/>
          <w:color w:val="000000"/>
        </w:rPr>
        <w:t xml:space="preserve"> "Тауар таңбасын тіркеу" мемлекеттік қызметін көрсетуге арналған ӨТІНІШ</w:t>
      </w:r>
    </w:p>
    <w:bookmarkEnd w:id="469"/>
    <w:bookmarkStart w:name="z761" w:id="470"/>
    <w:p>
      <w:pPr>
        <w:spacing w:after="0"/>
        <w:ind w:left="0"/>
        <w:jc w:val="both"/>
      </w:pPr>
      <w:r>
        <w:rPr>
          <w:rFonts w:ascii="Times New Roman"/>
          <w:b w:val="false"/>
          <w:i w:val="false"/>
          <w:color w:val="000000"/>
          <w:sz w:val="28"/>
        </w:rPr>
        <w:t>
      № _______ өтінім бойынша тауар белгісін тіркеу туралы көрсетілетін қызметті берушінің шешімі негізінде тауар белгісін Мемлекеттік тізілімге енгізуді, куәлік беруді және тіркеу туралы мәліметтерді ресми бюллетеньде жариялауды сұраймын.</w:t>
      </w:r>
    </w:p>
    <w:bookmarkEnd w:id="470"/>
    <w:bookmarkStart w:name="z762" w:id="471"/>
    <w:p>
      <w:pPr>
        <w:spacing w:after="0"/>
        <w:ind w:left="0"/>
        <w:jc w:val="both"/>
      </w:pPr>
      <w:r>
        <w:rPr>
          <w:rFonts w:ascii="Times New Roman"/>
          <w:b w:val="false"/>
          <w:i w:val="false"/>
          <w:color w:val="000000"/>
          <w:sz w:val="28"/>
        </w:rPr>
        <w:t>
      Қосымша:</w:t>
      </w:r>
    </w:p>
    <w:bookmarkEnd w:id="471"/>
    <w:bookmarkStart w:name="z763" w:id="472"/>
    <w:p>
      <w:pPr>
        <w:spacing w:after="0"/>
        <w:ind w:left="0"/>
        <w:jc w:val="both"/>
      </w:pPr>
      <w:r>
        <w:rPr>
          <w:rFonts w:ascii="Times New Roman"/>
          <w:b w:val="false"/>
          <w:i w:val="false"/>
          <w:color w:val="000000"/>
          <w:sz w:val="28"/>
        </w:rPr>
        <w:t>
      сенімхат (егер өтінішті өкіл берсе)</w:t>
      </w:r>
    </w:p>
    <w:bookmarkEnd w:id="472"/>
    <w:bookmarkStart w:name="z764" w:id="473"/>
    <w:p>
      <w:pPr>
        <w:spacing w:after="0"/>
        <w:ind w:left="0"/>
        <w:jc w:val="both"/>
      </w:pPr>
      <w:r>
        <w:rPr>
          <w:rFonts w:ascii="Times New Roman"/>
          <w:b w:val="false"/>
          <w:i w:val="false"/>
          <w:color w:val="000000"/>
          <w:sz w:val="28"/>
        </w:rPr>
        <w:t>
      Электрондық цифрлық қолтаңба</w:t>
      </w:r>
    </w:p>
    <w:bookmarkEnd w:id="473"/>
    <w:bookmarkStart w:name="z765" w:id="474"/>
    <w:p>
      <w:pPr>
        <w:spacing w:after="0"/>
        <w:ind w:left="0"/>
        <w:jc w:val="both"/>
      </w:pPr>
      <w:r>
        <w:rPr>
          <w:rFonts w:ascii="Times New Roman"/>
          <w:b w:val="false"/>
          <w:i w:val="false"/>
          <w:color w:val="000000"/>
          <w:sz w:val="28"/>
        </w:rPr>
        <w:t>
      Тегі, аты, әкесінің аты (бар болған жағдайда)</w:t>
      </w:r>
    </w:p>
    <w:bookmarkEnd w:id="474"/>
    <w:bookmarkStart w:name="z766" w:id="475"/>
    <w:p>
      <w:pPr>
        <w:spacing w:after="0"/>
        <w:ind w:left="0"/>
        <w:jc w:val="both"/>
      </w:pPr>
      <w:r>
        <w:rPr>
          <w:rFonts w:ascii="Times New Roman"/>
          <w:b w:val="false"/>
          <w:i w:val="false"/>
          <w:color w:val="000000"/>
          <w:sz w:val="28"/>
        </w:rPr>
        <w:t>
      Цифрлық жүйелерде қамтылған заңмен қорғалатын құпияны құрайтын мәліметтерді пайдалануға (пайдалануға) келісемін.</w:t>
      </w:r>
    </w:p>
    <w:bookmarkEnd w:id="4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таңбаларын және тауар шығарылған жерлердiң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атауларын тауар таңбаларының мемлекеттік тізілімінде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шығарылған жерлер атауларының мемлекеттік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тізілімінде тіркеу және қорғау құжаттары мен олардың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телнұсқаларын беру, тіркеудің қолданысын тоқтату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және оны жарамсыз деп тану қағидаларын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76" w:id="476"/>
    <w:p>
      <w:pPr>
        <w:spacing w:after="0"/>
        <w:ind w:left="0"/>
        <w:jc w:val="left"/>
      </w:pPr>
      <w:r>
        <w:rPr>
          <w:rFonts w:ascii="Times New Roman"/>
          <w:b/>
          <w:i w:val="false"/>
          <w:color w:val="000000"/>
        </w:rPr>
        <w:t xml:space="preserve"> Мемлекеттік баж төлеу үшін көрсетілетін қызметті берушінің қажетті банк деректемелері</w:t>
      </w:r>
    </w:p>
    <w:bookmarkEnd w:id="476"/>
    <w:bookmarkStart w:name="z777" w:id="477"/>
    <w:p>
      <w:pPr>
        <w:spacing w:after="0"/>
        <w:ind w:left="0"/>
        <w:jc w:val="both"/>
      </w:pPr>
      <w:r>
        <w:rPr>
          <w:rFonts w:ascii="Times New Roman"/>
          <w:b w:val="false"/>
          <w:i w:val="false"/>
          <w:color w:val="000000"/>
          <w:sz w:val="28"/>
        </w:rPr>
        <w:t>
      Қабылдаушы: Қазақстан Республикасы Әділет министрлігі Зияткерлік меншік құқығы комитетінің "Ұлттық зияткерлік меншік институты" шарушылық жүргізу құқығындағы республикалық мемлекеттік кәсіпорны</w:t>
      </w:r>
    </w:p>
    <w:bookmarkEnd w:id="477"/>
    <w:bookmarkStart w:name="z778" w:id="478"/>
    <w:p>
      <w:pPr>
        <w:spacing w:after="0"/>
        <w:ind w:left="0"/>
        <w:jc w:val="both"/>
      </w:pPr>
      <w:r>
        <w:rPr>
          <w:rFonts w:ascii="Times New Roman"/>
          <w:b w:val="false"/>
          <w:i w:val="false"/>
          <w:color w:val="000000"/>
          <w:sz w:val="28"/>
        </w:rPr>
        <w:t>
      Мекенжайы: 010000, Қазақстан Республикасы, Астана қаласы, Есіл ауданы, Мәңгілік ел даңғылы, 57А ғимараты, тұрғын емес үй-жай 8</w:t>
      </w:r>
    </w:p>
    <w:bookmarkEnd w:id="478"/>
    <w:bookmarkStart w:name="z779" w:id="479"/>
    <w:p>
      <w:pPr>
        <w:spacing w:after="0"/>
        <w:ind w:left="0"/>
        <w:jc w:val="both"/>
      </w:pPr>
      <w:r>
        <w:rPr>
          <w:rFonts w:ascii="Times New Roman"/>
          <w:b w:val="false"/>
          <w:i w:val="false"/>
          <w:color w:val="000000"/>
          <w:sz w:val="28"/>
        </w:rPr>
        <w:t>
      БСН: 020940003199</w:t>
      </w:r>
    </w:p>
    <w:bookmarkEnd w:id="479"/>
    <w:bookmarkStart w:name="z780" w:id="480"/>
    <w:p>
      <w:pPr>
        <w:spacing w:after="0"/>
        <w:ind w:left="0"/>
        <w:jc w:val="both"/>
      </w:pPr>
      <w:r>
        <w:rPr>
          <w:rFonts w:ascii="Times New Roman"/>
          <w:b w:val="false"/>
          <w:i w:val="false"/>
          <w:color w:val="000000"/>
          <w:sz w:val="28"/>
        </w:rPr>
        <w:t>
      КБЕ: 16</w:t>
      </w:r>
    </w:p>
    <w:bookmarkEnd w:id="480"/>
    <w:bookmarkStart w:name="z781" w:id="481"/>
    <w:p>
      <w:pPr>
        <w:spacing w:after="0"/>
        <w:ind w:left="0"/>
        <w:jc w:val="both"/>
      </w:pPr>
      <w:r>
        <w:rPr>
          <w:rFonts w:ascii="Times New Roman"/>
          <w:b w:val="false"/>
          <w:i w:val="false"/>
          <w:color w:val="000000"/>
          <w:sz w:val="28"/>
        </w:rPr>
        <w:t>
      ТБК: 859</w:t>
      </w:r>
    </w:p>
    <w:bookmarkEnd w:id="481"/>
    <w:bookmarkStart w:name="z782" w:id="482"/>
    <w:p>
      <w:pPr>
        <w:spacing w:after="0"/>
        <w:ind w:left="0"/>
        <w:jc w:val="both"/>
      </w:pPr>
      <w:r>
        <w:rPr>
          <w:rFonts w:ascii="Times New Roman"/>
          <w:b w:val="false"/>
          <w:i w:val="false"/>
          <w:color w:val="000000"/>
          <w:sz w:val="28"/>
        </w:rPr>
        <w:t>
      Банк атауы, ЖСК, БСК: "Нұрбанк" акционерлік қоғамы KZ8584905KZ006015415NURSKZKX</w:t>
      </w:r>
    </w:p>
    <w:bookmarkEnd w:id="482"/>
    <w:bookmarkStart w:name="z783" w:id="483"/>
    <w:p>
      <w:pPr>
        <w:spacing w:after="0"/>
        <w:ind w:left="0"/>
        <w:jc w:val="both"/>
      </w:pPr>
      <w:r>
        <w:rPr>
          <w:rFonts w:ascii="Times New Roman"/>
          <w:b w:val="false"/>
          <w:i w:val="false"/>
          <w:color w:val="000000"/>
          <w:sz w:val="28"/>
        </w:rPr>
        <w:t>
      "Қазақстанның Халық Банкі" акционерлік қоғамы KZ386010111000288323 HSBKKZKX, KZ366017111000000792 HSBKKZKX</w:t>
      </w:r>
    </w:p>
    <w:bookmarkEnd w:id="483"/>
    <w:bookmarkStart w:name="z784" w:id="484"/>
    <w:p>
      <w:pPr>
        <w:spacing w:after="0"/>
        <w:ind w:left="0"/>
        <w:jc w:val="both"/>
      </w:pPr>
      <w:r>
        <w:rPr>
          <w:rFonts w:ascii="Times New Roman"/>
          <w:b w:val="false"/>
          <w:i w:val="false"/>
          <w:color w:val="000000"/>
          <w:sz w:val="28"/>
        </w:rPr>
        <w:t>
      "Bereke Bank" акционерлік қоғамы KZ14914012203KZ0047J SABRKZKA</w:t>
      </w:r>
    </w:p>
    <w:bookmarkEnd w:id="484"/>
    <w:bookmarkStart w:name="z785" w:id="485"/>
    <w:p>
      <w:pPr>
        <w:spacing w:after="0"/>
        <w:ind w:left="0"/>
        <w:jc w:val="both"/>
      </w:pPr>
      <w:r>
        <w:rPr>
          <w:rFonts w:ascii="Times New Roman"/>
          <w:b w:val="false"/>
          <w:i w:val="false"/>
          <w:color w:val="000000"/>
          <w:sz w:val="28"/>
        </w:rPr>
        <w:t>
      Астана қаласындағы "ForteBank" акционерлік қоғамының филиалы KZ1096503F0007611692IRTYKZKA</w:t>
      </w:r>
    </w:p>
    <w:bookmarkEnd w:id="4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таңбаларын және тауар шығарылған жерлердiң атауларын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таңбаларының мемлекеттік тізілімінде және тауар шығарылған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жерлер атауларының мемлекеттік тізілімінде тіркеу және қорғау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құжаттары мен олардың телнұсқаларын беру, тіркеудің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қолданысын тоқтату және оны жарамсыз деп тану қағидаларына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Мекенжайы</w:t>
            </w:r>
            <w:r>
              <w:br/>
            </w:r>
            <w:r>
              <w:rPr>
                <w:rFonts w:ascii="Times New Roman"/>
                <w:b w:val="false"/>
                <w:i w:val="false"/>
                <w:color w:val="000000"/>
                <w:sz w:val="20"/>
              </w:rPr>
              <w:t>Мекенжай</w:t>
            </w:r>
          </w:p>
        </w:tc>
      </w:tr>
    </w:tbl>
    <w:bookmarkStart w:name="z795" w:id="486"/>
    <w:p>
      <w:pPr>
        <w:spacing w:after="0"/>
        <w:ind w:left="0"/>
        <w:jc w:val="left"/>
      </w:pPr>
      <w:r>
        <w:rPr>
          <w:rFonts w:ascii="Times New Roman"/>
          <w:b/>
          <w:i w:val="false"/>
          <w:color w:val="000000"/>
        </w:rPr>
        <w:t xml:space="preserve"> Өтінішті қабылдаудан БАС ТАРТУ</w:t>
      </w:r>
    </w:p>
    <w:bookmarkEnd w:id="486"/>
    <w:bookmarkStart w:name="z796" w:id="487"/>
    <w:p>
      <w:pPr>
        <w:spacing w:after="0"/>
        <w:ind w:left="0"/>
        <w:jc w:val="both"/>
      </w:pPr>
      <w:r>
        <w:rPr>
          <w:rFonts w:ascii="Times New Roman"/>
          <w:b w:val="false"/>
          <w:i w:val="false"/>
          <w:color w:val="000000"/>
          <w:sz w:val="28"/>
        </w:rPr>
        <w:t xml:space="preserve">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байланысты, "Мемлекеттік және әлеуметтік жауапкершілігі бар көрсетілетін қызметтер туралы" Қазақстан Республикасы Заңының </w:t>
      </w:r>
      <w:r>
        <w:rPr>
          <w:rFonts w:ascii="Times New Roman"/>
          <w:b w:val="false"/>
          <w:i w:val="false"/>
          <w:color w:val="000000"/>
          <w:sz w:val="28"/>
        </w:rPr>
        <w:t>19-бабына</w:t>
      </w:r>
      <w:r>
        <w:rPr>
          <w:rFonts w:ascii="Times New Roman"/>
          <w:b w:val="false"/>
          <w:i w:val="false"/>
          <w:color w:val="000000"/>
          <w:sz w:val="28"/>
        </w:rPr>
        <w:t xml:space="preserve"> сәйкес өтінішті қабылдаудан бас тартылғанын хабарлайды.</w:t>
      </w:r>
    </w:p>
    <w:bookmarkEnd w:id="487"/>
    <w:bookmarkStart w:name="z797" w:id="488"/>
    <w:p>
      <w:pPr>
        <w:spacing w:after="0"/>
        <w:ind w:left="0"/>
        <w:jc w:val="both"/>
      </w:pPr>
      <w:r>
        <w:rPr>
          <w:rFonts w:ascii="Times New Roman"/>
          <w:b w:val="false"/>
          <w:i w:val="false"/>
          <w:color w:val="000000"/>
          <w:sz w:val="28"/>
        </w:rPr>
        <w:t>
      Қосымша:</w:t>
      </w:r>
    </w:p>
    <w:bookmarkEnd w:id="488"/>
    <w:bookmarkStart w:name="z798" w:id="489"/>
    <w:p>
      <w:pPr>
        <w:spacing w:after="0"/>
        <w:ind w:left="0"/>
        <w:jc w:val="both"/>
      </w:pPr>
      <w:r>
        <w:rPr>
          <w:rFonts w:ascii="Times New Roman"/>
          <w:b w:val="false"/>
          <w:i w:val="false"/>
          <w:color w:val="000000"/>
          <w:sz w:val="28"/>
        </w:rPr>
        <w:t xml:space="preserve">
      (Электрондық цифрлық қолтаңба) </w:t>
      </w:r>
    </w:p>
    <w:bookmarkEnd w:id="4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14-қосымша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таңбаларын және тауар шығарылған жерлердiң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атауларын тауар таңбаларының мемлекеттік тізілімінде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шығарылған жерлер атауларының мемлекеттік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тізілімінде тіркеу және қорғау құжаттары мен олардың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телнұсқаларын беру, тіркеудің қолданысын тоқтату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оны жарамсыз деп тану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bookmarkStart w:name="z808" w:id="490"/>
    <w:p>
      <w:pPr>
        <w:spacing w:after="0"/>
        <w:ind w:left="0"/>
        <w:jc w:val="left"/>
      </w:pPr>
      <w:r>
        <w:rPr>
          <w:rFonts w:ascii="Times New Roman"/>
          <w:b/>
          <w:i w:val="false"/>
          <w:color w:val="000000"/>
        </w:rPr>
        <w:t xml:space="preserve"> "Географиялық нұсқамаларды пайдалану құқығын тіркеу" мемлекеттік қызмет көрсетуге қойылатын негізгі талаптардың тізбесі</w:t>
      </w:r>
    </w:p>
    <w:bookmarkEnd w:id="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491"/>
          <w:p>
            <w:pPr>
              <w:spacing w:after="20"/>
              <w:ind w:left="20"/>
              <w:jc w:val="both"/>
            </w:pPr>
            <w:r>
              <w:rPr>
                <w:rFonts w:ascii="Times New Roman"/>
                <w:b w:val="false"/>
                <w:i w:val="false"/>
                <w:color w:val="000000"/>
                <w:sz w:val="20"/>
              </w:rPr>
              <w:t>
Мемлекеттік көрсетілетін қызмет атауы:</w:t>
            </w:r>
          </w:p>
          <w:bookmarkEnd w:id="491"/>
          <w:p>
            <w:pPr>
              <w:spacing w:after="20"/>
              <w:ind w:left="20"/>
              <w:jc w:val="both"/>
            </w:pPr>
            <w:r>
              <w:rPr>
                <w:rFonts w:ascii="Times New Roman"/>
                <w:b w:val="false"/>
                <w:i w:val="false"/>
                <w:color w:val="000000"/>
                <w:sz w:val="20"/>
              </w:rPr>
              <w:t>
 "Географиялық нұсқамаларды пайдалану құқығын тіркеу"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492"/>
          <w:p>
            <w:pPr>
              <w:spacing w:after="20"/>
              <w:ind w:left="20"/>
              <w:jc w:val="both"/>
            </w:pPr>
            <w:r>
              <w:rPr>
                <w:rFonts w:ascii="Times New Roman"/>
                <w:b w:val="false"/>
                <w:i w:val="false"/>
                <w:color w:val="000000"/>
                <w:sz w:val="20"/>
              </w:rPr>
              <w:t xml:space="preserve">
Мемлекеттік көрсетілетін қызметтің кіші түрінің атауы: </w:t>
            </w:r>
          </w:p>
          <w:bookmarkEnd w:id="492"/>
          <w:p>
            <w:pPr>
              <w:spacing w:after="20"/>
              <w:ind w:left="20"/>
              <w:jc w:val="both"/>
            </w:pPr>
            <w:r>
              <w:rPr>
                <w:rFonts w:ascii="Times New Roman"/>
                <w:b w:val="false"/>
                <w:i w:val="false"/>
                <w:color w:val="000000"/>
                <w:sz w:val="20"/>
              </w:rPr>
              <w:t>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ұсыну тәсілдері (қол жеткізу арналары)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www.egov.kz "цифрлық үкімет" веб-порталы арқылы (бұдан әрі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(он) жұмыс күні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(ішінара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Географиялық нұсқаманы пайдалану құқығын тіркеу туралы мәліметтерді Географиялық нұсқаумалар мемлекеттік тізіліміне енгізу, географиялық нұсқаманы пайдалану құқығын растайтын куәлік беру және беру туралы мәліметтерді жариялау немесе мемлекеттік қызмет көрсетуден бас тарту туралы дәлелді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кезінде көрсетілетін қызметті алушыдан төлем мөлшері, сондай-ақ Қазақстан Республикасының заңнамасында көзделген жағдайларда оны алу тәсілдері, оның ішінде мемлекеттік қызметтің кіші түрлері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белгілері, қызмет көрсету белгілері, географиялық нұсқамалар және тауарлар шығарылған жерлердің атаулары туралы" Қазақстан Республикасы Заңының </w:t>
            </w:r>
            <w:r>
              <w:rPr>
                <w:rFonts w:ascii="Times New Roman"/>
                <w:b w:val="false"/>
                <w:i w:val="false"/>
                <w:color w:val="000000"/>
                <w:sz w:val="20"/>
              </w:rPr>
              <w:t>3-1 бабының</w:t>
            </w:r>
            <w:r>
              <w:rPr>
                <w:rFonts w:ascii="Times New Roman"/>
                <w:b w:val="false"/>
                <w:i w:val="false"/>
                <w:color w:val="000000"/>
                <w:sz w:val="20"/>
              </w:rPr>
              <w:t xml:space="preserve"> 2-тармағына сәйкес бекітілетін және уәкілетті органның adilet.gov.kz және мемлекеттік көрсетілетін қызметті берушінің www.kazpatent.kz ресми сайттарында орналастырылған тауар белгілерін, географиялық нұсқамаларды, тауар шығарылған жерлердің атауларын қорғау саласындағы қызметтерге және бағаларға сәйкес ақылы негізде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 Қазақстан Республикасының Еңбек кодексіне (бұдан әрі – Кодекс) және "Қазақстан Республикасындағы мерекелер туралы" Қазақстан Республикасының Заңына (бұдан әрі – Мерекелер туралы заң) сәйкес демалыс және мереке күндерін қоспағанда, дүйсенбіден бастап жұманы қоса алғанда сағат 12:00-ден 13:00-ға дейінгі түскі үзіліспен сағат 8:30-дан 17:30-ға дейін; 2) веб-портал – техникалық жұмыстарды жүргізуге байланысты үзілістерді қоспағанда, тәулік бойы (көрсетілетін қызметті алушы жұмыс уақыты аяқталғаннан кейін, демалыс және мереке күндері жүгінген кезде, өтінішті қабылдау және мемлекеттік қызмет көрсету нәтижесін беру Еңбек кодексіне және Мерекелер туралы заңға сәйкес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оның ішінде кіші түрлері (бар болған жағдайда) бойынша,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жеке және (немесе) заңды тұлғаның өтініші; 2) сенімхаттың электрондық көшірмесі (егер мемлекеттік қызмет көрсетуге өтініш өкіл арқылы берілсе). Төлемді растайтын құжат туралы мәліметтерді көрсетілетін қызметті беруші тиісті мемлекеттік цифрлық жүйеден ЦҮТШ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заңнамасында белгіленген мемлекеттік қызмет көрсетуден және оның кіші түрлерін (бар болған жағдайда) көрсетуден бас тарту негіздері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 2) көрсетілетін қызметті алушының және (немесе) мемлекеттік қызмет көрсету үшін ұсынылған материалдардың, объектілердің, деректердің және мәліметтердің осы Қағидаларда белгіленген талаптарға сәйкес келмеуі.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ерекшеліктерін ескере отырып қойылатын өзге де талаптар, оның ішінде электрондық нысанда көрсетілетін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алушының "1414", 8-800-080-7777 бірыңғай байланыс орталығы арқылы мемлекеттік қызмет көрсету тәртібі мен мәртебесі туралы ақпарат алу мүмкіндігі бар; 2) мемлекеттік қызметтер көрсету мәселелері бойынша ақпараттық қызметтердің байланыс телефондары уәкілетті органның www.adilet.gov.kz және көрсетілетін қызметті берушінің www.kazpatent.kz интернет-ресурстарында көрсетілген.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15-қосымша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таңбаларын және тауар шығарылған жерлердiң атауларын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таңбаларының мемлекеттік тізілімінде және тауар шығарылған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жерлер атауларының мемлекеттік тізілімінде тіркеу және қорғау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құжаттары мен олардың телнұсқаларын беру, тіркеудің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қолданысын тоқтату және оны жарамсыз деп тану қағидаларына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Мекенжайы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Мекенжай</w:t>
            </w:r>
          </w:p>
        </w:tc>
      </w:tr>
    </w:tbl>
    <w:bookmarkStart w:name="z821" w:id="493"/>
    <w:p>
      <w:pPr>
        <w:spacing w:after="0"/>
        <w:ind w:left="0"/>
        <w:jc w:val="left"/>
      </w:pPr>
      <w:r>
        <w:rPr>
          <w:rFonts w:ascii="Times New Roman"/>
          <w:b/>
          <w:i w:val="false"/>
          <w:color w:val="000000"/>
        </w:rPr>
        <w:t xml:space="preserve"> "Географиялық нұсқамаларды пайдалану құқығын тіркеу" қызметін көрсетуге ӨТІНІШ</w:t>
      </w:r>
    </w:p>
    <w:bookmarkEnd w:id="493"/>
    <w:bookmarkStart w:name="z822" w:id="494"/>
    <w:p>
      <w:pPr>
        <w:spacing w:after="0"/>
        <w:ind w:left="0"/>
        <w:jc w:val="both"/>
      </w:pPr>
      <w:r>
        <w:rPr>
          <w:rFonts w:ascii="Times New Roman"/>
          <w:b w:val="false"/>
          <w:i w:val="false"/>
          <w:color w:val="000000"/>
          <w:sz w:val="28"/>
        </w:rPr>
        <w:t>
      Көрсетілетін қызметті берушінің географиялық нұсқаманы пайдалану құқығын тіркеу туралы шешімінің негізінде № ______ өтінім бойынша географиялық нұсқаманы пайдалану құқығын тіркеу туралы мәліметтерді мемлекеттік тізілімге енгізуді, үзінді көшірме беруді және тіркеу туралы мәліметтерді ресми бюллетеньде жариялауды сұраймын.</w:t>
      </w:r>
    </w:p>
    <w:bookmarkEnd w:id="494"/>
    <w:bookmarkStart w:name="z823" w:id="495"/>
    <w:p>
      <w:pPr>
        <w:spacing w:after="0"/>
        <w:ind w:left="0"/>
        <w:jc w:val="both"/>
      </w:pPr>
      <w:r>
        <w:rPr>
          <w:rFonts w:ascii="Times New Roman"/>
          <w:b w:val="false"/>
          <w:i w:val="false"/>
          <w:color w:val="000000"/>
          <w:sz w:val="28"/>
        </w:rPr>
        <w:t>
      Қосымша:</w:t>
      </w:r>
    </w:p>
    <w:bookmarkEnd w:id="495"/>
    <w:bookmarkStart w:name="z824" w:id="496"/>
    <w:p>
      <w:pPr>
        <w:spacing w:after="0"/>
        <w:ind w:left="0"/>
        <w:jc w:val="both"/>
      </w:pPr>
      <w:r>
        <w:rPr>
          <w:rFonts w:ascii="Times New Roman"/>
          <w:b w:val="false"/>
          <w:i w:val="false"/>
          <w:color w:val="000000"/>
          <w:sz w:val="28"/>
        </w:rPr>
        <w:t>
      сенімхат (егер өтінішті өкіл берсе)</w:t>
      </w:r>
    </w:p>
    <w:bookmarkEnd w:id="496"/>
    <w:bookmarkStart w:name="z825" w:id="497"/>
    <w:p>
      <w:pPr>
        <w:spacing w:after="0"/>
        <w:ind w:left="0"/>
        <w:jc w:val="both"/>
      </w:pPr>
      <w:r>
        <w:rPr>
          <w:rFonts w:ascii="Times New Roman"/>
          <w:b w:val="false"/>
          <w:i w:val="false"/>
          <w:color w:val="000000"/>
          <w:sz w:val="28"/>
        </w:rPr>
        <w:t>
      Электрондық цифрлық қолтаңба</w:t>
      </w:r>
    </w:p>
    <w:bookmarkEnd w:id="497"/>
    <w:bookmarkStart w:name="z826" w:id="498"/>
    <w:p>
      <w:pPr>
        <w:spacing w:after="0"/>
        <w:ind w:left="0"/>
        <w:jc w:val="both"/>
      </w:pPr>
      <w:r>
        <w:rPr>
          <w:rFonts w:ascii="Times New Roman"/>
          <w:b w:val="false"/>
          <w:i w:val="false"/>
          <w:color w:val="000000"/>
          <w:sz w:val="28"/>
        </w:rPr>
        <w:t>
      Тегі, аты, әкесінің аты (бар болған жағдайда)</w:t>
      </w:r>
    </w:p>
    <w:bookmarkEnd w:id="498"/>
    <w:bookmarkStart w:name="z827" w:id="499"/>
    <w:p>
      <w:pPr>
        <w:spacing w:after="0"/>
        <w:ind w:left="0"/>
        <w:jc w:val="both"/>
      </w:pPr>
      <w:r>
        <w:rPr>
          <w:rFonts w:ascii="Times New Roman"/>
          <w:b w:val="false"/>
          <w:i w:val="false"/>
          <w:color w:val="000000"/>
          <w:sz w:val="28"/>
        </w:rPr>
        <w:t>
      Цифрлық жүйелерде қамтылған заңмен қорғалатын құпияны құрайтын мәліметтерді пайдалануға (пайдалануға) келісемін.</w:t>
      </w:r>
    </w:p>
    <w:bookmarkEnd w:id="4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16-қосымша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таңбаларын және тауар шығарылған жерлердiң атауларын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таңбаларының мемлекеттік тізілімінде және тауар шығарылған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жерлер атауларының мемлекеттік тізілімінде тіркеу және қорғау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құжаттары мен олардың телнұсқаларын беру, тіркеудің қолданысын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тоқтату және оны жарамсыз деп тану қағидаларына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836" w:id="500"/>
    <w:p>
      <w:pPr>
        <w:spacing w:after="0"/>
        <w:ind w:left="0"/>
        <w:jc w:val="left"/>
      </w:pPr>
      <w:r>
        <w:rPr>
          <w:rFonts w:ascii="Times New Roman"/>
          <w:b/>
          <w:i w:val="false"/>
          <w:color w:val="000000"/>
        </w:rPr>
        <w:t xml:space="preserve"> "Тауар шығарылған жердiң атауын пайдалану құқығын тіркеу" мемлекеттік қызмет көрсетуге қойылатын негізгі талаптардың тізбесі</w:t>
      </w:r>
    </w:p>
    <w:bookmarkEnd w:id="5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501"/>
          <w:p>
            <w:pPr>
              <w:spacing w:after="20"/>
              <w:ind w:left="20"/>
              <w:jc w:val="both"/>
            </w:pPr>
            <w:r>
              <w:rPr>
                <w:rFonts w:ascii="Times New Roman"/>
                <w:b w:val="false"/>
                <w:i w:val="false"/>
                <w:color w:val="000000"/>
                <w:sz w:val="20"/>
              </w:rPr>
              <w:t>
Мемлекеттік көрсетілетін қызмет атауы:</w:t>
            </w:r>
          </w:p>
          <w:bookmarkEnd w:id="501"/>
          <w:p>
            <w:pPr>
              <w:spacing w:after="20"/>
              <w:ind w:left="20"/>
              <w:jc w:val="both"/>
            </w:pPr>
            <w:r>
              <w:rPr>
                <w:rFonts w:ascii="Times New Roman"/>
                <w:b w:val="false"/>
                <w:i w:val="false"/>
                <w:color w:val="000000"/>
                <w:sz w:val="20"/>
              </w:rPr>
              <w:t>
"Тауар шығарылған жердiң атауын пайдалану құқығын тіркеу"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502"/>
          <w:p>
            <w:pPr>
              <w:spacing w:after="20"/>
              <w:ind w:left="20"/>
              <w:jc w:val="both"/>
            </w:pPr>
            <w:r>
              <w:rPr>
                <w:rFonts w:ascii="Times New Roman"/>
                <w:b w:val="false"/>
                <w:i w:val="false"/>
                <w:color w:val="000000"/>
                <w:sz w:val="20"/>
              </w:rPr>
              <w:t xml:space="preserve">
Мемлекеттік көрсетілетін қызметтің кіші түрінің атауы: </w:t>
            </w:r>
          </w:p>
          <w:bookmarkEnd w:id="502"/>
          <w:p>
            <w:pPr>
              <w:spacing w:after="20"/>
              <w:ind w:left="20"/>
              <w:jc w:val="both"/>
            </w:pPr>
            <w:r>
              <w:rPr>
                <w:rFonts w:ascii="Times New Roman"/>
                <w:b w:val="false"/>
                <w:i w:val="false"/>
                <w:color w:val="000000"/>
                <w:sz w:val="20"/>
              </w:rPr>
              <w:t>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ұсыну тәсілдері (қол жеткізу арналары)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www.egov.kz "цифрлық үкімет" веб-порталы арқылы (бұдан әрі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(он) жұмыс күні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(ішінара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шығарылған жердің атауын пайдалану құқығын тіркеу туралы мәліметтерді Тауар шығарылған жердің атауларының мемлекеттік тізіліміне енгізу, тауар шығарылған жердің атауын пайдалану құқығын растайтын куәлік беру және беру туралы мәліметтерді жариялау не мемлекеттік қызмет көрсетуден бас тарту туралы дәлелді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кезінде көрсетілетін қызметті алушыдан төлем мөлшері, сондай-ақ Қазақстан Республикасының заңнамасында көзделген жағдайларда оны алу тәсілдері, оның ішінде мемлекеттік қызметтің кіші түрлері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белгілері, қызмет көрсету белгілері, географиялық нұсқамалар және тауарлар шығарылған жерлердің атаулары туралы" Қазақстан Республикасы Заңының 3-1 бабының 2-тармағына сәйкес бекітілетін және уәкілетті органның adilet.gov.kz және мемлекеттік көрсетілетін қызметті берушінің www.kazpatent.kz ресми сайттарында орналастырылған тауар белгілерін, географиялық нұсқамаларды, тауар шығарылған жерлердің атауларын қорғау саласындағы қызметтерге және бағаларға сәйкес ақылы негізде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 Қазақстан Республикасының Еңбек кодексіне (бұдан әрі – Кодекс) және "Қазақстан Республикасындағы мерекелер туралы" Қазақстан Республикасының Заңына (бұдан әрі – Мерекелер туралы заң) сәйкес демалыс және мереке күндерін қоспағанда, дүйсенбіден бастап жұманы қоса алғанда сағат 12:00-ден 13:00-ға дейінгі түскі үзіліспен сағат 8:30-дан 17:30-ға дейін; 2) веб-портал – техникалық жұмыстарды жүргізуге байланысты үзілістерді қоспағанда, тәулік бойы (көрсетілетін қызметті алушы жұмыс уақыты аяқталғаннан кейін, демалыс және мереке күндері жүгінген кезде, өтінішті қабылдау және мемлекеттік қызмет көрсету нәтижесін беру Еңбек кодексіне және Мерекелер туралы заңға сәйкес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оның ішінде кіші түрлері (бар болған жағдайда) бойынша,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жеке және (немесе) заңды тұлғаның өтініші; 2) сенімхаттың электрондық көшірмесі (егер мемлекеттік қызмет көрсетуге өтініш өкіл арқылы берілсе). Төлемді растайтын құжат туралы мәліметтерді көрсетілетін қызметті беруші тиісті мемлекеттік цифрлық жүйеден ЦҮТШ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заңнамасында белгіленген мемлекеттік қызмет көрсетуден және оның кіші түрлерін (бар болған жағдайда) көрсетуден бас тарту негіздері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 2) көрсетілетін қызметті алушының және (немесе) мемлекеттік қызмет көрсету үшін ұсынылған материалдардың, объектілердің, деректердің және мәліметтердің осы Қағидаларда белгіленген талаптарға сәйкес келмеуі.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ерекшеліктерін ескере отырып қойылатын өзге де талаптар, оның ішінде электрондық нысанда көрсетілетін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алушының мемлекеттiк қызмет көрсетудің мәртебесі туралы ақпаратты порталдың "жеке кабинеті" арқылы қашықтан қол жеткізу режимінде алуға және бiрыңғай байланыс орталығы: 1414, 8-800-080-7777 арқылы алуға мүмкіндігі бар; 2) мемлекеттік қызметтер көрсету мәселелері бойынша ақпараттық қызметтердің байланыс телефондары уәкілетті органның www.adilet.gov.kz және көрсетілетін қызметті берушінің www.kazpatent.kz интернет-ресурстарында көрсетілген.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17-қосымша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таңбаларын және тауар шығарылған жерлердiң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атауларын тауар таңбаларының мемлекеттік тізілімінде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шығарылған жерлер атауларының мемлекеттік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тізілімінде тіркеу және қорғау құжаттары мен олардың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телнұсқаларын беру, тіркеудің қолданысын тоқтату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оны жарамсыз деп тану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Мекенжайы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Мекенжай</w:t>
            </w:r>
          </w:p>
        </w:tc>
      </w:tr>
    </w:tbl>
    <w:bookmarkStart w:name="z850" w:id="503"/>
    <w:p>
      <w:pPr>
        <w:spacing w:after="0"/>
        <w:ind w:left="0"/>
        <w:jc w:val="left"/>
      </w:pPr>
      <w:r>
        <w:rPr>
          <w:rFonts w:ascii="Times New Roman"/>
          <w:b/>
          <w:i w:val="false"/>
          <w:color w:val="000000"/>
        </w:rPr>
        <w:t xml:space="preserve"> "Тауар шығарылған жердiң атауын пайдалану құқығын тіркеу" мемлекеттік қызмет көрсетуге ӨТІНІШ</w:t>
      </w:r>
    </w:p>
    <w:bookmarkEnd w:id="503"/>
    <w:bookmarkStart w:name="z851" w:id="504"/>
    <w:p>
      <w:pPr>
        <w:spacing w:after="0"/>
        <w:ind w:left="0"/>
        <w:jc w:val="both"/>
      </w:pPr>
      <w:r>
        <w:rPr>
          <w:rFonts w:ascii="Times New Roman"/>
          <w:b w:val="false"/>
          <w:i w:val="false"/>
          <w:color w:val="000000"/>
          <w:sz w:val="28"/>
        </w:rPr>
        <w:t>
      № ________ өтінім бойынша тауар шығарылған жердің атауын пайдалану құқығын тіркеу туралы көрсетілетін қызметті берушінің шешімі негізінде Тауар шығарылған жердің атауын пайдалану құқығын тіркеу туралы мәліметтерді мемлекеттік тізілімге енгізуді, куәлікті беруді және тіркеу туралы мәліметтерді ресми бюллетеньде жариялауды сұраймын.</w:t>
      </w:r>
    </w:p>
    <w:bookmarkEnd w:id="504"/>
    <w:bookmarkStart w:name="z852" w:id="505"/>
    <w:p>
      <w:pPr>
        <w:spacing w:after="0"/>
        <w:ind w:left="0"/>
        <w:jc w:val="both"/>
      </w:pPr>
      <w:r>
        <w:rPr>
          <w:rFonts w:ascii="Times New Roman"/>
          <w:b w:val="false"/>
          <w:i w:val="false"/>
          <w:color w:val="000000"/>
          <w:sz w:val="28"/>
        </w:rPr>
        <w:t>
      Қосымша:</w:t>
      </w:r>
    </w:p>
    <w:bookmarkEnd w:id="505"/>
    <w:bookmarkStart w:name="z853" w:id="506"/>
    <w:p>
      <w:pPr>
        <w:spacing w:after="0"/>
        <w:ind w:left="0"/>
        <w:jc w:val="both"/>
      </w:pPr>
      <w:r>
        <w:rPr>
          <w:rFonts w:ascii="Times New Roman"/>
          <w:b w:val="false"/>
          <w:i w:val="false"/>
          <w:color w:val="000000"/>
          <w:sz w:val="28"/>
        </w:rPr>
        <w:t>
      сенімхат (егер өтінішті өкіл берсе)</w:t>
      </w:r>
    </w:p>
    <w:bookmarkEnd w:id="506"/>
    <w:bookmarkStart w:name="z854" w:id="507"/>
    <w:p>
      <w:pPr>
        <w:spacing w:after="0"/>
        <w:ind w:left="0"/>
        <w:jc w:val="both"/>
      </w:pPr>
      <w:r>
        <w:rPr>
          <w:rFonts w:ascii="Times New Roman"/>
          <w:b w:val="false"/>
          <w:i w:val="false"/>
          <w:color w:val="000000"/>
          <w:sz w:val="28"/>
        </w:rPr>
        <w:t>
      Электрондық цифрлық қолтаңба</w:t>
      </w:r>
    </w:p>
    <w:bookmarkEnd w:id="507"/>
    <w:bookmarkStart w:name="z855" w:id="508"/>
    <w:p>
      <w:pPr>
        <w:spacing w:after="0"/>
        <w:ind w:left="0"/>
        <w:jc w:val="both"/>
      </w:pPr>
      <w:r>
        <w:rPr>
          <w:rFonts w:ascii="Times New Roman"/>
          <w:b w:val="false"/>
          <w:i w:val="false"/>
          <w:color w:val="000000"/>
          <w:sz w:val="28"/>
        </w:rPr>
        <w:t>
      Тегі, аты, әкесінің аты (бар болған жағдайда)</w:t>
      </w:r>
    </w:p>
    <w:bookmarkEnd w:id="508"/>
    <w:bookmarkStart w:name="z856" w:id="509"/>
    <w:p>
      <w:pPr>
        <w:spacing w:after="0"/>
        <w:ind w:left="0"/>
        <w:jc w:val="both"/>
      </w:pPr>
      <w:r>
        <w:rPr>
          <w:rFonts w:ascii="Times New Roman"/>
          <w:b w:val="false"/>
          <w:i w:val="false"/>
          <w:color w:val="000000"/>
          <w:sz w:val="28"/>
        </w:rPr>
        <w:t>
      Цифрлық жүйелерде қамтылған заңмен қорғалатын құпияны құрайтын мәліметтерді пайдалануға (пайдалануға) келісемін.</w:t>
      </w:r>
    </w:p>
    <w:bookmarkEnd w:id="5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18-қосымша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таңбаларын және тауар шығарылған жерлердiң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атауларын тауар таңбаларының мемлекеттік тізілімінде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шығарылған жерлер атауларының мемлекеттік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тізілімінде тіркеу және қорғау құжаттары мен олардың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телнұсқаларын беру, тіркеудің қолданысын тоқтату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және оны жарамсыз деп тану қағидаларына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Мекенжайы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Мекенжай</w:t>
            </w:r>
          </w:p>
        </w:tc>
      </w:tr>
    </w:tbl>
    <w:bookmarkStart w:name="z868" w:id="510"/>
    <w:p>
      <w:pPr>
        <w:spacing w:after="0"/>
        <w:ind w:left="0"/>
        <w:jc w:val="left"/>
      </w:pPr>
      <w:r>
        <w:rPr>
          <w:rFonts w:ascii="Times New Roman"/>
          <w:b/>
          <w:i w:val="false"/>
          <w:color w:val="000000"/>
        </w:rPr>
        <w:t xml:space="preserve"> Тауар белгісіне куәліктің телнұсқасын беру туралы ӨТІНІШХАТ</w:t>
      </w:r>
    </w:p>
    <w:bookmarkEnd w:id="510"/>
    <w:bookmarkStart w:name="z869" w:id="511"/>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"Тауар белгілері, қызмет көрсету белгілері, географиялық нұсқамалар және тауарлар шығарылған жерлердің атаулары туралы" Қазақстан Республикасы Заңының _ бабының _ тармағына сәйкес телнұсқа берілгені туралы хабарлайды. Беру туралы мәліметтер _____ жылғы № _ бюллетеньде жарияланды.</w:t>
      </w:r>
    </w:p>
    <w:bookmarkEnd w:id="511"/>
    <w:bookmarkStart w:name="z870" w:id="512"/>
    <w:p>
      <w:pPr>
        <w:spacing w:after="0"/>
        <w:ind w:left="0"/>
        <w:jc w:val="both"/>
      </w:pPr>
      <w:r>
        <w:rPr>
          <w:rFonts w:ascii="Times New Roman"/>
          <w:b w:val="false"/>
          <w:i w:val="false"/>
          <w:color w:val="000000"/>
          <w:sz w:val="28"/>
        </w:rPr>
        <w:t>
      Қосымша:</w:t>
      </w:r>
    </w:p>
    <w:bookmarkEnd w:id="512"/>
    <w:bookmarkStart w:name="z871" w:id="513"/>
    <w:p>
      <w:pPr>
        <w:spacing w:after="0"/>
        <w:ind w:left="0"/>
        <w:jc w:val="both"/>
      </w:pPr>
      <w:r>
        <w:rPr>
          <w:rFonts w:ascii="Times New Roman"/>
          <w:b w:val="false"/>
          <w:i w:val="false"/>
          <w:color w:val="000000"/>
          <w:sz w:val="28"/>
        </w:rPr>
        <w:t xml:space="preserve">
      (Электрондық цифрлық қолтаңба) </w:t>
      </w:r>
    </w:p>
    <w:bookmarkEnd w:id="5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19-қосымша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таңбаларын және тауар шығарылған жерлердiң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атауларын тауар таңбаларының мемлекеттік тізілімінде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шығарылған жерлер атауларының мемлекеттік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тізілімінде тіркеу және қорғау құжаттары мен олардың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телнұсқаларын беру, тіркеудің қолданысын тоқтату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оны жарамсыз деп тану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Мекенжайы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Мекенжай</w:t>
            </w:r>
          </w:p>
        </w:tc>
      </w:tr>
    </w:tbl>
    <w:bookmarkStart w:name="z883" w:id="514"/>
    <w:p>
      <w:pPr>
        <w:spacing w:after="0"/>
        <w:ind w:left="0"/>
        <w:jc w:val="left"/>
      </w:pPr>
      <w:r>
        <w:rPr>
          <w:rFonts w:ascii="Times New Roman"/>
          <w:b/>
          <w:i w:val="false"/>
          <w:color w:val="000000"/>
        </w:rPr>
        <w:t xml:space="preserve"> Тауар шығарылған жердің атауын және (немесе) географиялық нұсқаманы пайдалану құқығына куәлік беру туралы ӨТІНІШХАТ</w:t>
      </w:r>
    </w:p>
    <w:bookmarkEnd w:id="514"/>
    <w:bookmarkStart w:name="z884" w:id="515"/>
    <w:p>
      <w:pPr>
        <w:spacing w:after="0"/>
        <w:ind w:left="0"/>
        <w:jc w:val="both"/>
      </w:pPr>
      <w:r>
        <w:rPr>
          <w:rFonts w:ascii="Times New Roman"/>
          <w:b w:val="false"/>
          <w:i w:val="false"/>
          <w:color w:val="000000"/>
          <w:sz w:val="28"/>
        </w:rPr>
        <w:t>
      №______ тауарлар шығарылған жерлердің атаулары және (немесе) географиялық нұсқама куәлігінің түпнұсқасының жоғалуына/жарамсыз болуына байланысты қорғау құжатының телнұсқасын беруіңізді сұраймын.</w:t>
      </w:r>
    </w:p>
    <w:bookmarkEnd w:id="515"/>
    <w:bookmarkStart w:name="z885" w:id="516"/>
    <w:p>
      <w:pPr>
        <w:spacing w:after="0"/>
        <w:ind w:left="0"/>
        <w:jc w:val="both"/>
      </w:pPr>
      <w:r>
        <w:rPr>
          <w:rFonts w:ascii="Times New Roman"/>
          <w:b w:val="false"/>
          <w:i w:val="false"/>
          <w:color w:val="000000"/>
          <w:sz w:val="28"/>
        </w:rPr>
        <w:t>
      Қосымша:</w:t>
      </w:r>
    </w:p>
    <w:bookmarkEnd w:id="516"/>
    <w:bookmarkStart w:name="z886" w:id="517"/>
    <w:p>
      <w:pPr>
        <w:spacing w:after="0"/>
        <w:ind w:left="0"/>
        <w:jc w:val="both"/>
      </w:pPr>
      <w:r>
        <w:rPr>
          <w:rFonts w:ascii="Times New Roman"/>
          <w:b w:val="false"/>
          <w:i w:val="false"/>
          <w:color w:val="000000"/>
          <w:sz w:val="28"/>
        </w:rPr>
        <w:t>
      □ сенімхат (егер өтінішті өкіл берсе)</w:t>
      </w:r>
    </w:p>
    <w:bookmarkEnd w:id="517"/>
    <w:bookmarkStart w:name="z887" w:id="518"/>
    <w:p>
      <w:pPr>
        <w:spacing w:after="0"/>
        <w:ind w:left="0"/>
        <w:jc w:val="both"/>
      </w:pPr>
      <w:r>
        <w:rPr>
          <w:rFonts w:ascii="Times New Roman"/>
          <w:b w:val="false"/>
          <w:i w:val="false"/>
          <w:color w:val="000000"/>
          <w:sz w:val="28"/>
        </w:rPr>
        <w:t>
      Электрондық цифрлық қолтаңба</w:t>
      </w:r>
    </w:p>
    <w:bookmarkEnd w:id="518"/>
    <w:bookmarkStart w:name="z888" w:id="519"/>
    <w:p>
      <w:pPr>
        <w:spacing w:after="0"/>
        <w:ind w:left="0"/>
        <w:jc w:val="both"/>
      </w:pPr>
      <w:r>
        <w:rPr>
          <w:rFonts w:ascii="Times New Roman"/>
          <w:b w:val="false"/>
          <w:i w:val="false"/>
          <w:color w:val="000000"/>
          <w:sz w:val="28"/>
        </w:rPr>
        <w:t>
      Тегі, аты, әкесінің аты (бар болған жағдайда)</w:t>
      </w:r>
    </w:p>
    <w:bookmarkEnd w:id="519"/>
    <w:bookmarkStart w:name="z889" w:id="520"/>
    <w:p>
      <w:pPr>
        <w:spacing w:after="0"/>
        <w:ind w:left="0"/>
        <w:jc w:val="both"/>
      </w:pPr>
      <w:r>
        <w:rPr>
          <w:rFonts w:ascii="Times New Roman"/>
          <w:b w:val="false"/>
          <w:i w:val="false"/>
          <w:color w:val="000000"/>
          <w:sz w:val="28"/>
        </w:rPr>
        <w:t>
      Цифрлық жүйелерде қамтылған заңмен қорғалатын құпияны құрайтын мәліметтерді пайдалануға (пайдалануға) келісемін.</w:t>
      </w:r>
    </w:p>
    <w:bookmarkEnd w:id="5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Тізімге 20-қосымша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Әділет министрінің 2018 жылғы 29 тамыздағы № 1340 бұйрығына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893" w:id="521"/>
    <w:p>
      <w:pPr>
        <w:spacing w:after="0"/>
        <w:ind w:left="0"/>
        <w:jc w:val="both"/>
      </w:pPr>
      <w:r>
        <w:rPr>
          <w:rFonts w:ascii="Times New Roman"/>
          <w:b w:val="false"/>
          <w:i w:val="false"/>
          <w:color w:val="000000"/>
          <w:sz w:val="28"/>
        </w:rPr>
        <w:t xml:space="preserve">
      </w:t>
      </w:r>
    </w:p>
    <w:bookmarkEnd w:id="521"/>
    <w:p>
      <w:pPr>
        <w:spacing w:after="0"/>
        <w:ind w:left="0"/>
        <w:jc w:val="both"/>
      </w:pPr>
      <w:r>
        <w:drawing>
          <wp:inline distT="0" distB="0" distL="0" distR="0">
            <wp:extent cx="70612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0612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4" w:id="522"/>
    <w:p>
      <w:pPr>
        <w:spacing w:after="0"/>
        <w:ind w:left="0"/>
        <w:jc w:val="both"/>
      </w:pPr>
      <w:r>
        <w:rPr>
          <w:rFonts w:ascii="Times New Roman"/>
          <w:b w:val="false"/>
          <w:i w:val="false"/>
          <w:color w:val="000000"/>
          <w:sz w:val="28"/>
        </w:rPr>
        <w:t>
      Артқы жағы</w:t>
      </w:r>
    </w:p>
    <w:bookmarkEnd w:id="522"/>
    <w:bookmarkStart w:name="z895" w:id="523"/>
    <w:p>
      <w:pPr>
        <w:spacing w:after="0"/>
        <w:ind w:left="0"/>
        <w:jc w:val="both"/>
      </w:pPr>
      <w:r>
        <w:rPr>
          <w:rFonts w:ascii="Times New Roman"/>
          <w:b w:val="false"/>
          <w:i w:val="false"/>
          <w:color w:val="000000"/>
          <w:sz w:val="28"/>
        </w:rPr>
        <w:t xml:space="preserve">
      </w:t>
      </w:r>
    </w:p>
    <w:bookmarkEnd w:id="523"/>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Тізімге 21-қосымша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Әділет министрінің 2018 жылғы 29 тамыздағы № 1340 бұйрығына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899" w:id="524"/>
    <w:p>
      <w:pPr>
        <w:spacing w:after="0"/>
        <w:ind w:left="0"/>
        <w:jc w:val="both"/>
      </w:pPr>
      <w:r>
        <w:rPr>
          <w:rFonts w:ascii="Times New Roman"/>
          <w:b w:val="false"/>
          <w:i w:val="false"/>
          <w:color w:val="000000"/>
          <w:sz w:val="28"/>
        </w:rPr>
        <w:t xml:space="preserve">
      </w:t>
      </w:r>
    </w:p>
    <w:bookmarkEnd w:id="524"/>
    <w:p>
      <w:pPr>
        <w:spacing w:after="0"/>
        <w:ind w:left="0"/>
        <w:jc w:val="both"/>
      </w:pPr>
      <w:r>
        <w:drawing>
          <wp:inline distT="0" distB="0" distL="0" distR="0">
            <wp:extent cx="70104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0104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0" w:id="525"/>
    <w:p>
      <w:pPr>
        <w:spacing w:after="0"/>
        <w:ind w:left="0"/>
        <w:jc w:val="both"/>
      </w:pPr>
      <w:r>
        <w:rPr>
          <w:rFonts w:ascii="Times New Roman"/>
          <w:b w:val="false"/>
          <w:i w:val="false"/>
          <w:color w:val="000000"/>
          <w:sz w:val="28"/>
        </w:rPr>
        <w:t>
      Артқы жағы</w:t>
      </w:r>
    </w:p>
    <w:bookmarkEnd w:id="525"/>
    <w:bookmarkStart w:name="z901" w:id="526"/>
    <w:p>
      <w:pPr>
        <w:spacing w:after="0"/>
        <w:ind w:left="0"/>
        <w:jc w:val="both"/>
      </w:pPr>
      <w:r>
        <w:rPr>
          <w:rFonts w:ascii="Times New Roman"/>
          <w:b w:val="false"/>
          <w:i w:val="false"/>
          <w:color w:val="000000"/>
          <w:sz w:val="28"/>
        </w:rPr>
        <w:t xml:space="preserve">
      </w:t>
      </w:r>
    </w:p>
    <w:bookmarkEnd w:id="526"/>
    <w:p>
      <w:pPr>
        <w:spacing w:after="0"/>
        <w:ind w:left="0"/>
        <w:jc w:val="both"/>
      </w:pPr>
      <w:r>
        <w:drawing>
          <wp:inline distT="0" distB="0" distL="0" distR="0">
            <wp:extent cx="78105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Тізімге 22-қосымша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Әділет министрінің 2018 жылғы 29 тамыздағы № 1340 бұйрығына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05" w:id="527"/>
    <w:p>
      <w:pPr>
        <w:spacing w:after="0"/>
        <w:ind w:left="0"/>
        <w:jc w:val="both"/>
      </w:pPr>
      <w:r>
        <w:rPr>
          <w:rFonts w:ascii="Times New Roman"/>
          <w:b w:val="false"/>
          <w:i w:val="false"/>
          <w:color w:val="000000"/>
          <w:sz w:val="28"/>
        </w:rPr>
        <w:t xml:space="preserve">
      </w:t>
      </w:r>
    </w:p>
    <w:bookmarkEnd w:id="527"/>
    <w:p>
      <w:pPr>
        <w:spacing w:after="0"/>
        <w:ind w:left="0"/>
        <w:jc w:val="both"/>
      </w:pPr>
      <w:r>
        <w:drawing>
          <wp:inline distT="0" distB="0" distL="0" distR="0">
            <wp:extent cx="70358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0358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6" w:id="528"/>
    <w:p>
      <w:pPr>
        <w:spacing w:after="0"/>
        <w:ind w:left="0"/>
        <w:jc w:val="both"/>
      </w:pPr>
      <w:r>
        <w:rPr>
          <w:rFonts w:ascii="Times New Roman"/>
          <w:b w:val="false"/>
          <w:i w:val="false"/>
          <w:color w:val="000000"/>
          <w:sz w:val="28"/>
        </w:rPr>
        <w:t>
      Артқы жағы</w:t>
      </w:r>
    </w:p>
    <w:bookmarkEnd w:id="528"/>
    <w:bookmarkStart w:name="z907" w:id="529"/>
    <w:p>
      <w:pPr>
        <w:spacing w:after="0"/>
        <w:ind w:left="0"/>
        <w:jc w:val="both"/>
      </w:pPr>
      <w:r>
        <w:rPr>
          <w:rFonts w:ascii="Times New Roman"/>
          <w:b w:val="false"/>
          <w:i w:val="false"/>
          <w:color w:val="000000"/>
          <w:sz w:val="28"/>
        </w:rPr>
        <w:t xml:space="preserve">
      </w:t>
      </w:r>
    </w:p>
    <w:bookmarkEnd w:id="529"/>
    <w:p>
      <w:pPr>
        <w:spacing w:after="0"/>
        <w:ind w:left="0"/>
        <w:jc w:val="both"/>
      </w:pPr>
      <w:r>
        <w:drawing>
          <wp:inline distT="0" distB="0" distL="0" distR="0">
            <wp:extent cx="78105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23-қосымша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Өнеркәсіптік меншік объектілерін Өнертабыстардың мемлекеттік тізілімінде, Пайдалы модельдердің мемлекеттік тізілімінде, Өнеркәсіптік үлгілердің мемлекеттік тізілімінде тіркеу және қорғау құжаттарын және олардың телнұсқаларын беру, патенттерді жарамсыз деп тану және олардың қолданылуын мерзімінен бұрын тоқтату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12" w:id="530"/>
    <w:p>
      <w:pPr>
        <w:spacing w:after="0"/>
        <w:ind w:left="0"/>
        <w:jc w:val="left"/>
      </w:pPr>
      <w:r>
        <w:rPr>
          <w:rFonts w:ascii="Times New Roman"/>
          <w:b/>
          <w:i w:val="false"/>
          <w:color w:val="000000"/>
        </w:rPr>
        <w:t xml:space="preserve"> "Өнеркәсіптік меншік саласындағы қорғау құжаттарын беру" мемлекеттік қызмет көрсетуге қойылатын негізгі талаптардың тізбесі</w:t>
      </w:r>
    </w:p>
    <w:bookmarkEnd w:id="5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531"/>
          <w:p>
            <w:pPr>
              <w:spacing w:after="20"/>
              <w:ind w:left="20"/>
              <w:jc w:val="both"/>
            </w:pPr>
            <w:r>
              <w:rPr>
                <w:rFonts w:ascii="Times New Roman"/>
                <w:b w:val="false"/>
                <w:i w:val="false"/>
                <w:color w:val="000000"/>
                <w:sz w:val="20"/>
              </w:rPr>
              <w:t>
Мемлекеттік көрсетілетін қызмет атауы:</w:t>
            </w:r>
          </w:p>
          <w:bookmarkEnd w:id="531"/>
          <w:p>
            <w:pPr>
              <w:spacing w:after="20"/>
              <w:ind w:left="20"/>
              <w:jc w:val="both"/>
            </w:pPr>
            <w:r>
              <w:rPr>
                <w:rFonts w:ascii="Times New Roman"/>
                <w:b w:val="false"/>
                <w:i w:val="false"/>
                <w:color w:val="000000"/>
                <w:sz w:val="20"/>
              </w:rPr>
              <w:t xml:space="preserve">
 "Өнеркәсіптік меншік саласындағы қорғау құжаттарын 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532"/>
          <w:p>
            <w:pPr>
              <w:spacing w:after="20"/>
              <w:ind w:left="20"/>
              <w:jc w:val="both"/>
            </w:pPr>
            <w:r>
              <w:rPr>
                <w:rFonts w:ascii="Times New Roman"/>
                <w:b w:val="false"/>
                <w:i w:val="false"/>
                <w:color w:val="000000"/>
                <w:sz w:val="20"/>
              </w:rPr>
              <w:t xml:space="preserve">
Мемлекеттік көрсетілетін қызметтің кіші түрінің атауы: </w:t>
            </w:r>
          </w:p>
          <w:bookmarkEnd w:id="532"/>
          <w:p>
            <w:pPr>
              <w:spacing w:after="20"/>
              <w:ind w:left="20"/>
              <w:jc w:val="both"/>
            </w:pPr>
            <w:r>
              <w:rPr>
                <w:rFonts w:ascii="Times New Roman"/>
                <w:b w:val="false"/>
                <w:i w:val="false"/>
                <w:color w:val="000000"/>
                <w:sz w:val="20"/>
              </w:rPr>
              <w:t>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ұсыну тәсілдері (қол жеткізу арналары)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www.egov.kz "цифрлық үкімет" веб-порталы арқылы (бұдан әрі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(он) жұмыс күні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(ішінара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құжатын беру кезінде: мемлекеттiк тiзiлiмде (өнеркәсіптік үлгіге, пайдалы модельге, өнертабысқа) қорғау құжатын беру туралы мәліметті енгізу және қорғау құжатының берілгені туралы мәліметті енгізуді жариялау немесе негіздер бойынша мемлекеттік қызметті ұсынудан бас тарту туралы дәлелді жауап. Қазақстан Республикасының Патент Заңының 26-бабының 1-тармағында белгіленген мерзімдерден бұрын мемлекеттік қызмет алу үшін өтінішхатсыз өтінім берген жағдайда өнертабысқа патент беру туралы мәліметтер он сегіз ай өткеннен кейін, ал пайдалы модельге және өнеркәсіптік үлгіге он екі ай өткеннен кейін жарияланады. Қорғау құжатының телнұсқасын беру кезінде: қорғау құжатына телнұсқа беру немесе негіздер бойынша мемлекеттік қызметтерді ұсынудан бас тарту туралы дәлелді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кезінде көрсетілетін қызметті алушыдан төлем мөлшері, сондай-ақ Қазақстан Республикасының заңнамасында көзделген жағдайларда оны алу тәсілдері, оның ішінде мемлекеттік қызметтің кіші түрлері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Патент заңы" Қазақстан Республикасының Заңының 4-1 бабының 2-тармағына сәйкес бекітілетін және уәкілетті органның www.adilet.gov.kz және мемлекеттік көрсетілетін қызметті берушінің www.kazpatent.kz ресми сайттарында орналастырылған өнеркәсіптік меншік объектілерін қорғау саласындағы қызметтерге және бағаларға сәйкес ақылы негізде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Кодекс)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Мерекелер туралы заң) сәйкес демалыс және мереке күндерін қоспағанда, дүйсенбіден бастап жұманы қоса алғанда сағат 12:00-ден 13:00-ға дейінгі түскі үзіліспен сағат 8:30-дан 17:30-ға дейін; 2) веб-портал – техникалық жұмыстарды жүргізуге байланысты үзілістерді қоспағанда, тәулік бойы (көрсетілетін қызметті алушы жұмыс уақыты аяқталғаннан кейін, демалыс және мереке күндері жүгінген кезде, өтінішті қабылдау және мемлекеттік қызмет көрсету нәтижесін беру Еңбек кодексіне және Мерекелер туралы заңға сәйкес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оның ішінде кіші түрлері (бар болған жағдайда) бойынша,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құжатын беру кезінде: 1) осы қағидалардың 2-қосымшасына сәйкес жеке және (немесе) заңды тұлғаның өтініші; 2) сенімхаттың электрондық көшірмесі егер өтініш мемлекеттік көрсетілетін қызметтің көрсетілуі өкіл арқылы берілген жағдайда; 3) егер көрсетілетін қызметті беруші Қазақстан Республикасының Патент Заңының 26-бабының 1-тармағында көзделген мерзімдерден бұрын мемлекеттік қызметті көрсету үшін өтініш білдірсе, мерзімінен бұрын жариялау туралы өтінішхаттың электрондық көшірмесі. Қорғау құжатының телнұсқасын беру кезінде: 1) осы қағидалардың 9-қосымшасына сәйкес көрсетілетін қызметті алушының ЭЦҚ-мен куәландырылған электрондық құжат нысанындағы өтінішхаты; 2) сенімхаттың электрондық көшірмесі егер өтініш мемлекеттік көрсетілетін қызметтің көрсетілуі өкіл арқылы берілген жағдайда. Төлемді растайтын құжат туралы мәліметтерді көрсетілетін қызметті беруші тиісті мемлекеттік цифрлық жүйеден ЦҮТШ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заңнамасында белгіленген мемлекеттік қызмет көрсетуден және оның кіші түрлерін (бар болған жағдайда) көрсетуден бас тарту негіздері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ерекшеліктерін ескере отырып қойылатын өзге де талаптар, оның ішінде электрондық нысанда көрсетілетін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алушының мемлекеттiк қызмет көрсетудің мәртебесі туралы ақпаратты порталдың "жеке кабинеті" арқылы қашықтан қол жеткізу режимінде алуға және бiрыңғай байланыс орталығы: 1414, 8-800-080-7777 арқылы алуға мүмкіндігі бар; 2) мемлекеттік қызметтер көрсету мәселелері бойынша ақпараттық қызметтердің байланыс телефондары уәкілетті органның www. adilet. gov.kz және көрсетілетін қызметті берушінің www. kaz patent. kz интернет-ресурстарында көрсетілген.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24-қосымша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Өнеркәсіптік меншік объектілерін Өнертабыстардың мемлекеттік тізілімінде, Пайдалы модельдердің мемлекеттік тізілімінде, Өнеркәсіптік үлгілердің мемлекеттік тізілімінде тіркеу және қорғау құжаттарын және олардың телнұсқаларын беру, патенттерді жарамсыз деп тану және олардың қолданылуын мерзімінен бұрын тоқтату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19" w:id="533"/>
    <w:p>
      <w:pPr>
        <w:spacing w:after="0"/>
        <w:ind w:left="0"/>
        <w:jc w:val="left"/>
      </w:pPr>
      <w:r>
        <w:rPr>
          <w:rFonts w:ascii="Times New Roman"/>
          <w:b/>
          <w:i w:val="false"/>
          <w:color w:val="000000"/>
        </w:rPr>
        <w:t xml:space="preserve"> "Өнеркәсіптік меншік саласындағы қорғау құжаттарын беру" мемлекеттік қызметті көрсетуге арналған ӨТІНІШ</w:t>
      </w:r>
    </w:p>
    <w:bookmarkEnd w:id="533"/>
    <w:bookmarkStart w:name="z920" w:id="534"/>
    <w:p>
      <w:pPr>
        <w:spacing w:after="0"/>
        <w:ind w:left="0"/>
        <w:jc w:val="both"/>
      </w:pPr>
      <w:r>
        <w:rPr>
          <w:rFonts w:ascii="Times New Roman"/>
          <w:b w:val="false"/>
          <w:i w:val="false"/>
          <w:color w:val="000000"/>
          <w:sz w:val="28"/>
        </w:rPr>
        <w:t>
      Көрсетілетін қызметті берушінің өнертабысқа, пайдалы модельге, өнеркәсіптік үлгіге патент беру туралы шешімінің негізінде № _______ өтінім бойынша қорғау құжатын беру туралы мәліметтерді Мемлекеттік Тізілімге енгізуді, патент беруді және беру туралы мәліметтерді ресми бюллетеньде жариялауды сұраймын.</w:t>
      </w:r>
    </w:p>
    <w:bookmarkEnd w:id="534"/>
    <w:bookmarkStart w:name="z921" w:id="535"/>
    <w:p>
      <w:pPr>
        <w:spacing w:after="0"/>
        <w:ind w:left="0"/>
        <w:jc w:val="both"/>
      </w:pPr>
      <w:r>
        <w:rPr>
          <w:rFonts w:ascii="Times New Roman"/>
          <w:b w:val="false"/>
          <w:i w:val="false"/>
          <w:color w:val="000000"/>
          <w:sz w:val="28"/>
        </w:rPr>
        <w:t>
      Қосымша:</w:t>
      </w:r>
    </w:p>
    <w:bookmarkEnd w:id="535"/>
    <w:bookmarkStart w:name="z922" w:id="536"/>
    <w:p>
      <w:pPr>
        <w:spacing w:after="0"/>
        <w:ind w:left="0"/>
        <w:jc w:val="both"/>
      </w:pPr>
      <w:r>
        <w:rPr>
          <w:rFonts w:ascii="Times New Roman"/>
          <w:b w:val="false"/>
          <w:i w:val="false"/>
          <w:color w:val="000000"/>
          <w:sz w:val="28"/>
        </w:rPr>
        <w:t>
      □ сенімхат (егер өтінішті өкіл берсе)</w:t>
      </w:r>
    </w:p>
    <w:bookmarkEnd w:id="536"/>
    <w:bookmarkStart w:name="z923" w:id="537"/>
    <w:p>
      <w:pPr>
        <w:spacing w:after="0"/>
        <w:ind w:left="0"/>
        <w:jc w:val="both"/>
      </w:pPr>
      <w:r>
        <w:rPr>
          <w:rFonts w:ascii="Times New Roman"/>
          <w:b w:val="false"/>
          <w:i w:val="false"/>
          <w:color w:val="000000"/>
          <w:sz w:val="28"/>
        </w:rPr>
        <w:t>
      □ мерзімінен бұрын жариялау туралы өтініш (егер "Қазақстан Республикасының Патент заңы" Қазақстан Республикасының Заңының 26-бабының 1-тармағына сәйкес талап етілсе)</w:t>
      </w:r>
    </w:p>
    <w:bookmarkEnd w:id="537"/>
    <w:bookmarkStart w:name="z924" w:id="538"/>
    <w:p>
      <w:pPr>
        <w:spacing w:after="0"/>
        <w:ind w:left="0"/>
        <w:jc w:val="both"/>
      </w:pPr>
      <w:r>
        <w:rPr>
          <w:rFonts w:ascii="Times New Roman"/>
          <w:b w:val="false"/>
          <w:i w:val="false"/>
          <w:color w:val="000000"/>
          <w:sz w:val="28"/>
        </w:rPr>
        <w:t>
      Электрондық цифрлық қолтаңба</w:t>
      </w:r>
    </w:p>
    <w:bookmarkEnd w:id="538"/>
    <w:bookmarkStart w:name="z925" w:id="539"/>
    <w:p>
      <w:pPr>
        <w:spacing w:after="0"/>
        <w:ind w:left="0"/>
        <w:jc w:val="both"/>
      </w:pPr>
      <w:r>
        <w:rPr>
          <w:rFonts w:ascii="Times New Roman"/>
          <w:b w:val="false"/>
          <w:i w:val="false"/>
          <w:color w:val="000000"/>
          <w:sz w:val="28"/>
        </w:rPr>
        <w:t>
      Тегі, аты, әкесінің аты (егер ол бар болса)</w:t>
      </w:r>
    </w:p>
    <w:bookmarkEnd w:id="539"/>
    <w:bookmarkStart w:name="z926" w:id="540"/>
    <w:p>
      <w:pPr>
        <w:spacing w:after="0"/>
        <w:ind w:left="0"/>
        <w:jc w:val="both"/>
      </w:pPr>
      <w:r>
        <w:rPr>
          <w:rFonts w:ascii="Times New Roman"/>
          <w:b w:val="false"/>
          <w:i w:val="false"/>
          <w:color w:val="000000"/>
          <w:sz w:val="28"/>
        </w:rPr>
        <w:t>
      Цифрлық жүйелерде қамтылған заңмен қорғалатын құпияны құрайтын мәліметтерді пайдалануға (пайдалануға) келісемін.</w:t>
      </w:r>
    </w:p>
    <w:bookmarkEnd w:id="5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25-қосымша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Өнеркәсіптік меншік объектілерін Өнертабыстардың мемлекеттік тізілімінде, Пайдалы модельдердің мемлекеттік тізілімінде, Өнеркәсіптік үлгілердің мемлекеттік тізілімінде тіркеу және қорғау құжаттарын және олардың телнұсқаларын беру, патенттерді жарамсыз деп тану және олардың қолданылуын мерзімінен бұрын тоқтату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31" w:id="541"/>
    <w:p>
      <w:pPr>
        <w:spacing w:after="0"/>
        <w:ind w:left="0"/>
        <w:jc w:val="left"/>
      </w:pPr>
      <w:r>
        <w:rPr>
          <w:rFonts w:ascii="Times New Roman"/>
          <w:b/>
          <w:i w:val="false"/>
          <w:color w:val="000000"/>
        </w:rPr>
        <w:t xml:space="preserve"> Мемлекеттік баж төлеу үшін көрсетілетін қызметті берушінің қажетті банк деректемелері</w:t>
      </w:r>
    </w:p>
    <w:bookmarkEnd w:id="541"/>
    <w:bookmarkStart w:name="z932" w:id="542"/>
    <w:p>
      <w:pPr>
        <w:spacing w:after="0"/>
        <w:ind w:left="0"/>
        <w:jc w:val="both"/>
      </w:pPr>
      <w:r>
        <w:rPr>
          <w:rFonts w:ascii="Times New Roman"/>
          <w:b w:val="false"/>
          <w:i w:val="false"/>
          <w:color w:val="000000"/>
          <w:sz w:val="28"/>
        </w:rPr>
        <w:t>
      Қабылдаушы: Қазақстан Республикасы Әділет министрлігі Зияткерлік меншік құқығы комитетінің "Ұлттық зияткерлік меншік институты" шарушылық жүргізу құқығындағы республикалық мемлекеттік кәсіпорны</w:t>
      </w:r>
    </w:p>
    <w:bookmarkEnd w:id="542"/>
    <w:bookmarkStart w:name="z933" w:id="543"/>
    <w:p>
      <w:pPr>
        <w:spacing w:after="0"/>
        <w:ind w:left="0"/>
        <w:jc w:val="both"/>
      </w:pPr>
      <w:r>
        <w:rPr>
          <w:rFonts w:ascii="Times New Roman"/>
          <w:b w:val="false"/>
          <w:i w:val="false"/>
          <w:color w:val="000000"/>
          <w:sz w:val="28"/>
        </w:rPr>
        <w:t>
      Мекенжайы: 010000, Қазақстан Республикасы, Астана қаласы, Есіл ауданы, Мәңгілік ел даңғылы, 57А ғимараты, тұрғын емес үй-жай 8</w:t>
      </w:r>
    </w:p>
    <w:bookmarkEnd w:id="543"/>
    <w:bookmarkStart w:name="z934" w:id="544"/>
    <w:p>
      <w:pPr>
        <w:spacing w:after="0"/>
        <w:ind w:left="0"/>
        <w:jc w:val="both"/>
      </w:pPr>
      <w:r>
        <w:rPr>
          <w:rFonts w:ascii="Times New Roman"/>
          <w:b w:val="false"/>
          <w:i w:val="false"/>
          <w:color w:val="000000"/>
          <w:sz w:val="28"/>
        </w:rPr>
        <w:t>
      БСН: 020940003199</w:t>
      </w:r>
    </w:p>
    <w:bookmarkEnd w:id="544"/>
    <w:bookmarkStart w:name="z935" w:id="545"/>
    <w:p>
      <w:pPr>
        <w:spacing w:after="0"/>
        <w:ind w:left="0"/>
        <w:jc w:val="both"/>
      </w:pPr>
      <w:r>
        <w:rPr>
          <w:rFonts w:ascii="Times New Roman"/>
          <w:b w:val="false"/>
          <w:i w:val="false"/>
          <w:color w:val="000000"/>
          <w:sz w:val="28"/>
        </w:rPr>
        <w:t>
      КБЕ: 16</w:t>
      </w:r>
    </w:p>
    <w:bookmarkEnd w:id="545"/>
    <w:bookmarkStart w:name="z936" w:id="546"/>
    <w:p>
      <w:pPr>
        <w:spacing w:after="0"/>
        <w:ind w:left="0"/>
        <w:jc w:val="both"/>
      </w:pPr>
      <w:r>
        <w:rPr>
          <w:rFonts w:ascii="Times New Roman"/>
          <w:b w:val="false"/>
          <w:i w:val="false"/>
          <w:color w:val="000000"/>
          <w:sz w:val="28"/>
        </w:rPr>
        <w:t>
      ТБК: 859</w:t>
      </w:r>
    </w:p>
    <w:bookmarkEnd w:id="546"/>
    <w:bookmarkStart w:name="z937" w:id="547"/>
    <w:p>
      <w:pPr>
        <w:spacing w:after="0"/>
        <w:ind w:left="0"/>
        <w:jc w:val="both"/>
      </w:pPr>
      <w:r>
        <w:rPr>
          <w:rFonts w:ascii="Times New Roman"/>
          <w:b w:val="false"/>
          <w:i w:val="false"/>
          <w:color w:val="000000"/>
          <w:sz w:val="28"/>
        </w:rPr>
        <w:t>
      Банк атауы, ЖСК, БСК: "Нұрбанк" акционерлік қоғамы KZ8584905KZ006015415NURSKZKX</w:t>
      </w:r>
    </w:p>
    <w:bookmarkEnd w:id="547"/>
    <w:bookmarkStart w:name="z938" w:id="548"/>
    <w:p>
      <w:pPr>
        <w:spacing w:after="0"/>
        <w:ind w:left="0"/>
        <w:jc w:val="both"/>
      </w:pPr>
      <w:r>
        <w:rPr>
          <w:rFonts w:ascii="Times New Roman"/>
          <w:b w:val="false"/>
          <w:i w:val="false"/>
          <w:color w:val="000000"/>
          <w:sz w:val="28"/>
        </w:rPr>
        <w:t>
      "Қазақстанның Халық Банкі" акционерлік қоғамы KZ386010111000288323 HSBKKZKX, KZ366017111000000792 HSBKKZKX</w:t>
      </w:r>
    </w:p>
    <w:bookmarkEnd w:id="548"/>
    <w:bookmarkStart w:name="z939" w:id="549"/>
    <w:p>
      <w:pPr>
        <w:spacing w:after="0"/>
        <w:ind w:left="0"/>
        <w:jc w:val="both"/>
      </w:pPr>
      <w:r>
        <w:rPr>
          <w:rFonts w:ascii="Times New Roman"/>
          <w:b w:val="false"/>
          <w:i w:val="false"/>
          <w:color w:val="000000"/>
          <w:sz w:val="28"/>
        </w:rPr>
        <w:t>
      "Bereke Bank" акционерлік қоғамы KZ14914012203KZ0047J SABRKZKA</w:t>
      </w:r>
    </w:p>
    <w:bookmarkEnd w:id="549"/>
    <w:bookmarkStart w:name="z940" w:id="550"/>
    <w:p>
      <w:pPr>
        <w:spacing w:after="0"/>
        <w:ind w:left="0"/>
        <w:jc w:val="both"/>
      </w:pPr>
      <w:r>
        <w:rPr>
          <w:rFonts w:ascii="Times New Roman"/>
          <w:b w:val="false"/>
          <w:i w:val="false"/>
          <w:color w:val="000000"/>
          <w:sz w:val="28"/>
        </w:rPr>
        <w:t>
      Астана қаласындағы "ForteBank" акционерлік қоғамының филиалы KZ1096503F0007611692IRTYKZKA</w:t>
      </w:r>
    </w:p>
    <w:bookmarkEnd w:id="5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26-қосымша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Өнеркәсіптік меншік объектілерін Өнертабыстардың мемлекеттік тізілімінде, Пайдалы модельдердің мемлекеттік тізілімінде, Өнеркәсіптік үлгілердің мемлекеттік тізілімінде тіркеу және қорғау құжаттарын және олардың телнұсқаларын беру, патенттерді жарамсыз деп тану және олардың қолданылуын мерзімінен бұрын тоқтату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45" w:id="551"/>
    <w:p>
      <w:pPr>
        <w:spacing w:after="0"/>
        <w:ind w:left="0"/>
        <w:jc w:val="left"/>
      </w:pPr>
      <w:r>
        <w:rPr>
          <w:rFonts w:ascii="Times New Roman"/>
          <w:b/>
          <w:i w:val="false"/>
          <w:color w:val="000000"/>
        </w:rPr>
        <w:t xml:space="preserve"> "Өнеркәсіптік меншік саласындағы қорғау құжаттарын беру" мемлекеттік қызметін көрсету туралы ХАБАРЛАМА </w:t>
      </w:r>
    </w:p>
    <w:bookmarkEnd w:id="551"/>
    <w:bookmarkStart w:name="z946" w:id="552"/>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Қазақстан Республикасы Патент Заңының _ бабының _ тармағына сәйкес қорғау құжаттарының берілгені туралы хабарлайды. Беру туралы мәліметтер _____ жылғы № _ бюллетеньде жарияланды.</w:t>
      </w:r>
    </w:p>
    <w:bookmarkEnd w:id="552"/>
    <w:bookmarkStart w:name="z947" w:id="553"/>
    <w:p>
      <w:pPr>
        <w:spacing w:after="0"/>
        <w:ind w:left="0"/>
        <w:jc w:val="both"/>
      </w:pPr>
      <w:r>
        <w:rPr>
          <w:rFonts w:ascii="Times New Roman"/>
          <w:b w:val="false"/>
          <w:i w:val="false"/>
          <w:color w:val="000000"/>
          <w:sz w:val="28"/>
        </w:rPr>
        <w:t>
      Қосымша:</w:t>
      </w:r>
    </w:p>
    <w:bookmarkEnd w:id="553"/>
    <w:bookmarkStart w:name="z948" w:id="554"/>
    <w:p>
      <w:pPr>
        <w:spacing w:after="0"/>
        <w:ind w:left="0"/>
        <w:jc w:val="both"/>
      </w:pPr>
      <w:r>
        <w:rPr>
          <w:rFonts w:ascii="Times New Roman"/>
          <w:b w:val="false"/>
          <w:i w:val="false"/>
          <w:color w:val="000000"/>
          <w:sz w:val="28"/>
        </w:rPr>
        <w:t xml:space="preserve">
      (Электрондық цифрлық қолтаңба) </w:t>
      </w:r>
    </w:p>
    <w:bookmarkEnd w:id="5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27-қосымша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Өнеркәсіптік меншік объектілерін Өнертабыстардың мемлекеттік тізілімінде, Пайдалы модельдердің мемлекеттік тізілімінде, Өнеркәсіптік үлгілердің мемлекеттік тізілімінде тіркеу және қорғау құжаттарын және олардың телнұсқаларын беру, патенттерді жарамсыз деп тану және олардың қолданылуын мерзімінен бұрын тоқтату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53" w:id="555"/>
    <w:p>
      <w:pPr>
        <w:spacing w:after="0"/>
        <w:ind w:left="0"/>
        <w:jc w:val="left"/>
      </w:pPr>
      <w:r>
        <w:rPr>
          <w:rFonts w:ascii="Times New Roman"/>
          <w:b/>
          <w:i w:val="false"/>
          <w:color w:val="000000"/>
        </w:rPr>
        <w:t xml:space="preserve"> Өтінішті одан әрі қараудан ДӘЛЕЛДІ БАС ТАРТУ</w:t>
      </w:r>
    </w:p>
    <w:bookmarkEnd w:id="555"/>
    <w:bookmarkStart w:name="z954" w:id="556"/>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____________ байланысты, "Мемлекеттік және әлеуметтік жауапкершілігі бар көрсетілетін қызметтер туралы" Қазақстан Республикасы Заңының 19-бабына сәйкес өтінішті одан әрі қараудан бас тартылғанын хабарлайды.</w:t>
      </w:r>
    </w:p>
    <w:bookmarkEnd w:id="556"/>
    <w:bookmarkStart w:name="z955" w:id="557"/>
    <w:p>
      <w:pPr>
        <w:spacing w:after="0"/>
        <w:ind w:left="0"/>
        <w:jc w:val="both"/>
      </w:pPr>
      <w:r>
        <w:rPr>
          <w:rFonts w:ascii="Times New Roman"/>
          <w:b w:val="false"/>
          <w:i w:val="false"/>
          <w:color w:val="000000"/>
          <w:sz w:val="28"/>
        </w:rPr>
        <w:t>
      Қосымша:</w:t>
      </w:r>
    </w:p>
    <w:bookmarkEnd w:id="557"/>
    <w:bookmarkStart w:name="z956" w:id="558"/>
    <w:p>
      <w:pPr>
        <w:spacing w:after="0"/>
        <w:ind w:left="0"/>
        <w:jc w:val="both"/>
      </w:pPr>
      <w:r>
        <w:rPr>
          <w:rFonts w:ascii="Times New Roman"/>
          <w:b w:val="false"/>
          <w:i w:val="false"/>
          <w:color w:val="000000"/>
          <w:sz w:val="28"/>
        </w:rPr>
        <w:t xml:space="preserve">
      (Электрондық цифрлық қолтаңба) </w:t>
      </w:r>
    </w:p>
    <w:bookmarkEnd w:id="5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28-қосымша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Өнеркәсіптік меншік объектілерін Өнертабыстардың мемлекеттік тізілімінде, Пайдалы модельдердің мемлекеттік тізілімінде, Өнеркәсіптік үлгілердің мемлекеттік тізілімінде тіркеу және қорғау құжаттарын және олардың телнұсқаларын беру, патенттерді жарамсыз деп тану және олардың қолданылуын мерзімінен бұрын тоқтату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61" w:id="559"/>
    <w:p>
      <w:pPr>
        <w:spacing w:after="0"/>
        <w:ind w:left="0"/>
        <w:jc w:val="both"/>
      </w:pPr>
      <w:r>
        <w:rPr>
          <w:rFonts w:ascii="Times New Roman"/>
          <w:b w:val="false"/>
          <w:i w:val="false"/>
          <w:color w:val="000000"/>
          <w:sz w:val="28"/>
        </w:rPr>
        <w:t xml:space="preserve">
      </w:t>
      </w:r>
    </w:p>
    <w:bookmarkEnd w:id="559"/>
    <w:p>
      <w:pPr>
        <w:spacing w:after="0"/>
        <w:ind w:left="0"/>
        <w:jc w:val="both"/>
      </w:pPr>
      <w:r>
        <w:drawing>
          <wp:inline distT="0" distB="0" distL="0" distR="0">
            <wp:extent cx="70485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0485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62" w:id="560"/>
    <w:p>
      <w:pPr>
        <w:spacing w:after="0"/>
        <w:ind w:left="0"/>
        <w:jc w:val="both"/>
      </w:pPr>
      <w:r>
        <w:rPr>
          <w:rFonts w:ascii="Times New Roman"/>
          <w:b w:val="false"/>
          <w:i w:val="false"/>
          <w:color w:val="000000"/>
          <w:sz w:val="28"/>
        </w:rPr>
        <w:t>
      Артқы жағы</w:t>
      </w:r>
    </w:p>
    <w:bookmarkEnd w:id="560"/>
    <w:bookmarkStart w:name="z963" w:id="561"/>
    <w:p>
      <w:pPr>
        <w:spacing w:after="0"/>
        <w:ind w:left="0"/>
        <w:jc w:val="both"/>
      </w:pPr>
      <w:r>
        <w:rPr>
          <w:rFonts w:ascii="Times New Roman"/>
          <w:b w:val="false"/>
          <w:i w:val="false"/>
          <w:color w:val="000000"/>
          <w:sz w:val="28"/>
        </w:rPr>
        <w:t xml:space="preserve">
      </w:t>
      </w:r>
    </w:p>
    <w:bookmarkEnd w:id="561"/>
    <w:p>
      <w:pPr>
        <w:spacing w:after="0"/>
        <w:ind w:left="0"/>
        <w:jc w:val="both"/>
      </w:pP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29-қосымша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Өнеркәсіптік меншік объектілерін Өнертабыстардың мемлекеттік тізілімінде, Пайдалы модельдердің мемлекеттік тізілімінде, Өнеркәсіптік үлгілердің мемлекеттік тізілімінде тіркеу және қорғау құжаттарын және олардың телнұсқаларын беру, патенттерді жарамсыз деп тану және олардың қолданылуын мерзімінен бұрын тоқтату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68" w:id="562"/>
    <w:p>
      <w:pPr>
        <w:spacing w:after="0"/>
        <w:ind w:left="0"/>
        <w:jc w:val="both"/>
      </w:pPr>
      <w:r>
        <w:rPr>
          <w:rFonts w:ascii="Times New Roman"/>
          <w:b w:val="false"/>
          <w:i w:val="false"/>
          <w:color w:val="000000"/>
          <w:sz w:val="28"/>
        </w:rPr>
        <w:t xml:space="preserve">
      </w:t>
      </w:r>
    </w:p>
    <w:bookmarkEnd w:id="562"/>
    <w:p>
      <w:pPr>
        <w:spacing w:after="0"/>
        <w:ind w:left="0"/>
        <w:jc w:val="both"/>
      </w:pPr>
      <w:r>
        <w:drawing>
          <wp:inline distT="0" distB="0" distL="0" distR="0">
            <wp:extent cx="70739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0739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69" w:id="563"/>
    <w:p>
      <w:pPr>
        <w:spacing w:after="0"/>
        <w:ind w:left="0"/>
        <w:jc w:val="both"/>
      </w:pPr>
      <w:r>
        <w:rPr>
          <w:rFonts w:ascii="Times New Roman"/>
          <w:b w:val="false"/>
          <w:i w:val="false"/>
          <w:color w:val="000000"/>
          <w:sz w:val="28"/>
        </w:rPr>
        <w:t>
      Артқы жағы</w:t>
      </w:r>
    </w:p>
    <w:bookmarkEnd w:id="563"/>
    <w:bookmarkStart w:name="z970" w:id="564"/>
    <w:p>
      <w:pPr>
        <w:spacing w:after="0"/>
        <w:ind w:left="0"/>
        <w:jc w:val="both"/>
      </w:pPr>
      <w:r>
        <w:rPr>
          <w:rFonts w:ascii="Times New Roman"/>
          <w:b w:val="false"/>
          <w:i w:val="false"/>
          <w:color w:val="000000"/>
          <w:sz w:val="28"/>
        </w:rPr>
        <w:t xml:space="preserve">
      </w:t>
      </w:r>
    </w:p>
    <w:bookmarkEnd w:id="564"/>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30-қосымша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Өнеркәсіптік меншік объектілерін Өнертабыстардың мемлекеттік тізілімінде, Пайдалы модельдердің мемлекеттік тізілімінде, Өнеркәсіптік үлгілердің мемлекеттік тізілімінде тіркеу және қорғау құжаттарын және олардың телнұсқаларын беру, патенттерді жарамсыз деп тану және олардың қолданылуын мерзімінен бұрын тоқтату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75" w:id="565"/>
    <w:p>
      <w:pPr>
        <w:spacing w:after="0"/>
        <w:ind w:left="0"/>
        <w:jc w:val="both"/>
      </w:pPr>
      <w:r>
        <w:rPr>
          <w:rFonts w:ascii="Times New Roman"/>
          <w:b w:val="false"/>
          <w:i w:val="false"/>
          <w:color w:val="000000"/>
          <w:sz w:val="28"/>
        </w:rPr>
        <w:t xml:space="preserve">
      </w:t>
      </w:r>
    </w:p>
    <w:bookmarkEnd w:id="565"/>
    <w:p>
      <w:pPr>
        <w:spacing w:after="0"/>
        <w:ind w:left="0"/>
        <w:jc w:val="both"/>
      </w:pPr>
      <w:r>
        <w:drawing>
          <wp:inline distT="0" distB="0" distL="0" distR="0">
            <wp:extent cx="70612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0612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76" w:id="566"/>
    <w:p>
      <w:pPr>
        <w:spacing w:after="0"/>
        <w:ind w:left="0"/>
        <w:jc w:val="both"/>
      </w:pPr>
      <w:r>
        <w:rPr>
          <w:rFonts w:ascii="Times New Roman"/>
          <w:b w:val="false"/>
          <w:i w:val="false"/>
          <w:color w:val="000000"/>
          <w:sz w:val="28"/>
        </w:rPr>
        <w:t>
      Артқы жағы</w:t>
      </w:r>
    </w:p>
    <w:bookmarkEnd w:id="566"/>
    <w:bookmarkStart w:name="z977" w:id="567"/>
    <w:p>
      <w:pPr>
        <w:spacing w:after="0"/>
        <w:ind w:left="0"/>
        <w:jc w:val="both"/>
      </w:pPr>
      <w:r>
        <w:rPr>
          <w:rFonts w:ascii="Times New Roman"/>
          <w:b w:val="false"/>
          <w:i w:val="false"/>
          <w:color w:val="000000"/>
          <w:sz w:val="28"/>
        </w:rPr>
        <w:t xml:space="preserve">
      </w:t>
      </w:r>
    </w:p>
    <w:bookmarkEnd w:id="567"/>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31-қосымша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Өнеркәсіптік меншік объектілерін Өнертабыстардың мемлекеттік тізілімінде, Пайдалы модельдердің мемлекеттік тізілімінде, Өнеркәсіптік үлгілердің мемлекеттік тізілімінде тіркеу және қорғау құжаттарын және олардың телнұсқаларын беру, патенттерді жарамсыз деп тану және олардың қолданылуын мерзімінен бұрын тоқтату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82" w:id="568"/>
    <w:p>
      <w:pPr>
        <w:spacing w:after="0"/>
        <w:ind w:left="0"/>
        <w:jc w:val="both"/>
      </w:pPr>
      <w:r>
        <w:rPr>
          <w:rFonts w:ascii="Times New Roman"/>
          <w:b w:val="false"/>
          <w:i w:val="false"/>
          <w:color w:val="000000"/>
          <w:sz w:val="28"/>
        </w:rPr>
        <w:t xml:space="preserve">
      </w:t>
      </w:r>
    </w:p>
    <w:bookmarkEnd w:id="568"/>
    <w:p>
      <w:pPr>
        <w:spacing w:after="0"/>
        <w:ind w:left="0"/>
        <w:jc w:val="both"/>
      </w:pPr>
      <w:r>
        <w:drawing>
          <wp:inline distT="0" distB="0" distL="0" distR="0">
            <wp:extent cx="70866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0866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83" w:id="569"/>
    <w:p>
      <w:pPr>
        <w:spacing w:after="0"/>
        <w:ind w:left="0"/>
        <w:jc w:val="both"/>
      </w:pPr>
      <w:r>
        <w:rPr>
          <w:rFonts w:ascii="Times New Roman"/>
          <w:b w:val="false"/>
          <w:i w:val="false"/>
          <w:color w:val="000000"/>
          <w:sz w:val="28"/>
        </w:rPr>
        <w:t>
      Артқы жағы</w:t>
      </w:r>
    </w:p>
    <w:bookmarkEnd w:id="569"/>
    <w:bookmarkStart w:name="z984" w:id="570"/>
    <w:p>
      <w:pPr>
        <w:spacing w:after="0"/>
        <w:ind w:left="0"/>
        <w:jc w:val="both"/>
      </w:pPr>
      <w:r>
        <w:rPr>
          <w:rFonts w:ascii="Times New Roman"/>
          <w:b w:val="false"/>
          <w:i w:val="false"/>
          <w:color w:val="000000"/>
          <w:sz w:val="28"/>
        </w:rPr>
        <w:t xml:space="preserve">
      </w:t>
      </w:r>
    </w:p>
    <w:bookmarkEnd w:id="570"/>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32-қосымша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Өнеркәсіптік меншік объектілерін Өнертабыстардың мемлекеттік тізілімінде, Пайдалы модельдердің мемлекеттік тізілімінде, Өнеркәсіптік үлгілердің мемлекеттік тізілімінде тіркеу және қорғау құжаттарын және олардың телнұсқаларын беру, патенттерді жарамсыз деп тану және олардың қолданылуын мерзімінен бұрын тоқтату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Мекенжайы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Мекенжай</w:t>
            </w:r>
          </w:p>
        </w:tc>
      </w:tr>
    </w:tbl>
    <w:bookmarkStart w:name="z991" w:id="571"/>
    <w:p>
      <w:pPr>
        <w:spacing w:after="0"/>
        <w:ind w:left="0"/>
        <w:jc w:val="left"/>
      </w:pPr>
      <w:r>
        <w:rPr>
          <w:rFonts w:ascii="Times New Roman"/>
          <w:b/>
          <w:i w:val="false"/>
          <w:color w:val="000000"/>
        </w:rPr>
        <w:t xml:space="preserve"> Өнеркәсіптік меншік саласындағы қорғау құжатының телнұсқасын беру туралы ХАБАРЛАМА</w:t>
      </w:r>
    </w:p>
    <w:bookmarkEnd w:id="571"/>
    <w:bookmarkStart w:name="z992" w:id="572"/>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Қазақстан Республикасы Патент Заңының _ бабының _ тармағына сәйкес телнұсқа берілгені туралы хабарлайды. Беру туралы мәліметтер ____ жылғы № _ бюллетеньде жарияланды.</w:t>
      </w:r>
    </w:p>
    <w:bookmarkEnd w:id="572"/>
    <w:bookmarkStart w:name="z993" w:id="573"/>
    <w:p>
      <w:pPr>
        <w:spacing w:after="0"/>
        <w:ind w:left="0"/>
        <w:jc w:val="both"/>
      </w:pPr>
      <w:r>
        <w:rPr>
          <w:rFonts w:ascii="Times New Roman"/>
          <w:b w:val="false"/>
          <w:i w:val="false"/>
          <w:color w:val="000000"/>
          <w:sz w:val="28"/>
        </w:rPr>
        <w:t>
      Қосымша:</w:t>
      </w:r>
    </w:p>
    <w:bookmarkEnd w:id="573"/>
    <w:bookmarkStart w:name="z994" w:id="574"/>
    <w:p>
      <w:pPr>
        <w:spacing w:after="0"/>
        <w:ind w:left="0"/>
        <w:jc w:val="both"/>
      </w:pPr>
      <w:r>
        <w:rPr>
          <w:rFonts w:ascii="Times New Roman"/>
          <w:b w:val="false"/>
          <w:i w:val="false"/>
          <w:color w:val="000000"/>
          <w:sz w:val="28"/>
        </w:rPr>
        <w:t xml:space="preserve">
      (Электрондық цифрлық қолтаңба) </w:t>
      </w:r>
    </w:p>
    <w:bookmarkEnd w:id="5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33-қосымша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Өнеркәсіптік меншік объектілерін Өнертабыстардың мемлекеттік тізілімінде, Пайдалы модельдердің мемлекеттік тізілімінде, Өнеркәсіптік үлгілердің мемлекеттік тізілімінде тіркеу және қорғау құжаттарын және олардың телнұсқаларын беру, патенттерді жарамсыз деп тану және олардың қолданылуын мерзімінен бұрын тоқтату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Мекенжайы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Мекенжай</w:t>
            </w:r>
          </w:p>
        </w:tc>
      </w:tr>
    </w:tbl>
    <w:bookmarkStart w:name="z1001" w:id="575"/>
    <w:p>
      <w:pPr>
        <w:spacing w:after="0"/>
        <w:ind w:left="0"/>
        <w:jc w:val="left"/>
      </w:pPr>
      <w:r>
        <w:rPr>
          <w:rFonts w:ascii="Times New Roman"/>
          <w:b/>
          <w:i w:val="false"/>
          <w:color w:val="000000"/>
        </w:rPr>
        <w:t xml:space="preserve"> Өнеркәсіптік меншік саласындағы телнұсқаны беруден бас тарту туралы ХАБАРЛАМА</w:t>
      </w:r>
    </w:p>
    <w:bookmarkEnd w:id="575"/>
    <w:bookmarkStart w:name="z1002" w:id="576"/>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"Мемлекеттік және әлеуметтік жауапкершілігі бар көрсетілетін қызметтер туралы" Қазақстан Республикасы Заңының _ бабына сәйкес өтінішті одан әрі қараудан бас тартылғанын хабарлайды.</w:t>
      </w:r>
    </w:p>
    <w:bookmarkEnd w:id="576"/>
    <w:bookmarkStart w:name="z1003" w:id="577"/>
    <w:p>
      <w:pPr>
        <w:spacing w:after="0"/>
        <w:ind w:left="0"/>
        <w:jc w:val="both"/>
      </w:pPr>
      <w:r>
        <w:rPr>
          <w:rFonts w:ascii="Times New Roman"/>
          <w:b w:val="false"/>
          <w:i w:val="false"/>
          <w:color w:val="000000"/>
          <w:sz w:val="28"/>
        </w:rPr>
        <w:t>
      Қосымша:</w:t>
      </w:r>
    </w:p>
    <w:bookmarkEnd w:id="577"/>
    <w:bookmarkStart w:name="z1004" w:id="578"/>
    <w:p>
      <w:pPr>
        <w:spacing w:after="0"/>
        <w:ind w:left="0"/>
        <w:jc w:val="both"/>
      </w:pPr>
      <w:r>
        <w:rPr>
          <w:rFonts w:ascii="Times New Roman"/>
          <w:b w:val="false"/>
          <w:i w:val="false"/>
          <w:color w:val="000000"/>
          <w:sz w:val="28"/>
        </w:rPr>
        <w:t xml:space="preserve">
      (Электрондық цифрлық қолтаңба) </w:t>
      </w:r>
    </w:p>
    <w:bookmarkEnd w:id="5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34-қосымша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Интегралдық микросхемалар топологияларының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тізіліміне топологияларды енгізу және тіркеу туралы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куәліктерді, авторлардың куәліктерін беру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11" w:id="579"/>
    <w:p>
      <w:pPr>
        <w:spacing w:after="0"/>
        <w:ind w:left="0"/>
        <w:jc w:val="left"/>
      </w:pPr>
      <w:r>
        <w:rPr>
          <w:rFonts w:ascii="Times New Roman"/>
          <w:b/>
          <w:i w:val="false"/>
          <w:color w:val="000000"/>
        </w:rPr>
        <w:t xml:space="preserve"> "Интегралдық микросхемалар топологияларын тіркеу" мемлекеттік қызмет көрсетуге қойылатын негізгі талаптардың тізбесі</w:t>
      </w:r>
    </w:p>
    <w:bookmarkEnd w:id="5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580"/>
          <w:p>
            <w:pPr>
              <w:spacing w:after="20"/>
              <w:ind w:left="20"/>
              <w:jc w:val="both"/>
            </w:pPr>
            <w:r>
              <w:rPr>
                <w:rFonts w:ascii="Times New Roman"/>
                <w:b w:val="false"/>
                <w:i w:val="false"/>
                <w:color w:val="000000"/>
                <w:sz w:val="20"/>
              </w:rPr>
              <w:t>
Мемлекеттік көрсетілетін қызмет атауы:</w:t>
            </w:r>
          </w:p>
          <w:bookmarkEnd w:id="580"/>
          <w:p>
            <w:pPr>
              <w:spacing w:after="20"/>
              <w:ind w:left="20"/>
              <w:jc w:val="both"/>
            </w:pPr>
            <w:r>
              <w:rPr>
                <w:rFonts w:ascii="Times New Roman"/>
                <w:b w:val="false"/>
                <w:i w:val="false"/>
                <w:color w:val="000000"/>
                <w:sz w:val="20"/>
              </w:rPr>
              <w:t>
 "Интегралдық микросхемалар топологияларын тіркеу"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 w:id="581"/>
          <w:p>
            <w:pPr>
              <w:spacing w:after="20"/>
              <w:ind w:left="20"/>
              <w:jc w:val="both"/>
            </w:pPr>
            <w:r>
              <w:rPr>
                <w:rFonts w:ascii="Times New Roman"/>
                <w:b w:val="false"/>
                <w:i w:val="false"/>
                <w:color w:val="000000"/>
                <w:sz w:val="20"/>
              </w:rPr>
              <w:t xml:space="preserve">
Мемлекеттік көрсетілетін қызметтің кіші түрінің атауы: </w:t>
            </w:r>
          </w:p>
          <w:bookmarkEnd w:id="581"/>
          <w:p>
            <w:pPr>
              <w:spacing w:after="20"/>
              <w:ind w:left="20"/>
              <w:jc w:val="both"/>
            </w:pPr>
            <w:r>
              <w:rPr>
                <w:rFonts w:ascii="Times New Roman"/>
                <w:b w:val="false"/>
                <w:i w:val="false"/>
                <w:color w:val="000000"/>
                <w:sz w:val="20"/>
              </w:rPr>
              <w:t>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ұсыну тәсілдері (қол жеткізу арналары)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www.egov.kz "цифрлық үкімет" веб-порталы арқылы (бұдан әрі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Интегралдық микросхемалар топологияларын тіркеу туралы куәлік немесе негіздер бойынша мемлекеттік қызмет көрсетуден бас тарту туралы дәлелді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кезінде көрсетілетін қызметті алушыдан төлем мөлшері, сондай-ақ Қазақстан Республикасының заңнамасында көзделген жағдайларда оны алу тәсілдері, оның ішінде мемлекеттік қызметтің кіші түрлері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"Интегралдық микросхемалар топологияларын құқықтық қорғау туралы" Қазақстан Республикасы Заңының 4-1-бабының 2-тармағына сәйкес бекітілетін және уәкілетті органның www. adilet.gov.kz және мемлекеттік көрсетілетін қызметті берушінің www. kazpatent.kz ресми сайттарында орналастырылған топологияларды қорғау саласындағы қызметтерге және бағаларға сәйкес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 Қазақстан Республикасының Еңбек кодексіне (бұдан әрі – Кодекс) және "Қазақстан Республикасындағы мерекелер туралы" Қазақстан Республикасының Заңына (бұдан әрі – Мерекелер туралы заң) сәйкес демалыс және мереке күндерін қоспағанда, дүйсенбіден бастап жұманы қоса алғанда сағат 12:00-ден 13:00-ға дейінгі түскі үзіліспен сағат 8:30-дан 17:30-ға дейін; 2) веб-портал – техникалық жұмыстарды жүргізуге байланысты үзілістерді қоспағанда, тәулік бойы (көрсетілетін қызметті алушы жұмыс уақыты аяқталғаннан кейін, демалыс және мереке күндері жүгінген кезде, өтінішті қабылдау және мемлекеттік қызмет көрсету нәтижесін беру Еңбек кодексіне және Мерекелер туралы заңға сәйкес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оның ішінде кіші түрлері (бар болған жағдайда) бойынша,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осы қағидалардың 2-қосымшасына сәйкес жеке және (немесе) заңды тұлғаның өтініші; 2) сенімхаттың электрондық көшірмесі егер мемлекеттік қызмет көрсетуге өтініш өкіл арқылы берілсе; 3) рефератты қоса алғанда, топологияны сәйкестендіретін материалдардың электрондық көшірмелері. Төлемді растайтын құжат туралы мәліметтерді көрсетілетін қызметті беруші тиісті мемлекеттік цифрлық жүйеден ЦҮТШ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заңнамасында белгіленген мемлекеттік қызмет көрсетуден және оның кіші түрлерін (бар болған жағдайда) көрсетуден бас тарту негіздері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ерекшеліктерін ескере отырып қойылатын өзге де талаптар, оның ішінде электрондық нысанда көрсетілетін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алушының мемлекеттiк қызмет көрсетудің мәртебесі туралы ақпаратты порталдың "жеке кабинеті" арқылы қашықтан қол жеткізу режимінде алуға және бiрыңғай байланыс орталығы: 1414, 8-800-080-7777 арқылы алуға мүмкіндігі бар; 2) мемлекеттік қызметтер көрсету мәселелері бойынша ақпараттық қызметтердің байланыс телефондары уәкілетті органның www.adilet.gov.kz және көрсетілетін қызметті берушінің www. kazpatent.kz интернет-ресурстарында көрсетілген.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35-қосымша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Интегралдық микросхемалар топологияларының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тізіліміне топологияларды енгізу және тіркеу туралы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куәліктерді, авторлардың куәліктерін беру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НӨМІРІ Түсу күні: ____ 20 _____ жылғы ________ Түскен күні: _______. _________. 20______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Өтінімнің ТІРКЕУ нөмірі _________________________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ҰСЫНУ КҮНІ __________________________</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Интегралдық микросхема топологиясын тіркеуге Ө Т I Н I 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 АЛМАСУ МЕКЕНЖАЙЫ (Почталық индекс, Қазақстан Республикасының аумағында мекенжайы, фамилиясы, аты, әкесінің аты (бар болған жағдайда) немесе адресаттың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Факс:</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пошта мекенжайы: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 көрсетілген құжаттарды ұсына отырып, өтініш беруші тіркеуге ұсынылған объектіде мемлекеттік құпияны құрайтын мәліметтердің жоқтығын растайды және Қазақстан Республикасы Әділет министрлігі Зияткерлік меншік құқығы комитетінің "Ұлттық зияткерлік меншік институты" республикалық мемлекеттік кәсіпорны мемлекеттік қызметті ұсыну үшін қажетті мақсаттарда тіркелетін объектіні сәйкестендіретін материалдарды қағаз тасығышта және электрондық тасығышта жазу, оның ішінде электрондық-есептеу машинасының жадына жазу жолымен қайта шығару құқығын береді.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ТІРКЕЛГЕН ТОПОЛОГИЯ МЕН ИНТЕГРАЛДЫҚ МИКРОСХЕМА АТАУЫ: БАЛАМАЛЫ АТАУ: ҚЫСҚАРТЫЛҒАН АТАУ: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ҚҰҚЫҚ ИЕЛЕНУШІ (ӨТІНІШ БЕРУШІ (ЛЕР) БИЗНЕС СӘЙКЕСТЕНДІРУ НӨМІРІ: _______________________________ САЛЫҚ ТӨЛЕУШІНІҢ СӘЙКЕСТЕНДІРУ (ЖЕКЕ) НӨМІРІ: _________________ Жеке басын куәдандыратын құжаттың нөмірі: ___________________________ (Тегі, Аты, Әкесінің аты (ол болған кезде) және тұрғылықты жері (жеке тұлға үшін) немесе заңды тұлғаның атауы (құрылтай құжаттарына сәйкес) және орналасқан жері (заңды тұлға үшін), елдің атауын қоса алғанда көрсетіледі. Автор (лар)-өтініш берушінің(лердің) тұрғылықты жері туралы деректер 5А бағанында келтіріледі)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582"/>
          <w:p>
            <w:pPr>
              <w:spacing w:after="20"/>
              <w:ind w:left="20"/>
              <w:jc w:val="both"/>
            </w:pPr>
            <w:r>
              <w:rPr>
                <w:rFonts w:ascii="Times New Roman"/>
                <w:b w:val="false"/>
                <w:i w:val="false"/>
                <w:color w:val="000000"/>
                <w:sz w:val="20"/>
              </w:rPr>
              <w:t>
3. ТІРКЕУ ТОПОЛОГИЯСЫНА ҚҰҚЫҚТЫҢ ПАЙДА БОЛУ НЕГІЗІ (белгілеу [Х]) (егер өтініш беруші заңды тұлға болса немесе өтініш берушілердің құрамы авторлардың құрамына сәйкес келмесе)</w:t>
            </w:r>
          </w:p>
          <w:bookmarkEnd w:id="582"/>
          <w:bookmarkStart w:name="z1021" w:id="583"/>
          <w:p>
            <w:pPr>
              <w:spacing w:after="20"/>
              <w:ind w:left="20"/>
              <w:jc w:val="both"/>
            </w:pPr>
          </w:p>
          <w:bookmarkEnd w:id="583"/>
          <w:p>
            <w:pPr>
              <w:spacing w:after="20"/>
              <w:ind w:left="20"/>
              <w:jc w:val="both"/>
            </w:pPr>
            <w:r>
              <w:drawing>
                <wp:inline distT="0" distB="0" distL="0" distR="0">
                  <wp:extent cx="368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68300" cy="279400"/>
                          </a:xfrm>
                          <a:prstGeom prst="rect">
                            <a:avLst/>
                          </a:prstGeom>
                        </pic:spPr>
                      </pic:pic>
                    </a:graphicData>
                  </a:graphic>
                </wp:inline>
              </w:drawing>
            </w:r>
          </w:p>
          <w:p>
            <w:pPr>
              <w:spacing w:after="20"/>
              <w:ind w:left="20"/>
              <w:jc w:val="both"/>
            </w:pPr>
          </w:p>
          <w:p>
            <w:pPr>
              <w:spacing w:after="20"/>
              <w:ind w:left="20"/>
              <w:jc w:val="both"/>
            </w:pPr>
          </w:p>
          <w:bookmarkStart w:name="z1022" w:id="584"/>
          <w:p>
            <w:pPr>
              <w:spacing w:after="20"/>
              <w:ind w:left="20"/>
              <w:jc w:val="both"/>
            </w:pPr>
            <w:r>
              <w:rPr>
                <w:rFonts w:ascii="Times New Roman"/>
                <w:b w:val="false"/>
                <w:i w:val="false"/>
                <w:color w:val="000000"/>
                <w:sz w:val="20"/>
              </w:rPr>
              <w:t xml:space="preserve">
өтінім беруші жұмыс беруші болып табылады </w:t>
            </w:r>
          </w:p>
          <w:bookmarkEnd w:id="584"/>
          <w:bookmarkStart w:name="z1023" w:id="585"/>
          <w:p>
            <w:pPr>
              <w:spacing w:after="20"/>
              <w:ind w:left="20"/>
              <w:jc w:val="both"/>
            </w:pPr>
          </w:p>
          <w:bookmarkEnd w:id="585"/>
          <w:p>
            <w:pPr>
              <w:spacing w:after="20"/>
              <w:ind w:left="20"/>
              <w:jc w:val="both"/>
            </w:pPr>
            <w:r>
              <w:drawing>
                <wp:inline distT="0" distB="0" distL="0" distR="0">
                  <wp:extent cx="368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68300" cy="279400"/>
                          </a:xfrm>
                          <a:prstGeom prst="rect">
                            <a:avLst/>
                          </a:prstGeom>
                        </pic:spPr>
                      </pic:pic>
                    </a:graphicData>
                  </a:graphic>
                </wp:inline>
              </w:drawing>
            </w:r>
          </w:p>
          <w:p>
            <w:pPr>
              <w:spacing w:after="20"/>
              <w:ind w:left="20"/>
              <w:jc w:val="both"/>
            </w:pPr>
          </w:p>
          <w:p>
            <w:pPr>
              <w:spacing w:after="20"/>
              <w:ind w:left="20"/>
              <w:jc w:val="both"/>
            </w:pPr>
          </w:p>
          <w:bookmarkStart w:name="z1024" w:id="586"/>
          <w:p>
            <w:pPr>
              <w:spacing w:after="20"/>
              <w:ind w:left="20"/>
              <w:jc w:val="both"/>
            </w:pPr>
            <w:r>
              <w:rPr>
                <w:rFonts w:ascii="Times New Roman"/>
                <w:b w:val="false"/>
                <w:i w:val="false"/>
                <w:color w:val="000000"/>
                <w:sz w:val="20"/>
              </w:rPr>
              <w:t>
автордың немесе оның құқықтық мирасқорының құқығын өтініш берушіге беру</w:t>
            </w:r>
          </w:p>
          <w:bookmarkEnd w:id="586"/>
          <w:bookmarkStart w:name="z1025" w:id="587"/>
          <w:p>
            <w:pPr>
              <w:spacing w:after="20"/>
              <w:ind w:left="20"/>
              <w:jc w:val="both"/>
            </w:pPr>
          </w:p>
          <w:bookmarkEnd w:id="587"/>
          <w:p>
            <w:pPr>
              <w:spacing w:after="20"/>
              <w:ind w:left="20"/>
              <w:jc w:val="both"/>
            </w:pPr>
            <w:r>
              <w:drawing>
                <wp:inline distT="0" distB="0" distL="0" distR="0">
                  <wp:extent cx="368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68300" cy="279400"/>
                          </a:xfrm>
                          <a:prstGeom prst="rect">
                            <a:avLst/>
                          </a:prstGeom>
                        </pic:spPr>
                      </pic:pic>
                    </a:graphicData>
                  </a:graphic>
                </wp:inline>
              </w:drawing>
            </w:r>
          </w:p>
          <w:p>
            <w:pPr>
              <w:spacing w:after="20"/>
              <w:ind w:left="20"/>
              <w:jc w:val="both"/>
            </w:pPr>
          </w:p>
          <w:p>
            <w:pPr>
              <w:spacing w:after="20"/>
              <w:ind w:left="20"/>
              <w:jc w:val="both"/>
            </w:pPr>
          </w:p>
          <w:bookmarkStart w:name="z1026" w:id="588"/>
          <w:p>
            <w:pPr>
              <w:spacing w:after="20"/>
              <w:ind w:left="20"/>
              <w:jc w:val="both"/>
            </w:pPr>
            <w:r>
              <w:rPr>
                <w:rFonts w:ascii="Times New Roman"/>
                <w:b w:val="false"/>
                <w:i w:val="false"/>
                <w:color w:val="000000"/>
                <w:sz w:val="20"/>
              </w:rPr>
              <w:t xml:space="preserve">
құқық беруші өтінім берушіге жұмыс беруші </w:t>
            </w:r>
          </w:p>
          <w:bookmarkEnd w:id="588"/>
          <w:bookmarkStart w:name="z1027" w:id="589"/>
          <w:p>
            <w:pPr>
              <w:spacing w:after="20"/>
              <w:ind w:left="20"/>
              <w:jc w:val="both"/>
            </w:pPr>
          </w:p>
          <w:bookmarkEnd w:id="589"/>
          <w:p>
            <w:pPr>
              <w:spacing w:after="20"/>
              <w:ind w:left="20"/>
              <w:jc w:val="both"/>
            </w:pPr>
            <w:r>
              <w:drawing>
                <wp:inline distT="0" distB="0" distL="0" distR="0">
                  <wp:extent cx="368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68300" cy="279400"/>
                          </a:xfrm>
                          <a:prstGeom prst="rect">
                            <a:avLst/>
                          </a:prstGeom>
                        </pic:spPr>
                      </pic:pic>
                    </a:graphicData>
                  </a:graphic>
                </wp:inline>
              </w:drawing>
            </w:r>
          </w:p>
          <w:p>
            <w:pPr>
              <w:spacing w:after="20"/>
              <w:ind w:left="20"/>
              <w:jc w:val="both"/>
            </w:pPr>
          </w:p>
          <w:p>
            <w:pPr>
              <w:spacing w:after="20"/>
              <w:ind w:left="20"/>
              <w:jc w:val="both"/>
            </w:pPr>
          </w:p>
          <w:bookmarkStart w:name="z1028" w:id="590"/>
          <w:p>
            <w:pPr>
              <w:spacing w:after="20"/>
              <w:ind w:left="20"/>
              <w:jc w:val="both"/>
            </w:pPr>
            <w:r>
              <w:rPr>
                <w:rFonts w:ascii="Times New Roman"/>
                <w:b w:val="false"/>
                <w:i w:val="false"/>
                <w:color w:val="000000"/>
                <w:sz w:val="20"/>
              </w:rPr>
              <w:t>
жанжақты мұрагерлік тәртібімен (мұрагерлік, қайта құру)</w:t>
            </w:r>
          </w:p>
          <w:bookmarkEnd w:id="590"/>
          <w:bookmarkStart w:name="z1029" w:id="591"/>
          <w:p>
            <w:pPr>
              <w:spacing w:after="20"/>
              <w:ind w:left="20"/>
              <w:jc w:val="both"/>
            </w:pPr>
          </w:p>
          <w:bookmarkEnd w:id="591"/>
          <w:p>
            <w:pPr>
              <w:spacing w:after="20"/>
              <w:ind w:left="20"/>
              <w:jc w:val="both"/>
            </w:pPr>
            <w:r>
              <w:drawing>
                <wp:inline distT="0" distB="0" distL="0" distR="0">
                  <wp:extent cx="368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68300" cy="279400"/>
                          </a:xfrm>
                          <a:prstGeom prst="rect">
                            <a:avLst/>
                          </a:prstGeom>
                        </pic:spPr>
                      </pic:pic>
                    </a:graphicData>
                  </a:graphic>
                </wp:inline>
              </w:drawing>
            </w:r>
          </w:p>
          <w:p>
            <w:pPr>
              <w:spacing w:after="20"/>
              <w:ind w:left="20"/>
              <w:jc w:val="both"/>
            </w:pPr>
          </w:p>
          <w:p>
            <w:pPr>
              <w:spacing w:after="20"/>
              <w:ind w:left="20"/>
              <w:jc w:val="both"/>
            </w:pPr>
          </w:p>
          <w:bookmarkStart w:name="z1030" w:id="592"/>
          <w:p>
            <w:pPr>
              <w:spacing w:after="20"/>
              <w:ind w:left="20"/>
              <w:jc w:val="both"/>
            </w:pPr>
            <w:r>
              <w:rPr>
                <w:rFonts w:ascii="Times New Roman"/>
                <w:b w:val="false"/>
                <w:i w:val="false"/>
                <w:color w:val="000000"/>
                <w:sz w:val="20"/>
              </w:rPr>
              <w:t>
өтінім беруші автор болып табылады</w:t>
            </w:r>
          </w:p>
          <w:bookmarkEnd w:id="592"/>
          <w:bookmarkStart w:name="z1031" w:id="593"/>
          <w:p>
            <w:pPr>
              <w:spacing w:after="20"/>
              <w:ind w:left="20"/>
              <w:jc w:val="both"/>
            </w:pPr>
          </w:p>
          <w:bookmarkEnd w:id="593"/>
          <w:p>
            <w:pPr>
              <w:spacing w:after="20"/>
              <w:ind w:left="20"/>
              <w:jc w:val="both"/>
            </w:pPr>
            <w:r>
              <w:drawing>
                <wp:inline distT="0" distB="0" distL="0" distR="0">
                  <wp:extent cx="368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368300" cy="279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Басқаларды көрсету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МЕСТО И ДАТА ПЕРВОГО ИСПОЛЬЗОВАНИЯ РЕГИСТРИРУЕМОЙ ТОПОЛОГИИ Ел: _____________________________________________________ күні: айы: жылы: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594"/>
          <w:p>
            <w:pPr>
              <w:spacing w:after="20"/>
              <w:ind w:left="20"/>
              <w:jc w:val="both"/>
            </w:pPr>
            <w:r>
              <w:rPr>
                <w:rFonts w:ascii="Times New Roman"/>
                <w:b w:val="false"/>
                <w:i w:val="false"/>
                <w:color w:val="000000"/>
                <w:sz w:val="20"/>
              </w:rPr>
              <w:t>
5. АВТОРЛАР Барлық авторлар _____</w:t>
            </w:r>
          </w:p>
          <w:bookmarkEnd w:id="594"/>
          <w:bookmarkStart w:name="z1033" w:id="595"/>
          <w:p>
            <w:pPr>
              <w:spacing w:after="20"/>
              <w:ind w:left="20"/>
              <w:jc w:val="both"/>
            </w:pPr>
          </w:p>
          <w:bookmarkEnd w:id="595"/>
          <w:p>
            <w:pPr>
              <w:spacing w:after="20"/>
              <w:ind w:left="20"/>
              <w:jc w:val="both"/>
            </w:pPr>
            <w:r>
              <w:drawing>
                <wp:inline distT="0" distB="0" distL="0" distR="0">
                  <wp:extent cx="368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68300" cy="279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авторлар осылай аталуға бас тартса</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 ТУРАЛЫ МӘЛІМЕТ Тегі, аты, әкесінің аты (бар болса): Туған жылы: күні: айы: жылы: Азаматтығы: Цифрлық жүйелерде қамтылған, заңмен қорғалатын құпияны құрайтын мәліметтерді пайдалануға келісемін.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нөмірі мен мемлекетін көрсете отырып, тұрғылықты мекенжайын: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 топологияны құруға автордың шығармашылық үлесінің қысқаша сипаттамасы: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ТОПОЛОГИЯНЫ ПАЙДАЛАНУ КҮНІ БОЙЫНША ҚҰҚЫҚИЕЛЕНУШІ ТУРАЛЫ МӘЛІМЕТТЕР Тегі, аты, әкесінің аты (бар болса): Азаматтығы: Мекенжайы: Телефоны: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 ҚОРҒАЛҒАН ТОПОЛОГИЯ ТУРАЛЫ АҚПАРАТ (осы топологияны құру кезінде пайдаланылады)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596"/>
          <w:p>
            <w:pPr>
              <w:spacing w:after="20"/>
              <w:ind w:left="20"/>
              <w:jc w:val="both"/>
            </w:pPr>
            <w:r>
              <w:rPr>
                <w:rFonts w:ascii="Times New Roman"/>
                <w:b w:val="false"/>
                <w:i w:val="false"/>
                <w:color w:val="000000"/>
                <w:sz w:val="20"/>
              </w:rPr>
              <w:t>
7. ҚАЗАҚСТАН РЕСПУБЛИКАСЫ ӘДІЛЕТ МИНИСТРЛІГІ ЗИЯТКЕРЛІК МЕНШІК ҚҰҚЫҒЫ КОМИТЕТІНІҢ "ҰЛТТЫҚ ЗИЯТКЕРЛІК МЕНШІК ИНСТИТУТЫ" РЕСПУБЛИКАЛЫҚ МЕМЛЕКЕТТІК КӘСІПОРНЫНЫҢ ҚЫЗМЕТ КӨРСЕТУ АҚЫСЫ</w:t>
            </w:r>
          </w:p>
          <w:bookmarkEnd w:id="596"/>
          <w:bookmarkStart w:name="z1035" w:id="597"/>
          <w:p>
            <w:pPr>
              <w:spacing w:after="20"/>
              <w:ind w:left="20"/>
              <w:jc w:val="both"/>
            </w:pPr>
          </w:p>
          <w:bookmarkEnd w:id="597"/>
          <w:p>
            <w:pPr>
              <w:spacing w:after="20"/>
              <w:ind w:left="20"/>
              <w:jc w:val="both"/>
            </w:pPr>
            <w:r>
              <w:drawing>
                <wp:inline distT="0" distB="0" distL="0" distR="0">
                  <wp:extent cx="368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68300" cy="279400"/>
                          </a:xfrm>
                          <a:prstGeom prst="rect">
                            <a:avLst/>
                          </a:prstGeom>
                        </pic:spPr>
                      </pic:pic>
                    </a:graphicData>
                  </a:graphic>
                </wp:inline>
              </w:drawing>
            </w:r>
          </w:p>
          <w:p>
            <w:pPr>
              <w:spacing w:after="20"/>
              <w:ind w:left="20"/>
              <w:jc w:val="both"/>
            </w:pPr>
          </w:p>
          <w:p>
            <w:pPr>
              <w:spacing w:after="20"/>
              <w:ind w:left="20"/>
              <w:jc w:val="both"/>
            </w:pPr>
          </w:p>
          <w:bookmarkStart w:name="z1036" w:id="598"/>
          <w:p>
            <w:pPr>
              <w:spacing w:after="20"/>
              <w:ind w:left="20"/>
              <w:jc w:val="both"/>
            </w:pPr>
            <w:r>
              <w:rPr>
                <w:rFonts w:ascii="Times New Roman"/>
                <w:b w:val="false"/>
                <w:i w:val="false"/>
                <w:color w:val="000000"/>
                <w:sz w:val="20"/>
              </w:rPr>
              <w:t xml:space="preserve">
төленген </w:t>
            </w:r>
          </w:p>
          <w:bookmarkEnd w:id="598"/>
          <w:bookmarkStart w:name="z1037" w:id="599"/>
          <w:p>
            <w:pPr>
              <w:spacing w:after="20"/>
              <w:ind w:left="20"/>
              <w:jc w:val="both"/>
            </w:pPr>
          </w:p>
          <w:bookmarkEnd w:id="599"/>
          <w:p>
            <w:pPr>
              <w:spacing w:after="20"/>
              <w:ind w:left="20"/>
              <w:jc w:val="both"/>
            </w:pPr>
            <w:r>
              <w:drawing>
                <wp:inline distT="0" distB="0" distL="0" distR="0">
                  <wp:extent cx="368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68300" cy="279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төленбеген ТӨЛЕУШІ ТУРАЛЫ МӘЛІМЕТ (жеке тұлғаның аты-жөні (егер бар болса) немесе заңды тұлғаның атауы):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038" w:id="600"/>
          <w:p>
            <w:pPr>
              <w:spacing w:after="20"/>
              <w:ind w:left="20"/>
              <w:jc w:val="both"/>
            </w:pPr>
          </w:p>
          <w:bookmarkEnd w:id="600"/>
          <w:p>
            <w:pPr>
              <w:spacing w:after="20"/>
              <w:ind w:left="20"/>
              <w:jc w:val="both"/>
            </w:pPr>
            <w:r>
              <w:drawing>
                <wp:inline distT="0" distB="0" distL="0" distR="0">
                  <wp:extent cx="368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68300" cy="279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жеке тұлға үшін Жеке басын куәландыратын құжаттың сериясы және нөмірі: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039" w:id="601"/>
          <w:p>
            <w:pPr>
              <w:spacing w:after="20"/>
              <w:ind w:left="20"/>
              <w:jc w:val="both"/>
            </w:pPr>
          </w:p>
          <w:bookmarkEnd w:id="601"/>
          <w:p>
            <w:pPr>
              <w:spacing w:after="20"/>
              <w:ind w:left="20"/>
              <w:jc w:val="both"/>
            </w:pPr>
            <w:r>
              <w:drawing>
                <wp:inline distT="0" distB="0" distL="0" distR="0">
                  <wp:extent cx="368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68300" cy="279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заңды тұлға үшін БСН: БСК: БСК:</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ЖСН: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ҮШІНШІ ТАРАПТАРҒА ЖЕТКІЗУ ҮШІН БАЙЛАНЫС РЕКВИЗИТТЕРІ (телефон, электронды пошта және т.б.):</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602"/>
          <w:p>
            <w:pPr>
              <w:spacing w:after="20"/>
              <w:ind w:left="20"/>
              <w:jc w:val="both"/>
            </w:pPr>
            <w:r>
              <w:rPr>
                <w:rFonts w:ascii="Times New Roman"/>
                <w:b w:val="false"/>
                <w:i w:val="false"/>
                <w:color w:val="000000"/>
                <w:sz w:val="20"/>
              </w:rPr>
              <w:t>
9. ӨТІНІМ БЕРУШІНІҢ ҚҰҚЫҚ ИЕЛЕНУШІНІҢ НЕМЕСЕ ОНЫҢ ӨКІЛІНІҢ ҚОЛЫ _______________________________________ _______________________________________ __________________________________________________________________________ (Заңды тұлғаның атынан өтінішке ұйым басшысына немесе оны уәкілеттік берген басқа тұлға Қазақстан Республикасының заңнамасында белгіленген тәртіппен өзінің лауазымын көрсете отырып және мөрмен бекітілген жағдайда заңды тұлғаның мөрімен куәландырылады.</w:t>
            </w:r>
          </w:p>
          <w:bookmarkEnd w:id="602"/>
          <w:p>
            <w:pPr>
              <w:spacing w:after="20"/>
              <w:ind w:left="20"/>
              <w:jc w:val="both"/>
            </w:pPr>
            <w:r>
              <w:rPr>
                <w:rFonts w:ascii="Times New Roman"/>
                <w:b w:val="false"/>
                <w:i w:val="false"/>
                <w:color w:val="000000"/>
                <w:sz w:val="20"/>
              </w:rPr>
              <w:t>
Кез-келген тұлғаның қолы, аты-жөні мен аты-жөні және өтінішке қол қойылған күні көрсетілуге тиіс. Құқық иеленушілер - жеке тұлғалар, осы өтініште көрсетілген жеке деректерді мемлекеттік қызметті көрсету үшін қажетті мақсаттар мен көлемдерге, сондай-ақ тіркелген объектіге айрықша құқықтың қолданылу кезеңінде қолдануға келісетіндігін растайды)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36-қосымша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Интегралдық микросхемалар топологияларының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тізіліміне топологияларды енгізу және тіркеу туралы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куәліктерді, авторлардың куәліктерін беру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47" w:id="603"/>
    <w:p>
      <w:pPr>
        <w:spacing w:after="0"/>
        <w:ind w:left="0"/>
        <w:jc w:val="left"/>
      </w:pPr>
      <w:r>
        <w:rPr>
          <w:rFonts w:ascii="Times New Roman"/>
          <w:b/>
          <w:i w:val="false"/>
          <w:color w:val="000000"/>
        </w:rPr>
        <w:t xml:space="preserve"> Мемлекеттік баж төлеу үшін көрсетілетін қызметті берушінің қажетті банк деректемелері</w:t>
      </w:r>
    </w:p>
    <w:bookmarkEnd w:id="603"/>
    <w:bookmarkStart w:name="z1048" w:id="604"/>
    <w:p>
      <w:pPr>
        <w:spacing w:after="0"/>
        <w:ind w:left="0"/>
        <w:jc w:val="both"/>
      </w:pPr>
      <w:r>
        <w:rPr>
          <w:rFonts w:ascii="Times New Roman"/>
          <w:b w:val="false"/>
          <w:i w:val="false"/>
          <w:color w:val="000000"/>
          <w:sz w:val="28"/>
        </w:rPr>
        <w:t>
      Қабылдаушы: Қазақстан Республикасы Әділет министрлігі Зияткерлік меншік құқығы комитетінің "Ұлттық зияткерлік меншік институты" шарушылық жүргізу құқығындағы республикалық мемлекеттік кәсіпорны</w:t>
      </w:r>
    </w:p>
    <w:bookmarkEnd w:id="604"/>
    <w:bookmarkStart w:name="z1049" w:id="605"/>
    <w:p>
      <w:pPr>
        <w:spacing w:after="0"/>
        <w:ind w:left="0"/>
        <w:jc w:val="both"/>
      </w:pPr>
      <w:r>
        <w:rPr>
          <w:rFonts w:ascii="Times New Roman"/>
          <w:b w:val="false"/>
          <w:i w:val="false"/>
          <w:color w:val="000000"/>
          <w:sz w:val="28"/>
        </w:rPr>
        <w:t>
      Мекенжайы: 010000, Қазақстан Республикасы, Астана қаласы, Есіл ауданы, Мәңгілік ел даңғылы, 57А ғимараты, тұрғын емес үй-жай 8</w:t>
      </w:r>
    </w:p>
    <w:bookmarkEnd w:id="605"/>
    <w:bookmarkStart w:name="z1050" w:id="606"/>
    <w:p>
      <w:pPr>
        <w:spacing w:after="0"/>
        <w:ind w:left="0"/>
        <w:jc w:val="both"/>
      </w:pPr>
      <w:r>
        <w:rPr>
          <w:rFonts w:ascii="Times New Roman"/>
          <w:b w:val="false"/>
          <w:i w:val="false"/>
          <w:color w:val="000000"/>
          <w:sz w:val="28"/>
        </w:rPr>
        <w:t>
      БСН: 020940003199</w:t>
      </w:r>
    </w:p>
    <w:bookmarkEnd w:id="606"/>
    <w:bookmarkStart w:name="z1051" w:id="607"/>
    <w:p>
      <w:pPr>
        <w:spacing w:after="0"/>
        <w:ind w:left="0"/>
        <w:jc w:val="both"/>
      </w:pPr>
      <w:r>
        <w:rPr>
          <w:rFonts w:ascii="Times New Roman"/>
          <w:b w:val="false"/>
          <w:i w:val="false"/>
          <w:color w:val="000000"/>
          <w:sz w:val="28"/>
        </w:rPr>
        <w:t>
      КБЕ: 16</w:t>
      </w:r>
    </w:p>
    <w:bookmarkEnd w:id="607"/>
    <w:bookmarkStart w:name="z1052" w:id="608"/>
    <w:p>
      <w:pPr>
        <w:spacing w:after="0"/>
        <w:ind w:left="0"/>
        <w:jc w:val="both"/>
      </w:pPr>
      <w:r>
        <w:rPr>
          <w:rFonts w:ascii="Times New Roman"/>
          <w:b w:val="false"/>
          <w:i w:val="false"/>
          <w:color w:val="000000"/>
          <w:sz w:val="28"/>
        </w:rPr>
        <w:t>
      ТБК: 859</w:t>
      </w:r>
    </w:p>
    <w:bookmarkEnd w:id="608"/>
    <w:bookmarkStart w:name="z1053" w:id="609"/>
    <w:p>
      <w:pPr>
        <w:spacing w:after="0"/>
        <w:ind w:left="0"/>
        <w:jc w:val="both"/>
      </w:pPr>
      <w:r>
        <w:rPr>
          <w:rFonts w:ascii="Times New Roman"/>
          <w:b w:val="false"/>
          <w:i w:val="false"/>
          <w:color w:val="000000"/>
          <w:sz w:val="28"/>
        </w:rPr>
        <w:t>
      Банк атауы, ЖСК, БСК: "Нұрбанк" акционерлік қоғамы KZ8584905KZ006015415NURSKZKX</w:t>
      </w:r>
    </w:p>
    <w:bookmarkEnd w:id="609"/>
    <w:bookmarkStart w:name="z1054" w:id="610"/>
    <w:p>
      <w:pPr>
        <w:spacing w:after="0"/>
        <w:ind w:left="0"/>
        <w:jc w:val="both"/>
      </w:pPr>
      <w:r>
        <w:rPr>
          <w:rFonts w:ascii="Times New Roman"/>
          <w:b w:val="false"/>
          <w:i w:val="false"/>
          <w:color w:val="000000"/>
          <w:sz w:val="28"/>
        </w:rPr>
        <w:t>
      "Қазақстанның Халық Банкі" акционерлік қоғамы KZ386010111000288323 HSBKKZKX, KZ366017111000000792 HSBKKZKX</w:t>
      </w:r>
    </w:p>
    <w:bookmarkEnd w:id="610"/>
    <w:bookmarkStart w:name="z1055" w:id="611"/>
    <w:p>
      <w:pPr>
        <w:spacing w:after="0"/>
        <w:ind w:left="0"/>
        <w:jc w:val="both"/>
      </w:pPr>
      <w:r>
        <w:rPr>
          <w:rFonts w:ascii="Times New Roman"/>
          <w:b w:val="false"/>
          <w:i w:val="false"/>
          <w:color w:val="000000"/>
          <w:sz w:val="28"/>
        </w:rPr>
        <w:t>
      "Bereke Bank" акционерлік қоғамы KZ14914012203KZ0047J SABRKZKA</w:t>
      </w:r>
    </w:p>
    <w:bookmarkEnd w:id="611"/>
    <w:bookmarkStart w:name="z1056" w:id="612"/>
    <w:p>
      <w:pPr>
        <w:spacing w:after="0"/>
        <w:ind w:left="0"/>
        <w:jc w:val="both"/>
      </w:pPr>
      <w:r>
        <w:rPr>
          <w:rFonts w:ascii="Times New Roman"/>
          <w:b w:val="false"/>
          <w:i w:val="false"/>
          <w:color w:val="000000"/>
          <w:sz w:val="28"/>
        </w:rPr>
        <w:t>
      Астана қаласындағы "ForteBank" акционерлік қоғамының филиалы KZ1096503F0007611692IRTYKZKA</w:t>
      </w:r>
    </w:p>
    <w:bookmarkEnd w:id="6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37-қосымша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Интегралдық микросхемалар топологияларының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тізіліміне топологияларды енгізу және тіркеу туралы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куәліктерді, авторлардың куәліктерін беру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3" w:id="613"/>
    <w:p>
      <w:pPr>
        <w:spacing w:after="0"/>
        <w:ind w:left="0"/>
        <w:jc w:val="left"/>
      </w:pPr>
      <w:r>
        <w:rPr>
          <w:rFonts w:ascii="Times New Roman"/>
          <w:b/>
          <w:i w:val="false"/>
          <w:color w:val="000000"/>
        </w:rPr>
        <w:t xml:space="preserve"> "Интегралдық микросхемалар топологияларын тіркеу" мемлекетік қызметін көрсету туралы ХАБАРЛАМА</w:t>
      </w:r>
    </w:p>
    <w:bookmarkEnd w:id="613"/>
    <w:bookmarkStart w:name="z1064" w:id="614"/>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"Интегралдық микросхемалар топологияларын құқықтық қорғау туралы" Қазақстан Республикасы Заңының _ бабының _ тармағына сәйкес № _ Интегралдық микросхема топологиясы Қазақстан Республикасының интегралдық микросхемалар топологияларының мемлекеттік тізілімінде тіркелгенін хабарлайды.</w:t>
      </w:r>
    </w:p>
    <w:bookmarkEnd w:id="614"/>
    <w:bookmarkStart w:name="z1065" w:id="615"/>
    <w:p>
      <w:pPr>
        <w:spacing w:after="0"/>
        <w:ind w:left="0"/>
        <w:jc w:val="both"/>
      </w:pPr>
      <w:r>
        <w:rPr>
          <w:rFonts w:ascii="Times New Roman"/>
          <w:b w:val="false"/>
          <w:i w:val="false"/>
          <w:color w:val="000000"/>
          <w:sz w:val="28"/>
        </w:rPr>
        <w:t>
      Қосымша:</w:t>
      </w:r>
    </w:p>
    <w:bookmarkEnd w:id="615"/>
    <w:bookmarkStart w:name="z1066" w:id="616"/>
    <w:p>
      <w:pPr>
        <w:spacing w:after="0"/>
        <w:ind w:left="0"/>
        <w:jc w:val="both"/>
      </w:pPr>
      <w:r>
        <w:rPr>
          <w:rFonts w:ascii="Times New Roman"/>
          <w:b w:val="false"/>
          <w:i w:val="false"/>
          <w:color w:val="000000"/>
          <w:sz w:val="28"/>
        </w:rPr>
        <w:t xml:space="preserve">
      (Электрондық цифрлық қолтаңба) </w:t>
      </w:r>
    </w:p>
    <w:bookmarkEnd w:id="6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38-қосымша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Интегралдық микросхемалар топологияларының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тізіліміне топологияларды енгізу және тіркеу туралы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куәліктерді, авторлардың куәліктерін беру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73" w:id="617"/>
    <w:p>
      <w:pPr>
        <w:spacing w:after="0"/>
        <w:ind w:left="0"/>
        <w:jc w:val="left"/>
      </w:pPr>
      <w:r>
        <w:rPr>
          <w:rFonts w:ascii="Times New Roman"/>
          <w:b/>
          <w:i w:val="false"/>
          <w:color w:val="000000"/>
        </w:rPr>
        <w:t xml:space="preserve"> Өтінішті одан әрі қараудан ДӘЛЕЛДІ БАС ТАРТУ</w:t>
      </w:r>
    </w:p>
    <w:bookmarkEnd w:id="617"/>
    <w:bookmarkStart w:name="z1074" w:id="618"/>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____________ байланысты, "Мемлекеттік және әлеуметтік жауапкершілігі бар көрсетілетін қызметтер туралы" Қазақстан Республикасы Заңының 19-бабына сәйкес өтінішті одан әрі қараудан бас тартылғанын хабарлайды.</w:t>
      </w:r>
    </w:p>
    <w:bookmarkEnd w:id="618"/>
    <w:bookmarkStart w:name="z1075" w:id="619"/>
    <w:p>
      <w:pPr>
        <w:spacing w:after="0"/>
        <w:ind w:left="0"/>
        <w:jc w:val="both"/>
      </w:pPr>
      <w:r>
        <w:rPr>
          <w:rFonts w:ascii="Times New Roman"/>
          <w:b w:val="false"/>
          <w:i w:val="false"/>
          <w:color w:val="000000"/>
          <w:sz w:val="28"/>
        </w:rPr>
        <w:t>
      Қосымша:</w:t>
      </w:r>
    </w:p>
    <w:bookmarkEnd w:id="619"/>
    <w:bookmarkStart w:name="z1076" w:id="620"/>
    <w:p>
      <w:pPr>
        <w:spacing w:after="0"/>
        <w:ind w:left="0"/>
        <w:jc w:val="both"/>
      </w:pPr>
      <w:r>
        <w:rPr>
          <w:rFonts w:ascii="Times New Roman"/>
          <w:b w:val="false"/>
          <w:i w:val="false"/>
          <w:color w:val="000000"/>
          <w:sz w:val="28"/>
        </w:rPr>
        <w:t xml:space="preserve">
      (Электрондық цифрлық қолтаңба) </w:t>
      </w:r>
    </w:p>
    <w:bookmarkEnd w:id="6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39-қосымша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Интегралдық микросхемалар топологияларының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тізіліміне топологияларды енгізу және тіркеу туралы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куәліктерді, авторлардың куәліктерін беру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83" w:id="621"/>
    <w:p>
      <w:pPr>
        <w:spacing w:after="0"/>
        <w:ind w:left="0"/>
        <w:jc w:val="both"/>
      </w:pPr>
      <w:r>
        <w:rPr>
          <w:rFonts w:ascii="Times New Roman"/>
          <w:b w:val="false"/>
          <w:i w:val="false"/>
          <w:color w:val="000000"/>
          <w:sz w:val="28"/>
        </w:rPr>
        <w:t xml:space="preserve">
      </w:t>
      </w:r>
    </w:p>
    <w:bookmarkEnd w:id="621"/>
    <w:p>
      <w:pPr>
        <w:spacing w:after="0"/>
        <w:ind w:left="0"/>
        <w:jc w:val="both"/>
      </w:pPr>
      <w:r>
        <w:drawing>
          <wp:inline distT="0" distB="0" distL="0" distR="0">
            <wp:extent cx="7556500" cy="1060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556500" cy="1060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84" w:id="622"/>
    <w:p>
      <w:pPr>
        <w:spacing w:after="0"/>
        <w:ind w:left="0"/>
        <w:jc w:val="both"/>
      </w:pPr>
      <w:r>
        <w:rPr>
          <w:rFonts w:ascii="Times New Roman"/>
          <w:b w:val="false"/>
          <w:i w:val="false"/>
          <w:color w:val="000000"/>
          <w:sz w:val="28"/>
        </w:rPr>
        <w:t>
      Артқы жағы</w:t>
      </w:r>
    </w:p>
    <w:bookmarkEnd w:id="622"/>
    <w:bookmarkStart w:name="z1085" w:id="623"/>
    <w:p>
      <w:pPr>
        <w:spacing w:after="0"/>
        <w:ind w:left="0"/>
        <w:jc w:val="both"/>
      </w:pPr>
      <w:r>
        <w:rPr>
          <w:rFonts w:ascii="Times New Roman"/>
          <w:b w:val="false"/>
          <w:i w:val="false"/>
          <w:color w:val="000000"/>
          <w:sz w:val="28"/>
        </w:rPr>
        <w:t xml:space="preserve">
      </w:t>
      </w:r>
    </w:p>
    <w:bookmarkEnd w:id="623"/>
    <w:p>
      <w:pPr>
        <w:spacing w:after="0"/>
        <w:ind w:left="0"/>
        <w:jc w:val="both"/>
      </w:pPr>
      <w:r>
        <w:drawing>
          <wp:inline distT="0" distB="0" distL="0" distR="0">
            <wp:extent cx="7810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40-қосымша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Интегралдық микросхемалар топологияларының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тізіліміне топологияларды енгізу және тіркеу туралы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куәліктерді, авторлардың куәліктерін беру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92" w:id="624"/>
    <w:p>
      <w:pPr>
        <w:spacing w:after="0"/>
        <w:ind w:left="0"/>
        <w:jc w:val="both"/>
      </w:pPr>
      <w:r>
        <w:rPr>
          <w:rFonts w:ascii="Times New Roman"/>
          <w:b w:val="false"/>
          <w:i w:val="false"/>
          <w:color w:val="000000"/>
          <w:sz w:val="28"/>
        </w:rPr>
        <w:t xml:space="preserve">
      </w:t>
      </w:r>
    </w:p>
    <w:bookmarkEnd w:id="624"/>
    <w:p>
      <w:pPr>
        <w:spacing w:after="0"/>
        <w:ind w:left="0"/>
        <w:jc w:val="both"/>
      </w:pPr>
      <w:r>
        <w:drawing>
          <wp:inline distT="0" distB="0" distL="0" distR="0">
            <wp:extent cx="70485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0485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93" w:id="625"/>
    <w:p>
      <w:pPr>
        <w:spacing w:after="0"/>
        <w:ind w:left="0"/>
        <w:jc w:val="both"/>
      </w:pPr>
      <w:r>
        <w:rPr>
          <w:rFonts w:ascii="Times New Roman"/>
          <w:b w:val="false"/>
          <w:i w:val="false"/>
          <w:color w:val="000000"/>
          <w:sz w:val="28"/>
        </w:rPr>
        <w:t>
      Артқы жағы</w:t>
      </w:r>
    </w:p>
    <w:bookmarkEnd w:id="625"/>
    <w:bookmarkStart w:name="z1094" w:id="626"/>
    <w:p>
      <w:pPr>
        <w:spacing w:after="0"/>
        <w:ind w:left="0"/>
        <w:jc w:val="both"/>
      </w:pPr>
      <w:r>
        <w:rPr>
          <w:rFonts w:ascii="Times New Roman"/>
          <w:b w:val="false"/>
          <w:i w:val="false"/>
          <w:color w:val="000000"/>
          <w:sz w:val="28"/>
        </w:rPr>
        <w:t xml:space="preserve">
      </w:t>
      </w:r>
    </w:p>
    <w:bookmarkEnd w:id="626"/>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41-қосымша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Селекциялық жетістіктердің мемлекеттік тізіліміндегі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селекциялық жетістіктерді тіркеу және қорғау құжаттары мен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олардың телнұсқаларын беру, патенттердің күшін жою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қолданысын мерзімінен бұрын тоқтату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102" w:id="627"/>
    <w:p>
      <w:pPr>
        <w:spacing w:after="0"/>
        <w:ind w:left="0"/>
        <w:jc w:val="left"/>
      </w:pPr>
      <w:r>
        <w:rPr>
          <w:rFonts w:ascii="Times New Roman"/>
          <w:b/>
          <w:i w:val="false"/>
          <w:color w:val="000000"/>
        </w:rPr>
        <w:t xml:space="preserve"> "Селекциялық жетістікке қорғау құжатын беру" мемлекеттік қызмет көрсетуге қойылатын негізгі талаптардың тізбесі</w:t>
      </w:r>
    </w:p>
    <w:bookmarkEnd w:id="6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628"/>
          <w:p>
            <w:pPr>
              <w:spacing w:after="20"/>
              <w:ind w:left="20"/>
              <w:jc w:val="both"/>
            </w:pPr>
            <w:r>
              <w:rPr>
                <w:rFonts w:ascii="Times New Roman"/>
                <w:b w:val="false"/>
                <w:i w:val="false"/>
                <w:color w:val="000000"/>
                <w:sz w:val="20"/>
              </w:rPr>
              <w:t>
Мемлекеттік көрсетілетін қызмет атауы:</w:t>
            </w:r>
          </w:p>
          <w:bookmarkEnd w:id="628"/>
          <w:p>
            <w:pPr>
              <w:spacing w:after="20"/>
              <w:ind w:left="20"/>
              <w:jc w:val="both"/>
            </w:pPr>
            <w:r>
              <w:rPr>
                <w:rFonts w:ascii="Times New Roman"/>
                <w:b w:val="false"/>
                <w:i w:val="false"/>
                <w:color w:val="000000"/>
                <w:sz w:val="20"/>
              </w:rPr>
              <w:t xml:space="preserve">
 "Селекциялық жетістікке қорғау құжатын 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629"/>
          <w:p>
            <w:pPr>
              <w:spacing w:after="20"/>
              <w:ind w:left="20"/>
              <w:jc w:val="both"/>
            </w:pPr>
            <w:r>
              <w:rPr>
                <w:rFonts w:ascii="Times New Roman"/>
                <w:b w:val="false"/>
                <w:i w:val="false"/>
                <w:color w:val="000000"/>
                <w:sz w:val="20"/>
              </w:rPr>
              <w:t xml:space="preserve">
Мемлекеттік көрсетілетін қызметтің кіші түрінің атауы: </w:t>
            </w:r>
          </w:p>
          <w:bookmarkEnd w:id="629"/>
          <w:p>
            <w:pPr>
              <w:spacing w:after="20"/>
              <w:ind w:left="20"/>
              <w:jc w:val="both"/>
            </w:pPr>
            <w:r>
              <w:rPr>
                <w:rFonts w:ascii="Times New Roman"/>
                <w:b w:val="false"/>
                <w:i w:val="false"/>
                <w:color w:val="000000"/>
                <w:sz w:val="20"/>
              </w:rPr>
              <w:t>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ұсыну тәсілдері (қол жеткізу арналары)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www.egov.kz "цифрлық үкімет" веб-порталы арқылы (бұдан әрі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қорғау құжатын беру кезінде: мемлекеттік тізілімге селекциялық жетістікке қорғау құжатын беру туралы мәліметті енгізу, қорғау құжатын беру және берілгені туралы мәліметті енгізуді жариялау немесе негіздер бойынша мемлекеттік қызметті ұсынудан бас тарту туралы дәлелді жауап. 2) қорғау құжатының телнұсқасын беру кезінде: қорғау құжатының телнұсқасын беру немесе негіздер бойынша мемлекеттік қызмет көрсетуден бас тарту туралы дәлелді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кезінде көрсетілетін қызметті алушыдан төлем мөлшері, сондай-ақ Қазақстан Республикасының заңнамасында көзделген жағдайларда оны алу тәсілдері, оның ішінде мемлекеттік қызметтің кіші түрлері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жетістіктерді қорғау туралы" Қазақстан Республикасы Заңының 3-2 бабының 2-тармағына сәйкес бекітілетін және уәкілетті органның www.adіlet.gov.kz және мемлекеттік көрсетілетін қызметті берушінің www.kazpatent.kz ресми сайттарында орналастырылған селекциялық жетістіктерді қорғау саласындағы қызметтерге және бағаларға сәйкес ақылы негізде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 Қазақстан Республикасының Еңбек кодексіне (бұдан әрі – Кодекс) және "Қазақстан Республикасындағы мерекелер туралы" Қазақстан Республикасының Заңына (бұдан әрі – Мерекелер туралы заң) сәйкес демалыс және мереке күндерін қоспағанда, дүйсенбіден бастап жұманы қоса алғанда сағат 12:00-ден 13:00-ға дейінгі түскі үзіліспен сағат 8:30-дан 17:30-ға дейін; 2) веб-портал – техникалық жұмыстарды жүргізуге байланысты үзілістерді қоспағанда, тәулік бойы (көрсетілетін қызметті алушы жұмыс уақыты аяқталғаннан кейін, демалыс және мереке күндері жүгінген кезде, өтінішті қабылдау және мемлекеттік қызмет көрсету нәтижесін беру Еңбек кодексіне және Мерекелер туралы заңға сәйкес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оның ішінде кіші түрлері (бар болған жағдайда) бойынша,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құжатын беру кезінде: 1) осы қағидалардың 2-қосымшасына сәйкес жеке және (немесе) заңды тұлғаның өтініші; 2) сенімхаттың электрондық көшірмесі егер мемлекеттік қызмет көрсетуге өтініш өкіл арқылы берілсе. Қорғау құжатының телнұсқасын беру кезінде: 1) осы қағидалардың 8-қосымшасына сәйкес көрсетілетін қызметті алушының электрондық цифрлық қолтаңбасымен куәландырылған электрондық құжат нысанындағы өтінішхаты; 2) сенімхаттың электрондық көшірмесі егер мемлекеттік қызмет көрсетуге өтініш өкіл арқылы берілсе. Төлемді растайтын құжат туралы мәліметтерді көрсетілетін қызметті беруші тиісті мемлекеттік цифрлық жүйеден ЦҮТШ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заңнамасында белгіленген мемлекеттік қызмет көрсетуден және оның кіші түрлерін (бар болған жағдайда) көрсетуден бас тарту негіздері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ерекшеліктерін ескере отырып қойылатын өзге де талаптар, оның ішінде электрондық нысанда көрсетілетін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алушының мемлекеттік қызмет көрсетудің мәртебесі туралы ақпаратты порталдың "жеке кабинеті" арқылы қашықтан қол жеткізу режимінде алуға және бірыңғай байланыс орталығы: 1414, 8-800-080-7777 арқылы алуға мүмкіндігі бар; 2) мемлекеттік қызметтер көрсету мәселелері бойынша ақпараттық қызметтердің байланыс телефондары уәкілетті органның www.adіlet.gov.kz және көрсетілетін қызметті берушінің www.kazpatent.kz интернет-ресурстарында көрсетілген.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42-қосымша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Селекциялық жетістіктердің мемлекеттік тізіліміндегі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селекциялық жетістіктерді тіркеу және қорғау құжаттары мен олардың телнұсқаларын беру, патенттердің күшін жою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қолданысын мерзімінен бұрын тоқтату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111" w:id="630"/>
    <w:p>
      <w:pPr>
        <w:spacing w:after="0"/>
        <w:ind w:left="0"/>
        <w:jc w:val="left"/>
      </w:pPr>
      <w:r>
        <w:rPr>
          <w:rFonts w:ascii="Times New Roman"/>
          <w:b/>
          <w:i w:val="false"/>
          <w:color w:val="000000"/>
        </w:rPr>
        <w:t xml:space="preserve"> Мемлекеттік баж төлеу үшін көрсетілетін қызметті берушінің қажетті банк деректемелері</w:t>
      </w:r>
    </w:p>
    <w:bookmarkEnd w:id="630"/>
    <w:bookmarkStart w:name="z1112" w:id="631"/>
    <w:p>
      <w:pPr>
        <w:spacing w:after="0"/>
        <w:ind w:left="0"/>
        <w:jc w:val="both"/>
      </w:pPr>
      <w:r>
        <w:rPr>
          <w:rFonts w:ascii="Times New Roman"/>
          <w:b w:val="false"/>
          <w:i w:val="false"/>
          <w:color w:val="000000"/>
          <w:sz w:val="28"/>
        </w:rPr>
        <w:t>
      Қабылдаушы: Қазақстан Республикасы Әділет министрлігі Зияткерлік меншік құқығы комитетінің "Ұлттық зияткерлік меншік институты" шарушылық жүргізу құқығындағы республикалық мемлекеттік кәсіпорны</w:t>
      </w:r>
    </w:p>
    <w:bookmarkEnd w:id="631"/>
    <w:bookmarkStart w:name="z1113" w:id="632"/>
    <w:p>
      <w:pPr>
        <w:spacing w:after="0"/>
        <w:ind w:left="0"/>
        <w:jc w:val="both"/>
      </w:pPr>
      <w:r>
        <w:rPr>
          <w:rFonts w:ascii="Times New Roman"/>
          <w:b w:val="false"/>
          <w:i w:val="false"/>
          <w:color w:val="000000"/>
          <w:sz w:val="28"/>
        </w:rPr>
        <w:t>
      Мекенжайы: 010000, Қазақстан Республикасы, Астана қаласы, Есіл ауданы, Мәңгілік ел даңғылы, 57А ғимараты, тұрғын емес үй-жай 8</w:t>
      </w:r>
    </w:p>
    <w:bookmarkEnd w:id="632"/>
    <w:bookmarkStart w:name="z1114" w:id="633"/>
    <w:p>
      <w:pPr>
        <w:spacing w:after="0"/>
        <w:ind w:left="0"/>
        <w:jc w:val="both"/>
      </w:pPr>
      <w:r>
        <w:rPr>
          <w:rFonts w:ascii="Times New Roman"/>
          <w:b w:val="false"/>
          <w:i w:val="false"/>
          <w:color w:val="000000"/>
          <w:sz w:val="28"/>
        </w:rPr>
        <w:t>
      БСН: 020940003199</w:t>
      </w:r>
    </w:p>
    <w:bookmarkEnd w:id="633"/>
    <w:bookmarkStart w:name="z1115" w:id="634"/>
    <w:p>
      <w:pPr>
        <w:spacing w:after="0"/>
        <w:ind w:left="0"/>
        <w:jc w:val="both"/>
      </w:pPr>
      <w:r>
        <w:rPr>
          <w:rFonts w:ascii="Times New Roman"/>
          <w:b w:val="false"/>
          <w:i w:val="false"/>
          <w:color w:val="000000"/>
          <w:sz w:val="28"/>
        </w:rPr>
        <w:t>
      КБЕ: 16</w:t>
      </w:r>
    </w:p>
    <w:bookmarkEnd w:id="634"/>
    <w:bookmarkStart w:name="z1116" w:id="635"/>
    <w:p>
      <w:pPr>
        <w:spacing w:after="0"/>
        <w:ind w:left="0"/>
        <w:jc w:val="both"/>
      </w:pPr>
      <w:r>
        <w:rPr>
          <w:rFonts w:ascii="Times New Roman"/>
          <w:b w:val="false"/>
          <w:i w:val="false"/>
          <w:color w:val="000000"/>
          <w:sz w:val="28"/>
        </w:rPr>
        <w:t>
      ТБК: 859</w:t>
      </w:r>
    </w:p>
    <w:bookmarkEnd w:id="635"/>
    <w:bookmarkStart w:name="z1117" w:id="636"/>
    <w:p>
      <w:pPr>
        <w:spacing w:after="0"/>
        <w:ind w:left="0"/>
        <w:jc w:val="both"/>
      </w:pPr>
      <w:r>
        <w:rPr>
          <w:rFonts w:ascii="Times New Roman"/>
          <w:b w:val="false"/>
          <w:i w:val="false"/>
          <w:color w:val="000000"/>
          <w:sz w:val="28"/>
        </w:rPr>
        <w:t>
      Банк атауы, ЖСК, БСК: "Нұрбанк" акционерлік қоғамы KZ8584905KZ006015415NURSKZKX</w:t>
      </w:r>
    </w:p>
    <w:bookmarkEnd w:id="636"/>
    <w:bookmarkStart w:name="z1118" w:id="637"/>
    <w:p>
      <w:pPr>
        <w:spacing w:after="0"/>
        <w:ind w:left="0"/>
        <w:jc w:val="both"/>
      </w:pPr>
      <w:r>
        <w:rPr>
          <w:rFonts w:ascii="Times New Roman"/>
          <w:b w:val="false"/>
          <w:i w:val="false"/>
          <w:color w:val="000000"/>
          <w:sz w:val="28"/>
        </w:rPr>
        <w:t>
      "Қазақстанның Халық Банкі" акционерлік қоғамы KZ386010111000288323 HSBKKZKX, KZ366017111000000792 HSBKKZKX</w:t>
      </w:r>
    </w:p>
    <w:bookmarkEnd w:id="637"/>
    <w:bookmarkStart w:name="z1119" w:id="638"/>
    <w:p>
      <w:pPr>
        <w:spacing w:after="0"/>
        <w:ind w:left="0"/>
        <w:jc w:val="both"/>
      </w:pPr>
      <w:r>
        <w:rPr>
          <w:rFonts w:ascii="Times New Roman"/>
          <w:b w:val="false"/>
          <w:i w:val="false"/>
          <w:color w:val="000000"/>
          <w:sz w:val="28"/>
        </w:rPr>
        <w:t>
      "Bereke Bank" акционерлік қоғамы KZ14914012203KZ0047J SABRKZKA</w:t>
      </w:r>
    </w:p>
    <w:bookmarkEnd w:id="638"/>
    <w:bookmarkStart w:name="z1120" w:id="639"/>
    <w:p>
      <w:pPr>
        <w:spacing w:after="0"/>
        <w:ind w:left="0"/>
        <w:jc w:val="both"/>
      </w:pPr>
      <w:r>
        <w:rPr>
          <w:rFonts w:ascii="Times New Roman"/>
          <w:b w:val="false"/>
          <w:i w:val="false"/>
          <w:color w:val="000000"/>
          <w:sz w:val="28"/>
        </w:rPr>
        <w:t>
      Астана қаласындағы "ForteBank" акционерлік қоғамының филиалы KZ1096503F0007611692IRTYKZKA</w:t>
      </w:r>
    </w:p>
    <w:bookmarkEnd w:id="6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43-қосымша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Селекциялық жетістіктердің мемлекеттік тізіліміндегі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селекциялық жетістіктерді тіркеу және қорғау құжаттары мен олардың телнұсқаларын беру, патенттердің күшін жою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қолданысын мерзімінен бұрын тоқтату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Мекенжайы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Мекенжай</w:t>
            </w:r>
          </w:p>
        </w:tc>
      </w:tr>
    </w:tbl>
    <w:bookmarkStart w:name="z1129" w:id="640"/>
    <w:p>
      <w:pPr>
        <w:spacing w:after="0"/>
        <w:ind w:left="0"/>
        <w:jc w:val="left"/>
      </w:pPr>
      <w:r>
        <w:rPr>
          <w:rFonts w:ascii="Times New Roman"/>
          <w:b/>
          <w:i w:val="false"/>
          <w:color w:val="000000"/>
        </w:rPr>
        <w:t xml:space="preserve"> "Селекциялық жетістікке қорғау құжатын беру" мемлекетік қызметін көрсету туралы </w:t>
      </w:r>
    </w:p>
    <w:bookmarkEnd w:id="640"/>
    <w:bookmarkStart w:name="z1130" w:id="641"/>
    <w:p>
      <w:pPr>
        <w:spacing w:after="0"/>
        <w:ind w:left="0"/>
        <w:jc w:val="left"/>
      </w:pPr>
      <w:r>
        <w:rPr>
          <w:rFonts w:ascii="Times New Roman"/>
          <w:b/>
          <w:i w:val="false"/>
          <w:color w:val="000000"/>
        </w:rPr>
        <w:t xml:space="preserve"> ХАБАРЛАМА</w:t>
      </w:r>
    </w:p>
    <w:bookmarkEnd w:id="641"/>
    <w:bookmarkStart w:name="z1131" w:id="642"/>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"Селекциялық жетістіктерді қорғау туралы" Қазақстан Республикасы Заңының _ бабының _ тармағына сәйкес қорғау құжаттарының берілгені туралы хабарлайды. Беру туралы мәліметтер ___ жылғы № _ бюллетеньде жарияланды.</w:t>
      </w:r>
    </w:p>
    <w:bookmarkEnd w:id="642"/>
    <w:bookmarkStart w:name="z1132" w:id="643"/>
    <w:p>
      <w:pPr>
        <w:spacing w:after="0"/>
        <w:ind w:left="0"/>
        <w:jc w:val="both"/>
      </w:pPr>
      <w:r>
        <w:rPr>
          <w:rFonts w:ascii="Times New Roman"/>
          <w:b w:val="false"/>
          <w:i w:val="false"/>
          <w:color w:val="000000"/>
          <w:sz w:val="28"/>
        </w:rPr>
        <w:t>
      Қосымша:</w:t>
      </w:r>
    </w:p>
    <w:bookmarkEnd w:id="643"/>
    <w:bookmarkStart w:name="z1133" w:id="644"/>
    <w:p>
      <w:pPr>
        <w:spacing w:after="0"/>
        <w:ind w:left="0"/>
        <w:jc w:val="both"/>
      </w:pPr>
      <w:r>
        <w:rPr>
          <w:rFonts w:ascii="Times New Roman"/>
          <w:b w:val="false"/>
          <w:i w:val="false"/>
          <w:color w:val="000000"/>
          <w:sz w:val="28"/>
        </w:rPr>
        <w:t xml:space="preserve">
      (Электрондық цифрлық қолтаңба) </w:t>
      </w:r>
    </w:p>
    <w:bookmarkEnd w:id="6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44-қосымша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Селекциялық жетістіктердің мемлекеттік тізіліміндегі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селекциялық жетістіктерді тіркеу және қорғау құжаттары мен олардың телнұсқаларын беру, патенттердің күшін жою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қолданысын мерзімінен бұрын тоқтату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Мекенжайы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Мекенжай</w:t>
            </w:r>
          </w:p>
        </w:tc>
      </w:tr>
    </w:tbl>
    <w:bookmarkStart w:name="z1142" w:id="645"/>
    <w:p>
      <w:pPr>
        <w:spacing w:after="0"/>
        <w:ind w:left="0"/>
        <w:jc w:val="left"/>
      </w:pPr>
      <w:r>
        <w:rPr>
          <w:rFonts w:ascii="Times New Roman"/>
          <w:b/>
          <w:i w:val="false"/>
          <w:color w:val="000000"/>
        </w:rPr>
        <w:t xml:space="preserve"> Өтінішті одан әрі қараудан ДӘЛЕЛДІ БАС ТАРТУ</w:t>
      </w:r>
    </w:p>
    <w:bookmarkEnd w:id="645"/>
    <w:bookmarkStart w:name="z1143" w:id="646"/>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____________ байланысты, "Мемлекеттік және әлеуметтік жауапкершілігі бар көрсетілетін қызметтер туралы" Қазақстан Республикасы Заңының 19-бабына сәйкес өтінішті одан әрі қараудан бас тартылғанын хабарлайды.</w:t>
      </w:r>
    </w:p>
    <w:bookmarkEnd w:id="646"/>
    <w:bookmarkStart w:name="z1144" w:id="647"/>
    <w:p>
      <w:pPr>
        <w:spacing w:after="0"/>
        <w:ind w:left="0"/>
        <w:jc w:val="both"/>
      </w:pPr>
      <w:r>
        <w:rPr>
          <w:rFonts w:ascii="Times New Roman"/>
          <w:b w:val="false"/>
          <w:i w:val="false"/>
          <w:color w:val="000000"/>
          <w:sz w:val="28"/>
        </w:rPr>
        <w:t>
      Қосымша:</w:t>
      </w:r>
    </w:p>
    <w:bookmarkEnd w:id="647"/>
    <w:bookmarkStart w:name="z1145" w:id="648"/>
    <w:p>
      <w:pPr>
        <w:spacing w:after="0"/>
        <w:ind w:left="0"/>
        <w:jc w:val="both"/>
      </w:pPr>
      <w:r>
        <w:rPr>
          <w:rFonts w:ascii="Times New Roman"/>
          <w:b w:val="false"/>
          <w:i w:val="false"/>
          <w:color w:val="000000"/>
          <w:sz w:val="28"/>
        </w:rPr>
        <w:t xml:space="preserve">
      (Электрондық цифрлық қолтаңба) </w:t>
      </w:r>
    </w:p>
    <w:bookmarkEnd w:id="6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45-қосымша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Селекциялық жетістіктердің мемлекеттік тізіліміндегі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селекциялық жетістіктерді тіркеу және қорғау құжаттары мен олардың телнұсқаларын беру, патенттердің күшін жою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қолданысын мерзімінен бұрын тоқтату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152" w:id="649"/>
    <w:p>
      <w:pPr>
        <w:spacing w:after="0"/>
        <w:ind w:left="0"/>
        <w:jc w:val="both"/>
      </w:pPr>
      <w:r>
        <w:rPr>
          <w:rFonts w:ascii="Times New Roman"/>
          <w:b w:val="false"/>
          <w:i w:val="false"/>
          <w:color w:val="000000"/>
          <w:sz w:val="28"/>
        </w:rPr>
        <w:t xml:space="preserve">
      </w:t>
      </w:r>
    </w:p>
    <w:bookmarkEnd w:id="649"/>
    <w:p>
      <w:pPr>
        <w:spacing w:after="0"/>
        <w:ind w:left="0"/>
        <w:jc w:val="both"/>
      </w:pPr>
      <w:r>
        <w:drawing>
          <wp:inline distT="0" distB="0" distL="0" distR="0">
            <wp:extent cx="70485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0485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153" w:id="650"/>
    <w:p>
      <w:pPr>
        <w:spacing w:after="0"/>
        <w:ind w:left="0"/>
        <w:jc w:val="both"/>
      </w:pPr>
      <w:r>
        <w:rPr>
          <w:rFonts w:ascii="Times New Roman"/>
          <w:b w:val="false"/>
          <w:i w:val="false"/>
          <w:color w:val="000000"/>
          <w:sz w:val="28"/>
        </w:rPr>
        <w:t>
      Артқы жағы</w:t>
      </w:r>
    </w:p>
    <w:bookmarkEnd w:id="650"/>
    <w:bookmarkStart w:name="z1154" w:id="651"/>
    <w:p>
      <w:pPr>
        <w:spacing w:after="0"/>
        <w:ind w:left="0"/>
        <w:jc w:val="both"/>
      </w:pPr>
      <w:r>
        <w:rPr>
          <w:rFonts w:ascii="Times New Roman"/>
          <w:b w:val="false"/>
          <w:i w:val="false"/>
          <w:color w:val="000000"/>
          <w:sz w:val="28"/>
        </w:rPr>
        <w:t xml:space="preserve">
      </w:t>
      </w:r>
    </w:p>
    <w:bookmarkEnd w:id="651"/>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46-қосымша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Селекциялық жетістіктердің мемлекеттік тізіліміндегі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селекциялық жетістіктерді тіркеу және қорғау құжаттары мен олардың телнұсқаларын беру, патенттердің күшін жою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қолданысын мерзімінен бұрын тоқтату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161" w:id="652"/>
    <w:p>
      <w:pPr>
        <w:spacing w:after="0"/>
        <w:ind w:left="0"/>
        <w:jc w:val="both"/>
      </w:pPr>
      <w:r>
        <w:rPr>
          <w:rFonts w:ascii="Times New Roman"/>
          <w:b w:val="false"/>
          <w:i w:val="false"/>
          <w:color w:val="000000"/>
          <w:sz w:val="28"/>
        </w:rPr>
        <w:t xml:space="preserve">
      </w:t>
      </w:r>
    </w:p>
    <w:bookmarkEnd w:id="652"/>
    <w:p>
      <w:pPr>
        <w:spacing w:after="0"/>
        <w:ind w:left="0"/>
        <w:jc w:val="both"/>
      </w:pPr>
      <w:r>
        <w:drawing>
          <wp:inline distT="0" distB="0" distL="0" distR="0">
            <wp:extent cx="71120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1120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162" w:id="653"/>
    <w:p>
      <w:pPr>
        <w:spacing w:after="0"/>
        <w:ind w:left="0"/>
        <w:jc w:val="both"/>
      </w:pPr>
      <w:r>
        <w:rPr>
          <w:rFonts w:ascii="Times New Roman"/>
          <w:b w:val="false"/>
          <w:i w:val="false"/>
          <w:color w:val="000000"/>
          <w:sz w:val="28"/>
        </w:rPr>
        <w:t>
      Артқы жағы</w:t>
      </w:r>
    </w:p>
    <w:bookmarkEnd w:id="653"/>
    <w:bookmarkStart w:name="z1163" w:id="654"/>
    <w:p>
      <w:pPr>
        <w:spacing w:after="0"/>
        <w:ind w:left="0"/>
        <w:jc w:val="both"/>
      </w:pPr>
      <w:r>
        <w:rPr>
          <w:rFonts w:ascii="Times New Roman"/>
          <w:b w:val="false"/>
          <w:i w:val="false"/>
          <w:color w:val="000000"/>
          <w:sz w:val="28"/>
        </w:rPr>
        <w:t xml:space="preserve">
      </w:t>
      </w:r>
    </w:p>
    <w:bookmarkEnd w:id="654"/>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47-қосымша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Селекциялық жетістіктердің мемлекеттік тізіліміндегі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селекциялық жетістіктерді тіркеу және қорғау құжаттары мен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олардың телнұсқаларын беру, патенттердің күшін жою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қолданысын мерзімінен бұрын тоқтату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171" w:id="655"/>
    <w:p>
      <w:pPr>
        <w:spacing w:after="0"/>
        <w:ind w:left="0"/>
        <w:jc w:val="left"/>
      </w:pPr>
      <w:r>
        <w:rPr>
          <w:rFonts w:ascii="Times New Roman"/>
          <w:b/>
          <w:i w:val="false"/>
          <w:color w:val="000000"/>
        </w:rPr>
        <w:t xml:space="preserve"> Селекциялық жетістікке қорғау құжатының телнұсқасын беру туралы ХАБАРЛАМА</w:t>
      </w:r>
    </w:p>
    <w:bookmarkEnd w:id="655"/>
    <w:bookmarkStart w:name="z1172" w:id="656"/>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"Селекциялық жетістіктерді қорғау туралы" Қазақстан Республикасы Заңының _ бабының _ тармағына сәйкес телнұсқа берілгені туралы хабарлайды. Беру туралы мәліметтер ___ жылғы № _ бюллетеньде жарияланды.</w:t>
      </w:r>
    </w:p>
    <w:bookmarkEnd w:id="656"/>
    <w:bookmarkStart w:name="z1173" w:id="657"/>
    <w:p>
      <w:pPr>
        <w:spacing w:after="0"/>
        <w:ind w:left="0"/>
        <w:jc w:val="both"/>
      </w:pPr>
      <w:r>
        <w:rPr>
          <w:rFonts w:ascii="Times New Roman"/>
          <w:b w:val="false"/>
          <w:i w:val="false"/>
          <w:color w:val="000000"/>
          <w:sz w:val="28"/>
        </w:rPr>
        <w:t>
      Қосымша:</w:t>
      </w:r>
    </w:p>
    <w:bookmarkEnd w:id="657"/>
    <w:bookmarkStart w:name="z1174" w:id="658"/>
    <w:p>
      <w:pPr>
        <w:spacing w:after="0"/>
        <w:ind w:left="0"/>
        <w:jc w:val="both"/>
      </w:pPr>
      <w:r>
        <w:rPr>
          <w:rFonts w:ascii="Times New Roman"/>
          <w:b w:val="false"/>
          <w:i w:val="false"/>
          <w:color w:val="000000"/>
          <w:sz w:val="28"/>
        </w:rPr>
        <w:t xml:space="preserve">
      (Электрондық цифрлық қолтаңба) </w:t>
      </w:r>
    </w:p>
    <w:bookmarkEnd w:id="6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48-қосымша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Селекциялық жетістіктердің мемлекеттік тізіліміндегі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селекциялық жетістіктерді тіркеу және қорғау құжаттары мен олардың телнұсқаларын беру, патенттердің күшін жою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қолданысын мерзімінен бұрын тоқтату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Мекенжайы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Мекенжай</w:t>
            </w:r>
          </w:p>
        </w:tc>
      </w:tr>
    </w:tbl>
    <w:bookmarkStart w:name="z1183" w:id="659"/>
    <w:p>
      <w:pPr>
        <w:spacing w:after="0"/>
        <w:ind w:left="0"/>
        <w:jc w:val="left"/>
      </w:pPr>
      <w:r>
        <w:rPr>
          <w:rFonts w:ascii="Times New Roman"/>
          <w:b/>
          <w:i w:val="false"/>
          <w:color w:val="000000"/>
        </w:rPr>
        <w:t xml:space="preserve"> Өтінішті одан әрі қараудан ДӘЛЕЛДІ БАС ТАРТУ</w:t>
      </w:r>
    </w:p>
    <w:bookmarkEnd w:id="659"/>
    <w:bookmarkStart w:name="z1184" w:id="660"/>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____________ байланысты, "Мемлекеттік және әлеуметтік жауапкершілігі бар көрсетілетін қызметтер туралы" Қазақстан Республикасы Заңының 19-бабына сәйкес өтінішті одан әрі қараудан бас тартылғанын хабарлайды.</w:t>
      </w:r>
    </w:p>
    <w:bookmarkEnd w:id="660"/>
    <w:bookmarkStart w:name="z1185" w:id="661"/>
    <w:p>
      <w:pPr>
        <w:spacing w:after="0"/>
        <w:ind w:left="0"/>
        <w:jc w:val="both"/>
      </w:pPr>
      <w:r>
        <w:rPr>
          <w:rFonts w:ascii="Times New Roman"/>
          <w:b w:val="false"/>
          <w:i w:val="false"/>
          <w:color w:val="000000"/>
          <w:sz w:val="28"/>
        </w:rPr>
        <w:t>
      Қосымша:</w:t>
      </w:r>
    </w:p>
    <w:bookmarkEnd w:id="661"/>
    <w:bookmarkStart w:name="z1186" w:id="662"/>
    <w:p>
      <w:pPr>
        <w:spacing w:after="0"/>
        <w:ind w:left="0"/>
        <w:jc w:val="both"/>
      </w:pPr>
      <w:r>
        <w:rPr>
          <w:rFonts w:ascii="Times New Roman"/>
          <w:b w:val="false"/>
          <w:i w:val="false"/>
          <w:color w:val="000000"/>
          <w:sz w:val="28"/>
        </w:rPr>
        <w:t xml:space="preserve">
      (Электрондық цифрлық қолтаңба) </w:t>
      </w:r>
    </w:p>
    <w:bookmarkEnd w:id="6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49-қосымша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Топологияларға айрықша құқық беруді, оларды пайдалануға құқықты табыстауды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Интегралдық микросхемалар топологияларының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тізілімінде тіркеу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193" w:id="663"/>
    <w:p>
      <w:pPr>
        <w:spacing w:after="0"/>
        <w:ind w:left="0"/>
        <w:jc w:val="left"/>
      </w:pPr>
      <w:r>
        <w:rPr>
          <w:rFonts w:ascii="Times New Roman"/>
          <w:b/>
          <w:i w:val="false"/>
          <w:color w:val="000000"/>
        </w:rPr>
        <w:t xml:space="preserve"> "Тауар таңбасына, селекциялық жетістікке, өнеркәсіптік меншік объектісіне, сондай-ақ интегралдық микросхема топологиясына айрықша құқықты беруді тіркеу" мемлекеттік қызмет көрсетуге қойылатын негізгі талаптардың тізбесі</w:t>
      </w:r>
    </w:p>
    <w:bookmarkEnd w:id="6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664"/>
          <w:p>
            <w:pPr>
              <w:spacing w:after="20"/>
              <w:ind w:left="20"/>
              <w:jc w:val="both"/>
            </w:pPr>
            <w:r>
              <w:rPr>
                <w:rFonts w:ascii="Times New Roman"/>
                <w:b w:val="false"/>
                <w:i w:val="false"/>
                <w:color w:val="000000"/>
                <w:sz w:val="20"/>
              </w:rPr>
              <w:t>
Мемлекеттік көрсетілетін қызмет атауы:</w:t>
            </w:r>
          </w:p>
          <w:bookmarkEnd w:id="664"/>
          <w:p>
            <w:pPr>
              <w:spacing w:after="20"/>
              <w:ind w:left="20"/>
              <w:jc w:val="both"/>
            </w:pPr>
            <w:r>
              <w:rPr>
                <w:rFonts w:ascii="Times New Roman"/>
                <w:b w:val="false"/>
                <w:i w:val="false"/>
                <w:color w:val="000000"/>
                <w:sz w:val="20"/>
              </w:rPr>
              <w:t>
</w:t>
            </w:r>
            <w:r>
              <w:rPr>
                <w:rFonts w:ascii="Times New Roman"/>
                <w:b w:val="false"/>
                <w:i w:val="false"/>
                <w:color w:val="000000"/>
                <w:sz w:val="20"/>
              </w:rPr>
              <w:t>"Тауар таңбасына, селекциялық жетістікке, өнеркәсіптік</w:t>
            </w:r>
          </w:p>
          <w:p>
            <w:pPr>
              <w:spacing w:after="20"/>
              <w:ind w:left="20"/>
              <w:jc w:val="both"/>
            </w:pPr>
            <w:r>
              <w:rPr>
                <w:rFonts w:ascii="Times New Roman"/>
                <w:b w:val="false"/>
                <w:i w:val="false"/>
                <w:color w:val="000000"/>
                <w:sz w:val="20"/>
              </w:rPr>
              <w:t>
меншік объектісіне, сондай-ақ интегралдық микросхема топологиясына айрықша құқықты беруді тіркеу"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 w:id="665"/>
          <w:p>
            <w:pPr>
              <w:spacing w:after="20"/>
              <w:ind w:left="20"/>
              <w:jc w:val="both"/>
            </w:pPr>
            <w:r>
              <w:rPr>
                <w:rFonts w:ascii="Times New Roman"/>
                <w:b w:val="false"/>
                <w:i w:val="false"/>
                <w:color w:val="000000"/>
                <w:sz w:val="20"/>
              </w:rPr>
              <w:t xml:space="preserve">
Мемлекеттік көрсетілетін қызметтің кіші түрінің атауы: </w:t>
            </w:r>
          </w:p>
          <w:bookmarkEnd w:id="665"/>
          <w:p>
            <w:pPr>
              <w:spacing w:after="20"/>
              <w:ind w:left="20"/>
              <w:jc w:val="both"/>
            </w:pPr>
            <w:r>
              <w:rPr>
                <w:rFonts w:ascii="Times New Roman"/>
                <w:b w:val="false"/>
                <w:i w:val="false"/>
                <w:color w:val="000000"/>
                <w:sz w:val="20"/>
              </w:rPr>
              <w:t>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ұсыну тәсілдері (қол жеткізу арналары)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www.egov.kz "цифрлық үкімет" веб-порталы арқылы (бұдан әрі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Топологияға айрықша құқықты беруді тіркеу немесе мемлекеттік қызметті көрсетуден бас тарту туралы дәлелді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кезінде көрсетілетін қызметті алушыдан төлем мөлшері, сондай-ақ Қазақстан Республикасының заңнамасында көзделген жағдайларда оны алу тәсілдері, оның ішінде мемлекеттік қызметтің кіші түрлері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"Интегралдық микросхемалар топологияларын құқықтық қорғау туралы" Қазақстан Республикасы Заңның 4-1 бабының 2-тармағына сәйкес бекітілетін және уәкілетті органның www.adilet.gov.kz және мемлекеттік көрсетілетін қызметті берушінің www.kazpatent.kz ресми сайттарында орналастырылған топологияларды қорғау саласындағы қызметтерге және бағаларға сәйкес ақылы негізде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 Қазақстан Республикасының Еңбек кодексіне (бұдан әрі – Кодекс) және "Қазақстан Республикасындағы мерекелер туралы" Қазақстан Республикасының Заңына (бұдан әрі – Мерекелер туралы заң) сәйкес демалыс және мереке күндерін қоспағанда, дүйсенбіден бастап жұманы қоса алғанда сағат 12:00-ден 13:00-ға дейінгі түскі үзіліспен сағат 8:30-дан 17:30-ға дейін; 2) веб-портал – техникалық жұмыстарды жүргізуге байланысты үзілістерді қоспағанда, тәулік бойы (көрсетілетін қызметті алушы жұмыс уақыты аяқталғаннан кейін, демалыс және мереке күндері жүгінген кезде, өтінішті қабылдау және мемлекеттік қызмет көрсету нәтижесін беру Еңбек кодексіне және Мерекелер туралы заңға сәйкес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оның ішінде кіші түрлері (бар болған жағдайда) бойынша,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осы қағиданың 1 және 2-қосымшаларына сәйкес нысандар бойынша өзгеге беру/ішінара беру шарты бойынша топологияға айрықша құқықты беруді тіркеу үшін жеке және (немесе) заңды тұлғаның электрондық нысандағы өтініштері; 2) топологияға айрықша құқықты беру туралы шарттың электрондық көшірмесі; 3) ұлттық көрсетілетін қызметті алушы өтініш берген жағдайда, қорғау құжаты немесе айрықша құқықтар иесінің басқару органдары немесе құрылтайшылардың/акционерлердің жалпы шешімімен шарт жасасу және шартқа кәсіпорын басшысының қол қою өкілеттігін беру мәселесі бойынша шешімінің электрондық көшірмесі; 4) сенімхаттың электрондық көшірмесі егер мемлекеттік қызмет көрсетуге өтініш өкіл арқылы берілсе. Төлемді растайтын құжат туралы мәліметтерді көрсетілетін қызметті беруші тиісті мемлекеттік цифрлық жүйеден ЦҮТШ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заңнамасында белгіленген мемлекеттік қызмет көрсетуден және оның кіші түрлерін (бар болған жағдайда) көрсетуден бас тарту негіздері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ерекшеліктерін ескере отырып қойылатын өзге де талаптар, оның ішінде электрондық нысанда көрсетілетін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алушының мемлекеттiк қызмет көрсетудің мәртебесі туралы ақпаратты порталдың "жеке кабинеті" арқылы қашықтан қол жеткізу режимінде алуға және бiрыңғай байланыс орталығы: 1414, 8-800-080-7777 арқылы алуға мүмкіндігі бар; 2) мемлекеттік қызметтер көрсету мәселелері бойынша ақпараттық қызметтердің байланыс телефондары уәкілетті органның www.adilet.gov.kz және көрсетілетін қызметті берушінің www.kazpatent.kz интернет-ресурстарында көрсетілген.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50-қосымша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Топологияларға айрықша құқық беруді, оларды пайдалануға құқықты табыстауды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Интегралдық микросхемалар топологияларының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тізілімінде тіркеу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203" w:id="666"/>
    <w:p>
      <w:pPr>
        <w:spacing w:after="0"/>
        <w:ind w:left="0"/>
        <w:jc w:val="left"/>
      </w:pPr>
      <w:r>
        <w:rPr>
          <w:rFonts w:ascii="Times New Roman"/>
          <w:b/>
          <w:i w:val="false"/>
          <w:color w:val="000000"/>
        </w:rPr>
        <w:t xml:space="preserve"> Мемлекеттік баж төлеу үшін көрсетілетін қызметті берушінің қажетті банк деректемелері</w:t>
      </w:r>
    </w:p>
    <w:bookmarkEnd w:id="666"/>
    <w:bookmarkStart w:name="z1204" w:id="667"/>
    <w:p>
      <w:pPr>
        <w:spacing w:after="0"/>
        <w:ind w:left="0"/>
        <w:jc w:val="both"/>
      </w:pPr>
      <w:r>
        <w:rPr>
          <w:rFonts w:ascii="Times New Roman"/>
          <w:b w:val="false"/>
          <w:i w:val="false"/>
          <w:color w:val="000000"/>
          <w:sz w:val="28"/>
        </w:rPr>
        <w:t>
      Қабылдаушы: Қазақстан Республикасы Әділет министрлігі Зияткерлік меншік құқығы комитетінің "Ұлттық зияткерлік меншік институты" шарушылық жүргізу құқығындағы республикалық мемлекеттік кәсіпорны</w:t>
      </w:r>
    </w:p>
    <w:bookmarkEnd w:id="667"/>
    <w:bookmarkStart w:name="z1205" w:id="668"/>
    <w:p>
      <w:pPr>
        <w:spacing w:after="0"/>
        <w:ind w:left="0"/>
        <w:jc w:val="both"/>
      </w:pPr>
      <w:r>
        <w:rPr>
          <w:rFonts w:ascii="Times New Roman"/>
          <w:b w:val="false"/>
          <w:i w:val="false"/>
          <w:color w:val="000000"/>
          <w:sz w:val="28"/>
        </w:rPr>
        <w:t>
      Мекенжайы: 010000, Қазақстан Республикасы, Астана қаласы, Есіл ауданы, Мәңгілік ел даңғылы, 57А ғимараты, тұрғын емес үй-жай 8</w:t>
      </w:r>
    </w:p>
    <w:bookmarkEnd w:id="668"/>
    <w:bookmarkStart w:name="z1206" w:id="669"/>
    <w:p>
      <w:pPr>
        <w:spacing w:after="0"/>
        <w:ind w:left="0"/>
        <w:jc w:val="both"/>
      </w:pPr>
      <w:r>
        <w:rPr>
          <w:rFonts w:ascii="Times New Roman"/>
          <w:b w:val="false"/>
          <w:i w:val="false"/>
          <w:color w:val="000000"/>
          <w:sz w:val="28"/>
        </w:rPr>
        <w:t>
      БСН: 020940003199</w:t>
      </w:r>
    </w:p>
    <w:bookmarkEnd w:id="669"/>
    <w:bookmarkStart w:name="z1207" w:id="670"/>
    <w:p>
      <w:pPr>
        <w:spacing w:after="0"/>
        <w:ind w:left="0"/>
        <w:jc w:val="both"/>
      </w:pPr>
      <w:r>
        <w:rPr>
          <w:rFonts w:ascii="Times New Roman"/>
          <w:b w:val="false"/>
          <w:i w:val="false"/>
          <w:color w:val="000000"/>
          <w:sz w:val="28"/>
        </w:rPr>
        <w:t>
      КБЕ: 16</w:t>
      </w:r>
    </w:p>
    <w:bookmarkEnd w:id="670"/>
    <w:bookmarkStart w:name="z1208" w:id="671"/>
    <w:p>
      <w:pPr>
        <w:spacing w:after="0"/>
        <w:ind w:left="0"/>
        <w:jc w:val="both"/>
      </w:pPr>
      <w:r>
        <w:rPr>
          <w:rFonts w:ascii="Times New Roman"/>
          <w:b w:val="false"/>
          <w:i w:val="false"/>
          <w:color w:val="000000"/>
          <w:sz w:val="28"/>
        </w:rPr>
        <w:t>
      ТБК: 859</w:t>
      </w:r>
    </w:p>
    <w:bookmarkEnd w:id="671"/>
    <w:bookmarkStart w:name="z1209" w:id="672"/>
    <w:p>
      <w:pPr>
        <w:spacing w:after="0"/>
        <w:ind w:left="0"/>
        <w:jc w:val="both"/>
      </w:pPr>
      <w:r>
        <w:rPr>
          <w:rFonts w:ascii="Times New Roman"/>
          <w:b w:val="false"/>
          <w:i w:val="false"/>
          <w:color w:val="000000"/>
          <w:sz w:val="28"/>
        </w:rPr>
        <w:t>
      Банк атауы, ЖСК, БСК: "Нұрбанк" акционерлік қоғамы KZ8584905KZ006015415NURSKZKX</w:t>
      </w:r>
    </w:p>
    <w:bookmarkEnd w:id="672"/>
    <w:bookmarkStart w:name="z1210" w:id="673"/>
    <w:p>
      <w:pPr>
        <w:spacing w:after="0"/>
        <w:ind w:left="0"/>
        <w:jc w:val="both"/>
      </w:pPr>
      <w:r>
        <w:rPr>
          <w:rFonts w:ascii="Times New Roman"/>
          <w:b w:val="false"/>
          <w:i w:val="false"/>
          <w:color w:val="000000"/>
          <w:sz w:val="28"/>
        </w:rPr>
        <w:t>
      "Қазақстанның Халық Банкі" акционерлік қоғамы KZ386010111000288323 HSBKKZKX, KZ366017111000000792 HSBKKZKX</w:t>
      </w:r>
    </w:p>
    <w:bookmarkEnd w:id="673"/>
    <w:bookmarkStart w:name="z1211" w:id="674"/>
    <w:p>
      <w:pPr>
        <w:spacing w:after="0"/>
        <w:ind w:left="0"/>
        <w:jc w:val="both"/>
      </w:pPr>
      <w:r>
        <w:rPr>
          <w:rFonts w:ascii="Times New Roman"/>
          <w:b w:val="false"/>
          <w:i w:val="false"/>
          <w:color w:val="000000"/>
          <w:sz w:val="28"/>
        </w:rPr>
        <w:t>
      "Bereke Bank" акционерлік қоғамы KZ14914012203KZ0047J SABRKZKA</w:t>
      </w:r>
    </w:p>
    <w:bookmarkEnd w:id="674"/>
    <w:bookmarkStart w:name="z1212" w:id="675"/>
    <w:p>
      <w:pPr>
        <w:spacing w:after="0"/>
        <w:ind w:left="0"/>
        <w:jc w:val="both"/>
      </w:pPr>
      <w:r>
        <w:rPr>
          <w:rFonts w:ascii="Times New Roman"/>
          <w:b w:val="false"/>
          <w:i w:val="false"/>
          <w:color w:val="000000"/>
          <w:sz w:val="28"/>
        </w:rPr>
        <w:t>
      Астана қаласындағы "ForteBank" акционерлік қоғамының филиалы KZ1096503F0007611692IRTYKZKA</w:t>
      </w:r>
    </w:p>
    <w:bookmarkEnd w:id="6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51-қосымша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Топологияларға айрықша құқық беруді, оларды пайдалануға құқықты табыстауды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Интегралдық микросхемалар топологияларының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тізілімінде тіркеу қағидаларына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218" w:id="676"/>
    <w:p>
      <w:pPr>
        <w:spacing w:after="0"/>
        <w:ind w:left="0"/>
        <w:jc w:val="both"/>
      </w:pPr>
      <w:r>
        <w:rPr>
          <w:rFonts w:ascii="Times New Roman"/>
          <w:b w:val="false"/>
          <w:i w:val="false"/>
          <w:color w:val="000000"/>
          <w:sz w:val="28"/>
        </w:rPr>
        <w:t>
      Шарттың тіркеу нөмірі:</w:t>
      </w:r>
    </w:p>
    <w:bookmarkEnd w:id="676"/>
    <w:bookmarkStart w:name="z1219" w:id="677"/>
    <w:p>
      <w:pPr>
        <w:spacing w:after="0"/>
        <w:ind w:left="0"/>
        <w:jc w:val="both"/>
      </w:pPr>
      <w:r>
        <w:rPr>
          <w:rFonts w:ascii="Times New Roman"/>
          <w:b w:val="false"/>
          <w:i w:val="false"/>
          <w:color w:val="000000"/>
          <w:sz w:val="28"/>
        </w:rPr>
        <w:t>
      Шартты тіркеу күні:</w:t>
      </w:r>
    </w:p>
    <w:bookmarkEnd w:id="677"/>
    <w:bookmarkStart w:name="z1220" w:id="678"/>
    <w:p>
      <w:pPr>
        <w:spacing w:after="0"/>
        <w:ind w:left="0"/>
        <w:jc w:val="both"/>
      </w:pPr>
      <w:r>
        <w:rPr>
          <w:rFonts w:ascii="Times New Roman"/>
          <w:b w:val="false"/>
          <w:i w:val="false"/>
          <w:color w:val="000000"/>
          <w:sz w:val="28"/>
        </w:rPr>
        <w:t>
      Құқық иеленуші:</w:t>
      </w:r>
    </w:p>
    <w:bookmarkEnd w:id="678"/>
    <w:bookmarkStart w:name="z1221" w:id="679"/>
    <w:p>
      <w:pPr>
        <w:spacing w:after="0"/>
        <w:ind w:left="0"/>
        <w:jc w:val="both"/>
      </w:pPr>
      <w:r>
        <w:rPr>
          <w:rFonts w:ascii="Times New Roman"/>
          <w:b w:val="false"/>
          <w:i w:val="false"/>
          <w:color w:val="000000"/>
          <w:sz w:val="28"/>
        </w:rPr>
        <w:t xml:space="preserve">
      Құқықтық мирасқор: </w:t>
      </w:r>
    </w:p>
    <w:bookmarkEnd w:id="679"/>
    <w:bookmarkStart w:name="z1222" w:id="680"/>
    <w:p>
      <w:pPr>
        <w:spacing w:after="0"/>
        <w:ind w:left="0"/>
        <w:jc w:val="left"/>
      </w:pPr>
      <w:r>
        <w:rPr>
          <w:rFonts w:ascii="Times New Roman"/>
          <w:b/>
          <w:i w:val="false"/>
          <w:color w:val="000000"/>
        </w:rPr>
        <w:t xml:space="preserve"> "Тауар таңбасына, селекциялық жетістікке, өнеркәсіптік меншік объектісіне, сондай-ақ интегралдық микросхема топологиясына айрықша құқықты беруді тіркеу" мемлекеттік қызметтін көрсету туралы ХАБАРЛАМА</w:t>
      </w:r>
    </w:p>
    <w:bookmarkEnd w:id="680"/>
    <w:bookmarkStart w:name="z1223" w:id="681"/>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"Интегралдық микросхемалар топологияларын құқықтық қорғау туралы" Қазақстан Республикасы Заңының _ бабының _ тармағына сәйкес № _ топологияға құқықтарды беру шарты (ішінара) бойынша айрықша құқықты беру Қазақстан Республикасының топологияларының мемлекеттік тізілімінде тіркелгенін хабарлайды.</w:t>
      </w:r>
    </w:p>
    <w:bookmarkEnd w:id="681"/>
    <w:bookmarkStart w:name="z1224" w:id="682"/>
    <w:p>
      <w:pPr>
        <w:spacing w:after="0"/>
        <w:ind w:left="0"/>
        <w:jc w:val="both"/>
      </w:pPr>
      <w:r>
        <w:rPr>
          <w:rFonts w:ascii="Times New Roman"/>
          <w:b w:val="false"/>
          <w:i w:val="false"/>
          <w:color w:val="000000"/>
          <w:sz w:val="28"/>
        </w:rPr>
        <w:t>
      Қосымша:</w:t>
      </w:r>
    </w:p>
    <w:bookmarkEnd w:id="682"/>
    <w:bookmarkStart w:name="z1225" w:id="683"/>
    <w:p>
      <w:pPr>
        <w:spacing w:after="0"/>
        <w:ind w:left="0"/>
        <w:jc w:val="both"/>
      </w:pPr>
      <w:r>
        <w:rPr>
          <w:rFonts w:ascii="Times New Roman"/>
          <w:b w:val="false"/>
          <w:i w:val="false"/>
          <w:color w:val="000000"/>
          <w:sz w:val="28"/>
        </w:rPr>
        <w:t xml:space="preserve">
      (Электрондық цифрлық қолтаңба) </w:t>
      </w:r>
    </w:p>
    <w:bookmarkEnd w:id="6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52-қосымша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Топологияларға айрықша құқық беруді, оларды пайдалануға құқықты табыстауды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Интегралдық микросхемалар топологияларының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тізілімінде тіркеу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232" w:id="684"/>
    <w:p>
      <w:pPr>
        <w:spacing w:after="0"/>
        <w:ind w:left="0"/>
        <w:jc w:val="both"/>
      </w:pPr>
      <w:r>
        <w:rPr>
          <w:rFonts w:ascii="Times New Roman"/>
          <w:b w:val="false"/>
          <w:i w:val="false"/>
          <w:color w:val="000000"/>
          <w:sz w:val="28"/>
        </w:rPr>
        <w:t>
      Шарттың тіркеу нөмірі:</w:t>
      </w:r>
    </w:p>
    <w:bookmarkEnd w:id="684"/>
    <w:bookmarkStart w:name="z1233" w:id="685"/>
    <w:p>
      <w:pPr>
        <w:spacing w:after="0"/>
        <w:ind w:left="0"/>
        <w:jc w:val="both"/>
      </w:pPr>
      <w:r>
        <w:rPr>
          <w:rFonts w:ascii="Times New Roman"/>
          <w:b w:val="false"/>
          <w:i w:val="false"/>
          <w:color w:val="000000"/>
          <w:sz w:val="28"/>
        </w:rPr>
        <w:t>
      Шартты тіркеу күні:</w:t>
      </w:r>
    </w:p>
    <w:bookmarkEnd w:id="685"/>
    <w:bookmarkStart w:name="z1234" w:id="686"/>
    <w:p>
      <w:pPr>
        <w:spacing w:after="0"/>
        <w:ind w:left="0"/>
        <w:jc w:val="both"/>
      </w:pPr>
      <w:r>
        <w:rPr>
          <w:rFonts w:ascii="Times New Roman"/>
          <w:b w:val="false"/>
          <w:i w:val="false"/>
          <w:color w:val="000000"/>
          <w:sz w:val="28"/>
        </w:rPr>
        <w:t>
      Құқық иеленуші, Лицензиар (Қосалқы лицензиар),</w:t>
      </w:r>
    </w:p>
    <w:bookmarkEnd w:id="686"/>
    <w:bookmarkStart w:name="z1235" w:id="687"/>
    <w:p>
      <w:pPr>
        <w:spacing w:after="0"/>
        <w:ind w:left="0"/>
        <w:jc w:val="both"/>
      </w:pPr>
      <w:r>
        <w:rPr>
          <w:rFonts w:ascii="Times New Roman"/>
          <w:b w:val="false"/>
          <w:i w:val="false"/>
          <w:color w:val="000000"/>
          <w:sz w:val="28"/>
        </w:rPr>
        <w:t>
      Кешенді лицензиар (Қосалқы лицензиар):</w:t>
      </w:r>
    </w:p>
    <w:bookmarkEnd w:id="687"/>
    <w:bookmarkStart w:name="z1236" w:id="688"/>
    <w:p>
      <w:pPr>
        <w:spacing w:after="0"/>
        <w:ind w:left="0"/>
        <w:jc w:val="both"/>
      </w:pPr>
      <w:r>
        <w:rPr>
          <w:rFonts w:ascii="Times New Roman"/>
          <w:b w:val="false"/>
          <w:i w:val="false"/>
          <w:color w:val="000000"/>
          <w:sz w:val="28"/>
        </w:rPr>
        <w:t>
      Құқықтық мирасқор, Лицензиат (Қосалқы лицензиат),</w:t>
      </w:r>
    </w:p>
    <w:bookmarkEnd w:id="688"/>
    <w:bookmarkStart w:name="z1237" w:id="689"/>
    <w:p>
      <w:pPr>
        <w:spacing w:after="0"/>
        <w:ind w:left="0"/>
        <w:jc w:val="both"/>
      </w:pPr>
      <w:r>
        <w:rPr>
          <w:rFonts w:ascii="Times New Roman"/>
          <w:b w:val="false"/>
          <w:i w:val="false"/>
          <w:color w:val="000000"/>
          <w:sz w:val="28"/>
        </w:rPr>
        <w:t>
      Кешенді лицензиат (Қосалқы лицензиат):</w:t>
      </w:r>
    </w:p>
    <w:bookmarkEnd w:id="689"/>
    <w:bookmarkStart w:name="z1238" w:id="690"/>
    <w:p>
      <w:pPr>
        <w:spacing w:after="0"/>
        <w:ind w:left="0"/>
        <w:jc w:val="left"/>
      </w:pPr>
      <w:r>
        <w:rPr>
          <w:rFonts w:ascii="Times New Roman"/>
          <w:b/>
          <w:i w:val="false"/>
          <w:color w:val="000000"/>
        </w:rPr>
        <w:t xml:space="preserve"> Өтінішті одан әрі қараудан</w:t>
      </w:r>
      <w:r>
        <w:br/>
      </w:r>
      <w:r>
        <w:rPr>
          <w:rFonts w:ascii="Times New Roman"/>
          <w:b/>
          <w:i w:val="false"/>
          <w:color w:val="000000"/>
        </w:rPr>
        <w:t>ДӘЛЕЛДІ БАС ТАРТУ ТУРАЛЫ</w:t>
      </w:r>
    </w:p>
    <w:bookmarkEnd w:id="690"/>
    <w:bookmarkStart w:name="z1239" w:id="691"/>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____________ байланысты, "Мемлекеттік және әлеуметтік жауапкершілігі бар көрсетілетін қызметтер туралы" Қазақстан Республикасы Заңының 19-бабына сәйкес өтінішті қараудан бас тартылғаны туралы хабарлайды.</w:t>
      </w:r>
    </w:p>
    <w:bookmarkEnd w:id="691"/>
    <w:bookmarkStart w:name="z1240" w:id="692"/>
    <w:p>
      <w:pPr>
        <w:spacing w:after="0"/>
        <w:ind w:left="0"/>
        <w:jc w:val="both"/>
      </w:pPr>
      <w:r>
        <w:rPr>
          <w:rFonts w:ascii="Times New Roman"/>
          <w:b w:val="false"/>
          <w:i w:val="false"/>
          <w:color w:val="000000"/>
          <w:sz w:val="28"/>
        </w:rPr>
        <w:t>
      Қосымша:</w:t>
      </w:r>
    </w:p>
    <w:bookmarkEnd w:id="692"/>
    <w:bookmarkStart w:name="z1241" w:id="693"/>
    <w:p>
      <w:pPr>
        <w:spacing w:after="0"/>
        <w:ind w:left="0"/>
        <w:jc w:val="both"/>
      </w:pPr>
      <w:r>
        <w:rPr>
          <w:rFonts w:ascii="Times New Roman"/>
          <w:b w:val="false"/>
          <w:i w:val="false"/>
          <w:color w:val="000000"/>
          <w:sz w:val="28"/>
        </w:rPr>
        <w:t xml:space="preserve">
      (Электрондық цифрлық қолтаңба) </w:t>
      </w:r>
    </w:p>
    <w:bookmarkEnd w:id="6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53-қосымша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Топологияларға айрықша құқық беруді, оларды пайдалануға құқықты табыстауды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Интегралдық микросхемалар топологияларының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тізілімінде тіркеу қағидаларына 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247" w:id="694"/>
    <w:p>
      <w:pPr>
        <w:spacing w:after="0"/>
        <w:ind w:left="0"/>
        <w:jc w:val="both"/>
      </w:pPr>
      <w:r>
        <w:rPr>
          <w:rFonts w:ascii="Times New Roman"/>
          <w:b w:val="false"/>
          <w:i w:val="false"/>
          <w:color w:val="000000"/>
          <w:sz w:val="28"/>
        </w:rPr>
        <w:t>
      Шарттың тіркеу нөмірі:</w:t>
      </w:r>
    </w:p>
    <w:bookmarkEnd w:id="694"/>
    <w:bookmarkStart w:name="z1248" w:id="695"/>
    <w:p>
      <w:pPr>
        <w:spacing w:after="0"/>
        <w:ind w:left="0"/>
        <w:jc w:val="both"/>
      </w:pPr>
      <w:r>
        <w:rPr>
          <w:rFonts w:ascii="Times New Roman"/>
          <w:b w:val="false"/>
          <w:i w:val="false"/>
          <w:color w:val="000000"/>
          <w:sz w:val="28"/>
        </w:rPr>
        <w:t>
      Шартты тіркеу күні:</w:t>
      </w:r>
    </w:p>
    <w:bookmarkEnd w:id="695"/>
    <w:bookmarkStart w:name="z1249" w:id="696"/>
    <w:p>
      <w:pPr>
        <w:spacing w:after="0"/>
        <w:ind w:left="0"/>
        <w:jc w:val="both"/>
      </w:pPr>
      <w:r>
        <w:rPr>
          <w:rFonts w:ascii="Times New Roman"/>
          <w:b w:val="false"/>
          <w:i w:val="false"/>
          <w:color w:val="000000"/>
          <w:sz w:val="28"/>
        </w:rPr>
        <w:t>
      Құқық иеленуші, Лицензиар (Қосалқы лицензиар),</w:t>
      </w:r>
    </w:p>
    <w:bookmarkEnd w:id="696"/>
    <w:bookmarkStart w:name="z1250" w:id="697"/>
    <w:p>
      <w:pPr>
        <w:spacing w:after="0"/>
        <w:ind w:left="0"/>
        <w:jc w:val="both"/>
      </w:pPr>
      <w:r>
        <w:rPr>
          <w:rFonts w:ascii="Times New Roman"/>
          <w:b w:val="false"/>
          <w:i w:val="false"/>
          <w:color w:val="000000"/>
          <w:sz w:val="28"/>
        </w:rPr>
        <w:t>
      Кешенді лицензиар (Қосалқы лицензиар):</w:t>
      </w:r>
    </w:p>
    <w:bookmarkEnd w:id="697"/>
    <w:bookmarkStart w:name="z1251" w:id="698"/>
    <w:p>
      <w:pPr>
        <w:spacing w:after="0"/>
        <w:ind w:left="0"/>
        <w:jc w:val="both"/>
      </w:pPr>
      <w:r>
        <w:rPr>
          <w:rFonts w:ascii="Times New Roman"/>
          <w:b w:val="false"/>
          <w:i w:val="false"/>
          <w:color w:val="000000"/>
          <w:sz w:val="28"/>
        </w:rPr>
        <w:t>
      Құқықтық мирасқор, Лицензиат (Қосалқы лицензиат),</w:t>
      </w:r>
    </w:p>
    <w:bookmarkEnd w:id="698"/>
    <w:bookmarkStart w:name="z1252" w:id="699"/>
    <w:p>
      <w:pPr>
        <w:spacing w:after="0"/>
        <w:ind w:left="0"/>
        <w:jc w:val="both"/>
      </w:pPr>
      <w:r>
        <w:rPr>
          <w:rFonts w:ascii="Times New Roman"/>
          <w:b w:val="false"/>
          <w:i w:val="false"/>
          <w:color w:val="000000"/>
          <w:sz w:val="28"/>
        </w:rPr>
        <w:t>
      Кешенді лицензиат (Қосалқы лицензиат):</w:t>
      </w:r>
    </w:p>
    <w:bookmarkEnd w:id="699"/>
    <w:bookmarkStart w:name="z1253" w:id="700"/>
    <w:p>
      <w:pPr>
        <w:spacing w:after="0"/>
        <w:ind w:left="0"/>
        <w:jc w:val="left"/>
      </w:pPr>
      <w:r>
        <w:rPr>
          <w:rFonts w:ascii="Times New Roman"/>
          <w:b/>
          <w:i w:val="false"/>
          <w:color w:val="000000"/>
        </w:rPr>
        <w:t xml:space="preserve"> "Тауар таңбасына, селекциялық жетістікке, өнеркәсіптік меншік объектісіне, сондай-ақ интегралдық микросхема топологиясына айрықша құқықты беруді тіркеу" мемлекеттік қызметтін көрсетуден</w:t>
      </w:r>
      <w:r>
        <w:br/>
      </w:r>
      <w:r>
        <w:rPr>
          <w:rFonts w:ascii="Times New Roman"/>
          <w:b/>
          <w:i w:val="false"/>
          <w:color w:val="000000"/>
        </w:rPr>
        <w:t>ДӘЛЕЛДІ БАС ТАРТУ ТУРАЛЫ</w:t>
      </w:r>
    </w:p>
    <w:bookmarkEnd w:id="700"/>
    <w:bookmarkStart w:name="z1254" w:id="701"/>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____________ байланысты, "Мемлекеттік және әлеуметтік жауапкершілігі бар көрсетілетін қызметтер туралы" Қазақстан Республикасы Заңының 19-1-бабының 2-тармағының 1) тармақшасына сәйкес басқаға беру шартын тіркеуден (ішінара) бас тартылды.</w:t>
      </w:r>
    </w:p>
    <w:bookmarkEnd w:id="701"/>
    <w:bookmarkStart w:name="z1255" w:id="702"/>
    <w:p>
      <w:pPr>
        <w:spacing w:after="0"/>
        <w:ind w:left="0"/>
        <w:jc w:val="both"/>
      </w:pPr>
      <w:r>
        <w:rPr>
          <w:rFonts w:ascii="Times New Roman"/>
          <w:b w:val="false"/>
          <w:i w:val="false"/>
          <w:color w:val="000000"/>
          <w:sz w:val="28"/>
        </w:rPr>
        <w:t>
      Қосымша:</w:t>
      </w:r>
    </w:p>
    <w:bookmarkEnd w:id="702"/>
    <w:bookmarkStart w:name="z1256" w:id="703"/>
    <w:p>
      <w:pPr>
        <w:spacing w:after="0"/>
        <w:ind w:left="0"/>
        <w:jc w:val="both"/>
      </w:pPr>
      <w:r>
        <w:rPr>
          <w:rFonts w:ascii="Times New Roman"/>
          <w:b w:val="false"/>
          <w:i w:val="false"/>
          <w:color w:val="000000"/>
          <w:sz w:val="28"/>
        </w:rPr>
        <w:t xml:space="preserve">
      (Электрондық цифрлық қолтаңба) </w:t>
      </w:r>
    </w:p>
    <w:bookmarkEnd w:id="7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54-қосымша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Топологияларға айрықша құқық беруді, оларды пайдалануға құқықты табыстауды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Интегралдық микросхемалар топологияларының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тізілімінде тіркеу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263" w:id="704"/>
    <w:p>
      <w:pPr>
        <w:spacing w:after="0"/>
        <w:ind w:left="0"/>
        <w:jc w:val="left"/>
      </w:pPr>
      <w:r>
        <w:rPr>
          <w:rFonts w:ascii="Times New Roman"/>
          <w:b/>
          <w:i w:val="false"/>
          <w:color w:val="000000"/>
        </w:rPr>
        <w:t xml:space="preserve"> "Тауар таңбасын, селекциялық жетістікті, өнеркәсiптiк меншiк объектiсiн, сондай-ақ интегралдық микросхеманың топологиясын пайдалану құқығын беруді тіркеу" мемлекеттік қызмет көрсетуге қойылатын негізгі талаптардың тізбесі</w:t>
      </w:r>
    </w:p>
    <w:bookmarkEnd w:id="7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705"/>
          <w:p>
            <w:pPr>
              <w:spacing w:after="20"/>
              <w:ind w:left="20"/>
              <w:jc w:val="both"/>
            </w:pPr>
            <w:r>
              <w:rPr>
                <w:rFonts w:ascii="Times New Roman"/>
                <w:b w:val="false"/>
                <w:i w:val="false"/>
                <w:color w:val="000000"/>
                <w:sz w:val="20"/>
              </w:rPr>
              <w:t>
Мемлекеттік көрсетілетін қызмет атауы:</w:t>
            </w:r>
          </w:p>
          <w:bookmarkEnd w:id="705"/>
          <w:p>
            <w:pPr>
              <w:spacing w:after="20"/>
              <w:ind w:left="20"/>
              <w:jc w:val="both"/>
            </w:pPr>
            <w:r>
              <w:rPr>
                <w:rFonts w:ascii="Times New Roman"/>
                <w:b w:val="false"/>
                <w:i w:val="false"/>
                <w:color w:val="000000"/>
                <w:sz w:val="20"/>
              </w:rPr>
              <w:t>
</w:t>
            </w:r>
            <w:r>
              <w:rPr>
                <w:rFonts w:ascii="Times New Roman"/>
                <w:b w:val="false"/>
                <w:i w:val="false"/>
                <w:color w:val="000000"/>
                <w:sz w:val="20"/>
              </w:rPr>
              <w:t>"Тауар таңбасын, селекциялық жетістікті, өнеркәсiптiк меншiк</w:t>
            </w:r>
          </w:p>
          <w:p>
            <w:pPr>
              <w:spacing w:after="20"/>
              <w:ind w:left="20"/>
              <w:jc w:val="both"/>
            </w:pPr>
            <w:r>
              <w:rPr>
                <w:rFonts w:ascii="Times New Roman"/>
                <w:b w:val="false"/>
                <w:i w:val="false"/>
                <w:color w:val="000000"/>
                <w:sz w:val="20"/>
              </w:rPr>
              <w:t>
объектiсiн, сондай-ақ интегралдық микросхеманың топологиясын пайдалану құқығын беруді тіркеу"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 w:id="706"/>
          <w:p>
            <w:pPr>
              <w:spacing w:after="20"/>
              <w:ind w:left="20"/>
              <w:jc w:val="both"/>
            </w:pPr>
            <w:r>
              <w:rPr>
                <w:rFonts w:ascii="Times New Roman"/>
                <w:b w:val="false"/>
                <w:i w:val="false"/>
                <w:color w:val="000000"/>
                <w:sz w:val="20"/>
              </w:rPr>
              <w:t xml:space="preserve">
Мемлекеттік көрсетілетін қызметтің кіші түрінің атауы: </w:t>
            </w:r>
          </w:p>
          <w:bookmarkEnd w:id="706"/>
          <w:p>
            <w:pPr>
              <w:spacing w:after="20"/>
              <w:ind w:left="20"/>
              <w:jc w:val="both"/>
            </w:pPr>
            <w:r>
              <w:rPr>
                <w:rFonts w:ascii="Times New Roman"/>
                <w:b w:val="false"/>
                <w:i w:val="false"/>
                <w:color w:val="000000"/>
                <w:sz w:val="20"/>
              </w:rPr>
              <w:t>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ұсыну тәсілдері (қол жеткізу арналары)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www.egov.kz "цифрлық үкімет" веб-порталы арқылы (бұдан әрі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Топологияны пайдалану құқығын беруді тіркеу немесе мемлекеттік қызметті көрсетуден бас тарту туралы дәлелді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кезінде көрсетілетін қызметті алушыдан төлем мөлшері, сондай-ақ Қазақстан Республикасының заңнамасында көзделген жағдайларда оны алу тәсілдері, оның ішінде мемлекеттік қызметтің кіші түрлері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"Интегралдық микросхемалар топологияларын құқықтық қорғау туралы" Қазақстан Республикасы Заңының 4-1 бабының 2-тармағына сәйкес бекітілетін және уәкілетті органның www.adilet.gov.kz және мемлекеттік көрсетілетін қызметті берушінің www.kazpatent.kz ресми сайттарында орналастырылған топологияларды қорғау саласындағы қызметтерге және бағаларға сәйкес ақылы негізде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 Қазақстан Республикасының Еңбек кодексіне (бұдан әрі – Кодекс) және "Қазақстан Республикасындағы мерекелер туралы" Қазақстан Республикасының Заңына (бұдан әрі – Мерекелер туралы заң) сәйкес демалыс және мереке күндерін қоспағанда, дүйсенбіден бастап жұманы қоса алғанда сағат 12:00-ден 13:00-ға дейінгі түскі үзіліспен сағат 8:30-дан 17:30-ға дейін; 2) веб-портал – техникалық жұмыстарды жүргізуге байланысты үзілістерді қоспағанда, тәулік бойы (көрсетілетін қызметті алушы жұмыс уақыты аяқталғаннан кейін, демалыс және мереке күндері жүгінген кезде, өтінішті қабылдау және мемлекеттік қызмет көрсету нәтижесін беру Еңбек кодексіне және Мерекелер туралы заңға сәйкес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оның ішінде кіші түрлері (бар болған жағдайда) бойынша,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осы қағиданың 8, 9 және 10-қосымшаларына сәйкес нысандар бойынша лицензиялық шарт, кешенді кәсіпкерлік лицензия шарты немесе лицензиялық шарттың электрондық түрдегі талаптарын қамтитын өзге шарт бойынша топологияны пайдалану құқығын беруді тіркеу үшін жеке және (немесе) заңды тұлғаның өтініштері; 2) топологияны пайдалану құқығын беру туралы шарттың электрондық көшірмесі; 3) ұлттық көрсетілетін қызметті алушы өтініш берген жағдайда, қорғау құжаты немесе айрықша құқықтар иесінің басқару органдары немесе құрылтайшылардың/акционерлердің жалпы шешімімен шарт жасасу және шартқа кәсіпорын басшысының қол қою өкілеттігін беру мәселесі бойынша шешімінің электрондық көшірмесі; 4) сенімхаттың электрондық көшірмесі егер мемлекеттік қызмет көрсетуге өтініш өкіл арқылы берілсе. Төлемді растайтын құжат туралы мәліметтерді көрсетілетін қызметті беруші тиісті мемлекеттік цифрлық жүйеден ЦҮТШ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заңнамасында белгіленген мемлекеттік қызмет көрсетуден және оның кіші түрлерін (бар болған жағдайда) көрсетуден бас тарту негіздері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ерекшеліктерін ескере отырып қойылатын өзге де талаптар, оның ішінде электрондық нысанда көрсетілетін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алушының мемлекеттiк қызмет көрсетудің мәртебесі туралы ақпаратты порталдың "жеке кабинеті" арқылы қашықтан қол жеткізу режимінде алуға және бiрыңғай байланыс орталығы: 1414, 8-800-080-7777 арқылы алуға мүмкіндігі бар; 2) мемлекеттік қызметтер көрсету мәселелері бойынша ақпараттық қызметтердің байланыс телефондары уәкілетті органның www.adilet.gov.kz және көрсетілетін қызметті берушінің www.kazpatent.kz интернет-ресурстарында көрсетілген.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55-қосымша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Топологияларға айрықша құқық беруді, оларды пайдалануға құқықты табыстауды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Интегралдық микросхемалар топологияларының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тізілімінде тіркеу қағидаларына 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Нысан</w:t>
            </w:r>
          </w:p>
        </w:tc>
      </w:tr>
    </w:tbl>
    <w:bookmarkStart w:name="z1272" w:id="707"/>
    <w:p>
      <w:pPr>
        <w:spacing w:after="0"/>
        <w:ind w:left="0"/>
        <w:jc w:val="both"/>
      </w:pPr>
      <w:r>
        <w:rPr>
          <w:rFonts w:ascii="Times New Roman"/>
          <w:b w:val="false"/>
          <w:i w:val="false"/>
          <w:color w:val="000000"/>
          <w:sz w:val="28"/>
        </w:rPr>
        <w:t>
      Шарттың тіркеу нөмірі:</w:t>
      </w:r>
    </w:p>
    <w:bookmarkEnd w:id="707"/>
    <w:bookmarkStart w:name="z1273" w:id="708"/>
    <w:p>
      <w:pPr>
        <w:spacing w:after="0"/>
        <w:ind w:left="0"/>
        <w:jc w:val="both"/>
      </w:pPr>
      <w:r>
        <w:rPr>
          <w:rFonts w:ascii="Times New Roman"/>
          <w:b w:val="false"/>
          <w:i w:val="false"/>
          <w:color w:val="000000"/>
          <w:sz w:val="28"/>
        </w:rPr>
        <w:t>
      Шартты тіркеу күні:</w:t>
      </w:r>
    </w:p>
    <w:bookmarkEnd w:id="708"/>
    <w:bookmarkStart w:name="z1274" w:id="709"/>
    <w:p>
      <w:pPr>
        <w:spacing w:after="0"/>
        <w:ind w:left="0"/>
        <w:jc w:val="both"/>
      </w:pPr>
      <w:r>
        <w:rPr>
          <w:rFonts w:ascii="Times New Roman"/>
          <w:b w:val="false"/>
          <w:i w:val="false"/>
          <w:color w:val="000000"/>
          <w:sz w:val="28"/>
        </w:rPr>
        <w:t>
      Лицензиар (Қосалқы лицензиар):</w:t>
      </w:r>
    </w:p>
    <w:bookmarkEnd w:id="709"/>
    <w:bookmarkStart w:name="z1275" w:id="710"/>
    <w:p>
      <w:pPr>
        <w:spacing w:after="0"/>
        <w:ind w:left="0"/>
        <w:jc w:val="both"/>
      </w:pPr>
      <w:r>
        <w:rPr>
          <w:rFonts w:ascii="Times New Roman"/>
          <w:b w:val="false"/>
          <w:i w:val="false"/>
          <w:color w:val="000000"/>
          <w:sz w:val="28"/>
        </w:rPr>
        <w:t>
      Лицензиат (Қосалқы лицензиат):</w:t>
      </w:r>
    </w:p>
    <w:bookmarkEnd w:id="710"/>
    <w:bookmarkStart w:name="z1276" w:id="711"/>
    <w:p>
      <w:pPr>
        <w:spacing w:after="0"/>
        <w:ind w:left="0"/>
        <w:jc w:val="left"/>
      </w:pPr>
      <w:r>
        <w:rPr>
          <w:rFonts w:ascii="Times New Roman"/>
          <w:b/>
          <w:i w:val="false"/>
          <w:color w:val="000000"/>
        </w:rPr>
        <w:t xml:space="preserve"> "Тауар таңбасын, селекциялық жетістікті, өнеркәсiптiк меншiк объектiсiн, сондай-ақ интегралдық микросхеманың топологиясын пайдалану құқығын беруді тіркеу" мемлекеттік қызметтін көрсету туралы ХАБАРЛАМА</w:t>
      </w:r>
    </w:p>
    <w:bookmarkEnd w:id="711"/>
    <w:bookmarkStart w:name="z1277" w:id="712"/>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"Интегралдық микросхемалар топологияларын құқықтық қорғау туралы" Қазақстан Республикасы Заңының _ бабының _ тармағына сәйкес Қазақстан Республикасының интегралдық микросхемалар топологияларының мемлекеттік тізілімінде топологияны пайдалануға лицензиялық шарт бойынша айрықша (суб) лицензия беру (бермеу) туралы шарты № _ тіркелгенін хабарлайды.</w:t>
      </w:r>
    </w:p>
    <w:bookmarkEnd w:id="712"/>
    <w:bookmarkStart w:name="z1278" w:id="713"/>
    <w:p>
      <w:pPr>
        <w:spacing w:after="0"/>
        <w:ind w:left="0"/>
        <w:jc w:val="both"/>
      </w:pPr>
      <w:r>
        <w:rPr>
          <w:rFonts w:ascii="Times New Roman"/>
          <w:b w:val="false"/>
          <w:i w:val="false"/>
          <w:color w:val="000000"/>
          <w:sz w:val="28"/>
        </w:rPr>
        <w:t>
      Қосымша:</w:t>
      </w:r>
    </w:p>
    <w:bookmarkEnd w:id="713"/>
    <w:bookmarkStart w:name="z1279" w:id="714"/>
    <w:p>
      <w:pPr>
        <w:spacing w:after="0"/>
        <w:ind w:left="0"/>
        <w:jc w:val="both"/>
      </w:pPr>
      <w:r>
        <w:rPr>
          <w:rFonts w:ascii="Times New Roman"/>
          <w:b w:val="false"/>
          <w:i w:val="false"/>
          <w:color w:val="000000"/>
          <w:sz w:val="28"/>
        </w:rPr>
        <w:t xml:space="preserve">
      (Электрондық цифрлық қолтаңба) </w:t>
      </w:r>
    </w:p>
    <w:bookmarkEnd w:id="7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56-қосымша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Топологияларға айрықша құқық беруді, оларды пайдалануға құқықты табыстауды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Интегралдық микросхемалар топологияларының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тізілімінде тіркеу қағидаларына 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285" w:id="715"/>
    <w:p>
      <w:pPr>
        <w:spacing w:after="0"/>
        <w:ind w:left="0"/>
        <w:jc w:val="both"/>
      </w:pPr>
      <w:r>
        <w:rPr>
          <w:rFonts w:ascii="Times New Roman"/>
          <w:b w:val="false"/>
          <w:i w:val="false"/>
          <w:color w:val="000000"/>
          <w:sz w:val="28"/>
        </w:rPr>
        <w:t>
      Шарттың тіркеу нөмірі:</w:t>
      </w:r>
    </w:p>
    <w:bookmarkEnd w:id="715"/>
    <w:bookmarkStart w:name="z1286" w:id="716"/>
    <w:p>
      <w:pPr>
        <w:spacing w:after="0"/>
        <w:ind w:left="0"/>
        <w:jc w:val="both"/>
      </w:pPr>
      <w:r>
        <w:rPr>
          <w:rFonts w:ascii="Times New Roman"/>
          <w:b w:val="false"/>
          <w:i w:val="false"/>
          <w:color w:val="000000"/>
          <w:sz w:val="28"/>
        </w:rPr>
        <w:t>
      Шартты тіркеу күні:</w:t>
      </w:r>
    </w:p>
    <w:bookmarkEnd w:id="716"/>
    <w:bookmarkStart w:name="z1287" w:id="717"/>
    <w:p>
      <w:pPr>
        <w:spacing w:after="0"/>
        <w:ind w:left="0"/>
        <w:jc w:val="both"/>
      </w:pPr>
      <w:r>
        <w:rPr>
          <w:rFonts w:ascii="Times New Roman"/>
          <w:b w:val="false"/>
          <w:i w:val="false"/>
          <w:color w:val="000000"/>
          <w:sz w:val="28"/>
        </w:rPr>
        <w:t>
      Кешенді лицензиар (Қосалқы лицензиар):</w:t>
      </w:r>
    </w:p>
    <w:bookmarkEnd w:id="717"/>
    <w:bookmarkStart w:name="z1288" w:id="718"/>
    <w:p>
      <w:pPr>
        <w:spacing w:after="0"/>
        <w:ind w:left="0"/>
        <w:jc w:val="both"/>
      </w:pPr>
      <w:r>
        <w:rPr>
          <w:rFonts w:ascii="Times New Roman"/>
          <w:b w:val="false"/>
          <w:i w:val="false"/>
          <w:color w:val="000000"/>
          <w:sz w:val="28"/>
        </w:rPr>
        <w:t>
      Кешенді лицензиат (Қосалқы лицензиат):</w:t>
      </w:r>
    </w:p>
    <w:bookmarkEnd w:id="718"/>
    <w:bookmarkStart w:name="z1289" w:id="719"/>
    <w:p>
      <w:pPr>
        <w:spacing w:after="0"/>
        <w:ind w:left="0"/>
        <w:jc w:val="left"/>
      </w:pPr>
      <w:r>
        <w:rPr>
          <w:rFonts w:ascii="Times New Roman"/>
          <w:b/>
          <w:i w:val="false"/>
          <w:color w:val="000000"/>
        </w:rPr>
        <w:t xml:space="preserve"> "Тауар таңбасын, селекциялық жетістікті, өнеркәсiптiк меншiк объектiсiн, сондай-ақ интегралдық микросхеманың топологиясын пайдалану құқығын беруді тіркеу" мемлекеттік қызметтін көрсету туралы</w:t>
      </w:r>
      <w:r>
        <w:br/>
      </w:r>
      <w:r>
        <w:rPr>
          <w:rFonts w:ascii="Times New Roman"/>
          <w:b/>
          <w:i w:val="false"/>
          <w:color w:val="000000"/>
        </w:rPr>
        <w:t>ХАБАРЛАМА</w:t>
      </w:r>
    </w:p>
    <w:bookmarkEnd w:id="719"/>
    <w:bookmarkStart w:name="z1290" w:id="720"/>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"Интегралдық микросхемалар топологияларын құқықтық қорғау туралы" Қазақстан Республикасы Заңының_ бабының _ тармағына сәйкес топологияны пайдалануға айрықша (емес) лицензия беру туралы кешенді кәсіпкерлік (қосалқы) лицензиялық шартын № _ Қазақстан Республикасының интегралдық микросхемалар топологияларының мемлекеттік тізілімінде тіркелгенін хабарлайды.</w:t>
      </w:r>
    </w:p>
    <w:bookmarkEnd w:id="720"/>
    <w:bookmarkStart w:name="z1291" w:id="721"/>
    <w:p>
      <w:pPr>
        <w:spacing w:after="0"/>
        <w:ind w:left="0"/>
        <w:jc w:val="both"/>
      </w:pPr>
      <w:r>
        <w:rPr>
          <w:rFonts w:ascii="Times New Roman"/>
          <w:b w:val="false"/>
          <w:i w:val="false"/>
          <w:color w:val="000000"/>
          <w:sz w:val="28"/>
        </w:rPr>
        <w:t>
      Қосымша:</w:t>
      </w:r>
    </w:p>
    <w:bookmarkEnd w:id="721"/>
    <w:bookmarkStart w:name="z1292" w:id="722"/>
    <w:p>
      <w:pPr>
        <w:spacing w:after="0"/>
        <w:ind w:left="0"/>
        <w:jc w:val="both"/>
      </w:pPr>
      <w:r>
        <w:rPr>
          <w:rFonts w:ascii="Times New Roman"/>
          <w:b w:val="false"/>
          <w:i w:val="false"/>
          <w:color w:val="000000"/>
          <w:sz w:val="28"/>
        </w:rPr>
        <w:t xml:space="preserve">
      (Электрондық цифрлық қолтаңба) </w:t>
      </w:r>
    </w:p>
    <w:bookmarkEnd w:id="7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57-қосымша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Топологияларға айрықша құқық беруді, оларды пайдалануға құқықты табыстауды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Интегралдық микросхемалар топологияларының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тізілімінде тіркеу қағидаларына 14-қосымша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Нысан</w:t>
            </w:r>
          </w:p>
        </w:tc>
      </w:tr>
    </w:tbl>
    <w:bookmarkStart w:name="z1298" w:id="723"/>
    <w:p>
      <w:pPr>
        <w:spacing w:after="0"/>
        <w:ind w:left="0"/>
        <w:jc w:val="both"/>
      </w:pPr>
      <w:r>
        <w:rPr>
          <w:rFonts w:ascii="Times New Roman"/>
          <w:b w:val="false"/>
          <w:i w:val="false"/>
          <w:color w:val="000000"/>
          <w:sz w:val="28"/>
        </w:rPr>
        <w:t>
      Шарттың тіркеу нөмірі:</w:t>
      </w:r>
    </w:p>
    <w:bookmarkEnd w:id="723"/>
    <w:bookmarkStart w:name="z1299" w:id="724"/>
    <w:p>
      <w:pPr>
        <w:spacing w:after="0"/>
        <w:ind w:left="0"/>
        <w:jc w:val="both"/>
      </w:pPr>
      <w:r>
        <w:rPr>
          <w:rFonts w:ascii="Times New Roman"/>
          <w:b w:val="false"/>
          <w:i w:val="false"/>
          <w:color w:val="000000"/>
          <w:sz w:val="28"/>
        </w:rPr>
        <w:t>
      Шартты тіркеу күні:</w:t>
      </w:r>
    </w:p>
    <w:bookmarkEnd w:id="724"/>
    <w:bookmarkStart w:name="z1300" w:id="725"/>
    <w:p>
      <w:pPr>
        <w:spacing w:after="0"/>
        <w:ind w:left="0"/>
        <w:jc w:val="both"/>
      </w:pPr>
      <w:r>
        <w:rPr>
          <w:rFonts w:ascii="Times New Roman"/>
          <w:b w:val="false"/>
          <w:i w:val="false"/>
          <w:color w:val="000000"/>
          <w:sz w:val="28"/>
        </w:rPr>
        <w:t>
      Құқық иеленуші, Лицензиар (Қосалқы лицензиар),</w:t>
      </w:r>
    </w:p>
    <w:bookmarkEnd w:id="725"/>
    <w:bookmarkStart w:name="z1301" w:id="726"/>
    <w:p>
      <w:pPr>
        <w:spacing w:after="0"/>
        <w:ind w:left="0"/>
        <w:jc w:val="both"/>
      </w:pPr>
      <w:r>
        <w:rPr>
          <w:rFonts w:ascii="Times New Roman"/>
          <w:b w:val="false"/>
          <w:i w:val="false"/>
          <w:color w:val="000000"/>
          <w:sz w:val="28"/>
        </w:rPr>
        <w:t>
      Кешенді лицензиар (Қосалқы лицензиар):</w:t>
      </w:r>
    </w:p>
    <w:bookmarkEnd w:id="726"/>
    <w:bookmarkStart w:name="z1302" w:id="727"/>
    <w:p>
      <w:pPr>
        <w:spacing w:after="0"/>
        <w:ind w:left="0"/>
        <w:jc w:val="both"/>
      </w:pPr>
      <w:r>
        <w:rPr>
          <w:rFonts w:ascii="Times New Roman"/>
          <w:b w:val="false"/>
          <w:i w:val="false"/>
          <w:color w:val="000000"/>
          <w:sz w:val="28"/>
        </w:rPr>
        <w:t>
      Құқықтық мирасқор, Лицензиат (Қосалқы лицензиат),</w:t>
      </w:r>
    </w:p>
    <w:bookmarkEnd w:id="727"/>
    <w:bookmarkStart w:name="z1303" w:id="728"/>
    <w:p>
      <w:pPr>
        <w:spacing w:after="0"/>
        <w:ind w:left="0"/>
        <w:jc w:val="both"/>
      </w:pPr>
      <w:r>
        <w:rPr>
          <w:rFonts w:ascii="Times New Roman"/>
          <w:b w:val="false"/>
          <w:i w:val="false"/>
          <w:color w:val="000000"/>
          <w:sz w:val="28"/>
        </w:rPr>
        <w:t>
      Кешенді лицензиат (Қосалқы лицензиат):</w:t>
      </w:r>
    </w:p>
    <w:bookmarkEnd w:id="728"/>
    <w:bookmarkStart w:name="z1304" w:id="729"/>
    <w:p>
      <w:pPr>
        <w:spacing w:after="0"/>
        <w:ind w:left="0"/>
        <w:jc w:val="left"/>
      </w:pPr>
      <w:r>
        <w:rPr>
          <w:rFonts w:ascii="Times New Roman"/>
          <w:b/>
          <w:i w:val="false"/>
          <w:color w:val="000000"/>
        </w:rPr>
        <w:t xml:space="preserve"> Өтінішті одан әрі қараудан</w:t>
      </w:r>
      <w:r>
        <w:br/>
      </w:r>
      <w:r>
        <w:rPr>
          <w:rFonts w:ascii="Times New Roman"/>
          <w:b/>
          <w:i w:val="false"/>
          <w:color w:val="000000"/>
        </w:rPr>
        <w:t>ДӘЛЕЛДІ БАС ТАРТУ ТУРАЛЫ</w:t>
      </w:r>
    </w:p>
    <w:bookmarkEnd w:id="729"/>
    <w:bookmarkStart w:name="z1305" w:id="730"/>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кәсіпорны____________ байланысты, "Мемлекеттік көрсетілетін қызметтер туралы" Қазақстан Республикасы Заңының 19-бабына сәйкес өтінішті қараудан бас тартылғанын хабарлайды.</w:t>
      </w:r>
    </w:p>
    <w:bookmarkEnd w:id="730"/>
    <w:bookmarkStart w:name="z1306" w:id="731"/>
    <w:p>
      <w:pPr>
        <w:spacing w:after="0"/>
        <w:ind w:left="0"/>
        <w:jc w:val="both"/>
      </w:pPr>
      <w:r>
        <w:rPr>
          <w:rFonts w:ascii="Times New Roman"/>
          <w:b w:val="false"/>
          <w:i w:val="false"/>
          <w:color w:val="000000"/>
          <w:sz w:val="28"/>
        </w:rPr>
        <w:t>
      Қосымша:</w:t>
      </w:r>
    </w:p>
    <w:bookmarkEnd w:id="731"/>
    <w:bookmarkStart w:name="z1307" w:id="732"/>
    <w:p>
      <w:pPr>
        <w:spacing w:after="0"/>
        <w:ind w:left="0"/>
        <w:jc w:val="both"/>
      </w:pPr>
      <w:r>
        <w:rPr>
          <w:rFonts w:ascii="Times New Roman"/>
          <w:b w:val="false"/>
          <w:i w:val="false"/>
          <w:color w:val="000000"/>
          <w:sz w:val="28"/>
        </w:rPr>
        <w:t xml:space="preserve">
      (Электрондық цифрлық қолтаңба) </w:t>
      </w:r>
    </w:p>
    <w:bookmarkEnd w:id="7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58-қосымша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Топологияларға айрықша құқық беруді, оларды пайдалануға құқықты табыстауды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Интегралдық микросхемалар топологияларының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тізілімінде тіркеу қағидаларына 15-қосымша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Нысан</w:t>
            </w:r>
          </w:p>
        </w:tc>
      </w:tr>
    </w:tbl>
    <w:bookmarkStart w:name="z1313" w:id="733"/>
    <w:p>
      <w:pPr>
        <w:spacing w:after="0"/>
        <w:ind w:left="0"/>
        <w:jc w:val="both"/>
      </w:pPr>
      <w:r>
        <w:rPr>
          <w:rFonts w:ascii="Times New Roman"/>
          <w:b w:val="false"/>
          <w:i w:val="false"/>
          <w:color w:val="000000"/>
          <w:sz w:val="28"/>
        </w:rPr>
        <w:t>
      Шарттың тіркеу нөмірі:</w:t>
      </w:r>
    </w:p>
    <w:bookmarkEnd w:id="733"/>
    <w:bookmarkStart w:name="z1314" w:id="734"/>
    <w:p>
      <w:pPr>
        <w:spacing w:after="0"/>
        <w:ind w:left="0"/>
        <w:jc w:val="both"/>
      </w:pPr>
      <w:r>
        <w:rPr>
          <w:rFonts w:ascii="Times New Roman"/>
          <w:b w:val="false"/>
          <w:i w:val="false"/>
          <w:color w:val="000000"/>
          <w:sz w:val="28"/>
        </w:rPr>
        <w:t>
      Шартты тіркеу күні:</w:t>
      </w:r>
    </w:p>
    <w:bookmarkEnd w:id="734"/>
    <w:bookmarkStart w:name="z1315" w:id="735"/>
    <w:p>
      <w:pPr>
        <w:spacing w:after="0"/>
        <w:ind w:left="0"/>
        <w:jc w:val="both"/>
      </w:pPr>
      <w:r>
        <w:rPr>
          <w:rFonts w:ascii="Times New Roman"/>
          <w:b w:val="false"/>
          <w:i w:val="false"/>
          <w:color w:val="000000"/>
          <w:sz w:val="28"/>
        </w:rPr>
        <w:t>
      Құқық иеленуші, Лицензиар (Қосалқы лицензиар),</w:t>
      </w:r>
    </w:p>
    <w:bookmarkEnd w:id="735"/>
    <w:bookmarkStart w:name="z1316" w:id="736"/>
    <w:p>
      <w:pPr>
        <w:spacing w:after="0"/>
        <w:ind w:left="0"/>
        <w:jc w:val="both"/>
      </w:pPr>
      <w:r>
        <w:rPr>
          <w:rFonts w:ascii="Times New Roman"/>
          <w:b w:val="false"/>
          <w:i w:val="false"/>
          <w:color w:val="000000"/>
          <w:sz w:val="28"/>
        </w:rPr>
        <w:t>
      Кешенді лицензиар (Қосалқы лицензиар):</w:t>
      </w:r>
    </w:p>
    <w:bookmarkEnd w:id="736"/>
    <w:bookmarkStart w:name="z1317" w:id="737"/>
    <w:p>
      <w:pPr>
        <w:spacing w:after="0"/>
        <w:ind w:left="0"/>
        <w:jc w:val="both"/>
      </w:pPr>
      <w:r>
        <w:rPr>
          <w:rFonts w:ascii="Times New Roman"/>
          <w:b w:val="false"/>
          <w:i w:val="false"/>
          <w:color w:val="000000"/>
          <w:sz w:val="28"/>
        </w:rPr>
        <w:t>
      Құқықтық мирасқор, Лицензиат (Қосалқы лицензиат),</w:t>
      </w:r>
    </w:p>
    <w:bookmarkEnd w:id="737"/>
    <w:bookmarkStart w:name="z1318" w:id="738"/>
    <w:p>
      <w:pPr>
        <w:spacing w:after="0"/>
        <w:ind w:left="0"/>
        <w:jc w:val="both"/>
      </w:pPr>
      <w:r>
        <w:rPr>
          <w:rFonts w:ascii="Times New Roman"/>
          <w:b w:val="false"/>
          <w:i w:val="false"/>
          <w:color w:val="000000"/>
          <w:sz w:val="28"/>
        </w:rPr>
        <w:t>
      Кешенді лицензиат (Қосалқы лицензиат):</w:t>
      </w:r>
    </w:p>
    <w:bookmarkEnd w:id="738"/>
    <w:bookmarkStart w:name="z1319" w:id="739"/>
    <w:p>
      <w:pPr>
        <w:spacing w:after="0"/>
        <w:ind w:left="0"/>
        <w:jc w:val="left"/>
      </w:pPr>
      <w:r>
        <w:rPr>
          <w:rFonts w:ascii="Times New Roman"/>
          <w:b/>
          <w:i w:val="false"/>
          <w:color w:val="000000"/>
        </w:rPr>
        <w:t xml:space="preserve"> "Тауар таңбасын, селекциялық жетістікті, өнеркәсiптiк меншiк объектiсiн, сондай-ақ интегралдық микросхеманың топологиясын пайдалану құқығын беруді тіркеу" мемлекеттік қызметтін көрсетуден </w:t>
      </w:r>
    </w:p>
    <w:bookmarkEnd w:id="739"/>
    <w:bookmarkStart w:name="z1320" w:id="740"/>
    <w:p>
      <w:pPr>
        <w:spacing w:after="0"/>
        <w:ind w:left="0"/>
        <w:jc w:val="left"/>
      </w:pPr>
      <w:r>
        <w:rPr>
          <w:rFonts w:ascii="Times New Roman"/>
          <w:b/>
          <w:i w:val="false"/>
          <w:color w:val="000000"/>
        </w:rPr>
        <w:t xml:space="preserve"> ДӘЛЕЛДІ БАС ТАРТУ ТУРАЛЫ</w:t>
      </w:r>
    </w:p>
    <w:bookmarkEnd w:id="740"/>
    <w:bookmarkStart w:name="z1321" w:id="741"/>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"Интегралдық микросхемалар топологияларын құқықтық қорғау туралы" Қазақстан Республикасы Заңының _ бабының _ тармағына сәйкес лицензиялық шартты (ішінара) басқаға беру шартын/ (суб), кешенді кәсіпкерлік (суб) лицензия шартын, кепіл шартын тіркеуден бас тартылғанын хабарлайды.</w:t>
      </w:r>
    </w:p>
    <w:bookmarkEnd w:id="741"/>
    <w:bookmarkStart w:name="z1322" w:id="742"/>
    <w:p>
      <w:pPr>
        <w:spacing w:after="0"/>
        <w:ind w:left="0"/>
        <w:jc w:val="both"/>
      </w:pPr>
      <w:r>
        <w:rPr>
          <w:rFonts w:ascii="Times New Roman"/>
          <w:b w:val="false"/>
          <w:i w:val="false"/>
          <w:color w:val="000000"/>
          <w:sz w:val="28"/>
        </w:rPr>
        <w:t>
      Қосымша:</w:t>
      </w:r>
    </w:p>
    <w:bookmarkEnd w:id="742"/>
    <w:bookmarkStart w:name="z1323" w:id="743"/>
    <w:p>
      <w:pPr>
        <w:spacing w:after="0"/>
        <w:ind w:left="0"/>
        <w:jc w:val="both"/>
      </w:pPr>
      <w:r>
        <w:rPr>
          <w:rFonts w:ascii="Times New Roman"/>
          <w:b w:val="false"/>
          <w:i w:val="false"/>
          <w:color w:val="000000"/>
          <w:sz w:val="28"/>
        </w:rPr>
        <w:t xml:space="preserve">
      (Электрондық цифрлық қолтаңба) </w:t>
      </w:r>
    </w:p>
    <w:bookmarkEnd w:id="7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59-қосымша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белгілерін мемлекеттiк тіркеу тiзiлiмiнде айрықша құқықтарды беру, тауар белгісін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пайдалануға құқық беру туралы қағидаларына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328" w:id="744"/>
    <w:p>
      <w:pPr>
        <w:spacing w:after="0"/>
        <w:ind w:left="0"/>
        <w:jc w:val="left"/>
      </w:pPr>
      <w:r>
        <w:rPr>
          <w:rFonts w:ascii="Times New Roman"/>
          <w:b/>
          <w:i w:val="false"/>
          <w:color w:val="000000"/>
        </w:rPr>
        <w:t xml:space="preserve"> "Тауар таңбасына, селекциялық жетістікке, өнеркәсіптік меншік объектісіне, сондай-ақ интегралдық микросхема топологиясына айрықша құқықты беруді тіркеу" мемлекеттік қызмет көрсетуге қойылатын негізгі талаптардың тізбесі</w:t>
      </w:r>
    </w:p>
    <w:bookmarkEnd w:id="7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 w:id="745"/>
          <w:p>
            <w:pPr>
              <w:spacing w:after="20"/>
              <w:ind w:left="20"/>
              <w:jc w:val="both"/>
            </w:pPr>
            <w:r>
              <w:rPr>
                <w:rFonts w:ascii="Times New Roman"/>
                <w:b w:val="false"/>
                <w:i w:val="false"/>
                <w:color w:val="000000"/>
                <w:sz w:val="20"/>
              </w:rPr>
              <w:t>
Мемлекеттік көрсетілетін қызмет атауы:</w:t>
            </w:r>
          </w:p>
          <w:bookmarkEnd w:id="745"/>
          <w:p>
            <w:pPr>
              <w:spacing w:after="20"/>
              <w:ind w:left="20"/>
              <w:jc w:val="both"/>
            </w:pPr>
            <w:r>
              <w:rPr>
                <w:rFonts w:ascii="Times New Roman"/>
                <w:b w:val="false"/>
                <w:i w:val="false"/>
                <w:color w:val="000000"/>
                <w:sz w:val="20"/>
              </w:rPr>
              <w:t>
</w:t>
            </w:r>
            <w:r>
              <w:rPr>
                <w:rFonts w:ascii="Times New Roman"/>
                <w:b w:val="false"/>
                <w:i w:val="false"/>
                <w:color w:val="000000"/>
                <w:sz w:val="20"/>
              </w:rPr>
              <w:t>"Тауар таңбасына, селекциялық жетістікке, өнеркәсіптік</w:t>
            </w:r>
          </w:p>
          <w:p>
            <w:pPr>
              <w:spacing w:after="20"/>
              <w:ind w:left="20"/>
              <w:jc w:val="both"/>
            </w:pPr>
            <w:r>
              <w:rPr>
                <w:rFonts w:ascii="Times New Roman"/>
                <w:b w:val="false"/>
                <w:i w:val="false"/>
                <w:color w:val="000000"/>
                <w:sz w:val="20"/>
              </w:rPr>
              <w:t>
меншік объектісіне, сондай-ақ интегралдық микросхема топологиясына айрықша құқықты беруді тіркеу"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746"/>
          <w:p>
            <w:pPr>
              <w:spacing w:after="20"/>
              <w:ind w:left="20"/>
              <w:jc w:val="both"/>
            </w:pPr>
            <w:r>
              <w:rPr>
                <w:rFonts w:ascii="Times New Roman"/>
                <w:b w:val="false"/>
                <w:i w:val="false"/>
                <w:color w:val="000000"/>
                <w:sz w:val="20"/>
              </w:rPr>
              <w:t xml:space="preserve">
Мемлекеттік көрсетілетін қызметтің кіші түрінің атауы: </w:t>
            </w:r>
          </w:p>
          <w:bookmarkEnd w:id="746"/>
          <w:p>
            <w:pPr>
              <w:spacing w:after="20"/>
              <w:ind w:left="20"/>
              <w:jc w:val="both"/>
            </w:pPr>
            <w:r>
              <w:rPr>
                <w:rFonts w:ascii="Times New Roman"/>
                <w:b w:val="false"/>
                <w:i w:val="false"/>
                <w:color w:val="000000"/>
                <w:sz w:val="20"/>
              </w:rPr>
              <w:t>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ұсыну тәсілдері (қол жеткізу арналары)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www.egov.kz "цифрлық үкімет" веб-порталы арқылы (бұдан әрі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белгісіне айрықша құқықты беруді тіркеу немесе мемлекеттік қызметті көрсетуден бас тарту туралы дәлелді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кезінде көрсетілетін қызметті алушыдан төлем мөлшері, сондай-ақ Қазақстан Республикасының заңнамасында көзделген жағдайларда оны алу тәсілдері, оның ішінде мемлекеттік қызметтің кіші түрлері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белгілері, қызмет көрсету белгілері, географиялық нұсқамалар және тауарлар шығарылған жерлердің атаулары туралы" Қазақстан Республикасының Заңның 3-1 бабының 2-тармағына сәйкес бекітілетін және уәкілетті органның www.​adilet.​gov.​kz және мемлекеттік көрсетілетін қызметті берушінің www.kazpatent.kz ресми сайттарында орналастырылған тауар белгілерін қорғау саласындағы қызметтерге және бағаларға сәйкес ақылы негізде көрсетіледі. Төлем қолма-қол ақшасыз аударым тәсілімен көрсетілетін қызметті берушінің "newscab.kazpatent.kz" цифрлық жүйесімен түйістірілген екінші деңгейлі банктің төлем шлюзі арқылы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 Қазақстан Республикасының Еңбек кодексіне (бұдан әрі – Кодекс) және "Қазақстан Республикасындағы мерекелер туралы" Қазақстан Республикасының Заңына (бұдан әрі – Мерекелер туралы заң) сәйкес демалыс және мереке күндерін қоспағанда, дүйсенбіден бастап жұманы қоса алғанда сағат 12:00-ден 13:00-ға дейінгі түскі үзіліспен сағат 8:30-дан 17:30-ға дейін; 2) веб-портал – техникалық жұмыстарды жүргізуге байланысты үзілістерді қоспағанда, тәулік бойы (көрсетілетін қызметті алушы жұмыс уақыты аяқталғаннан кейін, демалыс және мереке күндері жүгінген кезде, өтінішті қабылдау және мемлекеттік қызмет көрсету нәтижесін беру Еңбек кодексіне және Мерекелер туралы заңға сәйкес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оның ішінде кіші түрлері (бар болған жағдайда) бойынша,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осы қағиданың 2 және 3-қосымшаларына сәйкес нысандар бойынша өзгеге беру/ішінара беру шарты бойынша тауар таңбасына айрықша құқықты беруді тіркеу үшін жеке және (немесе) заңды тұлғаның электрондық нысандағы өтініштері; 2) тауар таңбасын пайдалануға айрықша құқықты беру туралы шарттың электрондық көшірмесі немесе шарттың нотариалды куәландырылған көшірмесі; 3) ұлттық көрсетілетін қызметті алушы өтініш берген жағдайда, қорғау құжаты немесе айрықша құқықтар иесінің басқару органдары немесе құрылтайшылардың/акционерлердің жалпы шешімімен шарт жасасу және шартқа кәсіпорын басшысының қол қою өкілеттігін беру мәселесі бойынша шешімінің электрондық көшірмесі; 4) сенімхаттың электрондық көшірмесі егер мемлекеттік қызмет көрсетуге өтініш өкіл арқылы берілсе. Төлемді растайтын құжат туралы мәліметтерді көрсетілетін қызметті беруші тиісті мемлекеттік цифрлық жүйеден ЦҮТШ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заңнамасында белгіленген мемлекеттік қызмет көрсетуден және оның кіші түрлерін (бар болған жағдайда) көрсетуден бас тарту негіздері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объектіге айрықша құқықтың тоқтатылған қолданылу мерзімін қалпына келтіру мерзімінің аяқталуы; 2) тіркеуге уақытша кедергі келтіретін негіздерді жою үшін мерзімнің өтуі; 3) шарттың тарапы болып табылмайтын тұлғадан тіркеу туралы өтінішті алу; 4) лицензиялық шартты немесе оған қосымша келісімді тіркеудің болмауы; 5) тараптың объектіні пайдалану құқығын беруге кедергі келтіретін қабылданған міндеттемелердің болуы; 6) тауар таңбасына құқық берілген жағдайда тауарға немесе оны дайындаушыға қатысты жаңылыстыруға; 7) "Дербес деректер және оларды қорғау туралы" Қазақстан Республикасы Заңының 8-бабына сәйкес ұсынылатын көрсетілетін қызметті алушының мемлекеттік қызмет көрсету үшін талап етілетін қолжетімділігі шектеулі дербес деректерге қол жеткізуге келісімі болмаған жағдайда жол берілмейді. Құжаттарды ресімдеуге қойылатын талаптар бұзылған немесе шартты тіркеуге кедергі келтіретін негіздер болған жағдайда, бірақ көрсетілетін қызметті берушімен қалпына келтірілуі мүмкін көрсетілетін қызметті алушыға жіберілген күннен бастап үш ай ішінде болмаған немесе түзетілген құжаттарды ұсынуға не болмаса тиісті өзгерістер мен толықтырулар енгізуге хабарлама жолданады. Бұл жағдайда құжаттарға тексеру жүргізу мерзімі болмаған немесе түзетілген құжаттар ұсынылған күннен бастап есептеледі.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ерекшеліктерін ескере отырып қойылатын өзге де талаптар, оның ішінде электрондық нысанда көрсетілетін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алушының мемлекеттiк қызмет көрсетудің мәртебесі туралы ақпаратты порталдың "жеке кабинеті" арқылы қашықтан қол жеткізу режимінде алуға және бiрыңғай байланыс орталығы: 1414, 8-800-080-7777 арқылы алуға мүмкіндігі бар;</w:t>
            </w:r>
          </w:p>
          <w:p>
            <w:pPr>
              <w:spacing w:after="20"/>
              <w:ind w:left="20"/>
              <w:jc w:val="both"/>
            </w:pPr>
            <w:r>
              <w:rPr>
                <w:rFonts w:ascii="Times New Roman"/>
                <w:b w:val="false"/>
                <w:i w:val="false"/>
                <w:color w:val="000000"/>
                <w:sz w:val="20"/>
              </w:rPr>
              <w:t>2) мемлекеттік қызметтер көрсету мәселелері бойынша ақпараттық қызметтердің байланыс телефондары уәкілетті органның www.adilet.gov.kz және көрсетілетін қызметті берушінің www.kazpatent.kz интернет-ресурстарында көрсетілген.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60-қосымша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белгілерін мемлекеттiк тіркеу тiзiлiмiнде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айрықша құқықтарды беру, тауар белгісін пайдалануға құқық беру туралы қағидаларына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336" w:id="747"/>
    <w:p>
      <w:pPr>
        <w:spacing w:after="0"/>
        <w:ind w:left="0"/>
        <w:jc w:val="left"/>
      </w:pPr>
      <w:r>
        <w:rPr>
          <w:rFonts w:ascii="Times New Roman"/>
          <w:b/>
          <w:i w:val="false"/>
          <w:color w:val="000000"/>
        </w:rPr>
        <w:t xml:space="preserve"> Мемлекеттік баж төлеу үшін көрсетілетін қызметті берушінің қажетті банк деректемелері</w:t>
      </w:r>
    </w:p>
    <w:bookmarkEnd w:id="747"/>
    <w:bookmarkStart w:name="z1337" w:id="748"/>
    <w:p>
      <w:pPr>
        <w:spacing w:after="0"/>
        <w:ind w:left="0"/>
        <w:jc w:val="both"/>
      </w:pPr>
      <w:r>
        <w:rPr>
          <w:rFonts w:ascii="Times New Roman"/>
          <w:b w:val="false"/>
          <w:i w:val="false"/>
          <w:color w:val="000000"/>
          <w:sz w:val="28"/>
        </w:rPr>
        <w:t>
      Қабылдаушы: Қазақстан Республикасы Әділет министрлігі Зияткерлік меншік құқығы комитетінің "Ұлттық зияткерлік меншік институты" шарушылық жүргізу құқығындағы республикалық мемлекеттік кәсіпорны</w:t>
      </w:r>
    </w:p>
    <w:bookmarkEnd w:id="748"/>
    <w:bookmarkStart w:name="z1338" w:id="749"/>
    <w:p>
      <w:pPr>
        <w:spacing w:after="0"/>
        <w:ind w:left="0"/>
        <w:jc w:val="both"/>
      </w:pPr>
      <w:r>
        <w:rPr>
          <w:rFonts w:ascii="Times New Roman"/>
          <w:b w:val="false"/>
          <w:i w:val="false"/>
          <w:color w:val="000000"/>
          <w:sz w:val="28"/>
        </w:rPr>
        <w:t>
      Мекенжайы: 010000, Қазақстан Республикасы, Астана қаласы, Есіл ауданы, Мәңгілік ел даңғылы, 57А ғимараты, тұрғын емес үй-жай 8</w:t>
      </w:r>
    </w:p>
    <w:bookmarkEnd w:id="749"/>
    <w:bookmarkStart w:name="z1339" w:id="750"/>
    <w:p>
      <w:pPr>
        <w:spacing w:after="0"/>
        <w:ind w:left="0"/>
        <w:jc w:val="both"/>
      </w:pPr>
      <w:r>
        <w:rPr>
          <w:rFonts w:ascii="Times New Roman"/>
          <w:b w:val="false"/>
          <w:i w:val="false"/>
          <w:color w:val="000000"/>
          <w:sz w:val="28"/>
        </w:rPr>
        <w:t>
      БСН: 020940003199</w:t>
      </w:r>
    </w:p>
    <w:bookmarkEnd w:id="750"/>
    <w:bookmarkStart w:name="z1340" w:id="751"/>
    <w:p>
      <w:pPr>
        <w:spacing w:after="0"/>
        <w:ind w:left="0"/>
        <w:jc w:val="both"/>
      </w:pPr>
      <w:r>
        <w:rPr>
          <w:rFonts w:ascii="Times New Roman"/>
          <w:b w:val="false"/>
          <w:i w:val="false"/>
          <w:color w:val="000000"/>
          <w:sz w:val="28"/>
        </w:rPr>
        <w:t>
      КБЕ: 16</w:t>
      </w:r>
    </w:p>
    <w:bookmarkEnd w:id="751"/>
    <w:bookmarkStart w:name="z1341" w:id="752"/>
    <w:p>
      <w:pPr>
        <w:spacing w:after="0"/>
        <w:ind w:left="0"/>
        <w:jc w:val="both"/>
      </w:pPr>
      <w:r>
        <w:rPr>
          <w:rFonts w:ascii="Times New Roman"/>
          <w:b w:val="false"/>
          <w:i w:val="false"/>
          <w:color w:val="000000"/>
          <w:sz w:val="28"/>
        </w:rPr>
        <w:t>
      ТБК: 859</w:t>
      </w:r>
    </w:p>
    <w:bookmarkEnd w:id="752"/>
    <w:bookmarkStart w:name="z1342" w:id="753"/>
    <w:p>
      <w:pPr>
        <w:spacing w:after="0"/>
        <w:ind w:left="0"/>
        <w:jc w:val="both"/>
      </w:pPr>
      <w:r>
        <w:rPr>
          <w:rFonts w:ascii="Times New Roman"/>
          <w:b w:val="false"/>
          <w:i w:val="false"/>
          <w:color w:val="000000"/>
          <w:sz w:val="28"/>
        </w:rPr>
        <w:t>
      Банк атауы, ЖСК, БСК: "Нұрбанк" акционерлік қоғамы KZ8584905KZ006015415NURSKZKX</w:t>
      </w:r>
    </w:p>
    <w:bookmarkEnd w:id="753"/>
    <w:bookmarkStart w:name="z1343" w:id="754"/>
    <w:p>
      <w:pPr>
        <w:spacing w:after="0"/>
        <w:ind w:left="0"/>
        <w:jc w:val="both"/>
      </w:pPr>
      <w:r>
        <w:rPr>
          <w:rFonts w:ascii="Times New Roman"/>
          <w:b w:val="false"/>
          <w:i w:val="false"/>
          <w:color w:val="000000"/>
          <w:sz w:val="28"/>
        </w:rPr>
        <w:t>
      "Қазақстанның Халық Банкі" акционерлік қоғамы KZ386010111000288323 HSBKKZKX, KZ366017111000000792 HSBKKZKX</w:t>
      </w:r>
    </w:p>
    <w:bookmarkEnd w:id="754"/>
    <w:bookmarkStart w:name="z1344" w:id="755"/>
    <w:p>
      <w:pPr>
        <w:spacing w:after="0"/>
        <w:ind w:left="0"/>
        <w:jc w:val="both"/>
      </w:pPr>
      <w:r>
        <w:rPr>
          <w:rFonts w:ascii="Times New Roman"/>
          <w:b w:val="false"/>
          <w:i w:val="false"/>
          <w:color w:val="000000"/>
          <w:sz w:val="28"/>
        </w:rPr>
        <w:t>
      "Bereke Bank" акционерлік қоғамы KZ14914012203KZ0047J SABRKZKA</w:t>
      </w:r>
    </w:p>
    <w:bookmarkEnd w:id="755"/>
    <w:bookmarkStart w:name="z1345" w:id="756"/>
    <w:p>
      <w:pPr>
        <w:spacing w:after="0"/>
        <w:ind w:left="0"/>
        <w:jc w:val="both"/>
      </w:pPr>
      <w:r>
        <w:rPr>
          <w:rFonts w:ascii="Times New Roman"/>
          <w:b w:val="false"/>
          <w:i w:val="false"/>
          <w:color w:val="000000"/>
          <w:sz w:val="28"/>
        </w:rPr>
        <w:t>
      Астана қаласындағы "ForteBank" акционерлік қоғамының филиалы KZ1096503F0007611692IRTYKZKA</w:t>
      </w:r>
    </w:p>
    <w:bookmarkEnd w:id="7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61-қосымша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белгілерін мемлекеттiк тіркеу тiзiлiмiнде айрықша құқықтарды беру, тауар белгісін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пайдалануға құқық беру туралы қағидаларына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350" w:id="757"/>
    <w:p>
      <w:pPr>
        <w:spacing w:after="0"/>
        <w:ind w:left="0"/>
        <w:jc w:val="both"/>
      </w:pPr>
      <w:r>
        <w:rPr>
          <w:rFonts w:ascii="Times New Roman"/>
          <w:b w:val="false"/>
          <w:i w:val="false"/>
          <w:color w:val="000000"/>
          <w:sz w:val="28"/>
        </w:rPr>
        <w:t>
      Шарттың тіркеу нөмірі:</w:t>
      </w:r>
    </w:p>
    <w:bookmarkEnd w:id="757"/>
    <w:bookmarkStart w:name="z1351" w:id="758"/>
    <w:p>
      <w:pPr>
        <w:spacing w:after="0"/>
        <w:ind w:left="0"/>
        <w:jc w:val="both"/>
      </w:pPr>
      <w:r>
        <w:rPr>
          <w:rFonts w:ascii="Times New Roman"/>
          <w:b w:val="false"/>
          <w:i w:val="false"/>
          <w:color w:val="000000"/>
          <w:sz w:val="28"/>
        </w:rPr>
        <w:t>
      Шартты тіркеу күні:</w:t>
      </w:r>
    </w:p>
    <w:bookmarkEnd w:id="758"/>
    <w:bookmarkStart w:name="z1352" w:id="759"/>
    <w:p>
      <w:pPr>
        <w:spacing w:after="0"/>
        <w:ind w:left="0"/>
        <w:jc w:val="both"/>
      </w:pPr>
      <w:r>
        <w:rPr>
          <w:rFonts w:ascii="Times New Roman"/>
          <w:b w:val="false"/>
          <w:i w:val="false"/>
          <w:color w:val="000000"/>
          <w:sz w:val="28"/>
        </w:rPr>
        <w:t>
      Құқық иеленуші:</w:t>
      </w:r>
    </w:p>
    <w:bookmarkEnd w:id="759"/>
    <w:bookmarkStart w:name="z1353" w:id="760"/>
    <w:p>
      <w:pPr>
        <w:spacing w:after="0"/>
        <w:ind w:left="0"/>
        <w:jc w:val="both"/>
      </w:pPr>
      <w:r>
        <w:rPr>
          <w:rFonts w:ascii="Times New Roman"/>
          <w:b w:val="false"/>
          <w:i w:val="false"/>
          <w:color w:val="000000"/>
          <w:sz w:val="28"/>
        </w:rPr>
        <w:t xml:space="preserve">
      Құқықтық мирасқор: </w:t>
      </w:r>
    </w:p>
    <w:bookmarkEnd w:id="760"/>
    <w:bookmarkStart w:name="z1354" w:id="761"/>
    <w:p>
      <w:pPr>
        <w:spacing w:after="0"/>
        <w:ind w:left="0"/>
        <w:jc w:val="left"/>
      </w:pPr>
      <w:r>
        <w:rPr>
          <w:rFonts w:ascii="Times New Roman"/>
          <w:b/>
          <w:i w:val="false"/>
          <w:color w:val="000000"/>
        </w:rPr>
        <w:t xml:space="preserve"> "Тауар таңбасына, селекциялық жетістікке, өнеркәсіптік меншік объектісіне, сондай-ақ интегралдық микросхема топологиясына айрықша құқықты беруді тіркеу" мемлекеттік қызметін көрсету туралы ХАБАРЛАМА</w:t>
      </w:r>
    </w:p>
    <w:bookmarkEnd w:id="761"/>
    <w:bookmarkStart w:name="z1355" w:id="762"/>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"Тауар белгілері, қызмет көрсету белгілері, географиялық нұсқамалар және тауарлар шығарылған жерлердің атаулары туралы" Қазақстан Республикасы Заңының _ бабының _ тармағына сәйкес № _ тауар таңбасына құқықтарды басқаға беру шарты (ішінара) бойынша айрықша құқықты беру Қазақстан Республикасы тауар таңбаларының мемлекеттік тізілімінде тіркелгенін хабарлайды.</w:t>
      </w:r>
    </w:p>
    <w:bookmarkEnd w:id="762"/>
    <w:bookmarkStart w:name="z1356" w:id="763"/>
    <w:p>
      <w:pPr>
        <w:spacing w:after="0"/>
        <w:ind w:left="0"/>
        <w:jc w:val="both"/>
      </w:pPr>
      <w:r>
        <w:rPr>
          <w:rFonts w:ascii="Times New Roman"/>
          <w:b w:val="false"/>
          <w:i w:val="false"/>
          <w:color w:val="000000"/>
          <w:sz w:val="28"/>
        </w:rPr>
        <w:t>
      Қосымша:</w:t>
      </w:r>
    </w:p>
    <w:bookmarkEnd w:id="763"/>
    <w:bookmarkStart w:name="z1357" w:id="764"/>
    <w:p>
      <w:pPr>
        <w:spacing w:after="0"/>
        <w:ind w:left="0"/>
        <w:jc w:val="both"/>
      </w:pPr>
      <w:r>
        <w:rPr>
          <w:rFonts w:ascii="Times New Roman"/>
          <w:b w:val="false"/>
          <w:i w:val="false"/>
          <w:color w:val="000000"/>
          <w:sz w:val="28"/>
        </w:rPr>
        <w:t xml:space="preserve">
      (Электрондық цифрлық қолтаңба) </w:t>
      </w:r>
    </w:p>
    <w:bookmarkEnd w:id="7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62-қосымша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белгілерін мемлекеттiк тіркеу тiзiлiмiнде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айрықша құқықтарды беру, тауар белгісін пайдалануға құқық беру туралы қағидаларына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362" w:id="765"/>
    <w:p>
      <w:pPr>
        <w:spacing w:after="0"/>
        <w:ind w:left="0"/>
        <w:jc w:val="both"/>
      </w:pPr>
      <w:r>
        <w:rPr>
          <w:rFonts w:ascii="Times New Roman"/>
          <w:b w:val="false"/>
          <w:i w:val="false"/>
          <w:color w:val="000000"/>
          <w:sz w:val="28"/>
        </w:rPr>
        <w:t>
      Шарттың тіркеу нөмірі:</w:t>
      </w:r>
    </w:p>
    <w:bookmarkEnd w:id="765"/>
    <w:bookmarkStart w:name="z1363" w:id="766"/>
    <w:p>
      <w:pPr>
        <w:spacing w:after="0"/>
        <w:ind w:left="0"/>
        <w:jc w:val="both"/>
      </w:pPr>
      <w:r>
        <w:rPr>
          <w:rFonts w:ascii="Times New Roman"/>
          <w:b w:val="false"/>
          <w:i w:val="false"/>
          <w:color w:val="000000"/>
          <w:sz w:val="28"/>
        </w:rPr>
        <w:t>
      Шартты тіркеу күні:</w:t>
      </w:r>
    </w:p>
    <w:bookmarkEnd w:id="766"/>
    <w:bookmarkStart w:name="z1364" w:id="767"/>
    <w:p>
      <w:pPr>
        <w:spacing w:after="0"/>
        <w:ind w:left="0"/>
        <w:jc w:val="both"/>
      </w:pPr>
      <w:r>
        <w:rPr>
          <w:rFonts w:ascii="Times New Roman"/>
          <w:b w:val="false"/>
          <w:i w:val="false"/>
          <w:color w:val="000000"/>
          <w:sz w:val="28"/>
        </w:rPr>
        <w:t>
      Құқық иеленуші, Лицензиар (Қосалқы лицензиар),</w:t>
      </w:r>
    </w:p>
    <w:bookmarkEnd w:id="767"/>
    <w:bookmarkStart w:name="z1365" w:id="768"/>
    <w:p>
      <w:pPr>
        <w:spacing w:after="0"/>
        <w:ind w:left="0"/>
        <w:jc w:val="both"/>
      </w:pPr>
      <w:r>
        <w:rPr>
          <w:rFonts w:ascii="Times New Roman"/>
          <w:b w:val="false"/>
          <w:i w:val="false"/>
          <w:color w:val="000000"/>
          <w:sz w:val="28"/>
        </w:rPr>
        <w:t>
      Кешенді лицензиар (Қосалқы лицензиар):</w:t>
      </w:r>
    </w:p>
    <w:bookmarkEnd w:id="768"/>
    <w:bookmarkStart w:name="z1366" w:id="769"/>
    <w:p>
      <w:pPr>
        <w:spacing w:after="0"/>
        <w:ind w:left="0"/>
        <w:jc w:val="both"/>
      </w:pPr>
      <w:r>
        <w:rPr>
          <w:rFonts w:ascii="Times New Roman"/>
          <w:b w:val="false"/>
          <w:i w:val="false"/>
          <w:color w:val="000000"/>
          <w:sz w:val="28"/>
        </w:rPr>
        <w:t>
      Құқықтық мирасқор, Лицензиат (Қосалқы лицензиат),</w:t>
      </w:r>
    </w:p>
    <w:bookmarkEnd w:id="769"/>
    <w:bookmarkStart w:name="z1367" w:id="770"/>
    <w:p>
      <w:pPr>
        <w:spacing w:after="0"/>
        <w:ind w:left="0"/>
        <w:jc w:val="both"/>
      </w:pPr>
      <w:r>
        <w:rPr>
          <w:rFonts w:ascii="Times New Roman"/>
          <w:b w:val="false"/>
          <w:i w:val="false"/>
          <w:color w:val="000000"/>
          <w:sz w:val="28"/>
        </w:rPr>
        <w:t>
      Кешенді лицензиат (Қосалқы лицензиат):</w:t>
      </w:r>
    </w:p>
    <w:bookmarkEnd w:id="770"/>
    <w:bookmarkStart w:name="z1368" w:id="771"/>
    <w:p>
      <w:pPr>
        <w:spacing w:after="0"/>
        <w:ind w:left="0"/>
        <w:jc w:val="left"/>
      </w:pPr>
      <w:r>
        <w:rPr>
          <w:rFonts w:ascii="Times New Roman"/>
          <w:b/>
          <w:i w:val="false"/>
          <w:color w:val="000000"/>
        </w:rPr>
        <w:t xml:space="preserve"> Өтінішті одан әрі қараудан</w:t>
      </w:r>
      <w:r>
        <w:br/>
      </w:r>
      <w:r>
        <w:rPr>
          <w:rFonts w:ascii="Times New Roman"/>
          <w:b/>
          <w:i w:val="false"/>
          <w:color w:val="000000"/>
        </w:rPr>
        <w:t>ДӘЛЕЛДІ БАС ТАРТУ</w:t>
      </w:r>
    </w:p>
    <w:bookmarkEnd w:id="771"/>
    <w:bookmarkStart w:name="z1369" w:id="772"/>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____________ байланысты, "Мемлекеттік және әлеуметтік жауапкершілігі бар көрсетілетін қызметтер туралы" Қазақстан Республикасы Заңының 19-бабына сәйкес өтінішті одан әрі қараудан бас тартылғанын хабарлайды.</w:t>
      </w:r>
    </w:p>
    <w:bookmarkEnd w:id="772"/>
    <w:bookmarkStart w:name="z1370" w:id="773"/>
    <w:p>
      <w:pPr>
        <w:spacing w:after="0"/>
        <w:ind w:left="0"/>
        <w:jc w:val="both"/>
      </w:pPr>
      <w:r>
        <w:rPr>
          <w:rFonts w:ascii="Times New Roman"/>
          <w:b w:val="false"/>
          <w:i w:val="false"/>
          <w:color w:val="000000"/>
          <w:sz w:val="28"/>
        </w:rPr>
        <w:t>
      Қосымша:</w:t>
      </w:r>
    </w:p>
    <w:bookmarkEnd w:id="773"/>
    <w:bookmarkStart w:name="z1371" w:id="774"/>
    <w:p>
      <w:pPr>
        <w:spacing w:after="0"/>
        <w:ind w:left="0"/>
        <w:jc w:val="both"/>
      </w:pPr>
      <w:r>
        <w:rPr>
          <w:rFonts w:ascii="Times New Roman"/>
          <w:b w:val="false"/>
          <w:i w:val="false"/>
          <w:color w:val="000000"/>
          <w:sz w:val="28"/>
        </w:rPr>
        <w:t xml:space="preserve">
      (Электрондық цифрлық қолтаңба) </w:t>
      </w:r>
    </w:p>
    <w:bookmarkEnd w:id="7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63-қосымша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белгілерін мемлекеттiк тіркеу тiзiлiмiнде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айрықша құқықтарды беру, тауар белгісін пайдалануға құқық беру туралы қағидаларына 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376" w:id="775"/>
    <w:p>
      <w:pPr>
        <w:spacing w:after="0"/>
        <w:ind w:left="0"/>
        <w:jc w:val="left"/>
      </w:pPr>
      <w:r>
        <w:rPr>
          <w:rFonts w:ascii="Times New Roman"/>
          <w:b/>
          <w:i w:val="false"/>
          <w:color w:val="000000"/>
        </w:rPr>
        <w:t xml:space="preserve"> "Тауар таңбасын, селекциялық жетістікті, өнеркәсiптiк меншiк объектiсiн, сондай-ақ интегралдық микросхеманың топологиясын пайдалану құқығын беруді тіркеу" мемлекеттік қызмет көрсетуге қойылатын негізгі талаптардың тізбесі</w:t>
      </w:r>
    </w:p>
    <w:bookmarkEnd w:id="7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7" w:id="776"/>
          <w:p>
            <w:pPr>
              <w:spacing w:after="20"/>
              <w:ind w:left="20"/>
              <w:jc w:val="both"/>
            </w:pPr>
            <w:r>
              <w:rPr>
                <w:rFonts w:ascii="Times New Roman"/>
                <w:b w:val="false"/>
                <w:i w:val="false"/>
                <w:color w:val="000000"/>
                <w:sz w:val="20"/>
              </w:rPr>
              <w:t>
Мемлекеттік көрсетілетін қызмет атауы:</w:t>
            </w:r>
          </w:p>
          <w:bookmarkEnd w:id="77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"Тауар таңбасын, селекциялық жетістікті, өнеркәсiптiк меншiк</w:t>
            </w:r>
          </w:p>
          <w:p>
            <w:pPr>
              <w:spacing w:after="20"/>
              <w:ind w:left="20"/>
              <w:jc w:val="both"/>
            </w:pPr>
            <w:r>
              <w:rPr>
                <w:rFonts w:ascii="Times New Roman"/>
                <w:b w:val="false"/>
                <w:i w:val="false"/>
                <w:color w:val="000000"/>
                <w:sz w:val="20"/>
              </w:rPr>
              <w:t>
объектiсiн, сондай-ақ интегралдық микросхеманың топологиясын пайдалану құқығын беруді тіркеу"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777"/>
          <w:p>
            <w:pPr>
              <w:spacing w:after="20"/>
              <w:ind w:left="20"/>
              <w:jc w:val="both"/>
            </w:pPr>
            <w:r>
              <w:rPr>
                <w:rFonts w:ascii="Times New Roman"/>
                <w:b w:val="false"/>
                <w:i w:val="false"/>
                <w:color w:val="000000"/>
                <w:sz w:val="20"/>
              </w:rPr>
              <w:t xml:space="preserve">
Мемлекеттік көрсетілетін қызметтің кіші түрінің атауы: </w:t>
            </w:r>
          </w:p>
          <w:bookmarkEnd w:id="777"/>
          <w:p>
            <w:pPr>
              <w:spacing w:after="20"/>
              <w:ind w:left="20"/>
              <w:jc w:val="both"/>
            </w:pPr>
            <w:r>
              <w:rPr>
                <w:rFonts w:ascii="Times New Roman"/>
                <w:b w:val="false"/>
                <w:i w:val="false"/>
                <w:color w:val="000000"/>
                <w:sz w:val="20"/>
              </w:rPr>
              <w:t>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ұсыну тәсілдері (қол жеткізу арналары)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www.egov.kz "цифрлық үкімет" веб-порталы арқылы (бұдан әрі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белгісіне пайдалану құқығын беруді тіркеу туралы хабарламаны жіберу немесе мемлекеттік қызметті көрсетуден бас тарту туралы дәлелді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кезінде көрсетілетін қызметті алушыдан төлем мөлшері, сондай-ақ Қазақстан Республикасының заңнамасында көзделген жағдайларда оны алу тәсілдері, оның ішінде мемлекеттік қызметтің кіші түрлері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белгілері, қызмет көрсету белгілері, географиялық нұсқамалар және тауарлар шығарылған жерлердің атаулары туралы" Қазақстан Республикасының Заңның 3-1 бабының 2-тармағына сәйкес бекітілетін және уәкілетті органның adilet.gov.kz және мемлекеттік көрсетілетін қызметті берушінің www.kazpatent.kz ресми сайттарында орналастырылған тауар белгілерін қорғау саласындағы қызметтерге және бағаларға сәйкес ақылы негізде көрсетіледі. Төлем қолма-қол ақшасыз аударым тәсілімен көрсетілетін қызметті берушінің "newscab.kazpatent.kz" цифрлық жүйесімен түйістірілген екінші деңгейлі банктің төлем шлюзі арқылы,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 Қазақстан Республикасының Еңбек кодексіне (бұдан әрі – Кодекс) және "Қазақстан Республикасындағы мерекелер туралы" Қазақстан Республикасының Заңына (бұдан әрі – Мерекелер туралы заң) сәйкес демалыс және мереке күндерін қоспағанда, дүйсенбіден бастап жұманы қоса алғанда сағат 12:00-ден 13:00-ға дейінгі түскі үзіліспен сағат 8:30-дан 17:30-ға дейін; 2) веб-портал – техникалық жұмыстарды жүргізуге байланысты үзілістерді қоспағанда, тәулік бойы (көрсетілетін қызметті алушы жұмыс уақыты аяқталғаннан кейін, демалыс және мереке күндері жүгінген кезде, өтінішті қабылдау және мемлекеттік қызмет көрсету нәтижесін беру Еңбек кодексіне және Мерекелер туралы заңға сәйкес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оның ішінде кіші түрлері (бар болған жағдайда) бойынша,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осы қағидалардың 8, 9 және 10-қосымшаларына сәйкес нысандар бойынша лицензиялық шарт, кешенді кәсіпкерлік лицензия шарты немесе лицензиялық шарттың электрондық түрдегі талаптарын қамтитын өзге шарт бойынша селекциялық жетістікті пайдалану құқығын беруді тіркеу үшін жеке және (немесе) заңды тұлғалардың өтініштері; 2) тауар таңбасын пайдалану құқығын беру туралы шарттың электрондық көшірмесі немесе шарттың нотариалды куәландырылған көшірмесі; 3) ұлттық көрсетілетін қызметті алушы өтініш берген жағдайда, қорғау құжаты немесе айрықша құқықтар иесінің басқару органдары немесе құрылтайшылардың/акционерлердің жалпы шешімімен шарт жасасу және шартқа кәсіпорын басшысының қол қою өкілеттігін беру мәселесі бойынша шешімінің электрондық көшірмесі; 4) сенімхаттың электрондық көшірмесі егер мемлекеттік қызмет көрсетуге өтініш өкіл арқылы берілсе. Төлемді растайтын құжат туралы мәліметтерді көрсетілетін қызметті беруші тиісті мемлекеттік цифрлық жүйеден ЦҮТШ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заңнамасында белгіленген мемлекеттік қызмет көрсетуден және оның кіші түрлерін (бар болған жағдайда) көрсетуден бас тарту негіздері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объектіге айрықша құқықтың тоқтатылған қолданылу мерзімін қалпына келтіру мерзімінің аяқталуы; 2) тіркеуге уақытша кедергі келтіретін негіздерді жою үшін мерзімнің өтуі; 3) шарттың тарапы болып табылмайтын тұлғадан тіркеу туралы өтінішті алу; 4) лицензиялық шартты немесе оған қосымша келісімді тіркеудің болмауы; 5) Тараптың объектіні пайдалану құқығын беруге кедергі келтіретін қабылданған міндеттемелердің болуы; 6) тауар таңбасына құқық берілген жағдайда тауарға немесе оны дайындаушыға қатысты жаңылыстыруға жол берілмейді; 7) "Дербес деректер және оларды қорғау туралы" Қазақстан Республикасы Заңының 8-бабына сәйкес ұсынылатын көрсетілетін қызметті алушының мемлекеттік қызмет көрсету үшін талап етілетін қолжетімділігі шектеулі дербес деректерге қол жеткізуге келісімі болмаған жағдайда жол берілмейді. Құжаттарды ресімдеуге қойылатын талаптар бұзылған немесе шартты тіркеуге кедергі келтіретін негіздер болған жағдайда, бірақ көрсетілетін қызметті берушімен қалпына келтірілуі мүмкін көрсетілетін қызметті алушыға жіберілген күннен бастап үш ай ішінде болмаған немесе түзетілген құжаттарды ұсынуға не болмаса тиісті өзгерістер мен толықтырулар енгізуге хабарлама жолданады. Бұл жағдайда құжаттарға тексеру жүргізу мерзімі болмаған немесе түзетілген құжаттар ұсынылған күннен бастап есептеледі.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ерекшеліктерін ескере отырып қойылатын өзге де талаптар, оның ішінде электрондық нысанда көрсетілетін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алушының мемлекеттiк қызмет көрсетудің мәртебесі туралы ақпаратты порталдың "жеке кабинеті" арқылы қашықтан қол жеткізу режимінде алуға және бiрыңғай байланыс орталығы: 1414, 8-800-080-7777 арқылы алуға мүмкіндігі бар; 2) мемлекеттік қызметтер көрсету мәселелері бойынша ақпараттық қызметтердің байланыс телефондары уәкілетті органның www.adilet.gov.kz және көрсетілетін қызметті берушінің www.kazpatent.kz интернет-ресурстарында көрсетілген.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64-қосымша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белгілерін мемлекеттiк тіркеу тiзiлiмiнде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айрықша құқықтарды беру, тауар белгісін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пайдалануға құқық беру туралы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386" w:id="778"/>
    <w:p>
      <w:pPr>
        <w:spacing w:after="0"/>
        <w:ind w:left="0"/>
        <w:jc w:val="both"/>
      </w:pPr>
      <w:r>
        <w:rPr>
          <w:rFonts w:ascii="Times New Roman"/>
          <w:b w:val="false"/>
          <w:i w:val="false"/>
          <w:color w:val="000000"/>
          <w:sz w:val="28"/>
        </w:rPr>
        <w:t>
      Шарттың тіркеу нөмірі:</w:t>
      </w:r>
    </w:p>
    <w:bookmarkEnd w:id="778"/>
    <w:bookmarkStart w:name="z1387" w:id="779"/>
    <w:p>
      <w:pPr>
        <w:spacing w:after="0"/>
        <w:ind w:left="0"/>
        <w:jc w:val="both"/>
      </w:pPr>
      <w:r>
        <w:rPr>
          <w:rFonts w:ascii="Times New Roman"/>
          <w:b w:val="false"/>
          <w:i w:val="false"/>
          <w:color w:val="000000"/>
          <w:sz w:val="28"/>
        </w:rPr>
        <w:t>
      Шартты тіркеу күні:</w:t>
      </w:r>
    </w:p>
    <w:bookmarkEnd w:id="779"/>
    <w:bookmarkStart w:name="z1388" w:id="780"/>
    <w:p>
      <w:pPr>
        <w:spacing w:after="0"/>
        <w:ind w:left="0"/>
        <w:jc w:val="both"/>
      </w:pPr>
      <w:r>
        <w:rPr>
          <w:rFonts w:ascii="Times New Roman"/>
          <w:b w:val="false"/>
          <w:i w:val="false"/>
          <w:color w:val="000000"/>
          <w:sz w:val="28"/>
        </w:rPr>
        <w:t>
      Лицензиар (Қосалқы лицензиар):</w:t>
      </w:r>
    </w:p>
    <w:bookmarkEnd w:id="780"/>
    <w:bookmarkStart w:name="z1389" w:id="781"/>
    <w:p>
      <w:pPr>
        <w:spacing w:after="0"/>
        <w:ind w:left="0"/>
        <w:jc w:val="both"/>
      </w:pPr>
      <w:r>
        <w:rPr>
          <w:rFonts w:ascii="Times New Roman"/>
          <w:b w:val="false"/>
          <w:i w:val="false"/>
          <w:color w:val="000000"/>
          <w:sz w:val="28"/>
        </w:rPr>
        <w:t>
      Лицензиат (Қосалқы лицензиат):</w:t>
      </w:r>
    </w:p>
    <w:bookmarkEnd w:id="781"/>
    <w:bookmarkStart w:name="z1390" w:id="782"/>
    <w:p>
      <w:pPr>
        <w:spacing w:after="0"/>
        <w:ind w:left="0"/>
        <w:jc w:val="left"/>
      </w:pPr>
      <w:r>
        <w:rPr>
          <w:rFonts w:ascii="Times New Roman"/>
          <w:b/>
          <w:i w:val="false"/>
          <w:color w:val="000000"/>
        </w:rPr>
        <w:t xml:space="preserve"> "Тауар таңбасын, селекциялық жетістікті, өнеркәсiптiк меншiк объектiсiн, сондай-ақ интегралдық микросхеманың топологиясын пайдалану құқығын беруді тіркеу" мемлекеттік қызметін көрсету туралы ХАБАРЛАМА</w:t>
      </w:r>
    </w:p>
    <w:bookmarkEnd w:id="782"/>
    <w:bookmarkStart w:name="z1391" w:id="783"/>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"Тауар белгілері, қызмет көрсету белгілері, географиялық нұсқамалар және тауарлар шығарылған жерлердің атаулары туралы" Қазақстан Республикасы Заңының _ бабының _ тармағына сәйкес № _ тауар таңбасын пайдалануға арналған лицензиялық шарт бойынша айрықша (қосалқы) лицензия беру (бермеу) Қазақстан Республикасы тауар таңбаларының мемлекеттік тізілімінде тіркелгенін хабарлайды.</w:t>
      </w:r>
    </w:p>
    <w:bookmarkEnd w:id="783"/>
    <w:bookmarkStart w:name="z1392" w:id="784"/>
    <w:p>
      <w:pPr>
        <w:spacing w:after="0"/>
        <w:ind w:left="0"/>
        <w:jc w:val="both"/>
      </w:pPr>
      <w:r>
        <w:rPr>
          <w:rFonts w:ascii="Times New Roman"/>
          <w:b w:val="false"/>
          <w:i w:val="false"/>
          <w:color w:val="000000"/>
          <w:sz w:val="28"/>
        </w:rPr>
        <w:t>
      Қосымша:</w:t>
      </w:r>
    </w:p>
    <w:bookmarkEnd w:id="784"/>
    <w:bookmarkStart w:name="z1393" w:id="785"/>
    <w:p>
      <w:pPr>
        <w:spacing w:after="0"/>
        <w:ind w:left="0"/>
        <w:jc w:val="both"/>
      </w:pPr>
      <w:r>
        <w:rPr>
          <w:rFonts w:ascii="Times New Roman"/>
          <w:b w:val="false"/>
          <w:i w:val="false"/>
          <w:color w:val="000000"/>
          <w:sz w:val="28"/>
        </w:rPr>
        <w:t xml:space="preserve">
      (Электрондық цифрлық қолтаңба) </w:t>
      </w:r>
    </w:p>
    <w:bookmarkEnd w:id="7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65-қосымша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белгілерін мемлекеттiк тіркеу тiзiлiмiнде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айрықша құқықтарды беру, тауар белгісін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пайдалануға құқық беру туралы қағидаларына 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399" w:id="786"/>
    <w:p>
      <w:pPr>
        <w:spacing w:after="0"/>
        <w:ind w:left="0"/>
        <w:jc w:val="both"/>
      </w:pPr>
      <w:r>
        <w:rPr>
          <w:rFonts w:ascii="Times New Roman"/>
          <w:b w:val="false"/>
          <w:i w:val="false"/>
          <w:color w:val="000000"/>
          <w:sz w:val="28"/>
        </w:rPr>
        <w:t>
      Шарттың тіркеу нөмірі:</w:t>
      </w:r>
    </w:p>
    <w:bookmarkEnd w:id="786"/>
    <w:bookmarkStart w:name="z1400" w:id="787"/>
    <w:p>
      <w:pPr>
        <w:spacing w:after="0"/>
        <w:ind w:left="0"/>
        <w:jc w:val="both"/>
      </w:pPr>
      <w:r>
        <w:rPr>
          <w:rFonts w:ascii="Times New Roman"/>
          <w:b w:val="false"/>
          <w:i w:val="false"/>
          <w:color w:val="000000"/>
          <w:sz w:val="28"/>
        </w:rPr>
        <w:t>
      Шартты тіркеу күні:</w:t>
      </w:r>
    </w:p>
    <w:bookmarkEnd w:id="787"/>
    <w:bookmarkStart w:name="z1401" w:id="788"/>
    <w:p>
      <w:pPr>
        <w:spacing w:after="0"/>
        <w:ind w:left="0"/>
        <w:jc w:val="both"/>
      </w:pPr>
      <w:r>
        <w:rPr>
          <w:rFonts w:ascii="Times New Roman"/>
          <w:b w:val="false"/>
          <w:i w:val="false"/>
          <w:color w:val="000000"/>
          <w:sz w:val="28"/>
        </w:rPr>
        <w:t>
      Кешенді лицензиар (Қосалқы лицензиар):</w:t>
      </w:r>
    </w:p>
    <w:bookmarkEnd w:id="788"/>
    <w:bookmarkStart w:name="z1402" w:id="789"/>
    <w:p>
      <w:pPr>
        <w:spacing w:after="0"/>
        <w:ind w:left="0"/>
        <w:jc w:val="both"/>
      </w:pPr>
      <w:r>
        <w:rPr>
          <w:rFonts w:ascii="Times New Roman"/>
          <w:b w:val="false"/>
          <w:i w:val="false"/>
          <w:color w:val="000000"/>
          <w:sz w:val="28"/>
        </w:rPr>
        <w:t>
      Кешенді лицензиат (Қосалқы лицензиат):</w:t>
      </w:r>
    </w:p>
    <w:bookmarkEnd w:id="789"/>
    <w:bookmarkStart w:name="z1403" w:id="790"/>
    <w:p>
      <w:pPr>
        <w:spacing w:after="0"/>
        <w:ind w:left="0"/>
        <w:jc w:val="left"/>
      </w:pPr>
      <w:r>
        <w:rPr>
          <w:rFonts w:ascii="Times New Roman"/>
          <w:b/>
          <w:i w:val="false"/>
          <w:color w:val="000000"/>
        </w:rPr>
        <w:t xml:space="preserve"> "Тауар таңбасын, селекциялық жетістікті, өнеркәсiптiк меншiк объектiсiн, сондай-ақ интегралдық микросхеманың топологиясын пайдалану құқығын беруді тіркеу" мемлекеттік қызметтін көрсету туралы</w:t>
      </w:r>
      <w:r>
        <w:br/>
      </w:r>
      <w:r>
        <w:rPr>
          <w:rFonts w:ascii="Times New Roman"/>
          <w:b/>
          <w:i w:val="false"/>
          <w:color w:val="000000"/>
        </w:rPr>
        <w:t>ХАБАРЛАМА</w:t>
      </w:r>
    </w:p>
    <w:bookmarkEnd w:id="790"/>
    <w:bookmarkStart w:name="z1404" w:id="791"/>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"Тауар белгілері, қызмет көрсету белгілері, географиялық нұсқамалар және тауарлар шығарылған жерлердің атаулары туралы" Қазақстан Республикасы Заңының _ бабының _ тармағына сәйкес № _ тауар таңбасын (ларды) пайдалануға айрықша лицензия беру (бермеу) туралы кешенді кәсіпкерлік (қосалқы) лицензия шарты Қазақстан Республикасы тауар таңбаларының мемлекеттік тізілімінде тіркелгенін хабарлайды.</w:t>
      </w:r>
    </w:p>
    <w:bookmarkEnd w:id="791"/>
    <w:bookmarkStart w:name="z1405" w:id="792"/>
    <w:p>
      <w:pPr>
        <w:spacing w:after="0"/>
        <w:ind w:left="0"/>
        <w:jc w:val="both"/>
      </w:pPr>
      <w:r>
        <w:rPr>
          <w:rFonts w:ascii="Times New Roman"/>
          <w:b w:val="false"/>
          <w:i w:val="false"/>
          <w:color w:val="000000"/>
          <w:sz w:val="28"/>
        </w:rPr>
        <w:t>
      Қосымша:</w:t>
      </w:r>
    </w:p>
    <w:bookmarkEnd w:id="792"/>
    <w:bookmarkStart w:name="z1406" w:id="793"/>
    <w:p>
      <w:pPr>
        <w:spacing w:after="0"/>
        <w:ind w:left="0"/>
        <w:jc w:val="both"/>
      </w:pPr>
      <w:r>
        <w:rPr>
          <w:rFonts w:ascii="Times New Roman"/>
          <w:b w:val="false"/>
          <w:i w:val="false"/>
          <w:color w:val="000000"/>
          <w:sz w:val="28"/>
        </w:rPr>
        <w:t xml:space="preserve">
      (Электрондық цифрлық қолтаңба) </w:t>
      </w:r>
    </w:p>
    <w:bookmarkEnd w:id="7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66-қосымша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белгілерін мемлекеттiк тіркеу тiзiлiмiнде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айрықша құқықтарды беру, тауар белгісін пайдалануға құқық беру туралы қағидаларына 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411" w:id="794"/>
    <w:p>
      <w:pPr>
        <w:spacing w:after="0"/>
        <w:ind w:left="0"/>
        <w:jc w:val="both"/>
      </w:pPr>
      <w:r>
        <w:rPr>
          <w:rFonts w:ascii="Times New Roman"/>
          <w:b w:val="false"/>
          <w:i w:val="false"/>
          <w:color w:val="000000"/>
          <w:sz w:val="28"/>
        </w:rPr>
        <w:t>
      Шарттың тіркеу нөмірі:</w:t>
      </w:r>
    </w:p>
    <w:bookmarkEnd w:id="794"/>
    <w:bookmarkStart w:name="z1412" w:id="795"/>
    <w:p>
      <w:pPr>
        <w:spacing w:after="0"/>
        <w:ind w:left="0"/>
        <w:jc w:val="both"/>
      </w:pPr>
      <w:r>
        <w:rPr>
          <w:rFonts w:ascii="Times New Roman"/>
          <w:b w:val="false"/>
          <w:i w:val="false"/>
          <w:color w:val="000000"/>
          <w:sz w:val="28"/>
        </w:rPr>
        <w:t>
      Шартты тіркеу күні:</w:t>
      </w:r>
    </w:p>
    <w:bookmarkEnd w:id="795"/>
    <w:bookmarkStart w:name="z1413" w:id="796"/>
    <w:p>
      <w:pPr>
        <w:spacing w:after="0"/>
        <w:ind w:left="0"/>
        <w:jc w:val="both"/>
      </w:pPr>
      <w:r>
        <w:rPr>
          <w:rFonts w:ascii="Times New Roman"/>
          <w:b w:val="false"/>
          <w:i w:val="false"/>
          <w:color w:val="000000"/>
          <w:sz w:val="28"/>
        </w:rPr>
        <w:t>
      Құқық иеленуші, Лицензиар (Қосалқы лицензиар),</w:t>
      </w:r>
    </w:p>
    <w:bookmarkEnd w:id="796"/>
    <w:bookmarkStart w:name="z1414" w:id="797"/>
    <w:p>
      <w:pPr>
        <w:spacing w:after="0"/>
        <w:ind w:left="0"/>
        <w:jc w:val="both"/>
      </w:pPr>
      <w:r>
        <w:rPr>
          <w:rFonts w:ascii="Times New Roman"/>
          <w:b w:val="false"/>
          <w:i w:val="false"/>
          <w:color w:val="000000"/>
          <w:sz w:val="28"/>
        </w:rPr>
        <w:t>
      Кешенді лицензиар (Қосалқы лицензиар):</w:t>
      </w:r>
    </w:p>
    <w:bookmarkEnd w:id="797"/>
    <w:bookmarkStart w:name="z1415" w:id="798"/>
    <w:p>
      <w:pPr>
        <w:spacing w:after="0"/>
        <w:ind w:left="0"/>
        <w:jc w:val="both"/>
      </w:pPr>
      <w:r>
        <w:rPr>
          <w:rFonts w:ascii="Times New Roman"/>
          <w:b w:val="false"/>
          <w:i w:val="false"/>
          <w:color w:val="000000"/>
          <w:sz w:val="28"/>
        </w:rPr>
        <w:t>
      Құқықтық мирасқор, Лицензиат (Қосалқы лицензиат),</w:t>
      </w:r>
    </w:p>
    <w:bookmarkEnd w:id="798"/>
    <w:bookmarkStart w:name="z1416" w:id="799"/>
    <w:p>
      <w:pPr>
        <w:spacing w:after="0"/>
        <w:ind w:left="0"/>
        <w:jc w:val="both"/>
      </w:pPr>
      <w:r>
        <w:rPr>
          <w:rFonts w:ascii="Times New Roman"/>
          <w:b w:val="false"/>
          <w:i w:val="false"/>
          <w:color w:val="000000"/>
          <w:sz w:val="28"/>
        </w:rPr>
        <w:t>
      Кешенді лицензиат (Қосалқы лицензиат):</w:t>
      </w:r>
    </w:p>
    <w:bookmarkEnd w:id="799"/>
    <w:bookmarkStart w:name="z1417" w:id="800"/>
    <w:p>
      <w:pPr>
        <w:spacing w:after="0"/>
        <w:ind w:left="0"/>
        <w:jc w:val="left"/>
      </w:pPr>
      <w:r>
        <w:rPr>
          <w:rFonts w:ascii="Times New Roman"/>
          <w:b/>
          <w:i w:val="false"/>
          <w:color w:val="000000"/>
        </w:rPr>
        <w:t xml:space="preserve"> Өтінішті одан әрі қараудан </w:t>
      </w:r>
    </w:p>
    <w:bookmarkEnd w:id="800"/>
    <w:bookmarkStart w:name="z1418" w:id="801"/>
    <w:p>
      <w:pPr>
        <w:spacing w:after="0"/>
        <w:ind w:left="0"/>
        <w:jc w:val="left"/>
      </w:pPr>
      <w:r>
        <w:rPr>
          <w:rFonts w:ascii="Times New Roman"/>
          <w:b/>
          <w:i w:val="false"/>
          <w:color w:val="000000"/>
        </w:rPr>
        <w:t xml:space="preserve"> ДӘЛЕЛДІ БАС ТАРТУ ТУРАЛЫ</w:t>
      </w:r>
    </w:p>
    <w:bookmarkEnd w:id="801"/>
    <w:bookmarkStart w:name="z1419" w:id="802"/>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____________ байланысты, "Мемлекеттік және әлеуметтік жауапкершілігі бар көрсетілетін қызметтер туралы" Қазақстан Республикасы Заңының 19-бабына сәйкес өтінішті одан әрі қараудан бас тартылғанын хабарлайды.</w:t>
      </w:r>
    </w:p>
    <w:bookmarkEnd w:id="802"/>
    <w:bookmarkStart w:name="z1420" w:id="803"/>
    <w:p>
      <w:pPr>
        <w:spacing w:after="0"/>
        <w:ind w:left="0"/>
        <w:jc w:val="both"/>
      </w:pPr>
      <w:r>
        <w:rPr>
          <w:rFonts w:ascii="Times New Roman"/>
          <w:b w:val="false"/>
          <w:i w:val="false"/>
          <w:color w:val="000000"/>
          <w:sz w:val="28"/>
        </w:rPr>
        <w:t>
      Қосымша:</w:t>
      </w:r>
    </w:p>
    <w:bookmarkEnd w:id="803"/>
    <w:bookmarkStart w:name="z1421" w:id="804"/>
    <w:p>
      <w:pPr>
        <w:spacing w:after="0"/>
        <w:ind w:left="0"/>
        <w:jc w:val="both"/>
      </w:pPr>
      <w:r>
        <w:rPr>
          <w:rFonts w:ascii="Times New Roman"/>
          <w:b w:val="false"/>
          <w:i w:val="false"/>
          <w:color w:val="000000"/>
          <w:sz w:val="28"/>
        </w:rPr>
        <w:t xml:space="preserve">
      (Электрондық цифрлық қолтаңба) </w:t>
      </w:r>
    </w:p>
    <w:bookmarkEnd w:id="8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67-қосымша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Селекциялық жетiстiкке айрықша құқық беруді,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оны пайдалануға, ашық немесе мәжбүрлі лицензияға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құқықты табыстауды Селекциялық жетiстiктердің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тізілімінде тіркеу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429" w:id="805"/>
    <w:p>
      <w:pPr>
        <w:spacing w:after="0"/>
        <w:ind w:left="0"/>
        <w:jc w:val="left"/>
      </w:pPr>
      <w:r>
        <w:rPr>
          <w:rFonts w:ascii="Times New Roman"/>
          <w:b/>
          <w:i w:val="false"/>
          <w:color w:val="000000"/>
        </w:rPr>
        <w:t xml:space="preserve"> "Тауар таңбасына, селекциялық жетістікке, өнеркәсіптік меншік объектісіне, сондай-ақ интегралдық микросхема топологиясына айрықша құқықты беруді тіркеу" мемлекеттік қызмет көрсетуге қойылатын негізгі талаптардың тізбесі</w:t>
      </w:r>
    </w:p>
    <w:bookmarkEnd w:id="8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 w:id="806"/>
          <w:p>
            <w:pPr>
              <w:spacing w:after="20"/>
              <w:ind w:left="20"/>
              <w:jc w:val="both"/>
            </w:pPr>
            <w:r>
              <w:rPr>
                <w:rFonts w:ascii="Times New Roman"/>
                <w:b w:val="false"/>
                <w:i w:val="false"/>
                <w:color w:val="000000"/>
                <w:sz w:val="20"/>
              </w:rPr>
              <w:t>
Мемлекеттік көрсетілетін қызмет атауы:</w:t>
            </w:r>
          </w:p>
          <w:bookmarkEnd w:id="80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"Тауар таңбасына, селекциялық жетістікке, өнеркәсіптік меншік</w:t>
            </w:r>
          </w:p>
          <w:p>
            <w:pPr>
              <w:spacing w:after="20"/>
              <w:ind w:left="20"/>
              <w:jc w:val="both"/>
            </w:pPr>
            <w:r>
              <w:rPr>
                <w:rFonts w:ascii="Times New Roman"/>
                <w:b w:val="false"/>
                <w:i w:val="false"/>
                <w:color w:val="000000"/>
                <w:sz w:val="20"/>
              </w:rPr>
              <w:t>
объектісіне, сондай-ақ интегралдық микросхема топологиясына айрықша құқықты беруді тіркеу"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807"/>
          <w:p>
            <w:pPr>
              <w:spacing w:after="20"/>
              <w:ind w:left="20"/>
              <w:jc w:val="both"/>
            </w:pPr>
            <w:r>
              <w:rPr>
                <w:rFonts w:ascii="Times New Roman"/>
                <w:b w:val="false"/>
                <w:i w:val="false"/>
                <w:color w:val="000000"/>
                <w:sz w:val="20"/>
              </w:rPr>
              <w:t xml:space="preserve">
Мемлекеттік көрсетілетін қызметтің кіші түрінің атауы: </w:t>
            </w:r>
          </w:p>
          <w:bookmarkEnd w:id="807"/>
          <w:p>
            <w:pPr>
              <w:spacing w:after="20"/>
              <w:ind w:left="20"/>
              <w:jc w:val="both"/>
            </w:pPr>
            <w:r>
              <w:rPr>
                <w:rFonts w:ascii="Times New Roman"/>
                <w:b w:val="false"/>
                <w:i w:val="false"/>
                <w:color w:val="000000"/>
                <w:sz w:val="20"/>
              </w:rPr>
              <w:t>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ұсыну тәсілдері (қол жеткізу арналары)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www.egov.kz "цифрлық үкімет" веб-порталы арқылы (бұдан әрі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жетістікке айрықша құқықты беруді тіркеу немесе мемлекеттік қызметті көрсетуден бас тарту туралы дәлелді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кезінде көрсетілетін қызметті алушыдан төлем мөлшері, сондай-ақ Қазақстан Республикасының заңнамасында көзделген жағдайларда оны алу тәсілдері, оның ішінде мемлекеттік қызметтің кіші түрлері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жетістіктерді қорғау туралы" Қазақстан Республикасы Заңының 3-2 бабының 2-тармағына сәйкес бекітілетін және уәкілетті органның www.adilet.gov.kz және мемлекеттік көрсетілетін қызметті берушінің www.kazpatent.kz ресми сайттарында орналастырылған селекциялық жетістіктерді қорғау саласындағы қызметтерге және бағаларға сәйкес ақылы негізде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 Қазақстан Республикасының Еңбек кодексіне (бұдан әрі – Кодекс) және "Қазақстан Республикасындағы мерекелер туралы" Қазақстан Республикасының Заңына (бұдан әрі – Мерекелер туралы заң) сәйкес демалыс және мереке күндерін қоспағанда, дүйсенбіден бастап жұманы қоса алғанда сағат 12:00-ден 13:00-ға дейінгі түскі үзіліспен сағат 8:30-дан 17:30-ға дейін; 2) веб-портал – техникалық жұмыстарды жүргізуге байланысты үзілістерді қоспағанда, тәулік бойы (көрсетілетін қызметті алушы жұмыс уақыты аяқталғаннан кейін, демалыс және мереке күндері жүгінген кезде, өтінішті қабылдау және мемлекеттік қызмет көрсету нәтижесін беру Еңбек кодексіне және Мерекелер туралы заңға сәйкес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оның ішінде кіші түрлері (бар болған жағдайда) бойынша,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осы қағиданың 2 және 3-қосымшаларына сәйкес нысандар бойынша өзгеге беру/ішінара беру шарты бойынша селекциялық жетістікке айрықша құқықты беруді тіркеу үшін жеке және (немесе) заңды тұлғаның электрондық нысандағы өтініштері; 2) селекциялық жетістікке айрықша құқықты беру туралы шарттың электрондық көшірмесі не шарттың нотариалды куәландырылған көшірмесі; 3) ұлттық көрсетілетін қызметті алушы өтініш берген жағдайда, қорғау құжаты немесе айрықша құқықтар иесінің басқару органдары немесе құрылтайшылардың/акционерлердің жалпы шешімімен шарт жасасу және шартқа кәсіпорын басшысының қол қою өкілеттігін беру мәселесі бойынша шешімінің электрондық көшірмесі; 4) сенімхаттың электрондық көшірмесі егер мемлекеттік қызмет көрсетуге өтініш өкіл арқылы берілсе. Төлемді растайтын құжат туралы мәліметтерді көрсетілетін қызметті беруші тиісті мемлекеттік цифрлық жүйеден ЦҮТШ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заңнамасында белгіленген мемлекеттік қызмет көрсетуден және оның кіші түрлерін (бар болған жағдайда) көрсетуден бас тарту негіздері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селекциялық жетістікке айрықша құқықты тоқтатуға арналған қалпына келтіру мерзімнің аяқталуы; 2) негіздерді қалпына келтіру үшін тіркеуге уақытша кедергі келтіретін мерзімінің аяқталуы; 3) келісімге қатысушы болып табылмайтын тұлғадан тіркеуге өтінім қабылдау; 4) селекциялық жетістікке айрықша құқықты иелік ету құқығын тiркеудiң болмауы; 5) тараптың селекциялық жетістікті пайдалану құқығын беруге кедергі келтіретін қабылданған міндеттемелердің болуы. Құжаттарды ресімдеуге қойылатын талаптар бұзылған немесе шартты тіркеуге кедергі келтіретін негіздер болған жағдайда, бірақ көрсетілетін қызметті берушімен қалпына келтірілуі мүмкін көрсетілетін қызметті алушыға жіберілген күннен бастап үш ай ішінде болмаған немесе түзетілген құжаттарды ұсынуға не болмаса тиісті өзгерістер мен толықтырулар енгізуге хабарлама жолданады. Бұл жағдайда құжаттарға тексеру жүргізу мерзімі болмаған немесе түзетілген құжаттар ұсынылған күннен бастап есептеледі.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ерекшеліктерін ескере отырып қойылатын өзге де талаптар, оның ішінде электрондық нысанда көрсетілетін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алушының мемлекеттiк қызмет көрсетудің мәртебесі туралы ақпаратты порталдың "жеке кабинеті" арқылы қашықтан қол жеткізу режимінде алуға және бiрыңғай байланыс орталығы: 1414, 8-800-080-7777 арқылы алуға мүмкіндігі бар; 2) мемлекеттік қызметтер көрсету мәселелері бойынша ақпараттық қызметтердің байланыс телефондары уәкілетті органның www.adilet.gov.kz және көрсетілетін қызметті берушінің www.kazpatent.kz интернет-ресурстарында көрсетілген.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68-қосымша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Селекциялық жетiстiкке айрықша құқық беруді,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оны пайдалануға, ашық немесе мәжбүрлі лицензияға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құқықты табыстауды Селекциялық жетiстiктердің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тізілімінде тіркеу қағидаларына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439" w:id="808"/>
    <w:p>
      <w:pPr>
        <w:spacing w:after="0"/>
        <w:ind w:left="0"/>
        <w:jc w:val="left"/>
      </w:pPr>
      <w:r>
        <w:rPr>
          <w:rFonts w:ascii="Times New Roman"/>
          <w:b/>
          <w:i w:val="false"/>
          <w:color w:val="000000"/>
        </w:rPr>
        <w:t xml:space="preserve"> Мемлекеттік баж төлеу үшін көрсетілетін қызметті берушінің қажетті банк деректемелері</w:t>
      </w:r>
    </w:p>
    <w:bookmarkEnd w:id="808"/>
    <w:bookmarkStart w:name="z1440" w:id="809"/>
    <w:p>
      <w:pPr>
        <w:spacing w:after="0"/>
        <w:ind w:left="0"/>
        <w:jc w:val="both"/>
      </w:pPr>
      <w:r>
        <w:rPr>
          <w:rFonts w:ascii="Times New Roman"/>
          <w:b w:val="false"/>
          <w:i w:val="false"/>
          <w:color w:val="000000"/>
          <w:sz w:val="28"/>
        </w:rPr>
        <w:t>
      Қабылдаушы: Қазақстан Республикасы Әділет министрлігі Зияткерлік меншік құқығы комитетінің "Ұлттық зияткерлік меншік институты" шарушылық жүргізу құқығындағы республикалық мемлекеттік кәсіпорны</w:t>
      </w:r>
    </w:p>
    <w:bookmarkEnd w:id="809"/>
    <w:bookmarkStart w:name="z1441" w:id="810"/>
    <w:p>
      <w:pPr>
        <w:spacing w:after="0"/>
        <w:ind w:left="0"/>
        <w:jc w:val="both"/>
      </w:pPr>
      <w:r>
        <w:rPr>
          <w:rFonts w:ascii="Times New Roman"/>
          <w:b w:val="false"/>
          <w:i w:val="false"/>
          <w:color w:val="000000"/>
          <w:sz w:val="28"/>
        </w:rPr>
        <w:t>
      Мекенжайы: 010000, Қазақстан Республикасы, Астана қаласы, Есіл ауданы, Мәңгілік ел даңғылы, 57А ғимараты, тұрғын емес үй-жай 8</w:t>
      </w:r>
    </w:p>
    <w:bookmarkEnd w:id="810"/>
    <w:bookmarkStart w:name="z1442" w:id="811"/>
    <w:p>
      <w:pPr>
        <w:spacing w:after="0"/>
        <w:ind w:left="0"/>
        <w:jc w:val="both"/>
      </w:pPr>
      <w:r>
        <w:rPr>
          <w:rFonts w:ascii="Times New Roman"/>
          <w:b w:val="false"/>
          <w:i w:val="false"/>
          <w:color w:val="000000"/>
          <w:sz w:val="28"/>
        </w:rPr>
        <w:t>
      БСН: 020940003199</w:t>
      </w:r>
    </w:p>
    <w:bookmarkEnd w:id="811"/>
    <w:bookmarkStart w:name="z1443" w:id="812"/>
    <w:p>
      <w:pPr>
        <w:spacing w:after="0"/>
        <w:ind w:left="0"/>
        <w:jc w:val="both"/>
      </w:pPr>
      <w:r>
        <w:rPr>
          <w:rFonts w:ascii="Times New Roman"/>
          <w:b w:val="false"/>
          <w:i w:val="false"/>
          <w:color w:val="000000"/>
          <w:sz w:val="28"/>
        </w:rPr>
        <w:t>
      КБЕ: 16</w:t>
      </w:r>
    </w:p>
    <w:bookmarkEnd w:id="812"/>
    <w:bookmarkStart w:name="z1444" w:id="813"/>
    <w:p>
      <w:pPr>
        <w:spacing w:after="0"/>
        <w:ind w:left="0"/>
        <w:jc w:val="both"/>
      </w:pPr>
      <w:r>
        <w:rPr>
          <w:rFonts w:ascii="Times New Roman"/>
          <w:b w:val="false"/>
          <w:i w:val="false"/>
          <w:color w:val="000000"/>
          <w:sz w:val="28"/>
        </w:rPr>
        <w:t>
      ТБК: 859</w:t>
      </w:r>
    </w:p>
    <w:bookmarkEnd w:id="813"/>
    <w:bookmarkStart w:name="z1445" w:id="814"/>
    <w:p>
      <w:pPr>
        <w:spacing w:after="0"/>
        <w:ind w:left="0"/>
        <w:jc w:val="both"/>
      </w:pPr>
      <w:r>
        <w:rPr>
          <w:rFonts w:ascii="Times New Roman"/>
          <w:b w:val="false"/>
          <w:i w:val="false"/>
          <w:color w:val="000000"/>
          <w:sz w:val="28"/>
        </w:rPr>
        <w:t>
      Банк атауы, ЖСК, БСК: "Нұрбанк" акционерлік қоғамы KZ8584905KZ006015415NURSKZKX</w:t>
      </w:r>
    </w:p>
    <w:bookmarkEnd w:id="814"/>
    <w:bookmarkStart w:name="z1446" w:id="815"/>
    <w:p>
      <w:pPr>
        <w:spacing w:after="0"/>
        <w:ind w:left="0"/>
        <w:jc w:val="both"/>
      </w:pPr>
      <w:r>
        <w:rPr>
          <w:rFonts w:ascii="Times New Roman"/>
          <w:b w:val="false"/>
          <w:i w:val="false"/>
          <w:color w:val="000000"/>
          <w:sz w:val="28"/>
        </w:rPr>
        <w:t>
      "Қазақстанның Халық Банкі" акционерлік қоғамы KZ386010111000288323 HSBKKZKX, KZ366017111000000792 HSBKKZKX</w:t>
      </w:r>
    </w:p>
    <w:bookmarkEnd w:id="815"/>
    <w:bookmarkStart w:name="z1447" w:id="816"/>
    <w:p>
      <w:pPr>
        <w:spacing w:after="0"/>
        <w:ind w:left="0"/>
        <w:jc w:val="both"/>
      </w:pPr>
      <w:r>
        <w:rPr>
          <w:rFonts w:ascii="Times New Roman"/>
          <w:b w:val="false"/>
          <w:i w:val="false"/>
          <w:color w:val="000000"/>
          <w:sz w:val="28"/>
        </w:rPr>
        <w:t>
      "Bereke Bank" акционерлік қоғамы KZ14914012203KZ0047J SABRKZKA</w:t>
      </w:r>
    </w:p>
    <w:bookmarkEnd w:id="816"/>
    <w:bookmarkStart w:name="z1448" w:id="817"/>
    <w:p>
      <w:pPr>
        <w:spacing w:after="0"/>
        <w:ind w:left="0"/>
        <w:jc w:val="both"/>
      </w:pPr>
      <w:r>
        <w:rPr>
          <w:rFonts w:ascii="Times New Roman"/>
          <w:b w:val="false"/>
          <w:i w:val="false"/>
          <w:color w:val="000000"/>
          <w:sz w:val="28"/>
        </w:rPr>
        <w:t>
      Астана қаласындағы "ForteBank" акционерлік қоғамының филиалы KZ1096503F0007611692IRTYKZKA</w:t>
      </w:r>
    </w:p>
    <w:bookmarkEnd w:id="8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69-қосымша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Селекциялық жетiстiкке айрықша құқық беруді,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оны пайдалануға, ашық немесе мәжбүрлі лицензияға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құқықты табыстауды Селекциялық жетiстiктердің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тізілімінде тіркеу қағидаларына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455" w:id="818"/>
    <w:p>
      <w:pPr>
        <w:spacing w:after="0"/>
        <w:ind w:left="0"/>
        <w:jc w:val="both"/>
      </w:pPr>
      <w:r>
        <w:rPr>
          <w:rFonts w:ascii="Times New Roman"/>
          <w:b w:val="false"/>
          <w:i w:val="false"/>
          <w:color w:val="000000"/>
          <w:sz w:val="28"/>
        </w:rPr>
        <w:t>
      Шарттың тіркеу нөмірі:</w:t>
      </w:r>
    </w:p>
    <w:bookmarkEnd w:id="818"/>
    <w:bookmarkStart w:name="z1456" w:id="819"/>
    <w:p>
      <w:pPr>
        <w:spacing w:after="0"/>
        <w:ind w:left="0"/>
        <w:jc w:val="both"/>
      </w:pPr>
      <w:r>
        <w:rPr>
          <w:rFonts w:ascii="Times New Roman"/>
          <w:b w:val="false"/>
          <w:i w:val="false"/>
          <w:color w:val="000000"/>
          <w:sz w:val="28"/>
        </w:rPr>
        <w:t>
      Шартты тіркеу күні:</w:t>
      </w:r>
    </w:p>
    <w:bookmarkEnd w:id="819"/>
    <w:bookmarkStart w:name="z1457" w:id="820"/>
    <w:p>
      <w:pPr>
        <w:spacing w:after="0"/>
        <w:ind w:left="0"/>
        <w:jc w:val="both"/>
      </w:pPr>
      <w:r>
        <w:rPr>
          <w:rFonts w:ascii="Times New Roman"/>
          <w:b w:val="false"/>
          <w:i w:val="false"/>
          <w:color w:val="000000"/>
          <w:sz w:val="28"/>
        </w:rPr>
        <w:t>
      Құқық иеленуші:</w:t>
      </w:r>
    </w:p>
    <w:bookmarkEnd w:id="820"/>
    <w:bookmarkStart w:name="z1458" w:id="821"/>
    <w:p>
      <w:pPr>
        <w:spacing w:after="0"/>
        <w:ind w:left="0"/>
        <w:jc w:val="both"/>
      </w:pPr>
      <w:r>
        <w:rPr>
          <w:rFonts w:ascii="Times New Roman"/>
          <w:b w:val="false"/>
          <w:i w:val="false"/>
          <w:color w:val="000000"/>
          <w:sz w:val="28"/>
        </w:rPr>
        <w:t xml:space="preserve">
      Құқықтық мирасқор: </w:t>
      </w:r>
    </w:p>
    <w:bookmarkEnd w:id="821"/>
    <w:bookmarkStart w:name="z1459" w:id="822"/>
    <w:p>
      <w:pPr>
        <w:spacing w:after="0"/>
        <w:ind w:left="0"/>
        <w:jc w:val="left"/>
      </w:pPr>
      <w:r>
        <w:rPr>
          <w:rFonts w:ascii="Times New Roman"/>
          <w:b/>
          <w:i w:val="false"/>
          <w:color w:val="000000"/>
        </w:rPr>
        <w:t xml:space="preserve"> "Тауар таңбасына, селекциялық жетістікке, өнеркәсіптік меншік объектісіне, сондай-ақ интегралдық микросхема топологиясына айрықша құқықты беруді тіркеу" мемлекеттік қызметін көрсету туралы ХАБАРЛАМА</w:t>
      </w:r>
    </w:p>
    <w:bookmarkEnd w:id="822"/>
    <w:bookmarkStart w:name="z1460" w:id="823"/>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"Селекциялық жетістіктерді қорғау туралы" Қазақстан Республикасы Заңының _ бабының _ тармағына сәйкес № _ патент бойынша Селекциялық жетістікке құқықтарды беру (ішінара) шарты бойынша айрықша құқықты беру Қазақстан Республикасының Селекциялық жетістіктердің мемлекеттік тізілімінде тіркелгенін хабарлайды.</w:t>
      </w:r>
    </w:p>
    <w:bookmarkEnd w:id="823"/>
    <w:bookmarkStart w:name="z1461" w:id="824"/>
    <w:p>
      <w:pPr>
        <w:spacing w:after="0"/>
        <w:ind w:left="0"/>
        <w:jc w:val="both"/>
      </w:pPr>
      <w:r>
        <w:rPr>
          <w:rFonts w:ascii="Times New Roman"/>
          <w:b w:val="false"/>
          <w:i w:val="false"/>
          <w:color w:val="000000"/>
          <w:sz w:val="28"/>
        </w:rPr>
        <w:t>
      Қосымша:</w:t>
      </w:r>
    </w:p>
    <w:bookmarkEnd w:id="824"/>
    <w:bookmarkStart w:name="z1462" w:id="825"/>
    <w:p>
      <w:pPr>
        <w:spacing w:after="0"/>
        <w:ind w:left="0"/>
        <w:jc w:val="both"/>
      </w:pPr>
      <w:r>
        <w:rPr>
          <w:rFonts w:ascii="Times New Roman"/>
          <w:b w:val="false"/>
          <w:i w:val="false"/>
          <w:color w:val="000000"/>
          <w:sz w:val="28"/>
        </w:rPr>
        <w:t xml:space="preserve">
      (Электрондық цифрлық қолтаңба) </w:t>
      </w:r>
    </w:p>
    <w:bookmarkEnd w:id="8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70-қосымша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Селекциялық жетiстiкке айрықша құқық беруді,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оны пайдалануға, ашық немесе мәжбүрлі лицензияға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құқықты табыстауды Селекциялық жетiстiктердің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тізілімінде тіркеу қағидаларына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469" w:id="826"/>
    <w:p>
      <w:pPr>
        <w:spacing w:after="0"/>
        <w:ind w:left="0"/>
        <w:jc w:val="both"/>
      </w:pPr>
      <w:r>
        <w:rPr>
          <w:rFonts w:ascii="Times New Roman"/>
          <w:b w:val="false"/>
          <w:i w:val="false"/>
          <w:color w:val="000000"/>
          <w:sz w:val="28"/>
        </w:rPr>
        <w:t>
      Шарттың тіркеу нөмірі:</w:t>
      </w:r>
    </w:p>
    <w:bookmarkEnd w:id="826"/>
    <w:bookmarkStart w:name="z1470" w:id="827"/>
    <w:p>
      <w:pPr>
        <w:spacing w:after="0"/>
        <w:ind w:left="0"/>
        <w:jc w:val="both"/>
      </w:pPr>
      <w:r>
        <w:rPr>
          <w:rFonts w:ascii="Times New Roman"/>
          <w:b w:val="false"/>
          <w:i w:val="false"/>
          <w:color w:val="000000"/>
          <w:sz w:val="28"/>
        </w:rPr>
        <w:t>
      Шартты тіркеу күні:</w:t>
      </w:r>
    </w:p>
    <w:bookmarkEnd w:id="827"/>
    <w:bookmarkStart w:name="z1471" w:id="828"/>
    <w:p>
      <w:pPr>
        <w:spacing w:after="0"/>
        <w:ind w:left="0"/>
        <w:jc w:val="both"/>
      </w:pPr>
      <w:r>
        <w:rPr>
          <w:rFonts w:ascii="Times New Roman"/>
          <w:b w:val="false"/>
          <w:i w:val="false"/>
          <w:color w:val="000000"/>
          <w:sz w:val="28"/>
        </w:rPr>
        <w:t>
      Құқық иеленуші, Лицензиар (Қосалқы лицензиар),</w:t>
      </w:r>
    </w:p>
    <w:bookmarkEnd w:id="828"/>
    <w:bookmarkStart w:name="z1472" w:id="829"/>
    <w:p>
      <w:pPr>
        <w:spacing w:after="0"/>
        <w:ind w:left="0"/>
        <w:jc w:val="both"/>
      </w:pPr>
      <w:r>
        <w:rPr>
          <w:rFonts w:ascii="Times New Roman"/>
          <w:b w:val="false"/>
          <w:i w:val="false"/>
          <w:color w:val="000000"/>
          <w:sz w:val="28"/>
        </w:rPr>
        <w:t>
      Кешенді лицензиар (Қосалқы лицензиар):</w:t>
      </w:r>
    </w:p>
    <w:bookmarkEnd w:id="829"/>
    <w:bookmarkStart w:name="z1473" w:id="830"/>
    <w:p>
      <w:pPr>
        <w:spacing w:after="0"/>
        <w:ind w:left="0"/>
        <w:jc w:val="both"/>
      </w:pPr>
      <w:r>
        <w:rPr>
          <w:rFonts w:ascii="Times New Roman"/>
          <w:b w:val="false"/>
          <w:i w:val="false"/>
          <w:color w:val="000000"/>
          <w:sz w:val="28"/>
        </w:rPr>
        <w:t>
      Құқықтық мирасқор, Лицензиат (Қосалқы лицензиат),</w:t>
      </w:r>
    </w:p>
    <w:bookmarkEnd w:id="830"/>
    <w:bookmarkStart w:name="z1474" w:id="831"/>
    <w:p>
      <w:pPr>
        <w:spacing w:after="0"/>
        <w:ind w:left="0"/>
        <w:jc w:val="both"/>
      </w:pPr>
      <w:r>
        <w:rPr>
          <w:rFonts w:ascii="Times New Roman"/>
          <w:b w:val="false"/>
          <w:i w:val="false"/>
          <w:color w:val="000000"/>
          <w:sz w:val="28"/>
        </w:rPr>
        <w:t>
      Кешенді лицензиат (Қосалқы лицензиат):</w:t>
      </w:r>
    </w:p>
    <w:bookmarkEnd w:id="831"/>
    <w:bookmarkStart w:name="z1475" w:id="832"/>
    <w:p>
      <w:pPr>
        <w:spacing w:after="0"/>
        <w:ind w:left="0"/>
        <w:jc w:val="left"/>
      </w:pPr>
      <w:r>
        <w:rPr>
          <w:rFonts w:ascii="Times New Roman"/>
          <w:b/>
          <w:i w:val="false"/>
          <w:color w:val="000000"/>
        </w:rPr>
        <w:t xml:space="preserve"> Өтінішті одан әрі қараудан </w:t>
      </w:r>
    </w:p>
    <w:bookmarkEnd w:id="832"/>
    <w:bookmarkStart w:name="z1476" w:id="833"/>
    <w:p>
      <w:pPr>
        <w:spacing w:after="0"/>
        <w:ind w:left="0"/>
        <w:jc w:val="left"/>
      </w:pPr>
      <w:r>
        <w:rPr>
          <w:rFonts w:ascii="Times New Roman"/>
          <w:b/>
          <w:i w:val="false"/>
          <w:color w:val="000000"/>
        </w:rPr>
        <w:t xml:space="preserve"> ДӘЛЕЛДІ БАС ТАРТУ</w:t>
      </w:r>
    </w:p>
    <w:bookmarkEnd w:id="833"/>
    <w:bookmarkStart w:name="z1477" w:id="834"/>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____________ байланысты, "Мемлекеттік және әлеуметтік жауапкершілігі бар көрсетілетін қызметтер туралы" Қазақстан Республикасы Заңының 19-бабына сәйкес өтінішті одан әрі қараудан бас тартылғанын хабарлайды.</w:t>
      </w:r>
    </w:p>
    <w:bookmarkEnd w:id="834"/>
    <w:bookmarkStart w:name="z1478" w:id="835"/>
    <w:p>
      <w:pPr>
        <w:spacing w:after="0"/>
        <w:ind w:left="0"/>
        <w:jc w:val="both"/>
      </w:pPr>
      <w:r>
        <w:rPr>
          <w:rFonts w:ascii="Times New Roman"/>
          <w:b w:val="false"/>
          <w:i w:val="false"/>
          <w:color w:val="000000"/>
          <w:sz w:val="28"/>
        </w:rPr>
        <w:t>
      Қосымша:</w:t>
      </w:r>
    </w:p>
    <w:bookmarkEnd w:id="835"/>
    <w:bookmarkStart w:name="z1479" w:id="836"/>
    <w:p>
      <w:pPr>
        <w:spacing w:after="0"/>
        <w:ind w:left="0"/>
        <w:jc w:val="both"/>
      </w:pPr>
      <w:r>
        <w:rPr>
          <w:rFonts w:ascii="Times New Roman"/>
          <w:b w:val="false"/>
          <w:i w:val="false"/>
          <w:color w:val="000000"/>
          <w:sz w:val="28"/>
        </w:rPr>
        <w:t xml:space="preserve">
      (Электрондық цифрлық қолтаңба) </w:t>
      </w:r>
    </w:p>
    <w:bookmarkEnd w:id="8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71-қосымша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Селекциялық жетiстiкке айрықша құқық беруді,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оны пайдалануға, ашық немесе мәжбүрлі лицензияға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құқықты табыстауды Селекциялық жетiстiктердің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тізілімінде тіркеу қағидаларына 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486" w:id="837"/>
    <w:p>
      <w:pPr>
        <w:spacing w:after="0"/>
        <w:ind w:left="0"/>
        <w:jc w:val="left"/>
      </w:pPr>
      <w:r>
        <w:rPr>
          <w:rFonts w:ascii="Times New Roman"/>
          <w:b/>
          <w:i w:val="false"/>
          <w:color w:val="000000"/>
        </w:rPr>
        <w:t xml:space="preserve"> "Тауар таңбасын, селекциялық жетістікті, өнеркәсiптiк меншiк объектiсiн, сондай-ақ интегралдық микросхеманың топологиясын пайдалану құқығын беруді тіркеу" мемлекеттік қызмет көрсетуге қойылатын негізгі талаптардың тізбесі</w:t>
      </w:r>
    </w:p>
    <w:bookmarkEnd w:id="8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7" w:id="838"/>
          <w:p>
            <w:pPr>
              <w:spacing w:after="20"/>
              <w:ind w:left="20"/>
              <w:jc w:val="both"/>
            </w:pPr>
            <w:r>
              <w:rPr>
                <w:rFonts w:ascii="Times New Roman"/>
                <w:b w:val="false"/>
                <w:i w:val="false"/>
                <w:color w:val="000000"/>
                <w:sz w:val="20"/>
              </w:rPr>
              <w:t>
Мемлекеттік көрсетілетін қызмет атауы:</w:t>
            </w:r>
          </w:p>
          <w:bookmarkEnd w:id="83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"Тауар таңбасын, селекциялық жетістікті, өнеркәсiптiк</w:t>
            </w:r>
          </w:p>
          <w:p>
            <w:pPr>
              <w:spacing w:after="20"/>
              <w:ind w:left="20"/>
              <w:jc w:val="both"/>
            </w:pPr>
            <w:r>
              <w:rPr>
                <w:rFonts w:ascii="Times New Roman"/>
                <w:b w:val="false"/>
                <w:i w:val="false"/>
                <w:color w:val="000000"/>
                <w:sz w:val="20"/>
              </w:rPr>
              <w:t>
меншiк объектiсiн, сондай-ақ интегралдық микросхеманың топологиясын пайдалану құқығын беруді тіркеу"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9" w:id="839"/>
          <w:p>
            <w:pPr>
              <w:spacing w:after="20"/>
              <w:ind w:left="20"/>
              <w:jc w:val="both"/>
            </w:pPr>
            <w:r>
              <w:rPr>
                <w:rFonts w:ascii="Times New Roman"/>
                <w:b w:val="false"/>
                <w:i w:val="false"/>
                <w:color w:val="000000"/>
                <w:sz w:val="20"/>
              </w:rPr>
              <w:t xml:space="preserve">
Мемлекеттік көрсетілетін қызметтің кіші түрінің атауы: </w:t>
            </w:r>
          </w:p>
          <w:bookmarkEnd w:id="839"/>
          <w:p>
            <w:pPr>
              <w:spacing w:after="20"/>
              <w:ind w:left="20"/>
              <w:jc w:val="both"/>
            </w:pPr>
            <w:r>
              <w:rPr>
                <w:rFonts w:ascii="Times New Roman"/>
                <w:b w:val="false"/>
                <w:i w:val="false"/>
                <w:color w:val="000000"/>
                <w:sz w:val="20"/>
              </w:rPr>
              <w:t>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ұсыну тәсілдері (қол жеткізу арналары)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www.egov.kz "цифрлық үкімет" веб-порталы арқылы (бұдан әрі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жетістіктерге пайдалану құқықығын беруді тіркеу немесе мемлекеттік қызметті көрсетуден бас тарту туралы дәлелді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кезінде көрсетілетін қызметті алушыдан төлем мөлшері, сондай-ақ Қазақстан Республикасының заңнамасында көзделген жағдайларда оны алу тәсілдері, оның ішінде мемлекеттік қызметтің кіші түрлері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жетістіктерді қорғау туралы" Қазақстан Республикасы Заңының 3-2 бабының 2-тармағына сәйкес бекітілетін және уәкілетті органның www.adilet.gov.kz және мемлекеттік көрсетілетін қызметті берушінің www.kazpatent.kz ресми сайттарында орналастырылған селекциялық жетістіктерді қорғау саласындағы қызметтерге және бағаларға сәйкес ақылы негізде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 Қазақстан Республикасының Еңбек кодексіне (бұдан әрі – Кодекс) және "Қазақстан Республикасындағы мерекелер туралы" Қазақстан Республикасының Заңына (бұдан әрі – Мерекелер туралы заң) сәйкес демалыс және мереке күндерін қоспағанда, дүйсенбіден бастап жұманы қоса алғанда сағат 12:00-ден 13:00-ға дейінгі түскі үзіліспен сағат 8:30-дан 17:30-ға дейін; 2) веб-портал – техникалық жұмыстарды жүргізуге байланысты үзілістерді қоспағанда, тәулік бойы (көрсетілетін қызметті алушы жұмыс уақыты аяқталғаннан кейін, демалыс және мереке күндері жүгінген кезде, өтінішті қабылдау және мемлекеттік қызмет көрсету нәтижесін беру Еңбек кодексіне және Мерекелер туралы заңға сәйкес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оның ішінде кіші түрлері (бар болған жағдайда) бойынша,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осы қағидалардың 8, 9 және 10-қосымшаларына сәйкес нысандар бойынша лицензиялық шарт, кешенді кәсіпкерлік лицензия шарты немесе лицензиялық шарттың электрондық түрдегі талаптарын қамтитын өзге шарт бойынша селекциялық жетістікті пайдалану құқығын беруді тіркеу үшін жеке және (немесе) заңды тұлғалардың өтініштері; 2) селекциялық жетістікті пайдалану құқығын беру туралы шарттың электрондық көшірмесі немесе шарттың нотариалды куәландырылған көшірмесі; 3) ұлттық көрсетілетін қызметті алушы өтініш берген жағдайда, қорғау құжаты немесе айрықша құқықтар иесінің басқару органдары немесе құрылтайшылардың/акционерлердің жалпы шешімімен шарт жасасу және шартқа кәсіпорын басшысының қол қою өкілеттігін беру мәселесі бойынша шешімінің электрондық көшірмесі; 4) сенімхаттың электрондық көшірмесі егер мемлекеттік қызмет көрсетуге өтініш өкіл арқылы берілсе. Төлемді растайтын құжат туралы мәліметтерді көрсетілетін қызметті беруші тиісті мемлекеттік цифрлық жүйеден ЦҮТШ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заңнамасында белгіленген мемлекеттік қызмет көрсетуден және оның кіші түрлерін (бар болған жағдайда) көрсетуден бас тарту негіздері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селекциялық жетістікке айрықша құқықты тоқтатуға арналған қалпына келтіру мерзімнің аяқталуы; 2) негіздерді қалпына келтіру үшін тіркеуге уақытша кедергі келтіретін мерзімінің аяқталуы; 3) келісімге қатысушы болып табылмайтын тұлғадан тіркеуге өтінім қабылдау; 4) лицензиялық шартты немесе оған қосымша келісімді тіркеудің болмауы; 5) селекциялық жетістікке пайдалану құқығын беруге кедергі келтіретін тараптарда міндеттемелердің болуы. Құжаттарды ресімдеуге қойылатын талаптар бұзылған немесе шартты тіркеуге кедергі келтіретін негіздер болған жағдайда, бірақ көрсетілетін қызметті берушімен қалпына келтірілуі мүмкін көрсетілетін қызметті алушыға жіберілген күннен бастап үш ай ішінде болмаған немесе түзетілген құжаттарды ұсынуға не болмаса тиісті өзгерістер мен толықтырулар енгізуге хабарлама жолданады. Бұл жағдайда құжаттарға тексеру жүргізу мерзімі болмаған немесе түзетілген құжаттар ұсынылған күннен бастап есептеледі.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ерекшеліктерін ескере отырып қойылатын өзге де талаптар, оның ішінде электрондық нысанда көрсетілетін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алушының мемлекеттiк қызмет көрсетудің мәртебесі туралы ақпаратты порталдың "жеке кабинеті" арқылы қашықтан қол жеткізу режимінде алуға және бiрыңғай байланыс орталығы: 1414, 8-800-080-7777 арқылы алуға мүмкіндігі бар; 2) мемлекеттік қызметтер көрсету мәселелері бойынша ақпараттық қызметтердің байланыс телефондары уәкілетті органның www.adilet. gov.kz және көрсетілетін қызметті берушінің www. kazpatent.kz интернет-ресурстарында көрсетілген.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72-қосымша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Селекциялық жетiстiкке айрықша құқық беруді,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оны пайдалануға, ашық немесе мәжбүрлі лицензияға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құқықты табыстауды Селекциялық жетiстiктердің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тізілімінде тіркеу қағидаларына 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496" w:id="840"/>
    <w:p>
      <w:pPr>
        <w:spacing w:after="0"/>
        <w:ind w:left="0"/>
        <w:jc w:val="both"/>
      </w:pPr>
      <w:r>
        <w:rPr>
          <w:rFonts w:ascii="Times New Roman"/>
          <w:b w:val="false"/>
          <w:i w:val="false"/>
          <w:color w:val="000000"/>
          <w:sz w:val="28"/>
        </w:rPr>
        <w:t>
      Шарттың тіркеу нөмірі:</w:t>
      </w:r>
    </w:p>
    <w:bookmarkEnd w:id="840"/>
    <w:bookmarkStart w:name="z1497" w:id="841"/>
    <w:p>
      <w:pPr>
        <w:spacing w:after="0"/>
        <w:ind w:left="0"/>
        <w:jc w:val="both"/>
      </w:pPr>
      <w:r>
        <w:rPr>
          <w:rFonts w:ascii="Times New Roman"/>
          <w:b w:val="false"/>
          <w:i w:val="false"/>
          <w:color w:val="000000"/>
          <w:sz w:val="28"/>
        </w:rPr>
        <w:t>
      Шартты тіркеу күні:</w:t>
      </w:r>
    </w:p>
    <w:bookmarkEnd w:id="841"/>
    <w:bookmarkStart w:name="z1498" w:id="842"/>
    <w:p>
      <w:pPr>
        <w:spacing w:after="0"/>
        <w:ind w:left="0"/>
        <w:jc w:val="both"/>
      </w:pPr>
      <w:r>
        <w:rPr>
          <w:rFonts w:ascii="Times New Roman"/>
          <w:b w:val="false"/>
          <w:i w:val="false"/>
          <w:color w:val="000000"/>
          <w:sz w:val="28"/>
        </w:rPr>
        <w:t>
      Лицензиар (Қосалқы лицензиар):</w:t>
      </w:r>
    </w:p>
    <w:bookmarkEnd w:id="842"/>
    <w:bookmarkStart w:name="z1499" w:id="843"/>
    <w:p>
      <w:pPr>
        <w:spacing w:after="0"/>
        <w:ind w:left="0"/>
        <w:jc w:val="both"/>
      </w:pPr>
      <w:r>
        <w:rPr>
          <w:rFonts w:ascii="Times New Roman"/>
          <w:b w:val="false"/>
          <w:i w:val="false"/>
          <w:color w:val="000000"/>
          <w:sz w:val="28"/>
        </w:rPr>
        <w:t>
      Лицензиат (Қосалқы лицензиат):</w:t>
      </w:r>
    </w:p>
    <w:bookmarkEnd w:id="843"/>
    <w:bookmarkStart w:name="z1500" w:id="844"/>
    <w:p>
      <w:pPr>
        <w:spacing w:after="0"/>
        <w:ind w:left="0"/>
        <w:jc w:val="left"/>
      </w:pPr>
      <w:r>
        <w:rPr>
          <w:rFonts w:ascii="Times New Roman"/>
          <w:b/>
          <w:i w:val="false"/>
          <w:color w:val="000000"/>
        </w:rPr>
        <w:t xml:space="preserve"> "Тауар таңбасын, селекциялық жетістікті, өнеркәсiптiк меншiк объектiсiн, сондай-ақ интегралдық микросхеманың топологиясын пайдалану құқығын беруді тіркеу" мемлекеттік қызметін көрсету туралы ХАБАРЛАМА</w:t>
      </w:r>
    </w:p>
    <w:bookmarkEnd w:id="844"/>
    <w:bookmarkStart w:name="z1501" w:id="845"/>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"Селекциялық жетістіктерді қорғау туралы" Қазақстан Республикасы Заңының _ бабының _ тармағына сәйкес № _ патент бойынша Селекциялық жетістікті пайдалануға лицензиялық шарт бойынша айрықша (қосалқы) лицензия беру (бермеу) Қазақстан Республикасының селекциялық жетістіктердің мемлекеттік тізілімінде тіркелгенін хабарлайды.</w:t>
      </w:r>
    </w:p>
    <w:bookmarkEnd w:id="845"/>
    <w:bookmarkStart w:name="z1502" w:id="846"/>
    <w:p>
      <w:pPr>
        <w:spacing w:after="0"/>
        <w:ind w:left="0"/>
        <w:jc w:val="both"/>
      </w:pPr>
      <w:r>
        <w:rPr>
          <w:rFonts w:ascii="Times New Roman"/>
          <w:b w:val="false"/>
          <w:i w:val="false"/>
          <w:color w:val="000000"/>
          <w:sz w:val="28"/>
        </w:rPr>
        <w:t>
      Қосымша:</w:t>
      </w:r>
    </w:p>
    <w:bookmarkEnd w:id="846"/>
    <w:bookmarkStart w:name="z1503" w:id="847"/>
    <w:p>
      <w:pPr>
        <w:spacing w:after="0"/>
        <w:ind w:left="0"/>
        <w:jc w:val="both"/>
      </w:pPr>
      <w:r>
        <w:rPr>
          <w:rFonts w:ascii="Times New Roman"/>
          <w:b w:val="false"/>
          <w:i w:val="false"/>
          <w:color w:val="000000"/>
          <w:sz w:val="28"/>
        </w:rPr>
        <w:t xml:space="preserve">
      (Электрондық цифрлық қолтаңба) </w:t>
      </w:r>
    </w:p>
    <w:bookmarkEnd w:id="8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73-қосымша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Селекциялық жетiстiкке айрықша құқық беруді,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оны пайдалануға, ашық немесе мәжбүрлі лицензияға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құқықты табыстауды Селекциялық жетiстiктердің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тізілімінде тіркеу қағидаларына 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510" w:id="848"/>
    <w:p>
      <w:pPr>
        <w:spacing w:after="0"/>
        <w:ind w:left="0"/>
        <w:jc w:val="both"/>
      </w:pPr>
      <w:r>
        <w:rPr>
          <w:rFonts w:ascii="Times New Roman"/>
          <w:b w:val="false"/>
          <w:i w:val="false"/>
          <w:color w:val="000000"/>
          <w:sz w:val="28"/>
        </w:rPr>
        <w:t>
      Шарттың тіркеу нөмірі:</w:t>
      </w:r>
    </w:p>
    <w:bookmarkEnd w:id="848"/>
    <w:bookmarkStart w:name="z1511" w:id="849"/>
    <w:p>
      <w:pPr>
        <w:spacing w:after="0"/>
        <w:ind w:left="0"/>
        <w:jc w:val="both"/>
      </w:pPr>
      <w:r>
        <w:rPr>
          <w:rFonts w:ascii="Times New Roman"/>
          <w:b w:val="false"/>
          <w:i w:val="false"/>
          <w:color w:val="000000"/>
          <w:sz w:val="28"/>
        </w:rPr>
        <w:t>
      Шартты тіркеу күні:</w:t>
      </w:r>
    </w:p>
    <w:bookmarkEnd w:id="849"/>
    <w:bookmarkStart w:name="z1512" w:id="850"/>
    <w:p>
      <w:pPr>
        <w:spacing w:after="0"/>
        <w:ind w:left="0"/>
        <w:jc w:val="both"/>
      </w:pPr>
      <w:r>
        <w:rPr>
          <w:rFonts w:ascii="Times New Roman"/>
          <w:b w:val="false"/>
          <w:i w:val="false"/>
          <w:color w:val="000000"/>
          <w:sz w:val="28"/>
        </w:rPr>
        <w:t>
      Кешенді лицензиар (Қосалқы лицензиар):</w:t>
      </w:r>
    </w:p>
    <w:bookmarkEnd w:id="850"/>
    <w:bookmarkStart w:name="z1513" w:id="851"/>
    <w:p>
      <w:pPr>
        <w:spacing w:after="0"/>
        <w:ind w:left="0"/>
        <w:jc w:val="both"/>
      </w:pPr>
      <w:r>
        <w:rPr>
          <w:rFonts w:ascii="Times New Roman"/>
          <w:b w:val="false"/>
          <w:i w:val="false"/>
          <w:color w:val="000000"/>
          <w:sz w:val="28"/>
        </w:rPr>
        <w:t>
      Кешенді лицензиат (Қосалқы лицензиат):</w:t>
      </w:r>
    </w:p>
    <w:bookmarkEnd w:id="851"/>
    <w:bookmarkStart w:name="z1514" w:id="852"/>
    <w:p>
      <w:pPr>
        <w:spacing w:after="0"/>
        <w:ind w:left="0"/>
        <w:jc w:val="left"/>
      </w:pPr>
      <w:r>
        <w:rPr>
          <w:rFonts w:ascii="Times New Roman"/>
          <w:b/>
          <w:i w:val="false"/>
          <w:color w:val="000000"/>
        </w:rPr>
        <w:t xml:space="preserve"> "Тауар таңбасын, селекциялық жетістікті, өнеркәсiптiк меншiк объектiсiн, сондай-ақ интегралдық микросхеманың топологиясын пайдалану құқығын беруді тіркеу" мемлекеттік қызметтін көрсету туралы ХАБАРЛАМА</w:t>
      </w:r>
    </w:p>
    <w:bookmarkEnd w:id="852"/>
    <w:bookmarkStart w:name="z1515" w:id="853"/>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"Селекциялық жетістіктерді қорғау туралы" Қазақстан Республикасы Заңының _ бабының _ тармағына сәйкес № _ Селекциялық жетістіктерді пайдалануға айрықша лицензия беру (бермеу) туралы кешенді кәсіпкерлік (қосалқы) лицензия шарты Қазақстан Республикасының Селекциялық жетістіктердің мемлекеттік тізілімінде тіркелгенін хабарлайды.</w:t>
      </w:r>
    </w:p>
    <w:bookmarkEnd w:id="853"/>
    <w:bookmarkStart w:name="z1516" w:id="854"/>
    <w:p>
      <w:pPr>
        <w:spacing w:after="0"/>
        <w:ind w:left="0"/>
        <w:jc w:val="both"/>
      </w:pPr>
      <w:r>
        <w:rPr>
          <w:rFonts w:ascii="Times New Roman"/>
          <w:b w:val="false"/>
          <w:i w:val="false"/>
          <w:color w:val="000000"/>
          <w:sz w:val="28"/>
        </w:rPr>
        <w:t>
      Қосымша:</w:t>
      </w:r>
    </w:p>
    <w:bookmarkEnd w:id="854"/>
    <w:bookmarkStart w:name="z1517" w:id="855"/>
    <w:p>
      <w:pPr>
        <w:spacing w:after="0"/>
        <w:ind w:left="0"/>
        <w:jc w:val="both"/>
      </w:pPr>
      <w:r>
        <w:rPr>
          <w:rFonts w:ascii="Times New Roman"/>
          <w:b w:val="false"/>
          <w:i w:val="false"/>
          <w:color w:val="000000"/>
          <w:sz w:val="28"/>
        </w:rPr>
        <w:t xml:space="preserve">
      (Электрондық цифрлық қолтаңба) </w:t>
      </w:r>
    </w:p>
    <w:bookmarkEnd w:id="8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74-қосымша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Селекциялық жетiстiкке айрықша құқық беруді,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оны пайдалануға, ашық немесе мәжбүрлі лицензияға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құқықты табыстауды Селекциялық жетiстiктердің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тізілімінде тіркеу қағидаларына 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524" w:id="856"/>
    <w:p>
      <w:pPr>
        <w:spacing w:after="0"/>
        <w:ind w:left="0"/>
        <w:jc w:val="both"/>
      </w:pPr>
      <w:r>
        <w:rPr>
          <w:rFonts w:ascii="Times New Roman"/>
          <w:b w:val="false"/>
          <w:i w:val="false"/>
          <w:color w:val="000000"/>
          <w:sz w:val="28"/>
        </w:rPr>
        <w:t>
      Шарттың тіркеу нөмірі:</w:t>
      </w:r>
    </w:p>
    <w:bookmarkEnd w:id="856"/>
    <w:bookmarkStart w:name="z1525" w:id="857"/>
    <w:p>
      <w:pPr>
        <w:spacing w:after="0"/>
        <w:ind w:left="0"/>
        <w:jc w:val="both"/>
      </w:pPr>
      <w:r>
        <w:rPr>
          <w:rFonts w:ascii="Times New Roman"/>
          <w:b w:val="false"/>
          <w:i w:val="false"/>
          <w:color w:val="000000"/>
          <w:sz w:val="28"/>
        </w:rPr>
        <w:t>
      Шартты тіркеу күні:</w:t>
      </w:r>
    </w:p>
    <w:bookmarkEnd w:id="857"/>
    <w:bookmarkStart w:name="z1526" w:id="858"/>
    <w:p>
      <w:pPr>
        <w:spacing w:after="0"/>
        <w:ind w:left="0"/>
        <w:jc w:val="both"/>
      </w:pPr>
      <w:r>
        <w:rPr>
          <w:rFonts w:ascii="Times New Roman"/>
          <w:b w:val="false"/>
          <w:i w:val="false"/>
          <w:color w:val="000000"/>
          <w:sz w:val="28"/>
        </w:rPr>
        <w:t>
      Құқық иеленуші, Лицензиар (Қосалқы лицензиар),</w:t>
      </w:r>
    </w:p>
    <w:bookmarkEnd w:id="858"/>
    <w:bookmarkStart w:name="z1527" w:id="859"/>
    <w:p>
      <w:pPr>
        <w:spacing w:after="0"/>
        <w:ind w:left="0"/>
        <w:jc w:val="both"/>
      </w:pPr>
      <w:r>
        <w:rPr>
          <w:rFonts w:ascii="Times New Roman"/>
          <w:b w:val="false"/>
          <w:i w:val="false"/>
          <w:color w:val="000000"/>
          <w:sz w:val="28"/>
        </w:rPr>
        <w:t>
      Кешенді лицензиар (Қосалқы лицензиар):</w:t>
      </w:r>
    </w:p>
    <w:bookmarkEnd w:id="859"/>
    <w:bookmarkStart w:name="z1528" w:id="860"/>
    <w:p>
      <w:pPr>
        <w:spacing w:after="0"/>
        <w:ind w:left="0"/>
        <w:jc w:val="both"/>
      </w:pPr>
      <w:r>
        <w:rPr>
          <w:rFonts w:ascii="Times New Roman"/>
          <w:b w:val="false"/>
          <w:i w:val="false"/>
          <w:color w:val="000000"/>
          <w:sz w:val="28"/>
        </w:rPr>
        <w:t>
      Құқықтық мирасқор, Лицензиат (Қосалқы лицензиат),</w:t>
      </w:r>
    </w:p>
    <w:bookmarkEnd w:id="860"/>
    <w:bookmarkStart w:name="z1529" w:id="861"/>
    <w:p>
      <w:pPr>
        <w:spacing w:after="0"/>
        <w:ind w:left="0"/>
        <w:jc w:val="both"/>
      </w:pPr>
      <w:r>
        <w:rPr>
          <w:rFonts w:ascii="Times New Roman"/>
          <w:b w:val="false"/>
          <w:i w:val="false"/>
          <w:color w:val="000000"/>
          <w:sz w:val="28"/>
        </w:rPr>
        <w:t>
      Кешенді лицензиат (Қосалқы лицензиат):</w:t>
      </w:r>
    </w:p>
    <w:bookmarkEnd w:id="861"/>
    <w:bookmarkStart w:name="z1530" w:id="862"/>
    <w:p>
      <w:pPr>
        <w:spacing w:after="0"/>
        <w:ind w:left="0"/>
        <w:jc w:val="left"/>
      </w:pPr>
      <w:r>
        <w:rPr>
          <w:rFonts w:ascii="Times New Roman"/>
          <w:b/>
          <w:i w:val="false"/>
          <w:color w:val="000000"/>
        </w:rPr>
        <w:t xml:space="preserve"> Өтінішті одан әрі қараудан </w:t>
      </w:r>
    </w:p>
    <w:bookmarkEnd w:id="862"/>
    <w:bookmarkStart w:name="z1531" w:id="863"/>
    <w:p>
      <w:pPr>
        <w:spacing w:after="0"/>
        <w:ind w:left="0"/>
        <w:jc w:val="left"/>
      </w:pPr>
      <w:r>
        <w:rPr>
          <w:rFonts w:ascii="Times New Roman"/>
          <w:b/>
          <w:i w:val="false"/>
          <w:color w:val="000000"/>
        </w:rPr>
        <w:t xml:space="preserve"> ДӘЛЕЛДІ БАС ТАРТУ ТУРАЛЫ</w:t>
      </w:r>
    </w:p>
    <w:bookmarkEnd w:id="863"/>
    <w:bookmarkStart w:name="z1532" w:id="864"/>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____________ байланысты, "Мемлекеттік және әлеуметтік жауапкершілігі бар көрсетілетін қызметтер туралы" Қазақстан Республикасы Заңының 19-бабына сәйкес өтінішті одан әрі қараудан бас тартылғанын хабарлайды.</w:t>
      </w:r>
    </w:p>
    <w:bookmarkEnd w:id="864"/>
    <w:bookmarkStart w:name="z1533" w:id="865"/>
    <w:p>
      <w:pPr>
        <w:spacing w:after="0"/>
        <w:ind w:left="0"/>
        <w:jc w:val="both"/>
      </w:pPr>
      <w:r>
        <w:rPr>
          <w:rFonts w:ascii="Times New Roman"/>
          <w:b w:val="false"/>
          <w:i w:val="false"/>
          <w:color w:val="000000"/>
          <w:sz w:val="28"/>
        </w:rPr>
        <w:t>
      Қосымша:</w:t>
      </w:r>
    </w:p>
    <w:bookmarkEnd w:id="865"/>
    <w:bookmarkStart w:name="z1534" w:id="866"/>
    <w:p>
      <w:pPr>
        <w:spacing w:after="0"/>
        <w:ind w:left="0"/>
        <w:jc w:val="both"/>
      </w:pPr>
      <w:r>
        <w:rPr>
          <w:rFonts w:ascii="Times New Roman"/>
          <w:b w:val="false"/>
          <w:i w:val="false"/>
          <w:color w:val="000000"/>
          <w:sz w:val="28"/>
        </w:rPr>
        <w:t xml:space="preserve">
      (Электрондық цифрлық қолтаңба) </w:t>
      </w:r>
    </w:p>
    <w:bookmarkEnd w:id="8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75-қосымша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Өнеркәсіптік меншік объектісіне айрықша құқық беруді, оны пайдалануға, ашық немесе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мәжбүрлі лицензияға құқықты табыстауды тиісті мемлекеттік тізілімдерде тіркеу қағидаларына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539" w:id="867"/>
    <w:p>
      <w:pPr>
        <w:spacing w:after="0"/>
        <w:ind w:left="0"/>
        <w:jc w:val="left"/>
      </w:pPr>
      <w:r>
        <w:rPr>
          <w:rFonts w:ascii="Times New Roman"/>
          <w:b/>
          <w:i w:val="false"/>
          <w:color w:val="000000"/>
        </w:rPr>
        <w:t xml:space="preserve"> "Тауар таңбасына, селекциялық жетістікке, өнеркәсіптік меншік объектісіне, сондай-ақ интегралдық микросхема топологиясына айрықша құқықты беруді тіркеу" мемлекеттік қызмет көрсетуге қойылатын негізгі талаптардың тізбесі</w:t>
      </w:r>
    </w:p>
    <w:bookmarkEnd w:id="8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0" w:id="868"/>
          <w:p>
            <w:pPr>
              <w:spacing w:after="20"/>
              <w:ind w:left="20"/>
              <w:jc w:val="both"/>
            </w:pPr>
            <w:r>
              <w:rPr>
                <w:rFonts w:ascii="Times New Roman"/>
                <w:b w:val="false"/>
                <w:i w:val="false"/>
                <w:color w:val="000000"/>
                <w:sz w:val="20"/>
              </w:rPr>
              <w:t>
Мемлекеттік көрсетілетін қызмет атауы:</w:t>
            </w:r>
          </w:p>
          <w:bookmarkEnd w:id="8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"Тауар таңбасына, селекциялық жетістікке, өнеркәсіптік</w:t>
            </w:r>
          </w:p>
          <w:p>
            <w:pPr>
              <w:spacing w:after="20"/>
              <w:ind w:left="20"/>
              <w:jc w:val="both"/>
            </w:pPr>
            <w:r>
              <w:rPr>
                <w:rFonts w:ascii="Times New Roman"/>
                <w:b w:val="false"/>
                <w:i w:val="false"/>
                <w:color w:val="000000"/>
                <w:sz w:val="20"/>
              </w:rPr>
              <w:t>
меншік объектісіне, сондай-ақ интегралдық микросхема топологиясына айрықша құқықты беруді тіркеу"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 w:id="869"/>
          <w:p>
            <w:pPr>
              <w:spacing w:after="20"/>
              <w:ind w:left="20"/>
              <w:jc w:val="both"/>
            </w:pPr>
            <w:r>
              <w:rPr>
                <w:rFonts w:ascii="Times New Roman"/>
                <w:b w:val="false"/>
                <w:i w:val="false"/>
                <w:color w:val="000000"/>
                <w:sz w:val="20"/>
              </w:rPr>
              <w:t xml:space="preserve">
Мемлекеттік көрсетілетін қызметтің кіші түрінің атауы: </w:t>
            </w:r>
          </w:p>
          <w:bookmarkEnd w:id="869"/>
          <w:p>
            <w:pPr>
              <w:spacing w:after="20"/>
              <w:ind w:left="20"/>
              <w:jc w:val="both"/>
            </w:pPr>
            <w:r>
              <w:rPr>
                <w:rFonts w:ascii="Times New Roman"/>
                <w:b w:val="false"/>
                <w:i w:val="false"/>
                <w:color w:val="000000"/>
                <w:sz w:val="20"/>
              </w:rPr>
              <w:t>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ұсыну тәсілдері (қол жеткізу арналары)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www.egov.kz "цифрлық үкімет" веб-порталы арқылы (бұдан әрі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меншік объектілеріне айрықша құқықты беруді тіркеу немесе мемлекеттік қызметті көрсетуден бас тарту туралы дәлелді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кезінде көрсетілетін қызметті алушыдан төлем мөлшері, сондай-ақ Қазақстан Республикасының заңнамасында көзделген жағдайларда оны алу тәсілдері, оның ішінде мемлекеттік қызметтің кіші түрлері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Патент Заңы" Қазақстан Республикасы Заңының 4-1 бабының 2-тармағына сәйкес бекітілетін және уәкілетті органның www.adilet.gov.kz және мемлекеттік көрсетілетін қызметті берушінің www.kazpatent.kz ресми сайттарында орналастырылған тауар белгілерін, тауар шығарылған жерлердің атауларын, өнеркәсіптік меншік объектілерін қорғау саласындағы қызметтерге және бағаларға сәйкес ақылы негізде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 Қазақстан Республикасының Еңбек кодексіне (бұдан әрі – Кодекс) және "Қазақстан Республикасындағы мерекелер туралы" Қазақстан Республикасының Заңына (бұдан әрі – Мерекелер туралы заң) сәйкес демалыс және мереке күндерін қоспағанда, дүйсенбіден бастап жұманы қоса алғанда сағат 12:00-ден 13:00-ға дейінгі түскі үзіліспен сағат 8:30-дан 17:30-ға дейін; 2) веб-портал – техникалық жұмыстарды жүргізуге байланысты үзілістерді қоспағанда, тәулік бойы (көрсетілетін қызметті алушы жұмыс уақыты аяқталғаннан кейін, демалыс және мереке күндері жүгінген кезде, өтінішті қабылдау және мемлекеттік қызмет көрсету нәтижесін беру Еңбек кодексіне және Мерекелер туралы заңға сәйкес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оның ішінде кіші түрлері (бар болған жағдайда) бойынша,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осы қағидалардың 2 және 3-қосымшаларына сәйкес нысандар бойынша өнеркәсіптік меншік объектілеріне айрықша құқықты беру/ішінара беру шарты бойынша электрондық түрдегі нысан бойынша жеке және (немесе) заңды тұлғалардың өтініштері; 2) өнеркәсіптік меншік объектілерін пайдалану құқығын беру туралы шарттың электрондық көшірмесі немесе шарттың нотариалды куәландырылған көшірмесі; 3) ұлттық көрсетілетін қызметті алушы өтініш берген жағдайда, қорғау құжаты немесе айрықша құқықтар иесінің басқару органдары немесе құрылтайшылардың/акционерлердің жалпы шешімімен шарт жасасу және шартқа кәсіпорын басшысының қол қою өкілеттігін беру мәселесі бойынша шешімінің электрондық көшірмесі; 4) сенімхаттың электрондық көшірмесі егер мемлекеттік қызмет көрсетуге өтініш өкіл арқылы берілсе. Төлемді растайтын құжат туралы мәліметтерді көрсетілетін қызметті беруші тиісті мемлекеттік цифрлық жүйеден ЦҮТШ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заңнамасында белгіленген мемлекеттік қызмет көрсетуден және оның кіші түрлерін (бар болған жағдайда) көрсетуден бас тарту негіздері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объектіге айрықша құқықтың тоқтатылған қолданылу мерзімін қалпына келтіру мерзімінің аяқталуы; 2) тіркеуге уақытша кедергі келтіретін негіздерді жою үшін мерзімнің өтуі; 3) шарттың тарапы болып табылмайтын тұлғадан тіркеу туралы өтінішті алу; 4) өнеркәсіптік меншік объектілеріне айрықша құқыққа билік ету құқығын тіркеудің болмауы. Құжаттарды ресімдеуге қойылатын талаптар бұзылған немесе шартты тіркеуге кедергі келтіретін негіздер болған жағдайда, бірақ көрсетілетін қызметті берушімен қалпына келтірілуі мүмкін көрсетілетін қызметті алушыға жіберілген күннен бастап үш ай ішінде болмаған немесе түзетілген құжаттарды ұсынуға не болмаса тиісті өзгерістер мен толықтырулар енгізуге хабарлама жолданады. Бұл жағдайда құжаттарға тексеру жүргізу мерзімі болмаған немесе түзетілген құжаттар ұсынылған күннен бастап есептеледі.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ерекшеліктерін ескере отырып қойылатын өзге де талаптар, оның ішінде электрондық нысанда көрсетілетін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алушының мемлекеттiк қызмет көрсетудің мәртебесі туралы ақпаратты порталдың "жеке кабинеті" арқылы қашықтан қол жеткізу режимінде алуға және бiрыңғай байланыс орталығы: 1414, 8-800-080-7777 арқылы алуға мүмкіндігі бар; 2) мемлекеттік қызметтер көрсету мәселелері бойынша ақпараттық қызметтердің байланыс телефондары уәкілетті органның www.adilet.gov.kz және көрсетілетін қызметті берушінің www.kazpatent.kz интернет-ресурстарында көрсетілген.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76-қосымша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Өнеркәсіптік меншік объектісіне айрықша құқық беруді, оны пайдалануға, ашық немесе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мәжбүрлі лицензияға құқықты табыстауды тиісті мемлекеттік тізілімдерде тіркеу қағидаларына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547" w:id="870"/>
    <w:p>
      <w:pPr>
        <w:spacing w:after="0"/>
        <w:ind w:left="0"/>
        <w:jc w:val="left"/>
      </w:pPr>
      <w:r>
        <w:rPr>
          <w:rFonts w:ascii="Times New Roman"/>
          <w:b/>
          <w:i w:val="false"/>
          <w:color w:val="000000"/>
        </w:rPr>
        <w:t xml:space="preserve"> Мемлекеттік баж төлеу үшін көрсетілетін қызметті берушінің қажетті банк деректемелері</w:t>
      </w:r>
    </w:p>
    <w:bookmarkEnd w:id="870"/>
    <w:bookmarkStart w:name="z1548" w:id="871"/>
    <w:p>
      <w:pPr>
        <w:spacing w:after="0"/>
        <w:ind w:left="0"/>
        <w:jc w:val="both"/>
      </w:pPr>
      <w:r>
        <w:rPr>
          <w:rFonts w:ascii="Times New Roman"/>
          <w:b w:val="false"/>
          <w:i w:val="false"/>
          <w:color w:val="000000"/>
          <w:sz w:val="28"/>
        </w:rPr>
        <w:t>
      Қабылдаушы: Қазақстан Республикасы Әділет министрлігі Зияткерлік меншік құқығы комитетінің "Ұлттық зияткерлік меншік институты" шарушылық жүргізу құқығындағы республикалық мемлекеттік кәсіпорны</w:t>
      </w:r>
    </w:p>
    <w:bookmarkEnd w:id="871"/>
    <w:bookmarkStart w:name="z1549" w:id="872"/>
    <w:p>
      <w:pPr>
        <w:spacing w:after="0"/>
        <w:ind w:left="0"/>
        <w:jc w:val="both"/>
      </w:pPr>
      <w:r>
        <w:rPr>
          <w:rFonts w:ascii="Times New Roman"/>
          <w:b w:val="false"/>
          <w:i w:val="false"/>
          <w:color w:val="000000"/>
          <w:sz w:val="28"/>
        </w:rPr>
        <w:t>
      Мекенжайы: 010000, Қазақстан Республикасы, Астана қаласы, Есіл ауданы, Мәңгілік ел даңғылы, 57А ғимараты, тұрғын емес үй-жай 8</w:t>
      </w:r>
    </w:p>
    <w:bookmarkEnd w:id="872"/>
    <w:bookmarkStart w:name="z1550" w:id="873"/>
    <w:p>
      <w:pPr>
        <w:spacing w:after="0"/>
        <w:ind w:left="0"/>
        <w:jc w:val="both"/>
      </w:pPr>
      <w:r>
        <w:rPr>
          <w:rFonts w:ascii="Times New Roman"/>
          <w:b w:val="false"/>
          <w:i w:val="false"/>
          <w:color w:val="000000"/>
          <w:sz w:val="28"/>
        </w:rPr>
        <w:t>
      БСН: 020940003199</w:t>
      </w:r>
    </w:p>
    <w:bookmarkEnd w:id="873"/>
    <w:bookmarkStart w:name="z1551" w:id="874"/>
    <w:p>
      <w:pPr>
        <w:spacing w:after="0"/>
        <w:ind w:left="0"/>
        <w:jc w:val="both"/>
      </w:pPr>
      <w:r>
        <w:rPr>
          <w:rFonts w:ascii="Times New Roman"/>
          <w:b w:val="false"/>
          <w:i w:val="false"/>
          <w:color w:val="000000"/>
          <w:sz w:val="28"/>
        </w:rPr>
        <w:t>
      КБЕ: 16</w:t>
      </w:r>
    </w:p>
    <w:bookmarkEnd w:id="874"/>
    <w:bookmarkStart w:name="z1552" w:id="875"/>
    <w:p>
      <w:pPr>
        <w:spacing w:after="0"/>
        <w:ind w:left="0"/>
        <w:jc w:val="both"/>
      </w:pPr>
      <w:r>
        <w:rPr>
          <w:rFonts w:ascii="Times New Roman"/>
          <w:b w:val="false"/>
          <w:i w:val="false"/>
          <w:color w:val="000000"/>
          <w:sz w:val="28"/>
        </w:rPr>
        <w:t>
      ТБК: 859</w:t>
      </w:r>
    </w:p>
    <w:bookmarkEnd w:id="875"/>
    <w:bookmarkStart w:name="z1553" w:id="876"/>
    <w:p>
      <w:pPr>
        <w:spacing w:after="0"/>
        <w:ind w:left="0"/>
        <w:jc w:val="both"/>
      </w:pPr>
      <w:r>
        <w:rPr>
          <w:rFonts w:ascii="Times New Roman"/>
          <w:b w:val="false"/>
          <w:i w:val="false"/>
          <w:color w:val="000000"/>
          <w:sz w:val="28"/>
        </w:rPr>
        <w:t>
      Банк атауы, ЖСК, БСК: "Нұрбанк" акционерлік қоғамы KZ8584905KZ006015415NURSKZKX</w:t>
      </w:r>
    </w:p>
    <w:bookmarkEnd w:id="876"/>
    <w:bookmarkStart w:name="z1554" w:id="877"/>
    <w:p>
      <w:pPr>
        <w:spacing w:after="0"/>
        <w:ind w:left="0"/>
        <w:jc w:val="both"/>
      </w:pPr>
      <w:r>
        <w:rPr>
          <w:rFonts w:ascii="Times New Roman"/>
          <w:b w:val="false"/>
          <w:i w:val="false"/>
          <w:color w:val="000000"/>
          <w:sz w:val="28"/>
        </w:rPr>
        <w:t>
      "Қазақстанның Халық Банкі" акционерлік қоғамы KZ386010111000288323 HSBKKZKX, KZ366017111000000792 HSBKKZKX</w:t>
      </w:r>
    </w:p>
    <w:bookmarkEnd w:id="877"/>
    <w:bookmarkStart w:name="z1555" w:id="878"/>
    <w:p>
      <w:pPr>
        <w:spacing w:after="0"/>
        <w:ind w:left="0"/>
        <w:jc w:val="both"/>
      </w:pPr>
      <w:r>
        <w:rPr>
          <w:rFonts w:ascii="Times New Roman"/>
          <w:b w:val="false"/>
          <w:i w:val="false"/>
          <w:color w:val="000000"/>
          <w:sz w:val="28"/>
        </w:rPr>
        <w:t>
      "Bereke Bank" акционерлік қоғамы KZ14914012203KZ0047J SABRKZKA</w:t>
      </w:r>
    </w:p>
    <w:bookmarkEnd w:id="878"/>
    <w:bookmarkStart w:name="z1556" w:id="879"/>
    <w:p>
      <w:pPr>
        <w:spacing w:after="0"/>
        <w:ind w:left="0"/>
        <w:jc w:val="both"/>
      </w:pPr>
      <w:r>
        <w:rPr>
          <w:rFonts w:ascii="Times New Roman"/>
          <w:b w:val="false"/>
          <w:i w:val="false"/>
          <w:color w:val="000000"/>
          <w:sz w:val="28"/>
        </w:rPr>
        <w:t>
      Астана қаласындағы "ForteBank" акционерлік қоғамының филиалы KZ1096503F0007611692IRTYKZKA</w:t>
      </w:r>
    </w:p>
    <w:bookmarkEnd w:id="8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77-қосымша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Өнеркәсіптік меншік объектісіне айрықша құқық беруді, оны пайдалануға, ашық немесе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мәжбүрлі лицензияға құқықты табыстауды тиісті мемлекеттік тізілімдерде тіркеу қағидаларына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561" w:id="880"/>
    <w:p>
      <w:pPr>
        <w:spacing w:after="0"/>
        <w:ind w:left="0"/>
        <w:jc w:val="both"/>
      </w:pPr>
      <w:r>
        <w:rPr>
          <w:rFonts w:ascii="Times New Roman"/>
          <w:b w:val="false"/>
          <w:i w:val="false"/>
          <w:color w:val="000000"/>
          <w:sz w:val="28"/>
        </w:rPr>
        <w:t>
      Шарттың тіркеу нөмірі:</w:t>
      </w:r>
    </w:p>
    <w:bookmarkEnd w:id="880"/>
    <w:bookmarkStart w:name="z1562" w:id="881"/>
    <w:p>
      <w:pPr>
        <w:spacing w:after="0"/>
        <w:ind w:left="0"/>
        <w:jc w:val="both"/>
      </w:pPr>
      <w:r>
        <w:rPr>
          <w:rFonts w:ascii="Times New Roman"/>
          <w:b w:val="false"/>
          <w:i w:val="false"/>
          <w:color w:val="000000"/>
          <w:sz w:val="28"/>
        </w:rPr>
        <w:t>
      Шартты тіркеу күні:</w:t>
      </w:r>
    </w:p>
    <w:bookmarkEnd w:id="881"/>
    <w:bookmarkStart w:name="z1563" w:id="882"/>
    <w:p>
      <w:pPr>
        <w:spacing w:after="0"/>
        <w:ind w:left="0"/>
        <w:jc w:val="both"/>
      </w:pPr>
      <w:r>
        <w:rPr>
          <w:rFonts w:ascii="Times New Roman"/>
          <w:b w:val="false"/>
          <w:i w:val="false"/>
          <w:color w:val="000000"/>
          <w:sz w:val="28"/>
        </w:rPr>
        <w:t>
      Құқық иеленуші:</w:t>
      </w:r>
    </w:p>
    <w:bookmarkEnd w:id="882"/>
    <w:bookmarkStart w:name="z1564" w:id="883"/>
    <w:p>
      <w:pPr>
        <w:spacing w:after="0"/>
        <w:ind w:left="0"/>
        <w:jc w:val="both"/>
      </w:pPr>
      <w:r>
        <w:rPr>
          <w:rFonts w:ascii="Times New Roman"/>
          <w:b w:val="false"/>
          <w:i w:val="false"/>
          <w:color w:val="000000"/>
          <w:sz w:val="28"/>
        </w:rPr>
        <w:t xml:space="preserve">
      Құқықтық мирасқор: </w:t>
      </w:r>
    </w:p>
    <w:bookmarkEnd w:id="883"/>
    <w:bookmarkStart w:name="z1565" w:id="884"/>
    <w:p>
      <w:pPr>
        <w:spacing w:after="0"/>
        <w:ind w:left="0"/>
        <w:jc w:val="left"/>
      </w:pPr>
      <w:r>
        <w:rPr>
          <w:rFonts w:ascii="Times New Roman"/>
          <w:b/>
          <w:i w:val="false"/>
          <w:color w:val="000000"/>
        </w:rPr>
        <w:t xml:space="preserve"> "Тауар таңбасына, селекциялық жетістікке, өнеркәсіптік меншік объектісіне, сондай-ақ интегралдық микросхема топологиясына айрықша құқықты беруді тіркеу" мемлекеттік қызметтін көрсету туралы ХАБАРЛАМА</w:t>
      </w:r>
    </w:p>
    <w:bookmarkEnd w:id="884"/>
    <w:bookmarkStart w:name="z1566" w:id="885"/>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"Селекциялық жетістіктерді қорғау туралы" Қазақстан Республикасы Патент Заңының _ бабының _ тармағына сәйкес № _ Селекциялық жетістіктерді пайдалануға айрықша лицензия беру (бермеу) туралы кешенді кәсіпкерлік (қосалқы) лицензия шарты Қазақстан Республикасының селекциялық жетістіктердің мемлекеттік тізілімінде тіркелгенін хабарлайды.</w:t>
      </w:r>
    </w:p>
    <w:bookmarkEnd w:id="885"/>
    <w:bookmarkStart w:name="z1567" w:id="886"/>
    <w:p>
      <w:pPr>
        <w:spacing w:after="0"/>
        <w:ind w:left="0"/>
        <w:jc w:val="both"/>
      </w:pPr>
      <w:r>
        <w:rPr>
          <w:rFonts w:ascii="Times New Roman"/>
          <w:b w:val="false"/>
          <w:i w:val="false"/>
          <w:color w:val="000000"/>
          <w:sz w:val="28"/>
        </w:rPr>
        <w:t>
      Қосымша:</w:t>
      </w:r>
    </w:p>
    <w:bookmarkEnd w:id="886"/>
    <w:bookmarkStart w:name="z1568" w:id="887"/>
    <w:p>
      <w:pPr>
        <w:spacing w:after="0"/>
        <w:ind w:left="0"/>
        <w:jc w:val="both"/>
      </w:pPr>
      <w:r>
        <w:rPr>
          <w:rFonts w:ascii="Times New Roman"/>
          <w:b w:val="false"/>
          <w:i w:val="false"/>
          <w:color w:val="000000"/>
          <w:sz w:val="28"/>
        </w:rPr>
        <w:t xml:space="preserve">
      (Электрондық цифрлық қолтаңба) </w:t>
      </w:r>
    </w:p>
    <w:bookmarkEnd w:id="8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78-қосымша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Өнеркәсіптік меншік объектісіне айрықша құқық беруді, оны пайдалануға, ашық немесе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мәжбүрлі лицензияға құқықты табыстауды тиісті мемлекеттік тізілімдерде тіркеу</w:t>
            </w:r>
            <w:r>
              <w:br/>
            </w:r>
            <w:r>
              <w:rPr>
                <w:rFonts w:ascii="Times New Roman"/>
                <w:b w:val="false"/>
                <w:i w:val="false"/>
                <w:color w:val="000000"/>
                <w:sz w:val="20"/>
              </w:rPr>
              <w:t>қағидаларына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573" w:id="888"/>
    <w:p>
      <w:pPr>
        <w:spacing w:after="0"/>
        <w:ind w:left="0"/>
        <w:jc w:val="both"/>
      </w:pPr>
      <w:r>
        <w:rPr>
          <w:rFonts w:ascii="Times New Roman"/>
          <w:b w:val="false"/>
          <w:i w:val="false"/>
          <w:color w:val="000000"/>
          <w:sz w:val="28"/>
        </w:rPr>
        <w:t>
      Шарттың тіркеу нөмірі:</w:t>
      </w:r>
    </w:p>
    <w:bookmarkEnd w:id="888"/>
    <w:bookmarkStart w:name="z1574" w:id="889"/>
    <w:p>
      <w:pPr>
        <w:spacing w:after="0"/>
        <w:ind w:left="0"/>
        <w:jc w:val="both"/>
      </w:pPr>
      <w:r>
        <w:rPr>
          <w:rFonts w:ascii="Times New Roman"/>
          <w:b w:val="false"/>
          <w:i w:val="false"/>
          <w:color w:val="000000"/>
          <w:sz w:val="28"/>
        </w:rPr>
        <w:t>
      Шартты тіркеу күні:</w:t>
      </w:r>
    </w:p>
    <w:bookmarkEnd w:id="889"/>
    <w:bookmarkStart w:name="z1575" w:id="890"/>
    <w:p>
      <w:pPr>
        <w:spacing w:after="0"/>
        <w:ind w:left="0"/>
        <w:jc w:val="both"/>
      </w:pPr>
      <w:r>
        <w:rPr>
          <w:rFonts w:ascii="Times New Roman"/>
          <w:b w:val="false"/>
          <w:i w:val="false"/>
          <w:color w:val="000000"/>
          <w:sz w:val="28"/>
        </w:rPr>
        <w:t>
      Құқық иеленуші, Лицензиар (Қосалқы лицензиар),</w:t>
      </w:r>
    </w:p>
    <w:bookmarkEnd w:id="890"/>
    <w:bookmarkStart w:name="z1576" w:id="891"/>
    <w:p>
      <w:pPr>
        <w:spacing w:after="0"/>
        <w:ind w:left="0"/>
        <w:jc w:val="both"/>
      </w:pPr>
      <w:r>
        <w:rPr>
          <w:rFonts w:ascii="Times New Roman"/>
          <w:b w:val="false"/>
          <w:i w:val="false"/>
          <w:color w:val="000000"/>
          <w:sz w:val="28"/>
        </w:rPr>
        <w:t>
      Кешенді лицензиар (Қосалқы лицензиар):</w:t>
      </w:r>
    </w:p>
    <w:bookmarkEnd w:id="891"/>
    <w:bookmarkStart w:name="z1577" w:id="892"/>
    <w:p>
      <w:pPr>
        <w:spacing w:after="0"/>
        <w:ind w:left="0"/>
        <w:jc w:val="both"/>
      </w:pPr>
      <w:r>
        <w:rPr>
          <w:rFonts w:ascii="Times New Roman"/>
          <w:b w:val="false"/>
          <w:i w:val="false"/>
          <w:color w:val="000000"/>
          <w:sz w:val="28"/>
        </w:rPr>
        <w:t>
      Құқықтық мирасқор, Лицензиат (Қосалқы лицензиат),</w:t>
      </w:r>
    </w:p>
    <w:bookmarkEnd w:id="892"/>
    <w:bookmarkStart w:name="z1578" w:id="893"/>
    <w:p>
      <w:pPr>
        <w:spacing w:after="0"/>
        <w:ind w:left="0"/>
        <w:jc w:val="both"/>
      </w:pPr>
      <w:r>
        <w:rPr>
          <w:rFonts w:ascii="Times New Roman"/>
          <w:b w:val="false"/>
          <w:i w:val="false"/>
          <w:color w:val="000000"/>
          <w:sz w:val="28"/>
        </w:rPr>
        <w:t>
      Кешенді лицензиат (Қосалқы лицензиат):</w:t>
      </w:r>
    </w:p>
    <w:bookmarkEnd w:id="893"/>
    <w:bookmarkStart w:name="z1579" w:id="894"/>
    <w:p>
      <w:pPr>
        <w:spacing w:after="0"/>
        <w:ind w:left="0"/>
        <w:jc w:val="left"/>
      </w:pPr>
      <w:r>
        <w:rPr>
          <w:rFonts w:ascii="Times New Roman"/>
          <w:b/>
          <w:i w:val="false"/>
          <w:color w:val="000000"/>
        </w:rPr>
        <w:t xml:space="preserve"> Өтінішті одан әрі қарау туралы ДӘЛЕЛДІ БАС ТАРТУ</w:t>
      </w:r>
    </w:p>
    <w:bookmarkEnd w:id="894"/>
    <w:bookmarkStart w:name="z1580" w:id="895"/>
    <w:p>
      <w:pPr>
        <w:spacing w:after="0"/>
        <w:ind w:left="0"/>
        <w:jc w:val="both"/>
      </w:pPr>
      <w:r>
        <w:rPr>
          <w:rFonts w:ascii="Times New Roman"/>
          <w:b w:val="false"/>
          <w:i w:val="false"/>
          <w:color w:val="000000"/>
          <w:sz w:val="28"/>
        </w:rPr>
        <w:t xml:space="preserve">
      Қазақстан Республикасы Әділет министрлігінің "Ұлттық зияткерлік меншік институты" шаруашылық жүргізу құқығындағы республикалық мемлекеттік кәсіпорны ____________ байланысты, "Мемлекеттік және әлеуметтік жауапкершілігі бар көрсетілетін қызметтер туралы" Қазақстан Республикасы Заңының </w:t>
      </w:r>
      <w:r>
        <w:rPr>
          <w:rFonts w:ascii="Times New Roman"/>
          <w:b w:val="false"/>
          <w:i w:val="false"/>
          <w:color w:val="000000"/>
          <w:sz w:val="28"/>
        </w:rPr>
        <w:t>19-бабына</w:t>
      </w:r>
      <w:r>
        <w:rPr>
          <w:rFonts w:ascii="Times New Roman"/>
          <w:b w:val="false"/>
          <w:i w:val="false"/>
          <w:color w:val="000000"/>
          <w:sz w:val="28"/>
        </w:rPr>
        <w:t xml:space="preserve"> сәйкес өтінішті одан әрі қараудан бас тартылғанын хабарлайды.</w:t>
      </w:r>
    </w:p>
    <w:bookmarkEnd w:id="895"/>
    <w:bookmarkStart w:name="z1581" w:id="896"/>
    <w:p>
      <w:pPr>
        <w:spacing w:after="0"/>
        <w:ind w:left="0"/>
        <w:jc w:val="both"/>
      </w:pPr>
      <w:r>
        <w:rPr>
          <w:rFonts w:ascii="Times New Roman"/>
          <w:b w:val="false"/>
          <w:i w:val="false"/>
          <w:color w:val="000000"/>
          <w:sz w:val="28"/>
        </w:rPr>
        <w:t>
      Қосымша:</w:t>
      </w:r>
    </w:p>
    <w:bookmarkEnd w:id="896"/>
    <w:bookmarkStart w:name="z1582" w:id="897"/>
    <w:p>
      <w:pPr>
        <w:spacing w:after="0"/>
        <w:ind w:left="0"/>
        <w:jc w:val="both"/>
      </w:pPr>
      <w:r>
        <w:rPr>
          <w:rFonts w:ascii="Times New Roman"/>
          <w:b w:val="false"/>
          <w:i w:val="false"/>
          <w:color w:val="000000"/>
          <w:sz w:val="28"/>
        </w:rPr>
        <w:t xml:space="preserve">
      (Электрондық цифрлық қолтаңба) </w:t>
      </w:r>
    </w:p>
    <w:bookmarkEnd w:id="8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79-қосымша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Өнеркәсіптік меншік объектісіне айрықша құқық беруді, оны пайдалануға, ашық немесе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мәжбүрлі лицензияға құқықты табыстауды тиісті мемлекеттік тізілімдерде тіркеу қағидаларына 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587" w:id="898"/>
    <w:p>
      <w:pPr>
        <w:spacing w:after="0"/>
        <w:ind w:left="0"/>
        <w:jc w:val="left"/>
      </w:pPr>
      <w:r>
        <w:rPr>
          <w:rFonts w:ascii="Times New Roman"/>
          <w:b/>
          <w:i w:val="false"/>
          <w:color w:val="000000"/>
        </w:rPr>
        <w:t xml:space="preserve"> "Тауар таңбасын, селекциялық жетістікті, өнеркәсiптiк меншiк объектiсiн, сондай-ақ интегралдық микросхеманың топологиясын пайдалану құқығын беруді тіркеу" мемлекеттік қызмет көрсетуге қойылатын негізгі талаптардың тізбесі</w:t>
      </w:r>
    </w:p>
    <w:bookmarkEnd w:id="8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 w:id="899"/>
          <w:p>
            <w:pPr>
              <w:spacing w:after="20"/>
              <w:ind w:left="20"/>
              <w:jc w:val="both"/>
            </w:pPr>
            <w:r>
              <w:rPr>
                <w:rFonts w:ascii="Times New Roman"/>
                <w:b w:val="false"/>
                <w:i w:val="false"/>
                <w:color w:val="000000"/>
                <w:sz w:val="20"/>
              </w:rPr>
              <w:t>
Мемлекеттік көрсетілетін қызмет атауы:</w:t>
            </w:r>
          </w:p>
          <w:bookmarkEnd w:id="89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"Тауар таңбасын, селекциялық жетістікті, өнеркәсiптiк</w:t>
            </w:r>
          </w:p>
          <w:p>
            <w:pPr>
              <w:spacing w:after="20"/>
              <w:ind w:left="20"/>
              <w:jc w:val="both"/>
            </w:pPr>
            <w:r>
              <w:rPr>
                <w:rFonts w:ascii="Times New Roman"/>
                <w:b w:val="false"/>
                <w:i w:val="false"/>
                <w:color w:val="000000"/>
                <w:sz w:val="20"/>
              </w:rPr>
              <w:t>
меншiк объектiсiн, сондай-ақ интегралдық микросхеманың топологиясын пайдалану құқығын беруді тіркеу"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 w:id="900"/>
          <w:p>
            <w:pPr>
              <w:spacing w:after="20"/>
              <w:ind w:left="20"/>
              <w:jc w:val="both"/>
            </w:pPr>
            <w:r>
              <w:rPr>
                <w:rFonts w:ascii="Times New Roman"/>
                <w:b w:val="false"/>
                <w:i w:val="false"/>
                <w:color w:val="000000"/>
                <w:sz w:val="20"/>
              </w:rPr>
              <w:t xml:space="preserve">
Мемлекеттік көрсетілетін қызметтің кіші түрінің атауы: </w:t>
            </w:r>
          </w:p>
          <w:bookmarkEnd w:id="900"/>
          <w:p>
            <w:pPr>
              <w:spacing w:after="20"/>
              <w:ind w:left="20"/>
              <w:jc w:val="both"/>
            </w:pPr>
            <w:r>
              <w:rPr>
                <w:rFonts w:ascii="Times New Roman"/>
                <w:b w:val="false"/>
                <w:i w:val="false"/>
                <w:color w:val="000000"/>
                <w:sz w:val="20"/>
              </w:rPr>
              <w:t>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ұсыну тәсілдері (қол жеткізу арналары)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www.egov.kz "цифрлық үкімет" веб-порталы арқылы (бұдан әрі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меншік объектілерін пайдалану құқығын беруді тіркеу немесе мемлекеттік қызметті көрсетуден бас тарту туралы дәлелді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кезінде көрсетілетін қызметті алушыдан төлем мөлшері, сондай-ақ Қазақстан Республикасының заңнамасында көзделген жағдайларда оны алу тәсілдері, оның ішінде мемлекеттік қызметтің кіші түрлері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Патент Заңы" Қазақстан Республикасы Заңының </w:t>
            </w:r>
            <w:r>
              <w:rPr>
                <w:rFonts w:ascii="Times New Roman"/>
                <w:b w:val="false"/>
                <w:i w:val="false"/>
                <w:color w:val="000000"/>
                <w:sz w:val="20"/>
              </w:rPr>
              <w:t>4-1 бабының</w:t>
            </w:r>
            <w:r>
              <w:rPr>
                <w:rFonts w:ascii="Times New Roman"/>
                <w:b w:val="false"/>
                <w:i w:val="false"/>
                <w:color w:val="000000"/>
                <w:sz w:val="20"/>
              </w:rPr>
              <w:t xml:space="preserve"> 2-тармағына сәйкес бекітілетін және уәкілетті органның www. adilet. gov. kz және мемлекеттік көрсетілетін қызметті берушінің www. kaz pate nt. kz ресми сайттарында орналастырылған тауар белгілерін, тауар шығарылған жерлердің атауларын, өнеркәсіптік меншік объектілерін қорғау саласындағы қызметтерге және бағаларға сәйкес ақылы негізде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Кодекс)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Мерекелер туралы заң) сәйкес демалыс және мереке күндерін қоспағанда, дүйсенбіден бастап жұманы қоса алғанда сағат 12:00-ден 13:00-ға дейінгі түскі үзіліспен сағат 8:30-дан 17:30-ға дейін; 2) веб-портал – техникалық жұмыстарды жүргізуге байланысты үзілістерді қоспағанда, тәулік бойы (көрсетілетін қызметті алушы жұмыс уақыты аяқталғаннан кейін, демалыс және мереке күндері жүгінген кезде, өтінішті қабылдау және мемлекеттік қызмет көрсету нәтижесін беру Еңбек кодексіне және Мерекелер туралы заңға сәйкес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оның ішінде кіші түрлері (бар болған жағдайда) бойынша,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осы қағидалардың 8, 9 және 10-қосымшаларына сәйкес нысандар бойынша лицензиялық шарт, кешенді кәсіпкерлік лицензия шарты немесе лицензиялық шарттың электрондық түрдегі талаптарын қамтитын өзге шарт бойынша өнеркәсіптік меншік объектілерін пайдалану құқығын беруді тіркеу үшін жеке және (немесе) заңды тұлғаның өтініші; 2) өнеркәсіптік меншік объектілерін пайдалану құқығын беру туралы шарттың электрондық көшірмесі немесе шарттың нотариалды куәландырылған көшірмесі; 3) ұлттық көрсетілетін қызметті алушы өтініш берген жағдайда, қорғау құжаты немесе айрықша құқықтар иесінің басқару органдары немесе құрылтайшылардың/акционерлердің жалпы шешімімен шарт жасасу және шартқа кәсіпорын басшысының қол қою өкілеттігін беру мәселесі бойынша шешімінің электрондық көшірмесі; 4) сенімхаттың электрондық көшірмесі (егер мемлекеттік қызмет көрсетуге өтініш өкіл арқылы берілсе). Төлемді растайтын құжат туралы мәліметтерді көрсетілетін қызметті беруші тиісті мемлекеттік цифрлық жүйеден ЦҮТШ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заңнамасында белгіленген мемлекеттік қызмет көрсетуден және оның кіші түрлерін (бар болған жағдайда) көрсетуден бас тарту негіздері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объектіге айрықша құқықтың тоқтатылған қолданылу мерзімін қалпына келтіру мерзімінің аяқталуы; 2) тіркеуге уақытша кедергі келтіретін негіздерді жою үшін мерзімнің өтуі; 3) шарттың тарапы болып табылмайтын тұлғадан тіркеу туралы өтінішті алу; 4) лицензиялық шартты немесе оған қосымша келісімді тіркеудің болмауы; 5) тараптың объектіні пайдалану құқығын беруге кедергі келтіретін қабылданған міндеттемелердің болуы. Құжаттарды ресімдеуге қойылатын талаптар бұзылған немесе шартты тіркеуге кедергі келтіретін негіздер болған жағдайда, бірақ көрсетілетін қызметті берушімен қалпына келтірілуі мүмкін көрсетілетін қызметті алушыға жіберілген күннен бастап үш ай ішінде болмаған немесе түзетілген құжаттарды ұсынуға не болмаса тиісті өзгерістер мен толықтырулар енгізуге хабарлама жолданады. Бұл жағдайда құжаттарға тексеру жүргізу мерзімі болмаған немесе түзетілген құжаттар ұсынылған күннен бастап есептеледі.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ерекшеліктерін ескере отырып қойылатын өзге де талаптар, оның ішінде электрондық нысанда көрсетілетін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алушының мемлекеттiк қызмет көрсетудің мәртебесі туралы ақпаратты порталдың "жеке кабинеті" арқылы қашықтан қол жеткізу режимінде алуға және бiрыңғай байланыс орталығы: 1414, 8-800-080-7777 арқылы алуға мүмкіндігі бар; 2) мемлекеттік қызметтер көрсету мәселелері бойынша ақпараттық қызметтердің байланыс телефондары уәкілетті органның www.adilet.gov.kz және көрсетілетін қызметті берушінің www. kazpatent.kz интернет-ресурстарында көрсетілген.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80-қосымша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Өнеркәсіптік меншік объектісіне айрықша құқық беруді, оны пайдалануға, ашық немесе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мәжбүрлі лицензияға құқықты табыстауды тиісті мемлекеттік тізілімдерде тіркеу қағидаларына 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595" w:id="901"/>
    <w:p>
      <w:pPr>
        <w:spacing w:after="0"/>
        <w:ind w:left="0"/>
        <w:jc w:val="both"/>
      </w:pPr>
      <w:r>
        <w:rPr>
          <w:rFonts w:ascii="Times New Roman"/>
          <w:b w:val="false"/>
          <w:i w:val="false"/>
          <w:color w:val="000000"/>
          <w:sz w:val="28"/>
        </w:rPr>
        <w:t>
      Шарттың тіркеу нөмірі:</w:t>
      </w:r>
    </w:p>
    <w:bookmarkEnd w:id="901"/>
    <w:bookmarkStart w:name="z1596" w:id="902"/>
    <w:p>
      <w:pPr>
        <w:spacing w:after="0"/>
        <w:ind w:left="0"/>
        <w:jc w:val="both"/>
      </w:pPr>
      <w:r>
        <w:rPr>
          <w:rFonts w:ascii="Times New Roman"/>
          <w:b w:val="false"/>
          <w:i w:val="false"/>
          <w:color w:val="000000"/>
          <w:sz w:val="28"/>
        </w:rPr>
        <w:t>
      Шартты тіркеу күні:</w:t>
      </w:r>
    </w:p>
    <w:bookmarkEnd w:id="902"/>
    <w:bookmarkStart w:name="z1597" w:id="903"/>
    <w:p>
      <w:pPr>
        <w:spacing w:after="0"/>
        <w:ind w:left="0"/>
        <w:jc w:val="both"/>
      </w:pPr>
      <w:r>
        <w:rPr>
          <w:rFonts w:ascii="Times New Roman"/>
          <w:b w:val="false"/>
          <w:i w:val="false"/>
          <w:color w:val="000000"/>
          <w:sz w:val="28"/>
        </w:rPr>
        <w:t>
      Лицензиар (Қосалқы лицензиар):</w:t>
      </w:r>
    </w:p>
    <w:bookmarkEnd w:id="903"/>
    <w:bookmarkStart w:name="z1598" w:id="904"/>
    <w:p>
      <w:pPr>
        <w:spacing w:after="0"/>
        <w:ind w:left="0"/>
        <w:jc w:val="both"/>
      </w:pPr>
      <w:r>
        <w:rPr>
          <w:rFonts w:ascii="Times New Roman"/>
          <w:b w:val="false"/>
          <w:i w:val="false"/>
          <w:color w:val="000000"/>
          <w:sz w:val="28"/>
        </w:rPr>
        <w:t>
      Лицензиат (Қосалқы лицензиат):</w:t>
      </w:r>
    </w:p>
    <w:bookmarkEnd w:id="904"/>
    <w:bookmarkStart w:name="z1599" w:id="905"/>
    <w:p>
      <w:pPr>
        <w:spacing w:after="0"/>
        <w:ind w:left="0"/>
        <w:jc w:val="left"/>
      </w:pPr>
      <w:r>
        <w:rPr>
          <w:rFonts w:ascii="Times New Roman"/>
          <w:b/>
          <w:i w:val="false"/>
          <w:color w:val="000000"/>
        </w:rPr>
        <w:t xml:space="preserve"> "Тауар таңбасын, селекциялық жетістікті, өнеркәсiптiк меншiк объектiсiн, сондай-ақ интегралдық микросхеманың топологиясын пайдалану құқығын беруді тіркеу" мемлекеттік қызметтін көрсету туралы ХАБАРЛАМА</w:t>
      </w:r>
    </w:p>
    <w:bookmarkEnd w:id="905"/>
    <w:bookmarkStart w:name="z1600" w:id="906"/>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"Қазақстан Республикасының Патент заңы" Қазақстан Республикасы Заңының _ бабының _ тармағына сәйкес № _ патент бойынша өнертабысты (пайдалы модельді, өнеркәсіптік үлгіні) пайдалануға лицензиялық шарт бойынша айрықша (қосалқы) лицензия беру (бермеу) Қазақстан Республикасы пайдалы модельдерінің мемлекеттік тізілімінде тіркелгенін хабарлайды.</w:t>
      </w:r>
    </w:p>
    <w:bookmarkEnd w:id="906"/>
    <w:bookmarkStart w:name="z1601" w:id="907"/>
    <w:p>
      <w:pPr>
        <w:spacing w:after="0"/>
        <w:ind w:left="0"/>
        <w:jc w:val="both"/>
      </w:pPr>
      <w:r>
        <w:rPr>
          <w:rFonts w:ascii="Times New Roman"/>
          <w:b w:val="false"/>
          <w:i w:val="false"/>
          <w:color w:val="000000"/>
          <w:sz w:val="28"/>
        </w:rPr>
        <w:t>
      Қосымша:</w:t>
      </w:r>
    </w:p>
    <w:bookmarkEnd w:id="907"/>
    <w:bookmarkStart w:name="z1602" w:id="908"/>
    <w:p>
      <w:pPr>
        <w:spacing w:after="0"/>
        <w:ind w:left="0"/>
        <w:jc w:val="both"/>
      </w:pPr>
      <w:r>
        <w:rPr>
          <w:rFonts w:ascii="Times New Roman"/>
          <w:b w:val="false"/>
          <w:i w:val="false"/>
          <w:color w:val="000000"/>
          <w:sz w:val="28"/>
        </w:rPr>
        <w:t xml:space="preserve">
      (Электрондық цифрлық қолтаңба) </w:t>
      </w:r>
    </w:p>
    <w:bookmarkEnd w:id="9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81-қосымша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Өнеркәсіптік меншік объектісіне айрықша құқық беруді, оны пайдалануға, ашық немесе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мәжбүрлі лицензияға құқықты табыстауды тиісті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тізілімдерде тіркеу қағидаларына 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608" w:id="909"/>
    <w:p>
      <w:pPr>
        <w:spacing w:after="0"/>
        <w:ind w:left="0"/>
        <w:jc w:val="both"/>
      </w:pPr>
      <w:r>
        <w:rPr>
          <w:rFonts w:ascii="Times New Roman"/>
          <w:b w:val="false"/>
          <w:i w:val="false"/>
          <w:color w:val="000000"/>
          <w:sz w:val="28"/>
        </w:rPr>
        <w:t>
      Шарттың тіркеу нөмірі:</w:t>
      </w:r>
    </w:p>
    <w:bookmarkEnd w:id="909"/>
    <w:bookmarkStart w:name="z1609" w:id="910"/>
    <w:p>
      <w:pPr>
        <w:spacing w:after="0"/>
        <w:ind w:left="0"/>
        <w:jc w:val="both"/>
      </w:pPr>
      <w:r>
        <w:rPr>
          <w:rFonts w:ascii="Times New Roman"/>
          <w:b w:val="false"/>
          <w:i w:val="false"/>
          <w:color w:val="000000"/>
          <w:sz w:val="28"/>
        </w:rPr>
        <w:t>
      Шартты тіркеу күні:</w:t>
      </w:r>
    </w:p>
    <w:bookmarkEnd w:id="910"/>
    <w:bookmarkStart w:name="z1610" w:id="911"/>
    <w:p>
      <w:pPr>
        <w:spacing w:after="0"/>
        <w:ind w:left="0"/>
        <w:jc w:val="both"/>
      </w:pPr>
      <w:r>
        <w:rPr>
          <w:rFonts w:ascii="Times New Roman"/>
          <w:b w:val="false"/>
          <w:i w:val="false"/>
          <w:color w:val="000000"/>
          <w:sz w:val="28"/>
        </w:rPr>
        <w:t>
      Кешенді лицензиар (Қосалқы лицензиар):</w:t>
      </w:r>
    </w:p>
    <w:bookmarkEnd w:id="911"/>
    <w:bookmarkStart w:name="z1611" w:id="912"/>
    <w:p>
      <w:pPr>
        <w:spacing w:after="0"/>
        <w:ind w:left="0"/>
        <w:jc w:val="both"/>
      </w:pPr>
      <w:r>
        <w:rPr>
          <w:rFonts w:ascii="Times New Roman"/>
          <w:b w:val="false"/>
          <w:i w:val="false"/>
          <w:color w:val="000000"/>
          <w:sz w:val="28"/>
        </w:rPr>
        <w:t>
      Кешенді лицензиат (Қосалқы лицензиат):</w:t>
      </w:r>
    </w:p>
    <w:bookmarkEnd w:id="912"/>
    <w:bookmarkStart w:name="z1612" w:id="913"/>
    <w:p>
      <w:pPr>
        <w:spacing w:after="0"/>
        <w:ind w:left="0"/>
        <w:jc w:val="left"/>
      </w:pPr>
      <w:r>
        <w:rPr>
          <w:rFonts w:ascii="Times New Roman"/>
          <w:b/>
          <w:i w:val="false"/>
          <w:color w:val="000000"/>
        </w:rPr>
        <w:t xml:space="preserve"> "Тауар таңбасын, селекциялық жетістікті, өнеркәсiптiк меншiк объектiсiн, сондай-ақ интегралдық микросхеманың топологиясын пайдалану құқығын беруді тіркеу" мемлекеттік қызметтін көрсету туралы ХАБАРЛАМА</w:t>
      </w:r>
    </w:p>
    <w:bookmarkEnd w:id="913"/>
    <w:bookmarkStart w:name="z1613" w:id="914"/>
    <w:p>
      <w:pPr>
        <w:spacing w:after="0"/>
        <w:ind w:left="0"/>
        <w:jc w:val="both"/>
      </w:pPr>
      <w:r>
        <w:rPr>
          <w:rFonts w:ascii="Times New Roman"/>
          <w:b w:val="false"/>
          <w:i w:val="false"/>
          <w:color w:val="000000"/>
          <w:sz w:val="28"/>
        </w:rPr>
        <w:t xml:space="preserve">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"Қазақстан Республикасының Патент заңы"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_ бабының _ тармағына сәйкес өнертабысты (пайдалы модельді) пайдалануға лицензиялық шарт бойынша айрықша лицензия беру (бермеу) туралы кешенді кәсіпкерлік (қосалқы) лицензия шартын тіркеу туралы кешенді кәсіпкерлік (қосалқы) лицензия шарты, № _ патент (там) бойынша Қазақстан Республикасының пайдалы модельдерінің мемлекеттік тізілімінде тіркелген.</w:t>
      </w:r>
    </w:p>
    <w:bookmarkEnd w:id="914"/>
    <w:bookmarkStart w:name="z1614" w:id="915"/>
    <w:p>
      <w:pPr>
        <w:spacing w:after="0"/>
        <w:ind w:left="0"/>
        <w:jc w:val="both"/>
      </w:pPr>
      <w:r>
        <w:rPr>
          <w:rFonts w:ascii="Times New Roman"/>
          <w:b w:val="false"/>
          <w:i w:val="false"/>
          <w:color w:val="000000"/>
          <w:sz w:val="28"/>
        </w:rPr>
        <w:t>
      Қосымша:</w:t>
      </w:r>
    </w:p>
    <w:bookmarkEnd w:id="915"/>
    <w:bookmarkStart w:name="z1615" w:id="916"/>
    <w:p>
      <w:pPr>
        <w:spacing w:after="0"/>
        <w:ind w:left="0"/>
        <w:jc w:val="both"/>
      </w:pPr>
      <w:r>
        <w:rPr>
          <w:rFonts w:ascii="Times New Roman"/>
          <w:b w:val="false"/>
          <w:i w:val="false"/>
          <w:color w:val="000000"/>
          <w:sz w:val="28"/>
        </w:rPr>
        <w:t xml:space="preserve">
      (Электрондық цифрлық қолтаңба) </w:t>
      </w:r>
    </w:p>
    <w:bookmarkEnd w:id="9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82-қосымша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Өнеркәсіптік меншік объектісіне айрықша құқық беруді, оны пайдалануға, ашық немесе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мәжбүрлі лицензияға құқықты табыстауды тиісті мемлекеттік тізілімдерде тіркеу қағидаларына 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620" w:id="917"/>
    <w:p>
      <w:pPr>
        <w:spacing w:after="0"/>
        <w:ind w:left="0"/>
        <w:jc w:val="both"/>
      </w:pPr>
      <w:r>
        <w:rPr>
          <w:rFonts w:ascii="Times New Roman"/>
          <w:b w:val="false"/>
          <w:i w:val="false"/>
          <w:color w:val="000000"/>
          <w:sz w:val="28"/>
        </w:rPr>
        <w:t>
      Шарттың тіркеу нөмірі:</w:t>
      </w:r>
    </w:p>
    <w:bookmarkEnd w:id="917"/>
    <w:bookmarkStart w:name="z1621" w:id="918"/>
    <w:p>
      <w:pPr>
        <w:spacing w:after="0"/>
        <w:ind w:left="0"/>
        <w:jc w:val="both"/>
      </w:pPr>
      <w:r>
        <w:rPr>
          <w:rFonts w:ascii="Times New Roman"/>
          <w:b w:val="false"/>
          <w:i w:val="false"/>
          <w:color w:val="000000"/>
          <w:sz w:val="28"/>
        </w:rPr>
        <w:t>
      Шартты тіркеу күні:</w:t>
      </w:r>
    </w:p>
    <w:bookmarkEnd w:id="918"/>
    <w:bookmarkStart w:name="z1622" w:id="919"/>
    <w:p>
      <w:pPr>
        <w:spacing w:after="0"/>
        <w:ind w:left="0"/>
        <w:jc w:val="both"/>
      </w:pPr>
      <w:r>
        <w:rPr>
          <w:rFonts w:ascii="Times New Roman"/>
          <w:b w:val="false"/>
          <w:i w:val="false"/>
          <w:color w:val="000000"/>
          <w:sz w:val="28"/>
        </w:rPr>
        <w:t>
      Құқық иеленуші, Лицензиар (Қосалқы лицензиар),</w:t>
      </w:r>
    </w:p>
    <w:bookmarkEnd w:id="919"/>
    <w:bookmarkStart w:name="z1623" w:id="920"/>
    <w:p>
      <w:pPr>
        <w:spacing w:after="0"/>
        <w:ind w:left="0"/>
        <w:jc w:val="both"/>
      </w:pPr>
      <w:r>
        <w:rPr>
          <w:rFonts w:ascii="Times New Roman"/>
          <w:b w:val="false"/>
          <w:i w:val="false"/>
          <w:color w:val="000000"/>
          <w:sz w:val="28"/>
        </w:rPr>
        <w:t>
      Кешенді лицензиар (Қосалқы лицензиар):</w:t>
      </w:r>
    </w:p>
    <w:bookmarkEnd w:id="920"/>
    <w:bookmarkStart w:name="z1624" w:id="921"/>
    <w:p>
      <w:pPr>
        <w:spacing w:after="0"/>
        <w:ind w:left="0"/>
        <w:jc w:val="both"/>
      </w:pPr>
      <w:r>
        <w:rPr>
          <w:rFonts w:ascii="Times New Roman"/>
          <w:b w:val="false"/>
          <w:i w:val="false"/>
          <w:color w:val="000000"/>
          <w:sz w:val="28"/>
        </w:rPr>
        <w:t>
      Құқықтық мирасқор, Лицензиат (Қосалқы лицензиат),</w:t>
      </w:r>
    </w:p>
    <w:bookmarkEnd w:id="921"/>
    <w:bookmarkStart w:name="z1625" w:id="922"/>
    <w:p>
      <w:pPr>
        <w:spacing w:after="0"/>
        <w:ind w:left="0"/>
        <w:jc w:val="both"/>
      </w:pPr>
      <w:r>
        <w:rPr>
          <w:rFonts w:ascii="Times New Roman"/>
          <w:b w:val="false"/>
          <w:i w:val="false"/>
          <w:color w:val="000000"/>
          <w:sz w:val="28"/>
        </w:rPr>
        <w:t>
      Кешенді лицензиат (Қосалқы лицензиат):</w:t>
      </w:r>
    </w:p>
    <w:bookmarkEnd w:id="922"/>
    <w:bookmarkStart w:name="z1626" w:id="923"/>
    <w:p>
      <w:pPr>
        <w:spacing w:after="0"/>
        <w:ind w:left="0"/>
        <w:jc w:val="left"/>
      </w:pPr>
      <w:r>
        <w:rPr>
          <w:rFonts w:ascii="Times New Roman"/>
          <w:b/>
          <w:i w:val="false"/>
          <w:color w:val="000000"/>
        </w:rPr>
        <w:t xml:space="preserve"> Өтінішті одан әрі қарау туралы </w:t>
      </w:r>
    </w:p>
    <w:bookmarkEnd w:id="923"/>
    <w:bookmarkStart w:name="z1627" w:id="924"/>
    <w:p>
      <w:pPr>
        <w:spacing w:after="0"/>
        <w:ind w:left="0"/>
        <w:jc w:val="left"/>
      </w:pPr>
      <w:r>
        <w:rPr>
          <w:rFonts w:ascii="Times New Roman"/>
          <w:b/>
          <w:i w:val="false"/>
          <w:color w:val="000000"/>
        </w:rPr>
        <w:t xml:space="preserve"> ДӘЛЕЛДІ БАС ТАРТУ</w:t>
      </w:r>
    </w:p>
    <w:bookmarkEnd w:id="924"/>
    <w:bookmarkStart w:name="z1628" w:id="925"/>
    <w:p>
      <w:pPr>
        <w:spacing w:after="0"/>
        <w:ind w:left="0"/>
        <w:jc w:val="both"/>
      </w:pPr>
      <w:r>
        <w:rPr>
          <w:rFonts w:ascii="Times New Roman"/>
          <w:b w:val="false"/>
          <w:i w:val="false"/>
          <w:color w:val="000000"/>
          <w:sz w:val="28"/>
        </w:rPr>
        <w:t>
      Қазақстан Республикасы Әділет министрлігі Зияткерлік меншік құқығы комитетінің "Ұлттық зияткерлік меншік институты" шаруашылық жүргізу құқығындағы республикалық мемлекеттік кәсіпорны ____________ байланысты, "Мемлекеттік және әлеуметтік жауапкершілігі бар көрсетілетін қызметтер туралы" Қазақстан Республикасы Заңының 19-бабына сәйкес өтінішті одан әрі қараудан бас тартылғанын хабарлайды.</w:t>
      </w:r>
    </w:p>
    <w:bookmarkEnd w:id="925"/>
    <w:bookmarkStart w:name="z1629" w:id="926"/>
    <w:p>
      <w:pPr>
        <w:spacing w:after="0"/>
        <w:ind w:left="0"/>
        <w:jc w:val="both"/>
      </w:pPr>
      <w:r>
        <w:rPr>
          <w:rFonts w:ascii="Times New Roman"/>
          <w:b w:val="false"/>
          <w:i w:val="false"/>
          <w:color w:val="000000"/>
          <w:sz w:val="28"/>
        </w:rPr>
        <w:t>
      Қосымша:</w:t>
      </w:r>
    </w:p>
    <w:bookmarkEnd w:id="926"/>
    <w:bookmarkStart w:name="z1630" w:id="927"/>
    <w:p>
      <w:pPr>
        <w:spacing w:after="0"/>
        <w:ind w:left="0"/>
        <w:jc w:val="both"/>
      </w:pPr>
      <w:r>
        <w:rPr>
          <w:rFonts w:ascii="Times New Roman"/>
          <w:b w:val="false"/>
          <w:i w:val="false"/>
          <w:color w:val="000000"/>
          <w:sz w:val="28"/>
        </w:rPr>
        <w:t xml:space="preserve">
      (Электрондық цифрлық қолтаңба) </w:t>
      </w:r>
    </w:p>
    <w:bookmarkEnd w:id="9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83-қосымша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Селекциялық жетістіктердің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өтінімдеріне алдын ала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сараптама жүргізу қағидаларына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тіркеу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Берген күні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Басымдық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928"/>
          <w:p>
            <w:pPr>
              <w:spacing w:after="20"/>
              <w:ind w:left="20"/>
              <w:jc w:val="both"/>
            </w:pPr>
            <w:r>
              <w:rPr>
                <w:rFonts w:ascii="Times New Roman"/>
                <w:b w:val="false"/>
                <w:i w:val="false"/>
                <w:color w:val="000000"/>
                <w:sz w:val="20"/>
              </w:rPr>
              <w:t xml:space="preserve">
Селекциялық жетістікке Қазақстан Республикасының </w:t>
            </w:r>
          </w:p>
          <w:bookmarkEnd w:id="928"/>
          <w:p>
            <w:pPr>
              <w:spacing w:after="20"/>
              <w:ind w:left="20"/>
              <w:jc w:val="both"/>
            </w:pPr>
            <w:r>
              <w:rPr>
                <w:rFonts w:ascii="Times New Roman"/>
                <w:b w:val="false"/>
                <w:i w:val="false"/>
                <w:color w:val="000000"/>
                <w:sz w:val="20"/>
              </w:rPr>
              <w:t>
патентін беру туралы (мал шаруашылығы) ӨТІНІШ</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929"/>
          <w:p>
            <w:pPr>
              <w:spacing w:after="20"/>
              <w:ind w:left="20"/>
              <w:jc w:val="both"/>
            </w:pPr>
            <w:r>
              <w:rPr>
                <w:rFonts w:ascii="Times New Roman"/>
                <w:b w:val="false"/>
                <w:i w:val="false"/>
                <w:color w:val="000000"/>
                <w:sz w:val="20"/>
              </w:rPr>
              <w:t>
Төменде көрсетілген құжаттарды ұсына отырып, өтінім берушінің (өтінім берушілердің) атына селекциялық жетістікке Қазақстан Республикасының патентін беруді өтінемін (өтінеміз)</w:t>
            </w:r>
          </w:p>
          <w:bookmarkEnd w:id="929"/>
          <w:p>
            <w:pPr>
              <w:spacing w:after="20"/>
              <w:ind w:left="20"/>
              <w:jc w:val="both"/>
            </w:pPr>
            <w:r>
              <w:rPr>
                <w:rFonts w:ascii="Times New Roman"/>
                <w:b w:val="false"/>
                <w:i w:val="false"/>
                <w:color w:val="000000"/>
                <w:sz w:val="20"/>
              </w:rPr>
              <w:t>
</w:t>
            </w:r>
            <w:r>
              <w:rPr>
                <w:rFonts w:ascii="Times New Roman"/>
                <w:b w:val="false"/>
                <w:i w:val="false"/>
                <w:color w:val="000000"/>
                <w:sz w:val="20"/>
              </w:rPr>
              <w:t>(71) Өтінім беруші (-лер):</w:t>
            </w:r>
          </w:p>
          <w:p>
            <w:pPr>
              <w:spacing w:after="20"/>
              <w:ind w:left="20"/>
              <w:jc w:val="both"/>
            </w:pPr>
            <w:r>
              <w:rPr>
                <w:rFonts w:ascii="Times New Roman"/>
                <w:b w:val="false"/>
                <w:i w:val="false"/>
                <w:color w:val="000000"/>
                <w:sz w:val="20"/>
              </w:rPr>
              <w:t>
 (толық аты немесе атауы және тұратын жері немесе орналасқан орны көрсетіледі. Авторлар-өтінім берушілердің тұратын жері туралы деректер (72)-кодты бағанның қасында көрсетіледі).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Дүниежүзілік Зияткерлік Меншік Ұйымының (бұдан әрі - ДЗМҰ) 3 стандарты бойынша ел коды (егер белгіленген болса)</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 w:id="930"/>
          <w:p>
            <w:pPr>
              <w:spacing w:after="20"/>
              <w:ind w:left="20"/>
              <w:jc w:val="both"/>
            </w:pPr>
            <w:r>
              <w:rPr>
                <w:rFonts w:ascii="Times New Roman"/>
                <w:b w:val="false"/>
                <w:i w:val="false"/>
                <w:color w:val="000000"/>
                <w:sz w:val="20"/>
              </w:rPr>
              <w:t>
Заңды тұлғаны мемлекеттік тіркеу туралы мәліметтер, БСН нөмірі (бизнес-сәйкестендіру нөмірі) немесе жеке кәсіпкер, ЖСН нөмірі (жеке сәйкестендіру нөмірі) (Қазақстан Республикасының өтініш берушілері үшін)</w:t>
            </w:r>
          </w:p>
          <w:bookmarkEnd w:id="930"/>
          <w:p>
            <w:pPr>
              <w:spacing w:after="20"/>
              <w:ind w:left="20"/>
              <w:jc w:val="both"/>
            </w:pPr>
            <w:r>
              <w:rPr>
                <w:rFonts w:ascii="Times New Roman"/>
                <w:b w:val="false"/>
                <w:i w:val="false"/>
                <w:color w:val="000000"/>
                <w:sz w:val="20"/>
              </w:rPr>
              <w:t>
Жеке басын куәландыратын құжаттан мәліметтер, ЖСН нөмірі (жеке сәйкестендіру нөмірі) – жеке тұлға үшін (Қазақстан Республикасының өтініш берушілері үшін)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 w:id="931"/>
          <w:p>
            <w:pPr>
              <w:spacing w:after="20"/>
              <w:ind w:left="20"/>
              <w:jc w:val="both"/>
            </w:pPr>
            <w:r>
              <w:rPr>
                <w:rFonts w:ascii="Times New Roman"/>
                <w:b w:val="false"/>
                <w:i w:val="false"/>
                <w:color w:val="000000"/>
                <w:sz w:val="20"/>
              </w:rPr>
              <w:t>
Тегі, түрі _______________________________ ________________________________________________</w:t>
            </w:r>
          </w:p>
          <w:bookmarkEnd w:id="93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(қазақ немесе орыс тіліндегі атауы)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_______________________________________________________________________________________________________________________</w:t>
            </w:r>
          </w:p>
          <w:p>
            <w:pPr>
              <w:spacing w:after="20"/>
              <w:ind w:left="20"/>
              <w:jc w:val="both"/>
            </w:pPr>
            <w:r>
              <w:rPr>
                <w:rFonts w:ascii="Times New Roman"/>
                <w:b w:val="false"/>
                <w:i w:val="false"/>
                <w:color w:val="000000"/>
                <w:sz w:val="20"/>
              </w:rPr>
              <w:t>
(латынша атауы)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атау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нөмір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 мына елде (-дерде) шығарылды ___________________________________</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932"/>
          <w:p>
            <w:pPr>
              <w:spacing w:after="20"/>
              <w:ind w:left="20"/>
              <w:jc w:val="both"/>
            </w:pPr>
            <w:r>
              <w:rPr>
                <w:rFonts w:ascii="Times New Roman"/>
                <w:b w:val="false"/>
                <w:i w:val="false"/>
                <w:color w:val="000000"/>
                <w:sz w:val="20"/>
              </w:rPr>
              <w:t>
Сорт (тұқым) сатуға ұсынылды ма немесе сатылды ма:</w:t>
            </w:r>
          </w:p>
          <w:bookmarkEnd w:id="932"/>
          <w:p>
            <w:pPr>
              <w:spacing w:after="20"/>
              <w:ind w:left="20"/>
              <w:jc w:val="both"/>
            </w:pPr>
            <w:r>
              <w:rPr>
                <w:rFonts w:ascii="Times New Roman"/>
                <w:b w:val="false"/>
                <w:i w:val="false"/>
                <w:color w:val="000000"/>
                <w:sz w:val="20"/>
              </w:rPr>
              <w:t>
</w:t>
            </w:r>
            <w:r>
              <w:rPr>
                <w:rFonts w:ascii="Times New Roman"/>
                <w:b w:val="false"/>
                <w:i w:val="false"/>
                <w:color w:val="000000"/>
                <w:sz w:val="20"/>
              </w:rPr>
              <w:t>Өтінім берілген елде:</w:t>
            </w:r>
          </w:p>
          <w:p>
            <w:pPr>
              <w:spacing w:after="20"/>
              <w:ind w:left="20"/>
              <w:jc w:val="both"/>
            </w:pPr>
            <w:r>
              <w:rPr>
                <w:rFonts w:ascii="Times New Roman"/>
                <w:b w:val="false"/>
                <w:i w:val="false"/>
                <w:color w:val="000000"/>
                <w:sz w:val="20"/>
              </w:rPr>
              <w:t>
</w:t>
            </w:r>
            <w:r>
              <w:rPr>
                <w:rFonts w:ascii="Times New Roman"/>
                <w:b w:val="false"/>
                <w:i w:val="false"/>
                <w:color w:val="000000"/>
                <w:sz w:val="20"/>
              </w:rPr>
              <w:t>- жоқ</w:t>
            </w:r>
          </w:p>
          <w:p>
            <w:pPr>
              <w:spacing w:after="20"/>
              <w:ind w:left="20"/>
              <w:jc w:val="both"/>
            </w:pPr>
            <w:r>
              <w:rPr>
                <w:rFonts w:ascii="Times New Roman"/>
                <w:b w:val="false"/>
                <w:i w:val="false"/>
                <w:color w:val="000000"/>
                <w:sz w:val="20"/>
              </w:rPr>
              <w:t>
</w:t>
            </w:r>
            <w:r>
              <w:rPr>
                <w:rFonts w:ascii="Times New Roman"/>
                <w:b w:val="false"/>
                <w:i w:val="false"/>
                <w:color w:val="000000"/>
                <w:sz w:val="20"/>
              </w:rPr>
              <w:t>- иә</w:t>
            </w:r>
          </w:p>
          <w:p>
            <w:pPr>
              <w:spacing w:after="20"/>
              <w:ind w:left="20"/>
              <w:jc w:val="both"/>
            </w:pPr>
            <w:r>
              <w:rPr>
                <w:rFonts w:ascii="Times New Roman"/>
                <w:b w:val="false"/>
                <w:i w:val="false"/>
                <w:color w:val="000000"/>
                <w:sz w:val="20"/>
              </w:rPr>
              <w:t>
</w:t>
            </w:r>
            <w:r>
              <w:rPr>
                <w:rFonts w:ascii="Times New Roman"/>
                <w:b w:val="false"/>
                <w:i w:val="false"/>
                <w:color w:val="000000"/>
                <w:sz w:val="20"/>
              </w:rPr>
              <w:t>Алғашқы рет 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(күні)</w:t>
            </w:r>
          </w:p>
          <w:p>
            <w:pPr>
              <w:spacing w:after="20"/>
              <w:ind w:left="20"/>
              <w:jc w:val="both"/>
            </w:pPr>
            <w:r>
              <w:rPr>
                <w:rFonts w:ascii="Times New Roman"/>
                <w:b w:val="false"/>
                <w:i w:val="false"/>
                <w:color w:val="000000"/>
                <w:sz w:val="20"/>
              </w:rPr>
              <w:t>
</w:t>
            </w:r>
            <w:r>
              <w:rPr>
                <w:rFonts w:ascii="Times New Roman"/>
                <w:b w:val="false"/>
                <w:i w:val="false"/>
                <w:color w:val="000000"/>
                <w:sz w:val="20"/>
              </w:rPr>
              <w:t>Басқа елдерде:</w:t>
            </w:r>
          </w:p>
          <w:p>
            <w:pPr>
              <w:spacing w:after="20"/>
              <w:ind w:left="20"/>
              <w:jc w:val="both"/>
            </w:pPr>
            <w:r>
              <w:rPr>
                <w:rFonts w:ascii="Times New Roman"/>
                <w:b w:val="false"/>
                <w:i w:val="false"/>
                <w:color w:val="000000"/>
                <w:sz w:val="20"/>
              </w:rPr>
              <w:t>
</w:t>
            </w:r>
            <w:r>
              <w:rPr>
                <w:rFonts w:ascii="Times New Roman"/>
                <w:b w:val="false"/>
                <w:i w:val="false"/>
                <w:color w:val="000000"/>
                <w:sz w:val="20"/>
              </w:rPr>
              <w:t>- жоқ</w:t>
            </w:r>
          </w:p>
          <w:p>
            <w:pPr>
              <w:spacing w:after="20"/>
              <w:ind w:left="20"/>
              <w:jc w:val="both"/>
            </w:pPr>
            <w:r>
              <w:rPr>
                <w:rFonts w:ascii="Times New Roman"/>
                <w:b w:val="false"/>
                <w:i w:val="false"/>
                <w:color w:val="000000"/>
                <w:sz w:val="20"/>
              </w:rPr>
              <w:t>
</w:t>
            </w:r>
            <w:r>
              <w:rPr>
                <w:rFonts w:ascii="Times New Roman"/>
                <w:b w:val="false"/>
                <w:i w:val="false"/>
                <w:color w:val="000000"/>
                <w:sz w:val="20"/>
              </w:rPr>
              <w:t>- иә</w:t>
            </w:r>
          </w:p>
          <w:p>
            <w:pPr>
              <w:spacing w:after="20"/>
              <w:ind w:left="20"/>
              <w:jc w:val="both"/>
            </w:pPr>
            <w:r>
              <w:rPr>
                <w:rFonts w:ascii="Times New Roman"/>
                <w:b w:val="false"/>
                <w:i w:val="false"/>
                <w:color w:val="000000"/>
                <w:sz w:val="20"/>
              </w:rPr>
              <w:t>
</w:t>
            </w:r>
            <w:r>
              <w:rPr>
                <w:rFonts w:ascii="Times New Roman"/>
                <w:b w:val="false"/>
                <w:i w:val="false"/>
                <w:color w:val="000000"/>
                <w:sz w:val="20"/>
              </w:rPr>
              <w:t>Алғашқы рет 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(ел, күні)</w:t>
            </w:r>
          </w:p>
          <w:p>
            <w:pPr>
              <w:spacing w:after="20"/>
              <w:ind w:left="20"/>
              <w:jc w:val="both"/>
            </w:pPr>
            <w:r>
              <w:rPr>
                <w:rFonts w:ascii="Times New Roman"/>
                <w:b w:val="false"/>
                <w:i w:val="false"/>
                <w:color w:val="000000"/>
                <w:sz w:val="20"/>
              </w:rPr>
              <w:t>
____________________________атауымен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 w:id="933"/>
          <w:p>
            <w:pPr>
              <w:spacing w:after="20"/>
              <w:ind w:left="20"/>
              <w:jc w:val="both"/>
            </w:pPr>
            <w:r>
              <w:rPr>
                <w:rFonts w:ascii="Times New Roman"/>
                <w:b w:val="false"/>
                <w:i w:val="false"/>
                <w:color w:val="000000"/>
                <w:sz w:val="20"/>
              </w:rPr>
              <w:t>
Хат-хабар алмасу үшін мекен-жай (толық пошталық мекен-жай және хат алушының атауы)</w:t>
            </w:r>
          </w:p>
          <w:bookmarkEnd w:id="933"/>
          <w:p>
            <w:pPr>
              <w:spacing w:after="20"/>
              <w:ind w:left="20"/>
              <w:jc w:val="both"/>
            </w:pPr>
            <w:r>
              <w:rPr>
                <w:rFonts w:ascii="Times New Roman"/>
                <w:b w:val="false"/>
                <w:i w:val="false"/>
                <w:color w:val="000000"/>
                <w:sz w:val="20"/>
              </w:rPr>
              <w:t>
</w:t>
            </w:r>
            <w:r>
              <w:rPr>
                <w:rFonts w:ascii="Times New Roman"/>
                <w:b w:val="false"/>
                <w:i w:val="false"/>
                <w:color w:val="000000"/>
                <w:sz w:val="20"/>
              </w:rPr>
              <w:t>Телефон: Ұялы тел. Электрондық пошта адресі:</w:t>
            </w:r>
          </w:p>
          <w:p>
            <w:pPr>
              <w:spacing w:after="20"/>
              <w:ind w:left="20"/>
              <w:jc w:val="both"/>
            </w:pPr>
            <w:r>
              <w:rPr>
                <w:rFonts w:ascii="Times New Roman"/>
                <w:b w:val="false"/>
                <w:i w:val="false"/>
                <w:color w:val="000000"/>
                <w:sz w:val="20"/>
              </w:rPr>
              <w:t>
(74) Патенттік сенім білдірілген өкіл (тіркелген нөмірі) немесе өтінім берушінің (өтінім берушілердің) өкілі (толық аты немесе атауы)</w:t>
            </w:r>
          </w:p>
        </w:tc>
      </w:tr>
    </w:tbl>
    <w:bookmarkStart w:name="z1657" w:id="934"/>
    <w:p>
      <w:pPr>
        <w:spacing w:after="0"/>
        <w:ind w:left="0"/>
        <w:jc w:val="both"/>
      </w:pPr>
      <w:r>
        <w:rPr>
          <w:rFonts w:ascii="Times New Roman"/>
          <w:b w:val="false"/>
          <w:i w:val="false"/>
          <w:color w:val="000000"/>
          <w:sz w:val="28"/>
        </w:rPr>
        <w:t>
      жалғасы</w:t>
      </w:r>
    </w:p>
    <w:bookmarkEnd w:id="9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тіркелетін құжаттардың тізбесі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8" w:id="935"/>
          <w:p>
            <w:pPr>
              <w:spacing w:after="20"/>
              <w:ind w:left="20"/>
              <w:jc w:val="both"/>
            </w:pPr>
            <w:r>
              <w:rPr>
                <w:rFonts w:ascii="Times New Roman"/>
                <w:b w:val="false"/>
                <w:i w:val="false"/>
                <w:color w:val="000000"/>
                <w:sz w:val="20"/>
              </w:rPr>
              <w:t xml:space="preserve">
1 данадағы </w:t>
            </w:r>
          </w:p>
          <w:bookmarkEnd w:id="935"/>
          <w:p>
            <w:pPr>
              <w:spacing w:after="20"/>
              <w:ind w:left="20"/>
              <w:jc w:val="both"/>
            </w:pPr>
            <w:r>
              <w:rPr>
                <w:rFonts w:ascii="Times New Roman"/>
                <w:b w:val="false"/>
                <w:i w:val="false"/>
                <w:color w:val="000000"/>
                <w:sz w:val="20"/>
              </w:rPr>
              <w:t>
парақ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 саны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 w:id="936"/>
          <w:p>
            <w:pPr>
              <w:spacing w:after="20"/>
              <w:ind w:left="20"/>
              <w:jc w:val="both"/>
            </w:pPr>
            <w:r>
              <w:rPr>
                <w:rFonts w:ascii="Times New Roman"/>
                <w:b w:val="false"/>
                <w:i w:val="false"/>
                <w:color w:val="000000"/>
                <w:sz w:val="20"/>
              </w:rPr>
              <w:t>
Өтінімді беру және патентті алу (құжатты ұсынбай) құқығының пайда болуына негіз:</w:t>
            </w:r>
          </w:p>
          <w:bookmarkEnd w:id="93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Өтінім беруші жұмыс беруші болып табылады және Заңның 5-бабының 1-тармағының шарттары сақталады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жұмыс берушінің немесе оның құқықтық мирасқорының құқықтарды басқаға беруі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автордың немесе оның құқықтық мирасқорының құқықтарды басқаға беруі </w:t>
            </w:r>
          </w:p>
          <w:p>
            <w:pPr>
              <w:spacing w:after="20"/>
              <w:ind w:left="20"/>
              <w:jc w:val="both"/>
            </w:pPr>
            <w:r>
              <w:rPr>
                <w:rFonts w:ascii="Times New Roman"/>
                <w:b w:val="false"/>
                <w:i w:val="false"/>
                <w:color w:val="000000"/>
                <w:sz w:val="20"/>
              </w:rPr>
              <w:t>
мұрагерлік құқығы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 қосымша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 сауалнамасы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фотосурет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негативтер немесе түсті слайдтар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бұрын жасалған сату туралы ақпарат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бергені үшін ақы төлегені туралы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ақыны азайту үшін негіздеме бар екенін растайтын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өтінімнің көшірмесі (конвенциялық басымдық сұратқан кезде)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өтінімді қазақ немесе орыс тіліне аудару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патенттік сенім білдірілген басқаға беруі өкілдің немесе өкілдің өкілетігін растайтын сенімхат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құжат (көрсету керек)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 w:id="937"/>
          <w:p>
            <w:pPr>
              <w:spacing w:after="20"/>
              <w:ind w:left="20"/>
              <w:jc w:val="both"/>
            </w:pPr>
            <w:r>
              <w:rPr>
                <w:rFonts w:ascii="Times New Roman"/>
                <w:b w:val="false"/>
                <w:i w:val="false"/>
                <w:color w:val="000000"/>
                <w:sz w:val="20"/>
              </w:rPr>
              <w:t>
(72) Автор (-лар)</w:t>
            </w:r>
          </w:p>
          <w:bookmarkEnd w:id="937"/>
          <w:p>
            <w:pPr>
              <w:spacing w:after="20"/>
              <w:ind w:left="20"/>
              <w:jc w:val="both"/>
            </w:pPr>
            <w:r>
              <w:rPr>
                <w:rFonts w:ascii="Times New Roman"/>
                <w:b w:val="false"/>
                <w:i w:val="false"/>
                <w:color w:val="000000"/>
                <w:sz w:val="20"/>
              </w:rPr>
              <w:t>
(толық Т.А.Ә. көрсетіледі)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атауын және белгілі болса, оның ДЗМҰ ST.3 стандарты бойынша кодымен қоса тұратын жерінің толық пошталық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беруші автордың (-лардың) және/немесе патент алу құқығын басқаға берген автордың(-лардың) қолы(-дары), күні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 w:id="938"/>
          <w:p>
            <w:pPr>
              <w:spacing w:after="20"/>
              <w:ind w:left="20"/>
              <w:jc w:val="both"/>
            </w:pPr>
            <w:r>
              <w:rPr>
                <w:rFonts w:ascii="Times New Roman"/>
                <w:b w:val="false"/>
                <w:i w:val="false"/>
                <w:color w:val="000000"/>
                <w:sz w:val="20"/>
              </w:rPr>
              <w:t>
Мен (біз) _______________________________________________________________________________</w:t>
            </w:r>
          </w:p>
          <w:bookmarkEnd w:id="938"/>
          <w:p>
            <w:pPr>
              <w:spacing w:after="20"/>
              <w:ind w:left="20"/>
              <w:jc w:val="both"/>
            </w:pPr>
            <w:r>
              <w:rPr>
                <w:rFonts w:ascii="Times New Roman"/>
                <w:b w:val="false"/>
                <w:i w:val="false"/>
                <w:color w:val="000000"/>
                <w:sz w:val="20"/>
              </w:rPr>
              <w:t>
</w:t>
            </w:r>
            <w:r>
              <w:rPr>
                <w:rFonts w:ascii="Times New Roman"/>
                <w:b w:val="false"/>
                <w:i w:val="false"/>
                <w:color w:val="000000"/>
                <w:sz w:val="20"/>
              </w:rPr>
              <w:t>(Т.А.Ә.)</w:t>
            </w:r>
          </w:p>
          <w:p>
            <w:pPr>
              <w:spacing w:after="20"/>
              <w:ind w:left="20"/>
              <w:jc w:val="both"/>
            </w:pPr>
            <w:r>
              <w:rPr>
                <w:rFonts w:ascii="Times New Roman"/>
                <w:b w:val="false"/>
                <w:i w:val="false"/>
                <w:color w:val="000000"/>
                <w:sz w:val="20"/>
              </w:rPr>
              <w:t>
</w:t>
            </w:r>
            <w:r>
              <w:rPr>
                <w:rFonts w:ascii="Times New Roman"/>
                <w:b w:val="false"/>
                <w:i w:val="false"/>
                <w:color w:val="000000"/>
                <w:sz w:val="20"/>
              </w:rPr>
              <w:t>Өтінім материалдарын және патентті жариялау кезінде мені (бізді) автор(-лар) ретінде атамауды өтінемін (өтінеміз)</w:t>
            </w:r>
          </w:p>
          <w:p>
            <w:pPr>
              <w:spacing w:after="20"/>
              <w:ind w:left="20"/>
              <w:jc w:val="both"/>
            </w:pPr>
            <w:r>
              <w:rPr>
                <w:rFonts w:ascii="Times New Roman"/>
                <w:b w:val="false"/>
                <w:i w:val="false"/>
                <w:color w:val="000000"/>
                <w:sz w:val="20"/>
              </w:rPr>
              <w:t>
</w:t>
            </w:r>
            <w:r>
              <w:rPr>
                <w:rFonts w:ascii="Times New Roman"/>
                <w:b w:val="false"/>
                <w:i w:val="false"/>
                <w:color w:val="000000"/>
                <w:sz w:val="20"/>
              </w:rPr>
              <w:t>Автордың (-лардың) қолы (-дары)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Мен (біз) менде (бізде) бар мәліметтер бойынша өтінімді қарау үшін қажетті және осы өтініш пен қосымшаларға енгізілген ақпарат түпкілікті және дұрыс болып табылатынын мәлімдеймін (-міз). </w:t>
            </w:r>
          </w:p>
          <w:p>
            <w:pPr>
              <w:spacing w:after="20"/>
              <w:ind w:left="20"/>
              <w:jc w:val="both"/>
            </w:pPr>
            <w:r>
              <w:rPr>
                <w:rFonts w:ascii="Times New Roman"/>
                <w:b w:val="false"/>
                <w:i w:val="false"/>
                <w:color w:val="000000"/>
                <w:sz w:val="20"/>
              </w:rPr>
              <w:t>
</w:t>
            </w:r>
            <w:r>
              <w:rPr>
                <w:rFonts w:ascii="Times New Roman"/>
                <w:b w:val="false"/>
                <w:i w:val="false"/>
                <w:color w:val="000000"/>
                <w:sz w:val="20"/>
              </w:rPr>
              <w:t>Мен (біз) үлгілер тиісті жолмен алынғандығын және селекциялық жетістіктің көрнекі іріктелуі болып табылатынын растаймын (-мыз).</w:t>
            </w:r>
          </w:p>
          <w:p>
            <w:pPr>
              <w:spacing w:after="20"/>
              <w:ind w:left="20"/>
              <w:jc w:val="both"/>
            </w:pPr>
            <w:r>
              <w:rPr>
                <w:rFonts w:ascii="Times New Roman"/>
                <w:b w:val="false"/>
                <w:i w:val="false"/>
                <w:color w:val="000000"/>
                <w:sz w:val="20"/>
              </w:rPr>
              <w:t>
</w:t>
            </w:r>
            <w:r>
              <w:rPr>
                <w:rFonts w:ascii="Times New Roman"/>
                <w:b w:val="false"/>
                <w:i w:val="false"/>
                <w:color w:val="000000"/>
                <w:sz w:val="20"/>
              </w:rPr>
              <w:t>Цифрлық жүйелерде қамтылған, заңмен қорғалатын құпияны құрайтын мәліметтерді пайдалануға келісемін.</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Өтінім берушінің(-лердің) немесе патенттік сенім білдірілген өкілдің қолы(-дары), қол қойылған күн (заңды тұлға атынан қол қою кезінде басшының қолы мөрмен бекітіледі)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84-қосымша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Селекциялық жетістіктердің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өтінімдеріне алдын ала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сараптама жүргізу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тіркеу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Берген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Басымдық</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 w:id="939"/>
          <w:p>
            <w:pPr>
              <w:spacing w:after="20"/>
              <w:ind w:left="20"/>
              <w:jc w:val="both"/>
            </w:pPr>
            <w:r>
              <w:rPr>
                <w:rFonts w:ascii="Times New Roman"/>
                <w:b w:val="false"/>
                <w:i w:val="false"/>
                <w:color w:val="000000"/>
                <w:sz w:val="20"/>
              </w:rPr>
              <w:t>
Селекциялық жетістікке Қазақстан Республикасының патентін беру туралы ӨТІНІШ</w:t>
            </w:r>
          </w:p>
          <w:bookmarkEnd w:id="939"/>
          <w:p>
            <w:pPr>
              <w:spacing w:after="20"/>
              <w:ind w:left="20"/>
              <w:jc w:val="both"/>
            </w:pPr>
            <w:r>
              <w:rPr>
                <w:rFonts w:ascii="Times New Roman"/>
                <w:b w:val="false"/>
                <w:i w:val="false"/>
                <w:color w:val="000000"/>
                <w:sz w:val="20"/>
              </w:rPr>
              <w:t>
(өсімдік шаруашылығы)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 w:id="940"/>
          <w:p>
            <w:pPr>
              <w:spacing w:after="20"/>
              <w:ind w:left="20"/>
              <w:jc w:val="both"/>
            </w:pPr>
            <w:r>
              <w:rPr>
                <w:rFonts w:ascii="Times New Roman"/>
                <w:b w:val="false"/>
                <w:i w:val="false"/>
                <w:color w:val="000000"/>
                <w:sz w:val="20"/>
              </w:rPr>
              <w:t>
Төменде көрсетілген құжаттарды ұсына отырып, өтінім берушінің (өтінім берушілердің) атына селекциялық жетістікке Қазақстан Республикасының патентін беруді өтінемін (өтінеміз)</w:t>
            </w:r>
          </w:p>
          <w:bookmarkEnd w:id="94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(71) Өтінім беруші (-лер):</w:t>
            </w:r>
          </w:p>
          <w:p>
            <w:pPr>
              <w:spacing w:after="20"/>
              <w:ind w:left="20"/>
              <w:jc w:val="both"/>
            </w:pPr>
            <w:r>
              <w:rPr>
                <w:rFonts w:ascii="Times New Roman"/>
                <w:b w:val="false"/>
                <w:i w:val="false"/>
                <w:color w:val="000000"/>
                <w:sz w:val="20"/>
              </w:rPr>
              <w:t>
(толық аты немесе атауы және тұратын жері немесе орналасқан орны көрсетіледі. Авторлар-өтінім берушілердің тұратын жері туралы деректер (72)-кодты бағанның қасында көрсетіледі).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Дүниежүзілік Зияткерлік Меншік Ұйымының (бұдан әрі - ДЗМҰ) 3 стандарты бойынша ел коды (егер белгіленген болса)</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 w:id="941"/>
          <w:p>
            <w:pPr>
              <w:spacing w:after="20"/>
              <w:ind w:left="20"/>
              <w:jc w:val="both"/>
            </w:pPr>
            <w:r>
              <w:rPr>
                <w:rFonts w:ascii="Times New Roman"/>
                <w:b w:val="false"/>
                <w:i w:val="false"/>
                <w:color w:val="000000"/>
                <w:sz w:val="20"/>
              </w:rPr>
              <w:t>
Заңды тұлғаны мемлекеттік тіркеу туралы мәліметтер, БСН нөмірі (бизнес-сәйкестендіру нөмірі) немесе жеке кәсіпкер, ЖСН нөмірі (жеке сәйкестендіру нөмірі) (Қазақстан Республикасының өтініш берушілері үшін)</w:t>
            </w:r>
          </w:p>
          <w:bookmarkEnd w:id="941"/>
          <w:p>
            <w:pPr>
              <w:spacing w:after="20"/>
              <w:ind w:left="20"/>
              <w:jc w:val="both"/>
            </w:pPr>
            <w:r>
              <w:rPr>
                <w:rFonts w:ascii="Times New Roman"/>
                <w:b w:val="false"/>
                <w:i w:val="false"/>
                <w:color w:val="000000"/>
                <w:sz w:val="20"/>
              </w:rPr>
              <w:t>
Жеке басын куәландыратын құжаттан мәліметтер, ЖСН нөмірі (жеке сәйкестендіру нөмірі) – жеке тұлға үшін (Қазақстан Республикасының өтініш берушілері үшін)</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 w:id="942"/>
          <w:p>
            <w:pPr>
              <w:spacing w:after="20"/>
              <w:ind w:left="20"/>
              <w:jc w:val="both"/>
            </w:pPr>
            <w:r>
              <w:rPr>
                <w:rFonts w:ascii="Times New Roman"/>
                <w:b w:val="false"/>
                <w:i w:val="false"/>
                <w:color w:val="000000"/>
                <w:sz w:val="20"/>
              </w:rPr>
              <w:t>
Өтінімді Қазақстан Республикасы Әділет министрлігі Зияткерлік меншік құқығы комитетінің "Ұлттық зияткерлік меншік институты" Республикалық мемлекеттік кәсіпорынына берген күннен ертерек күн бойынша басымдық сұралған кезде ғана толтырылады</w:t>
            </w:r>
          </w:p>
          <w:bookmarkEnd w:id="942"/>
          <w:p>
            <w:pPr>
              <w:spacing w:after="20"/>
              <w:ind w:left="20"/>
              <w:jc w:val="both"/>
            </w:pPr>
            <w:r>
              <w:rPr>
                <w:rFonts w:ascii="Times New Roman"/>
                <w:b w:val="false"/>
                <w:i w:val="false"/>
                <w:color w:val="000000"/>
                <w:sz w:val="20"/>
              </w:rPr>
              <w:t>
</w:t>
            </w:r>
            <w:r>
              <w:rPr>
                <w:rFonts w:ascii="Times New Roman"/>
                <w:b w:val="false"/>
                <w:i w:val="false"/>
                <w:color w:val="000000"/>
                <w:sz w:val="20"/>
              </w:rPr>
              <w:t>Селекциялық жетістіктің басымдылығы күні бойынша белгілеуіңізді сұраймын (сұраймыз):</w:t>
            </w:r>
          </w:p>
          <w:p>
            <w:pPr>
              <w:spacing w:after="20"/>
              <w:ind w:left="20"/>
              <w:jc w:val="both"/>
            </w:pPr>
            <w:r>
              <w:rPr>
                <w:rFonts w:ascii="Times New Roman"/>
                <w:b w:val="false"/>
                <w:i w:val="false"/>
                <w:color w:val="000000"/>
                <w:sz w:val="20"/>
              </w:rPr>
              <w:t>
</w:t>
            </w:r>
            <w:r>
              <w:rPr>
                <w:rFonts w:ascii="Times New Roman"/>
                <w:b w:val="false"/>
                <w:i w:val="false"/>
                <w:color w:val="000000"/>
                <w:sz w:val="20"/>
              </w:rPr>
              <w:t>Халықаралық конвенцияға қатысушы елде бірінші өтінім берілген күн бойынша (Селекциялық жетістіктерді қорғау туралы заңның 7-бабының 2-тармағы)</w:t>
            </w:r>
          </w:p>
          <w:p>
            <w:pPr>
              <w:spacing w:after="20"/>
              <w:ind w:left="20"/>
              <w:jc w:val="both"/>
            </w:pPr>
            <w:r>
              <w:rPr>
                <w:rFonts w:ascii="Times New Roman"/>
                <w:b w:val="false"/>
                <w:i w:val="false"/>
                <w:color w:val="000000"/>
                <w:sz w:val="20"/>
              </w:rPr>
              <w:t>
қолдануға рұқсат өтінімнің мемкомиссияға келіп түскен күні бойынша (Заңның 4 бабының 2 тармағы)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өтінімнің немесе қолдануға рұқсат беруге өтінімнің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Сұратылатын басымдық күні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Берген елдің коды |(ДЗМҰ ST.3)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Өтінімді қарау сатысы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 қандай атаумен тіркелді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 w:id="943"/>
          <w:p>
            <w:pPr>
              <w:spacing w:after="20"/>
              <w:ind w:left="20"/>
              <w:jc w:val="both"/>
            </w:pPr>
            <w:r>
              <w:rPr>
                <w:rFonts w:ascii="Times New Roman"/>
                <w:b w:val="false"/>
                <w:i w:val="false"/>
                <w:color w:val="000000"/>
                <w:sz w:val="20"/>
              </w:rPr>
              <w:t>
Мен (біз) бірінші өтініммен берілген материал осы сортты (тұқымды) білдіретінін және осы өтінімге сәйкес келетінін мәлімдеймін (-міз)</w:t>
            </w:r>
          </w:p>
          <w:bookmarkEnd w:id="943"/>
          <w:p>
            <w:pPr>
              <w:spacing w:after="20"/>
              <w:ind w:left="20"/>
              <w:jc w:val="both"/>
            </w:pPr>
            <w:r>
              <w:rPr>
                <w:rFonts w:ascii="Times New Roman"/>
                <w:b w:val="false"/>
                <w:i w:val="false"/>
                <w:color w:val="000000"/>
                <w:sz w:val="20"/>
              </w:rPr>
              <w:t>
</w:t>
            </w:r>
            <w:r>
              <w:rPr>
                <w:rFonts w:ascii="Times New Roman"/>
                <w:b w:val="false"/>
                <w:i w:val="false"/>
                <w:color w:val="000000"/>
                <w:sz w:val="20"/>
              </w:rPr>
              <w:t>Тегі, түрі ______________________________________________________________________________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(қазақ немесе орыс тіліндегі атауы)</w:t>
            </w:r>
          </w:p>
          <w:p>
            <w:pPr>
              <w:spacing w:after="20"/>
              <w:ind w:left="20"/>
              <w:jc w:val="both"/>
            </w:pPr>
            <w:r>
              <w:rPr>
                <w:rFonts w:ascii="Times New Roman"/>
                <w:b w:val="false"/>
                <w:i w:val="false"/>
                <w:color w:val="000000"/>
                <w:sz w:val="20"/>
              </w:rPr>
              <w:t>
____________________________________________________________________________________________________________________________________ (латынша атауы)</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атау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нөмір</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8" w:id="944"/>
          <w:p>
            <w:pPr>
              <w:spacing w:after="20"/>
              <w:ind w:left="20"/>
              <w:jc w:val="both"/>
            </w:pPr>
            <w:r>
              <w:rPr>
                <w:rFonts w:ascii="Times New Roman"/>
                <w:b w:val="false"/>
                <w:i w:val="false"/>
                <w:color w:val="000000"/>
                <w:sz w:val="20"/>
              </w:rPr>
              <w:t>
Селекциялық жетістік мына елде (-дерде) шығарылды ___________________________________</w:t>
            </w:r>
          </w:p>
          <w:bookmarkEnd w:id="944"/>
          <w:p>
            <w:pPr>
              <w:spacing w:after="20"/>
              <w:ind w:left="20"/>
              <w:jc w:val="both"/>
            </w:pPr>
            <w:r>
              <w:rPr>
                <w:rFonts w:ascii="Times New Roman"/>
                <w:b w:val="false"/>
                <w:i w:val="false"/>
                <w:color w:val="000000"/>
                <w:sz w:val="20"/>
              </w:rPr>
              <w:t>
</w:t>
            </w:r>
            <w:r>
              <w:rPr>
                <w:rFonts w:ascii="Times New Roman"/>
                <w:b w:val="false"/>
                <w:i w:val="false"/>
                <w:color w:val="000000"/>
                <w:sz w:val="20"/>
              </w:rPr>
              <w:t>Сорт (тұқым) сатуға ұсынылды ма немесе сатылды ма:</w:t>
            </w:r>
          </w:p>
          <w:p>
            <w:pPr>
              <w:spacing w:after="20"/>
              <w:ind w:left="20"/>
              <w:jc w:val="both"/>
            </w:pPr>
            <w:r>
              <w:rPr>
                <w:rFonts w:ascii="Times New Roman"/>
                <w:b w:val="false"/>
                <w:i w:val="false"/>
                <w:color w:val="000000"/>
                <w:sz w:val="20"/>
              </w:rPr>
              <w:t>
</w:t>
            </w:r>
            <w:r>
              <w:rPr>
                <w:rFonts w:ascii="Times New Roman"/>
                <w:b w:val="false"/>
                <w:i w:val="false"/>
                <w:color w:val="000000"/>
                <w:sz w:val="20"/>
              </w:rPr>
              <w:t>Өтінім берілген елде:</w:t>
            </w:r>
          </w:p>
          <w:p>
            <w:pPr>
              <w:spacing w:after="20"/>
              <w:ind w:left="20"/>
              <w:jc w:val="both"/>
            </w:pPr>
            <w:r>
              <w:rPr>
                <w:rFonts w:ascii="Times New Roman"/>
                <w:b w:val="false"/>
                <w:i w:val="false"/>
                <w:color w:val="000000"/>
                <w:sz w:val="20"/>
              </w:rPr>
              <w:t>
</w:t>
            </w:r>
            <w:r>
              <w:rPr>
                <w:rFonts w:ascii="Times New Roman"/>
                <w:b w:val="false"/>
                <w:i w:val="false"/>
                <w:color w:val="000000"/>
                <w:sz w:val="20"/>
              </w:rPr>
              <w:t>- жоқ</w:t>
            </w:r>
          </w:p>
          <w:p>
            <w:pPr>
              <w:spacing w:after="20"/>
              <w:ind w:left="20"/>
              <w:jc w:val="both"/>
            </w:pPr>
            <w:r>
              <w:rPr>
                <w:rFonts w:ascii="Times New Roman"/>
                <w:b w:val="false"/>
                <w:i w:val="false"/>
                <w:color w:val="000000"/>
                <w:sz w:val="20"/>
              </w:rPr>
              <w:t>
</w:t>
            </w:r>
            <w:r>
              <w:rPr>
                <w:rFonts w:ascii="Times New Roman"/>
                <w:b w:val="false"/>
                <w:i w:val="false"/>
                <w:color w:val="000000"/>
                <w:sz w:val="20"/>
              </w:rPr>
              <w:t>- иә</w:t>
            </w:r>
          </w:p>
          <w:p>
            <w:pPr>
              <w:spacing w:after="20"/>
              <w:ind w:left="20"/>
              <w:jc w:val="both"/>
            </w:pPr>
            <w:r>
              <w:rPr>
                <w:rFonts w:ascii="Times New Roman"/>
                <w:b w:val="false"/>
                <w:i w:val="false"/>
                <w:color w:val="000000"/>
                <w:sz w:val="20"/>
              </w:rPr>
              <w:t>
</w:t>
            </w:r>
            <w:r>
              <w:rPr>
                <w:rFonts w:ascii="Times New Roman"/>
                <w:b w:val="false"/>
                <w:i w:val="false"/>
                <w:color w:val="000000"/>
                <w:sz w:val="20"/>
              </w:rPr>
              <w:t>Алғашқы рет _______ мынадай атаумен 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(күні)</w:t>
            </w:r>
          </w:p>
          <w:p>
            <w:pPr>
              <w:spacing w:after="20"/>
              <w:ind w:left="20"/>
              <w:jc w:val="both"/>
            </w:pPr>
            <w:r>
              <w:rPr>
                <w:rFonts w:ascii="Times New Roman"/>
                <w:b w:val="false"/>
                <w:i w:val="false"/>
                <w:color w:val="000000"/>
                <w:sz w:val="20"/>
              </w:rPr>
              <w:t>
</w:t>
            </w:r>
            <w:r>
              <w:rPr>
                <w:rFonts w:ascii="Times New Roman"/>
                <w:b w:val="false"/>
                <w:i w:val="false"/>
                <w:color w:val="000000"/>
                <w:sz w:val="20"/>
              </w:rPr>
              <w:t>Басқа елдерде:</w:t>
            </w:r>
          </w:p>
          <w:p>
            <w:pPr>
              <w:spacing w:after="20"/>
              <w:ind w:left="20"/>
              <w:jc w:val="both"/>
            </w:pPr>
            <w:r>
              <w:rPr>
                <w:rFonts w:ascii="Times New Roman"/>
                <w:b w:val="false"/>
                <w:i w:val="false"/>
                <w:color w:val="000000"/>
                <w:sz w:val="20"/>
              </w:rPr>
              <w:t>
</w:t>
            </w:r>
            <w:r>
              <w:rPr>
                <w:rFonts w:ascii="Times New Roman"/>
                <w:b w:val="false"/>
                <w:i w:val="false"/>
                <w:color w:val="000000"/>
                <w:sz w:val="20"/>
              </w:rPr>
              <w:t>- жоқ</w:t>
            </w:r>
          </w:p>
          <w:p>
            <w:pPr>
              <w:spacing w:after="20"/>
              <w:ind w:left="20"/>
              <w:jc w:val="both"/>
            </w:pPr>
            <w:r>
              <w:rPr>
                <w:rFonts w:ascii="Times New Roman"/>
                <w:b w:val="false"/>
                <w:i w:val="false"/>
                <w:color w:val="000000"/>
                <w:sz w:val="20"/>
              </w:rPr>
              <w:t>
</w:t>
            </w:r>
            <w:r>
              <w:rPr>
                <w:rFonts w:ascii="Times New Roman"/>
                <w:b w:val="false"/>
                <w:i w:val="false"/>
                <w:color w:val="000000"/>
                <w:sz w:val="20"/>
              </w:rPr>
              <w:t>- иә</w:t>
            </w:r>
          </w:p>
          <w:p>
            <w:pPr>
              <w:spacing w:after="20"/>
              <w:ind w:left="20"/>
              <w:jc w:val="both"/>
            </w:pPr>
            <w:r>
              <w:rPr>
                <w:rFonts w:ascii="Times New Roman"/>
                <w:b w:val="false"/>
                <w:i w:val="false"/>
                <w:color w:val="000000"/>
                <w:sz w:val="20"/>
              </w:rPr>
              <w:t>
</w:t>
            </w:r>
            <w:r>
              <w:rPr>
                <w:rFonts w:ascii="Times New Roman"/>
                <w:b w:val="false"/>
                <w:i w:val="false"/>
                <w:color w:val="000000"/>
                <w:sz w:val="20"/>
              </w:rPr>
              <w:t>Алғашқы рет ____________ мынадай атаумен _______________</w:t>
            </w:r>
          </w:p>
          <w:p>
            <w:pPr>
              <w:spacing w:after="20"/>
              <w:ind w:left="20"/>
              <w:jc w:val="both"/>
            </w:pPr>
            <w:r>
              <w:rPr>
                <w:rFonts w:ascii="Times New Roman"/>
                <w:b w:val="false"/>
                <w:i w:val="false"/>
                <w:color w:val="000000"/>
                <w:sz w:val="20"/>
              </w:rPr>
              <w:t>
(ел, күні)</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 w:id="945"/>
          <w:p>
            <w:pPr>
              <w:spacing w:after="20"/>
              <w:ind w:left="20"/>
              <w:jc w:val="both"/>
            </w:pPr>
            <w:r>
              <w:rPr>
                <w:rFonts w:ascii="Times New Roman"/>
                <w:b w:val="false"/>
                <w:i w:val="false"/>
                <w:color w:val="000000"/>
                <w:sz w:val="20"/>
              </w:rPr>
              <w:t>
Хат-хабар алмасу үшін мекен-жай (толық пошталық мекен-жай және хат алушының атауы)</w:t>
            </w:r>
          </w:p>
          <w:bookmarkEnd w:id="945"/>
          <w:p>
            <w:pPr>
              <w:spacing w:after="20"/>
              <w:ind w:left="20"/>
              <w:jc w:val="both"/>
            </w:pPr>
            <w:r>
              <w:rPr>
                <w:rFonts w:ascii="Times New Roman"/>
                <w:b w:val="false"/>
                <w:i w:val="false"/>
                <w:color w:val="000000"/>
                <w:sz w:val="20"/>
              </w:rPr>
              <w:t>
</w:t>
            </w:r>
            <w:r>
              <w:rPr>
                <w:rFonts w:ascii="Times New Roman"/>
                <w:b w:val="false"/>
                <w:i w:val="false"/>
                <w:color w:val="000000"/>
                <w:sz w:val="20"/>
              </w:rPr>
              <w:t>Телефон: ұялы тел. Факс:</w:t>
            </w:r>
          </w:p>
          <w:p>
            <w:pPr>
              <w:spacing w:after="20"/>
              <w:ind w:left="20"/>
              <w:jc w:val="both"/>
            </w:pPr>
            <w:r>
              <w:rPr>
                <w:rFonts w:ascii="Times New Roman"/>
                <w:b w:val="false"/>
                <w:i w:val="false"/>
                <w:color w:val="000000"/>
                <w:sz w:val="20"/>
              </w:rPr>
              <w:t>
(74) Патенттік сенім білдірілген өкіл (тіркелген нөмірі) немесе өтінім берушінің (өтінім берушілердің) өкілі (толық аты немесе атауы)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тіркелетін құжаттардың тізбесі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 w:id="946"/>
          <w:p>
            <w:pPr>
              <w:spacing w:after="20"/>
              <w:ind w:left="20"/>
              <w:jc w:val="both"/>
            </w:pPr>
            <w:r>
              <w:rPr>
                <w:rFonts w:ascii="Times New Roman"/>
                <w:b w:val="false"/>
                <w:i w:val="false"/>
                <w:color w:val="000000"/>
                <w:sz w:val="20"/>
              </w:rPr>
              <w:t xml:space="preserve">
1 данадағы </w:t>
            </w:r>
          </w:p>
          <w:bookmarkEnd w:id="946"/>
          <w:p>
            <w:pPr>
              <w:spacing w:after="20"/>
              <w:ind w:left="20"/>
              <w:jc w:val="both"/>
            </w:pPr>
            <w:r>
              <w:rPr>
                <w:rFonts w:ascii="Times New Roman"/>
                <w:b w:val="false"/>
                <w:i w:val="false"/>
                <w:color w:val="000000"/>
                <w:sz w:val="20"/>
              </w:rPr>
              <w:t>
парақ саны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 саны</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2" w:id="947"/>
          <w:p>
            <w:pPr>
              <w:spacing w:after="20"/>
              <w:ind w:left="20"/>
              <w:jc w:val="both"/>
            </w:pPr>
            <w:r>
              <w:rPr>
                <w:rFonts w:ascii="Times New Roman"/>
                <w:b w:val="false"/>
                <w:i w:val="false"/>
                <w:color w:val="000000"/>
                <w:sz w:val="20"/>
              </w:rPr>
              <w:t>
Өтінімді беру және патентті алу (құжатты ұсынбай) құқығының пайда болуына негіз:</w:t>
            </w:r>
          </w:p>
          <w:bookmarkEnd w:id="94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Өтінім беруші жұмыс беруші болып табылады және Заңның 5-бабының 1-тармағының шарттары сақталады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жұмыс берушінің немесе оның құқықтық мирасқорының құқықтарды басқаға беруі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автордың немесе оның құқықтық мирасқорының құқықтарды басқаға беруі </w:t>
            </w:r>
          </w:p>
          <w:p>
            <w:pPr>
              <w:spacing w:after="20"/>
              <w:ind w:left="20"/>
              <w:jc w:val="both"/>
            </w:pPr>
            <w:r>
              <w:rPr>
                <w:rFonts w:ascii="Times New Roman"/>
                <w:b w:val="false"/>
                <w:i w:val="false"/>
                <w:color w:val="000000"/>
                <w:sz w:val="20"/>
              </w:rPr>
              <w:t>
мұрагерлік құқығы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 қосымша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 сауалнамасы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фотосурет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негативтер немесе түсті слайдтар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бұрын жасалған сату туралы ақпарат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бергені үшін ақы төлегені туралы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ақыны азайту үшін негіздеме бар екенін растайтын құжат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өтінімнің көшірмесі (конвенциялық басымдық сұратқан кезде)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өтінімді қазақ немесе орыс тіліне аудару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патенттік сенім білдірілген басқаға беруі өкілдің немесе өкілдің өкілетігін растайтын сенімхат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құжат (көрсету керек)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6" w:id="948"/>
          <w:p>
            <w:pPr>
              <w:spacing w:after="20"/>
              <w:ind w:left="20"/>
              <w:jc w:val="both"/>
            </w:pPr>
            <w:r>
              <w:rPr>
                <w:rFonts w:ascii="Times New Roman"/>
                <w:b w:val="false"/>
                <w:i w:val="false"/>
                <w:color w:val="000000"/>
                <w:sz w:val="20"/>
              </w:rPr>
              <w:t>
(72) Автор (-лар)</w:t>
            </w:r>
          </w:p>
          <w:bookmarkEnd w:id="948"/>
          <w:p>
            <w:pPr>
              <w:spacing w:after="20"/>
              <w:ind w:left="20"/>
              <w:jc w:val="both"/>
            </w:pPr>
            <w:r>
              <w:rPr>
                <w:rFonts w:ascii="Times New Roman"/>
                <w:b w:val="false"/>
                <w:i w:val="false"/>
                <w:color w:val="000000"/>
                <w:sz w:val="20"/>
              </w:rPr>
              <w:t>
(толық Т.А.Ә. көрсетіледі)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атауын және белгілі болса, оның ДЗМҰ ST.3 стандарты бойынша кодымен қоса тұратын жерінің толық пошталық мекен-жайы</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 w:id="949"/>
          <w:p>
            <w:pPr>
              <w:spacing w:after="20"/>
              <w:ind w:left="20"/>
              <w:jc w:val="both"/>
            </w:pPr>
            <w:r>
              <w:rPr>
                <w:rFonts w:ascii="Times New Roman"/>
                <w:b w:val="false"/>
                <w:i w:val="false"/>
                <w:color w:val="000000"/>
                <w:sz w:val="20"/>
              </w:rPr>
              <w:t>
Мен (біз) _______________________________________________________________________________</w:t>
            </w:r>
          </w:p>
          <w:bookmarkEnd w:id="949"/>
          <w:p>
            <w:pPr>
              <w:spacing w:after="20"/>
              <w:ind w:left="20"/>
              <w:jc w:val="both"/>
            </w:pPr>
            <w:r>
              <w:rPr>
                <w:rFonts w:ascii="Times New Roman"/>
                <w:b w:val="false"/>
                <w:i w:val="false"/>
                <w:color w:val="000000"/>
                <w:sz w:val="20"/>
              </w:rPr>
              <w:t>
</w:t>
            </w:r>
            <w:r>
              <w:rPr>
                <w:rFonts w:ascii="Times New Roman"/>
                <w:b w:val="false"/>
                <w:i w:val="false"/>
                <w:color w:val="000000"/>
                <w:sz w:val="20"/>
              </w:rPr>
              <w:t>(Т.А.Ә.)</w:t>
            </w:r>
          </w:p>
          <w:p>
            <w:pPr>
              <w:spacing w:after="20"/>
              <w:ind w:left="20"/>
              <w:jc w:val="both"/>
            </w:pPr>
            <w:r>
              <w:rPr>
                <w:rFonts w:ascii="Times New Roman"/>
                <w:b w:val="false"/>
                <w:i w:val="false"/>
                <w:color w:val="000000"/>
                <w:sz w:val="20"/>
              </w:rPr>
              <w:t>
</w:t>
            </w:r>
            <w:r>
              <w:rPr>
                <w:rFonts w:ascii="Times New Roman"/>
                <w:b w:val="false"/>
                <w:i w:val="false"/>
                <w:color w:val="000000"/>
                <w:sz w:val="20"/>
              </w:rPr>
              <w:t>Өтінім материалдарын және патентті жариялау кезінде мені (бізді) автор(-лар) ретінде атамауды өтінемін (өтінеміз)</w:t>
            </w:r>
          </w:p>
          <w:p>
            <w:pPr>
              <w:spacing w:after="20"/>
              <w:ind w:left="20"/>
              <w:jc w:val="both"/>
            </w:pPr>
            <w:r>
              <w:rPr>
                <w:rFonts w:ascii="Times New Roman"/>
                <w:b w:val="false"/>
                <w:i w:val="false"/>
                <w:color w:val="000000"/>
                <w:sz w:val="20"/>
              </w:rPr>
              <w:t>
Автордың (-лардың) қолы (-дары)</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950"/>
          <w:p>
            <w:pPr>
              <w:spacing w:after="20"/>
              <w:ind w:left="20"/>
              <w:jc w:val="both"/>
            </w:pPr>
            <w:r>
              <w:rPr>
                <w:rFonts w:ascii="Times New Roman"/>
                <w:b w:val="false"/>
                <w:i w:val="false"/>
                <w:color w:val="000000"/>
                <w:sz w:val="20"/>
              </w:rPr>
              <w:t>
Мен (біз) менде (бізде) бар мәліметтер бойынша өтінімді қарау үшін қажетті және осы өтініш пен қосымшаларға енгізілген ақпарат түпкілікті және дұрыс болып табылатынын мәлімдеймін (-міз).</w:t>
            </w:r>
          </w:p>
          <w:bookmarkEnd w:id="950"/>
          <w:p>
            <w:pPr>
              <w:spacing w:after="20"/>
              <w:ind w:left="20"/>
              <w:jc w:val="both"/>
            </w:pPr>
            <w:r>
              <w:rPr>
                <w:rFonts w:ascii="Times New Roman"/>
                <w:b w:val="false"/>
                <w:i w:val="false"/>
                <w:color w:val="000000"/>
                <w:sz w:val="20"/>
              </w:rPr>
              <w:t>
</w:t>
            </w:r>
            <w:r>
              <w:rPr>
                <w:rFonts w:ascii="Times New Roman"/>
                <w:b w:val="false"/>
                <w:i w:val="false"/>
                <w:color w:val="000000"/>
                <w:sz w:val="20"/>
              </w:rPr>
              <w:t>Мен (біз) үлгілер тиісті жолмен алынғандығын және селекциялық жетістіктің көрнекі іріктелуі болып табылатынын растаймын (-мыз).</w:t>
            </w:r>
          </w:p>
          <w:p>
            <w:pPr>
              <w:spacing w:after="20"/>
              <w:ind w:left="20"/>
              <w:jc w:val="both"/>
            </w:pPr>
            <w:r>
              <w:rPr>
                <w:rFonts w:ascii="Times New Roman"/>
                <w:b w:val="false"/>
                <w:i w:val="false"/>
                <w:color w:val="000000"/>
                <w:sz w:val="20"/>
              </w:rPr>
              <w:t>
Цифрлық жүйелерде қамтылған, заңмен қорғалатын құпияны құрайтын мәліметтерді пайдалануға келісемін.</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 w:id="951"/>
          <w:p>
            <w:pPr>
              <w:spacing w:after="20"/>
              <w:ind w:left="20"/>
              <w:jc w:val="both"/>
            </w:pPr>
            <w:r>
              <w:rPr>
                <w:rFonts w:ascii="Times New Roman"/>
                <w:b w:val="false"/>
                <w:i w:val="false"/>
                <w:color w:val="000000"/>
                <w:sz w:val="20"/>
              </w:rPr>
              <w:t>
Қолы</w:t>
            </w:r>
          </w:p>
          <w:bookmarkEnd w:id="951"/>
          <w:p>
            <w:pPr>
              <w:spacing w:after="20"/>
              <w:ind w:left="20"/>
              <w:jc w:val="both"/>
            </w:pPr>
            <w:r>
              <w:rPr>
                <w:rFonts w:ascii="Times New Roman"/>
                <w:b w:val="false"/>
                <w:i w:val="false"/>
                <w:color w:val="000000"/>
                <w:sz w:val="20"/>
              </w:rPr>
              <w:t>
өтінім берушінің(-лердің) немесе патенттік сенім білдірілген өкілдің қолы(дары), қол қойылған күн (заңды тұлға атынан қол қою кезінде басшының қолы мөрмен бекітіледі)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85-қосымша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Өнеркәсіптік меншік объектілеріне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өтінімдерге сараптама жүргізу қағидаларына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Халықаралық өтінімді ұлттық фазаға ауыстыру күні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Тіркеу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Берілген күні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 w:id="952"/>
          <w:p>
            <w:pPr>
              <w:spacing w:after="20"/>
              <w:ind w:left="20"/>
              <w:jc w:val="both"/>
            </w:pPr>
            <w:r>
              <w:rPr>
                <w:rFonts w:ascii="Times New Roman"/>
                <w:b w:val="false"/>
                <w:i w:val="false"/>
                <w:color w:val="000000"/>
                <w:sz w:val="20"/>
              </w:rPr>
              <w:t>
 (86) алушы ведомство белгілеген халықаралық өтінімді тіркеу нөмірі және халықаралық өтінімді берген күні</w:t>
            </w:r>
          </w:p>
          <w:bookmarkEnd w:id="952"/>
          <w:p>
            <w:pPr>
              <w:spacing w:after="20"/>
              <w:ind w:left="20"/>
              <w:jc w:val="both"/>
            </w:pPr>
            <w:r>
              <w:rPr>
                <w:rFonts w:ascii="Times New Roman"/>
                <w:b w:val="false"/>
                <w:i w:val="false"/>
                <w:color w:val="000000"/>
                <w:sz w:val="20"/>
              </w:rPr>
              <w:t>
</w:t>
            </w:r>
            <w:r>
              <w:rPr>
                <w:rFonts w:ascii="Times New Roman"/>
                <w:b w:val="false"/>
                <w:i w:val="false"/>
                <w:color w:val="000000"/>
                <w:sz w:val="20"/>
              </w:rPr>
              <w:t>(87) халықаралық өтінімнің нөмірі және халықаралық жарияланған күні</w:t>
            </w:r>
          </w:p>
          <w:p>
            <w:pPr>
              <w:spacing w:after="20"/>
              <w:ind w:left="20"/>
              <w:jc w:val="both"/>
            </w:pPr>
            <w:r>
              <w:rPr>
                <w:rFonts w:ascii="Times New Roman"/>
                <w:b w:val="false"/>
                <w:i w:val="false"/>
                <w:color w:val="000000"/>
                <w:sz w:val="20"/>
              </w:rPr>
              <w:t>
</w:t>
            </w:r>
            <w:r>
              <w:rPr>
                <w:rFonts w:ascii="Times New Roman"/>
                <w:b w:val="false"/>
                <w:i w:val="false"/>
                <w:color w:val="000000"/>
                <w:sz w:val="20"/>
              </w:rPr>
              <w:t>(96) алушы ведомство белгілеген еуразиялық өтінімнің нөмірі және өтінімді берген күні</w:t>
            </w:r>
          </w:p>
          <w:p>
            <w:pPr>
              <w:spacing w:after="20"/>
              <w:ind w:left="20"/>
              <w:jc w:val="both"/>
            </w:pPr>
            <w:r>
              <w:rPr>
                <w:rFonts w:ascii="Times New Roman"/>
                <w:b w:val="false"/>
                <w:i w:val="false"/>
                <w:color w:val="000000"/>
                <w:sz w:val="20"/>
              </w:rPr>
              <w:t>
(97) еуразиялық өтінімнің нөмірі және жарияланған күні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953"/>
          <w:p>
            <w:pPr>
              <w:spacing w:after="20"/>
              <w:ind w:left="20"/>
              <w:jc w:val="both"/>
            </w:pPr>
            <w:r>
              <w:rPr>
                <w:rFonts w:ascii="Times New Roman"/>
                <w:b w:val="false"/>
                <w:i w:val="false"/>
                <w:color w:val="000000"/>
                <w:sz w:val="20"/>
              </w:rPr>
              <w:t>
Өнертабысқа Қазақстан Республикасының</w:t>
            </w:r>
          </w:p>
          <w:bookmarkEnd w:id="953"/>
          <w:p>
            <w:pPr>
              <w:spacing w:after="20"/>
              <w:ind w:left="20"/>
              <w:jc w:val="both"/>
            </w:pPr>
            <w:r>
              <w:rPr>
                <w:rFonts w:ascii="Times New Roman"/>
                <w:b w:val="false"/>
                <w:i w:val="false"/>
                <w:color w:val="000000"/>
                <w:sz w:val="20"/>
              </w:rPr>
              <w:t>
</w:t>
            </w:r>
            <w:r>
              <w:rPr>
                <w:rFonts w:ascii="Times New Roman"/>
                <w:b w:val="false"/>
                <w:i w:val="false"/>
                <w:color w:val="000000"/>
                <w:sz w:val="20"/>
              </w:rPr>
              <w:t>патентін беру туралы</w:t>
            </w:r>
          </w:p>
          <w:p>
            <w:pPr>
              <w:spacing w:after="20"/>
              <w:ind w:left="20"/>
              <w:jc w:val="both"/>
            </w:pPr>
            <w:r>
              <w:rPr>
                <w:rFonts w:ascii="Times New Roman"/>
                <w:b w:val="false"/>
                <w:i w:val="false"/>
                <w:color w:val="000000"/>
                <w:sz w:val="20"/>
              </w:rPr>
              <w:t>
ӨТІНІШ</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 w:id="954"/>
          <w:p>
            <w:pPr>
              <w:spacing w:after="20"/>
              <w:ind w:left="20"/>
              <w:jc w:val="both"/>
            </w:pPr>
            <w:r>
              <w:rPr>
                <w:rFonts w:ascii="Times New Roman"/>
                <w:b w:val="false"/>
                <w:i w:val="false"/>
                <w:color w:val="000000"/>
                <w:sz w:val="20"/>
              </w:rPr>
              <w:t>
Төменде көрсетілген құжаттарды ұсына отырып, өтінім иесінің (иелерінің) атына өнертабысқа Қазақстан Республикасының патентін беруді сұраймын (сұраймыз)</w:t>
            </w:r>
          </w:p>
          <w:bookmarkEnd w:id="954"/>
          <w:p>
            <w:pPr>
              <w:spacing w:after="20"/>
              <w:ind w:left="20"/>
              <w:jc w:val="both"/>
            </w:pPr>
            <w:r>
              <w:rPr>
                <w:rFonts w:ascii="Times New Roman"/>
                <w:b w:val="false"/>
                <w:i w:val="false"/>
                <w:color w:val="000000"/>
                <w:sz w:val="20"/>
              </w:rPr>
              <w:t>
</w:t>
            </w:r>
            <w:r>
              <w:rPr>
                <w:rFonts w:ascii="Times New Roman"/>
                <w:b w:val="false"/>
                <w:i w:val="false"/>
                <w:color w:val="000000"/>
                <w:sz w:val="20"/>
              </w:rPr>
              <w:t>(71) Өтінім иесі (иелері):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(Толық аты немесе атауы және тұратын немесе болатын жері көрсетіледі.</w:t>
            </w:r>
          </w:p>
          <w:p>
            <w:pPr>
              <w:spacing w:after="20"/>
              <w:ind w:left="20"/>
              <w:jc w:val="both"/>
            </w:pPr>
            <w:r>
              <w:rPr>
                <w:rFonts w:ascii="Times New Roman"/>
                <w:b w:val="false"/>
                <w:i w:val="false"/>
                <w:color w:val="000000"/>
                <w:sz w:val="20"/>
              </w:rPr>
              <w:t>
Өтінім иелері-авторлардың тұрғылықты жері (72) коды бар бағанның тұсындағы бағанда келтіріледі)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 w:id="955"/>
          <w:p>
            <w:pPr>
              <w:spacing w:after="20"/>
              <w:ind w:left="20"/>
              <w:jc w:val="both"/>
            </w:pPr>
            <w:r>
              <w:rPr>
                <w:rFonts w:ascii="Times New Roman"/>
                <w:b w:val="false"/>
                <w:i w:val="false"/>
                <w:color w:val="000000"/>
                <w:sz w:val="20"/>
              </w:rPr>
              <w:t>
Стандарт бойынша елдің коды</w:t>
            </w:r>
          </w:p>
          <w:bookmarkEnd w:id="955"/>
          <w:p>
            <w:pPr>
              <w:spacing w:after="20"/>
              <w:ind w:left="20"/>
              <w:jc w:val="both"/>
            </w:pPr>
            <w:r>
              <w:rPr>
                <w:rFonts w:ascii="Times New Roman"/>
                <w:b w:val="false"/>
                <w:i w:val="false"/>
                <w:color w:val="000000"/>
                <w:sz w:val="20"/>
              </w:rPr>
              <w:t>
</w:t>
            </w:r>
            <w:r>
              <w:rPr>
                <w:rFonts w:ascii="Times New Roman"/>
                <w:b w:val="false"/>
                <w:i w:val="false"/>
                <w:color w:val="000000"/>
                <w:sz w:val="20"/>
              </w:rPr>
              <w:t>ДЗМҰ ST.3</w:t>
            </w:r>
          </w:p>
          <w:p>
            <w:pPr>
              <w:spacing w:after="20"/>
              <w:ind w:left="20"/>
              <w:jc w:val="both"/>
            </w:pPr>
            <w:r>
              <w:rPr>
                <w:rFonts w:ascii="Times New Roman"/>
                <w:b w:val="false"/>
                <w:i w:val="false"/>
                <w:color w:val="000000"/>
                <w:sz w:val="20"/>
              </w:rPr>
              <w:t>
(егер қондырылған болса)</w:t>
            </w: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 w:id="956"/>
          <w:p>
            <w:pPr>
              <w:spacing w:after="20"/>
              <w:ind w:left="20"/>
              <w:jc w:val="both"/>
            </w:pPr>
            <w:r>
              <w:rPr>
                <w:rFonts w:ascii="Times New Roman"/>
                <w:b w:val="false"/>
                <w:i w:val="false"/>
                <w:color w:val="000000"/>
                <w:sz w:val="20"/>
              </w:rPr>
              <w:t>
Заңды тұлғаны мемлекеттік тіркеу туралы мәліметтер, БСН нөмірі (бизнес-сәйкестендіру нөмірі) немесе жеке кәсіпкер, ЖСН нөмірі (жеке сәйкестендіру нөмірі) (Қазақстан Республикасының өтініш берушілері үшін)</w:t>
            </w:r>
          </w:p>
          <w:bookmarkEnd w:id="956"/>
          <w:p>
            <w:pPr>
              <w:spacing w:after="20"/>
              <w:ind w:left="20"/>
              <w:jc w:val="both"/>
            </w:pPr>
            <w:r>
              <w:rPr>
                <w:rFonts w:ascii="Times New Roman"/>
                <w:b w:val="false"/>
                <w:i w:val="false"/>
                <w:color w:val="000000"/>
                <w:sz w:val="20"/>
              </w:rPr>
              <w:t>
Жеке басын куәландыратын құжаттан мәліметтер, ЖСН нөмірі (жеке сәйкестендіру нөмірі) – жеке тұлға үшін (Қазақстан Республикасының өтініш берушілері үшін)</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 w:id="957"/>
          <w:p>
            <w:pPr>
              <w:spacing w:after="20"/>
              <w:ind w:left="20"/>
              <w:jc w:val="both"/>
            </w:pPr>
            <w:r>
              <w:rPr>
                <w:rFonts w:ascii="Times New Roman"/>
                <w:b w:val="false"/>
                <w:i w:val="false"/>
                <w:color w:val="000000"/>
                <w:sz w:val="20"/>
              </w:rPr>
              <w:t>
Өтінімді Қазақстан Республикасы Әділет министрлігі Зияткерлік меншік құқығы комитетінің "Ұлттық зияткерлік меншік институты" Республикалық мемлекеттік кәсіпорынына (бұдан әрі – "ҰЗМИ" РМК) берген күннен ертерек күн бойынша басымдық сұралған кезде ғана толтырылады</w:t>
            </w:r>
          </w:p>
          <w:bookmarkEnd w:id="95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Өнертабыстың басымдылығын күні бойынша белгілеуіңізді сұраймын (сұраймыз): </w:t>
            </w:r>
          </w:p>
          <w:p>
            <w:pPr>
              <w:spacing w:after="20"/>
              <w:ind w:left="20"/>
              <w:jc w:val="both"/>
            </w:pPr>
            <w:r>
              <w:rPr>
                <w:rFonts w:ascii="Times New Roman"/>
                <w:b w:val="false"/>
                <w:i w:val="false"/>
                <w:color w:val="000000"/>
                <w:sz w:val="20"/>
              </w:rPr>
              <w:t>
</w:t>
            </w:r>
            <w:r>
              <w:rPr>
                <w:rFonts w:ascii="Times New Roman"/>
                <w:b w:val="false"/>
                <w:i w:val="false"/>
                <w:color w:val="000000"/>
                <w:sz w:val="20"/>
              </w:rPr>
              <w:t>Бірінші өтінімді (өтінімдерді) Париж конвенциясына қатысушы мемлекетке беру (Заңның 20-бабы 2-т.)</w:t>
            </w:r>
          </w:p>
          <w:p>
            <w:pPr>
              <w:spacing w:after="20"/>
              <w:ind w:left="20"/>
              <w:jc w:val="both"/>
            </w:pPr>
            <w:r>
              <w:rPr>
                <w:rFonts w:ascii="Times New Roman"/>
                <w:b w:val="false"/>
                <w:i w:val="false"/>
                <w:color w:val="000000"/>
                <w:sz w:val="20"/>
              </w:rPr>
              <w:t>
</w:t>
            </w:r>
            <w:r>
              <w:rPr>
                <w:rFonts w:ascii="Times New Roman"/>
                <w:b w:val="false"/>
                <w:i w:val="false"/>
                <w:color w:val="000000"/>
                <w:sz w:val="20"/>
              </w:rPr>
              <w:t>Заңның 20-б. 4-т. сәйкес бұрынғы өтінімді "ҰЗМИ" РМК-на беру күні</w:t>
            </w:r>
          </w:p>
          <w:p>
            <w:pPr>
              <w:spacing w:after="20"/>
              <w:ind w:left="20"/>
              <w:jc w:val="both"/>
            </w:pPr>
            <w:r>
              <w:rPr>
                <w:rFonts w:ascii="Times New Roman"/>
                <w:b w:val="false"/>
                <w:i w:val="false"/>
                <w:color w:val="000000"/>
                <w:sz w:val="20"/>
              </w:rPr>
              <w:t>
</w:t>
            </w:r>
            <w:r>
              <w:rPr>
                <w:rFonts w:ascii="Times New Roman"/>
                <w:b w:val="false"/>
                <w:i w:val="false"/>
                <w:color w:val="000000"/>
                <w:sz w:val="20"/>
              </w:rPr>
              <w:t>Заңның 20-б. 5-т. сәйкес бастапқы өтінімді "ҰЗМИ" РМК-на беру күні</w:t>
            </w:r>
          </w:p>
          <w:p>
            <w:pPr>
              <w:spacing w:after="20"/>
              <w:ind w:left="20"/>
              <w:jc w:val="both"/>
            </w:pPr>
            <w:r>
              <w:rPr>
                <w:rFonts w:ascii="Times New Roman"/>
                <w:b w:val="false"/>
                <w:i w:val="false"/>
                <w:color w:val="000000"/>
                <w:sz w:val="20"/>
              </w:rPr>
              <w:t>
</w:t>
            </w:r>
            <w:r>
              <w:rPr>
                <w:rFonts w:ascii="Times New Roman"/>
                <w:b w:val="false"/>
                <w:i w:val="false"/>
                <w:color w:val="000000"/>
                <w:sz w:val="20"/>
              </w:rPr>
              <w:t>бастапқы өтінімнің басымдылығы(Заңның 20-б. 5-т.)</w:t>
            </w:r>
          </w:p>
          <w:p>
            <w:pPr>
              <w:spacing w:after="20"/>
              <w:ind w:left="20"/>
              <w:jc w:val="both"/>
            </w:pPr>
            <w:r>
              <w:rPr>
                <w:rFonts w:ascii="Times New Roman"/>
                <w:b w:val="false"/>
                <w:i w:val="false"/>
                <w:color w:val="000000"/>
                <w:sz w:val="20"/>
              </w:rPr>
              <w:t>
</w:t>
            </w:r>
            <w:r>
              <w:rPr>
                <w:rFonts w:ascii="Times New Roman"/>
                <w:b w:val="false"/>
                <w:i w:val="false"/>
                <w:color w:val="000000"/>
                <w:sz w:val="20"/>
              </w:rPr>
              <w:t>(өтінімнің нөмірі __________, өтінімді берген күні _____________)</w:t>
            </w:r>
          </w:p>
          <w:p>
            <w:pPr>
              <w:spacing w:after="20"/>
              <w:ind w:left="20"/>
              <w:jc w:val="both"/>
            </w:pPr>
            <w:r>
              <w:rPr>
                <w:rFonts w:ascii="Times New Roman"/>
                <w:b w:val="false"/>
                <w:i w:val="false"/>
                <w:color w:val="000000"/>
                <w:sz w:val="20"/>
              </w:rPr>
              <w:t>
бұрынғы өтінімге қосымша материалдардың түсуі (Заңның 20-б. 3-т.)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Бірінші, бұрынғы, бастапқы өтінімнің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Басымдық сұралған күн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ST.3 бойынша берген елдің коды (конвенциялық басымдылық сұралған жағдайда)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Өнертабыстың атауы</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 w:id="958"/>
          <w:p>
            <w:pPr>
              <w:spacing w:after="20"/>
              <w:ind w:left="20"/>
              <w:jc w:val="both"/>
            </w:pPr>
            <w:r>
              <w:rPr>
                <w:rFonts w:ascii="Times New Roman"/>
                <w:b w:val="false"/>
                <w:i w:val="false"/>
                <w:color w:val="000000"/>
                <w:sz w:val="20"/>
              </w:rPr>
              <w:t>
Хат алмасу үшін мекен-жай ( толық пошталық мекен- жай және адресаттың аты)</w:t>
            </w:r>
          </w:p>
          <w:bookmarkEnd w:id="958"/>
          <w:p>
            <w:pPr>
              <w:spacing w:after="20"/>
              <w:ind w:left="20"/>
              <w:jc w:val="both"/>
            </w:pPr>
            <w:r>
              <w:rPr>
                <w:rFonts w:ascii="Times New Roman"/>
                <w:b w:val="false"/>
                <w:i w:val="false"/>
                <w:color w:val="000000"/>
                <w:sz w:val="20"/>
              </w:rPr>
              <w:t>
Телефон: Мобильдік телефон: Факс: Электрондық пошта адресі:</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Патенттік сенім білдірілген өкіл (толық аты, тіркеу нөмірі) немесе өтінім иесінің (иелерінің) өкілі (толық аты немесе атауы, мекен- жайы)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Қоса берілетін құжаттардың тізбесі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данадағы парақ саны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 саны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("ҰЗМИ" РМК мөртаңбасы орны)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өтінімге қосымша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өнертабыстың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өнертабыстың формуласы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сызулар және өзге материалдар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беруге төлем туралы құжат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мөлшерін азайтуға негіз барын растайтын құжат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 w:id="959"/>
          <w:p>
            <w:pPr>
              <w:spacing w:after="20"/>
              <w:ind w:left="20"/>
              <w:jc w:val="both"/>
            </w:pPr>
            <w:r>
              <w:rPr>
                <w:rFonts w:ascii="Times New Roman"/>
                <w:b w:val="false"/>
                <w:i w:val="false"/>
                <w:color w:val="000000"/>
                <w:sz w:val="20"/>
              </w:rPr>
              <w:t>
бірінші өтінімнің</w:t>
            </w:r>
          </w:p>
          <w:bookmarkEnd w:id="959"/>
          <w:p>
            <w:pPr>
              <w:spacing w:after="20"/>
              <w:ind w:left="20"/>
              <w:jc w:val="both"/>
            </w:pPr>
            <w:r>
              <w:rPr>
                <w:rFonts w:ascii="Times New Roman"/>
                <w:b w:val="false"/>
                <w:i w:val="false"/>
                <w:color w:val="000000"/>
                <w:sz w:val="20"/>
              </w:rPr>
              <w:t>
</w:t>
            </w:r>
            <w:r>
              <w:rPr>
                <w:rFonts w:ascii="Times New Roman"/>
                <w:b w:val="false"/>
                <w:i w:val="false"/>
                <w:color w:val="000000"/>
                <w:sz w:val="20"/>
              </w:rPr>
              <w:t>(өтінімдердің) көшірмелері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(конвенциялық басымдылық</w:t>
            </w:r>
          </w:p>
          <w:p>
            <w:pPr>
              <w:spacing w:after="20"/>
              <w:ind w:left="20"/>
              <w:jc w:val="both"/>
            </w:pPr>
            <w:r>
              <w:rPr>
                <w:rFonts w:ascii="Times New Roman"/>
                <w:b w:val="false"/>
                <w:i w:val="false"/>
                <w:color w:val="000000"/>
                <w:sz w:val="20"/>
              </w:rPr>
              <w:t>
сұралған жағдайда)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өтінімнің шет тіліндегі құжаттары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патенттік сенім білдірілген өкілдің немесе өкілдің өкілеттігін куәландыратын сенімхат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құжат (көрсетілсін)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Формуламен жариялау үшін ұсынылатын сызбалар фигурасының № (рефератпен)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 w:id="960"/>
          <w:p>
            <w:pPr>
              <w:spacing w:after="20"/>
              <w:ind w:left="20"/>
              <w:jc w:val="both"/>
            </w:pPr>
            <w:r>
              <w:rPr>
                <w:rFonts w:ascii="Times New Roman"/>
                <w:b w:val="false"/>
                <w:i w:val="false"/>
                <w:color w:val="000000"/>
                <w:sz w:val="20"/>
              </w:rPr>
              <w:t>
(72)Автор(-лар)</w:t>
            </w:r>
          </w:p>
          <w:bookmarkEnd w:id="960"/>
          <w:p>
            <w:pPr>
              <w:spacing w:after="20"/>
              <w:ind w:left="20"/>
              <w:jc w:val="both"/>
            </w:pPr>
            <w:r>
              <w:rPr>
                <w:rFonts w:ascii="Times New Roman"/>
                <w:b w:val="false"/>
                <w:i w:val="false"/>
                <w:color w:val="000000"/>
                <w:sz w:val="20"/>
              </w:rPr>
              <w:t>
(толық аты көрсетіледі)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атауы және белгіленген болса, ДЗМҰ ST.3 стандарты бойынша оның кодын қоса алғанда тұратын жерінің толық пошталық мекен- жайы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 w:id="961"/>
          <w:p>
            <w:pPr>
              <w:spacing w:after="20"/>
              <w:ind w:left="20"/>
              <w:jc w:val="both"/>
            </w:pPr>
            <w:r>
              <w:rPr>
                <w:rFonts w:ascii="Times New Roman"/>
                <w:b w:val="false"/>
                <w:i w:val="false"/>
                <w:color w:val="000000"/>
                <w:sz w:val="20"/>
              </w:rPr>
              <w:t>
Мен (біз) ____________________________________________________________________________________</w:t>
            </w:r>
          </w:p>
          <w:bookmarkEnd w:id="96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(аты- жөні, тегі)</w:t>
            </w:r>
          </w:p>
          <w:p>
            <w:pPr>
              <w:spacing w:after="20"/>
              <w:ind w:left="20"/>
              <w:jc w:val="both"/>
            </w:pPr>
            <w:r>
              <w:rPr>
                <w:rFonts w:ascii="Times New Roman"/>
                <w:b w:val="false"/>
                <w:i w:val="false"/>
                <w:color w:val="000000"/>
                <w:sz w:val="20"/>
              </w:rPr>
              <w:t>
</w:t>
            </w:r>
            <w:r>
              <w:rPr>
                <w:rFonts w:ascii="Times New Roman"/>
                <w:b w:val="false"/>
                <w:i w:val="false"/>
                <w:color w:val="000000"/>
                <w:sz w:val="20"/>
              </w:rPr>
              <w:t>Патентті беру туралы мәліметтерді жариялау кезінде мені (бізді) автор (-лар) ретінде көрсетпеуді сұраймын (сұраймыз)</w:t>
            </w:r>
          </w:p>
          <w:p>
            <w:pPr>
              <w:spacing w:after="20"/>
              <w:ind w:left="20"/>
              <w:jc w:val="both"/>
            </w:pPr>
            <w:r>
              <w:rPr>
                <w:rFonts w:ascii="Times New Roman"/>
                <w:b w:val="false"/>
                <w:i w:val="false"/>
                <w:color w:val="000000"/>
                <w:sz w:val="20"/>
              </w:rPr>
              <w:t>
Автордың (авторлардың) қолы (қолдары):</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 w:id="962"/>
          <w:p>
            <w:pPr>
              <w:spacing w:after="20"/>
              <w:ind w:left="20"/>
              <w:jc w:val="both"/>
            </w:pPr>
            <w:r>
              <w:rPr>
                <w:rFonts w:ascii="Times New Roman"/>
                <w:b w:val="false"/>
                <w:i w:val="false"/>
                <w:color w:val="000000"/>
                <w:sz w:val="20"/>
              </w:rPr>
              <w:t>
Цифрлық жүйелерде қамтылған, заңмен қорғалатын құпияны құрайтын мәліметтерді пайдалануға келісемін.</w:t>
            </w:r>
          </w:p>
          <w:bookmarkEnd w:id="962"/>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Өтінім иесінің (иелерінің) қолы (қолдары) (заңды тұлға атынан қол қойған жағдайда басшының қолы мөрмен бекітіледі)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86-қосымша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Өнеркәсіптік меншік объектілеріне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өтінімдерге сараптама жүргізу қағидаларына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Халықаралық өтінімді ұлттық фазаға ауыстыру күні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Тіркеу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Берілген күні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 w:id="963"/>
          <w:p>
            <w:pPr>
              <w:spacing w:after="20"/>
              <w:ind w:left="20"/>
              <w:jc w:val="both"/>
            </w:pPr>
            <w:r>
              <w:rPr>
                <w:rFonts w:ascii="Times New Roman"/>
                <w:b w:val="false"/>
                <w:i w:val="false"/>
                <w:color w:val="000000"/>
                <w:sz w:val="20"/>
              </w:rPr>
              <w:t>
(86) алушы ведомство белгілеген халықаралық өтінімді тіркеу нөмірі және халықаралық өтінімді берген күні</w:t>
            </w:r>
          </w:p>
          <w:bookmarkEnd w:id="963"/>
          <w:p>
            <w:pPr>
              <w:spacing w:after="20"/>
              <w:ind w:left="20"/>
              <w:jc w:val="both"/>
            </w:pPr>
            <w:r>
              <w:rPr>
                <w:rFonts w:ascii="Times New Roman"/>
                <w:b w:val="false"/>
                <w:i w:val="false"/>
                <w:color w:val="000000"/>
                <w:sz w:val="20"/>
              </w:rPr>
              <w:t>
</w:t>
            </w:r>
            <w:r>
              <w:rPr>
                <w:rFonts w:ascii="Times New Roman"/>
                <w:b w:val="false"/>
                <w:i w:val="false"/>
                <w:color w:val="000000"/>
                <w:sz w:val="20"/>
              </w:rPr>
              <w:t>(87) халықаралық өтінімнің нөмірі және халықаралық жарияланған күні</w:t>
            </w:r>
          </w:p>
          <w:p>
            <w:pPr>
              <w:spacing w:after="20"/>
              <w:ind w:left="20"/>
              <w:jc w:val="both"/>
            </w:pPr>
            <w:r>
              <w:rPr>
                <w:rFonts w:ascii="Times New Roman"/>
                <w:b w:val="false"/>
                <w:i w:val="false"/>
                <w:color w:val="000000"/>
                <w:sz w:val="20"/>
              </w:rPr>
              <w:t>
</w:t>
            </w:r>
            <w:r>
              <w:rPr>
                <w:rFonts w:ascii="Times New Roman"/>
                <w:b w:val="false"/>
                <w:i w:val="false"/>
                <w:color w:val="000000"/>
                <w:sz w:val="20"/>
              </w:rPr>
              <w:t>(96) алушы ведомство белгілеген еуразиялық өтінімнің нөмірі және өтінімді берген күні</w:t>
            </w:r>
          </w:p>
          <w:p>
            <w:pPr>
              <w:spacing w:after="20"/>
              <w:ind w:left="20"/>
              <w:jc w:val="both"/>
            </w:pPr>
            <w:r>
              <w:rPr>
                <w:rFonts w:ascii="Times New Roman"/>
                <w:b w:val="false"/>
                <w:i w:val="false"/>
                <w:color w:val="000000"/>
                <w:sz w:val="20"/>
              </w:rPr>
              <w:t>
(97) еуразиялық өтінімнің нөмірі және жарияланған күні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 w:id="964"/>
          <w:p>
            <w:pPr>
              <w:spacing w:after="20"/>
              <w:ind w:left="20"/>
              <w:jc w:val="both"/>
            </w:pPr>
            <w:r>
              <w:rPr>
                <w:rFonts w:ascii="Times New Roman"/>
                <w:b w:val="false"/>
                <w:i w:val="false"/>
                <w:color w:val="000000"/>
                <w:sz w:val="20"/>
              </w:rPr>
              <w:t>
ӨТІНІШ</w:t>
            </w:r>
          </w:p>
          <w:bookmarkEnd w:id="964"/>
          <w:p>
            <w:pPr>
              <w:spacing w:after="20"/>
              <w:ind w:left="20"/>
              <w:jc w:val="both"/>
            </w:pPr>
            <w:r>
              <w:rPr>
                <w:rFonts w:ascii="Times New Roman"/>
                <w:b w:val="false"/>
                <w:i w:val="false"/>
                <w:color w:val="000000"/>
                <w:sz w:val="20"/>
              </w:rPr>
              <w:t>
</w:t>
            </w:r>
            <w:r>
              <w:rPr>
                <w:rFonts w:ascii="Times New Roman"/>
                <w:b w:val="false"/>
                <w:i w:val="false"/>
                <w:color w:val="000000"/>
                <w:sz w:val="20"/>
              </w:rPr>
              <w:t>Пайдалы модельге</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Қазақстан Республикасының</w:t>
            </w:r>
          </w:p>
          <w:p>
            <w:pPr>
              <w:spacing w:after="20"/>
              <w:ind w:left="20"/>
              <w:jc w:val="both"/>
            </w:pPr>
            <w:r>
              <w:rPr>
                <w:rFonts w:ascii="Times New Roman"/>
                <w:b w:val="false"/>
                <w:i w:val="false"/>
                <w:color w:val="000000"/>
                <w:sz w:val="20"/>
              </w:rPr>
              <w:t>
патентін беру туралы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 w:id="965"/>
          <w:p>
            <w:pPr>
              <w:spacing w:after="20"/>
              <w:ind w:left="20"/>
              <w:jc w:val="both"/>
            </w:pPr>
            <w:r>
              <w:rPr>
                <w:rFonts w:ascii="Times New Roman"/>
                <w:b w:val="false"/>
                <w:i w:val="false"/>
                <w:color w:val="000000"/>
                <w:sz w:val="20"/>
              </w:rPr>
              <w:t>
Төменде көрсетілген құжаттарды ұсына отырып, өтінім иесінің (иелерінің) атына пайдалы модельге Қазақстан Республикасының патентін беруді сұраймын (сұраймыз)</w:t>
            </w:r>
          </w:p>
          <w:bookmarkEnd w:id="965"/>
          <w:p>
            <w:pPr>
              <w:spacing w:after="20"/>
              <w:ind w:left="20"/>
              <w:jc w:val="both"/>
            </w:pPr>
            <w:r>
              <w:rPr>
                <w:rFonts w:ascii="Times New Roman"/>
                <w:b w:val="false"/>
                <w:i w:val="false"/>
                <w:color w:val="000000"/>
                <w:sz w:val="20"/>
              </w:rPr>
              <w:t>
</w:t>
            </w:r>
            <w:r>
              <w:rPr>
                <w:rFonts w:ascii="Times New Roman"/>
                <w:b w:val="false"/>
                <w:i w:val="false"/>
                <w:color w:val="000000"/>
                <w:sz w:val="20"/>
              </w:rPr>
              <w:t>(72) Өтінім иесі (иелері):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(Толық аты немесе атауы және тұратын немесе болатын жері көрсетіледі.</w:t>
            </w:r>
          </w:p>
          <w:p>
            <w:pPr>
              <w:spacing w:after="20"/>
              <w:ind w:left="20"/>
              <w:jc w:val="both"/>
            </w:pPr>
            <w:r>
              <w:rPr>
                <w:rFonts w:ascii="Times New Roman"/>
                <w:b w:val="false"/>
                <w:i w:val="false"/>
                <w:color w:val="000000"/>
                <w:sz w:val="20"/>
              </w:rPr>
              <w:t>
Өтінім иелері-авторлардың тұрғылықты жері (72) коды бар бағанның тұсындағы бағанда келтіріледі)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 бойынша елдің коды ДЗМҰ ST.3 (егер қондырылған болса)</w:t>
            </w: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 w:id="966"/>
          <w:p>
            <w:pPr>
              <w:spacing w:after="20"/>
              <w:ind w:left="20"/>
              <w:jc w:val="both"/>
            </w:pPr>
            <w:r>
              <w:rPr>
                <w:rFonts w:ascii="Times New Roman"/>
                <w:b w:val="false"/>
                <w:i w:val="false"/>
                <w:color w:val="000000"/>
                <w:sz w:val="20"/>
              </w:rPr>
              <w:t>
Заңды тұлғаны мемлекеттік тіркеу туралы мәліметтер, БСН нөмірі (бизнес-сәйкестендіру нөмірі) немесе жеке кәсіпкер, ЖСН нөмірі (жеке сәйкестендіру нөмірі) (Қазақстан Республикасының өтініш берушілері үшін)</w:t>
            </w:r>
          </w:p>
          <w:bookmarkEnd w:id="966"/>
          <w:p>
            <w:pPr>
              <w:spacing w:after="20"/>
              <w:ind w:left="20"/>
              <w:jc w:val="both"/>
            </w:pPr>
            <w:r>
              <w:rPr>
                <w:rFonts w:ascii="Times New Roman"/>
                <w:b w:val="false"/>
                <w:i w:val="false"/>
                <w:color w:val="000000"/>
                <w:sz w:val="20"/>
              </w:rPr>
              <w:t>
Жеке басын куәландыратын құжаттан мәліметтер, ЖСН нөмірі (жеке сәйкестендіру нөмірі) – жеке тұлға үшін (Қазақстан Республикасының өтініш берушілері үшін)</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 w:id="967"/>
          <w:p>
            <w:pPr>
              <w:spacing w:after="20"/>
              <w:ind w:left="20"/>
              <w:jc w:val="both"/>
            </w:pPr>
            <w:r>
              <w:rPr>
                <w:rFonts w:ascii="Times New Roman"/>
                <w:b w:val="false"/>
                <w:i w:val="false"/>
                <w:color w:val="000000"/>
                <w:sz w:val="20"/>
              </w:rPr>
              <w:t>
Өтінімді Қазақстан Республикасы Әділет министрлігі Зияткерлік меншік құқығы комитетінің "Ұлттық зияткерлік меншік институты" Республикалық мемлекеттік кәсіпорынына (бұдан әрі – "ҰЗМИ" РМК) берген күннен ертерек күн бойынша басымдық сұралған кезде ғана толтырылады</w:t>
            </w:r>
          </w:p>
          <w:bookmarkEnd w:id="96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Пайдалы модельдің басымдылығын күні бойынша белгілеуіңізді сұраймын (сұраймыз):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Бірінші өтінімді (өтінімдерді) Париж конвенциясына қатысушы мемлекетке беру (Қазақстан Республикасы Патент заңының </w:t>
            </w:r>
            <w:r>
              <w:rPr>
                <w:rFonts w:ascii="Times New Roman"/>
                <w:b w:val="false"/>
                <w:i w:val="false"/>
                <w:color w:val="000000"/>
                <w:sz w:val="20"/>
              </w:rPr>
              <w:t>20 бабы</w:t>
            </w:r>
            <w:r>
              <w:rPr>
                <w:rFonts w:ascii="Times New Roman"/>
                <w:b w:val="false"/>
                <w:i w:val="false"/>
                <w:color w:val="000000"/>
                <w:sz w:val="20"/>
              </w:rPr>
              <w:t xml:space="preserve"> 2 тармағы) (әрі қарай - Заң)</w:t>
            </w:r>
          </w:p>
          <w:p>
            <w:pPr>
              <w:spacing w:after="20"/>
              <w:ind w:left="20"/>
              <w:jc w:val="both"/>
            </w:pPr>
            <w:r>
              <w:rPr>
                <w:rFonts w:ascii="Times New Roman"/>
                <w:b w:val="false"/>
                <w:i w:val="false"/>
                <w:color w:val="000000"/>
                <w:sz w:val="20"/>
              </w:rPr>
              <w:t>
</w:t>
            </w:r>
            <w:r>
              <w:rPr>
                <w:rFonts w:ascii="Times New Roman"/>
                <w:b w:val="false"/>
                <w:i w:val="false"/>
                <w:color w:val="000000"/>
                <w:sz w:val="20"/>
              </w:rPr>
              <w:t>Заңның 20 бабы 4 тармағы сәйкес бұрынғы өтінімді ҰЗМИ-ға беру күні</w:t>
            </w:r>
          </w:p>
          <w:p>
            <w:pPr>
              <w:spacing w:after="20"/>
              <w:ind w:left="20"/>
              <w:jc w:val="both"/>
            </w:pPr>
            <w:r>
              <w:rPr>
                <w:rFonts w:ascii="Times New Roman"/>
                <w:b w:val="false"/>
                <w:i w:val="false"/>
                <w:color w:val="000000"/>
                <w:sz w:val="20"/>
              </w:rPr>
              <w:t>
</w:t>
            </w:r>
            <w:r>
              <w:rPr>
                <w:rFonts w:ascii="Times New Roman"/>
                <w:b w:val="false"/>
                <w:i w:val="false"/>
                <w:color w:val="000000"/>
                <w:sz w:val="20"/>
              </w:rPr>
              <w:t>Заңның 20 бабы 5 тармағы сәйкес бастапқы өтінімді ҰЗМИ-ға беру күні</w:t>
            </w:r>
          </w:p>
          <w:p>
            <w:pPr>
              <w:spacing w:after="20"/>
              <w:ind w:left="20"/>
              <w:jc w:val="both"/>
            </w:pPr>
            <w:r>
              <w:rPr>
                <w:rFonts w:ascii="Times New Roman"/>
                <w:b w:val="false"/>
                <w:i w:val="false"/>
                <w:color w:val="000000"/>
                <w:sz w:val="20"/>
              </w:rPr>
              <w:t>
</w:t>
            </w:r>
            <w:r>
              <w:rPr>
                <w:rFonts w:ascii="Times New Roman"/>
                <w:b w:val="false"/>
                <w:i w:val="false"/>
                <w:color w:val="000000"/>
                <w:sz w:val="20"/>
              </w:rPr>
              <w:t>бастапқы өтінімнің басымдылығы (Заңның 20 бабы 5 тармағы)</w:t>
            </w:r>
          </w:p>
          <w:p>
            <w:pPr>
              <w:spacing w:after="20"/>
              <w:ind w:left="20"/>
              <w:jc w:val="both"/>
            </w:pPr>
            <w:r>
              <w:rPr>
                <w:rFonts w:ascii="Times New Roman"/>
                <w:b w:val="false"/>
                <w:i w:val="false"/>
                <w:color w:val="000000"/>
                <w:sz w:val="20"/>
              </w:rPr>
              <w:t>
бұрынғы өтінімге қосымша материалдардың түсуі (Заңның 20 бабы 3 тармағы)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Бірінші, бұрынғы, астапқы өтінімнің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Басымдық сұралған күн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ST.3 бойынша берген елдің коды (конвенциялық басымдылық сұралған жағдайда)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Пайдалы модельдің атауы</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968"/>
          <w:p>
            <w:pPr>
              <w:spacing w:after="20"/>
              <w:ind w:left="20"/>
              <w:jc w:val="both"/>
            </w:pPr>
            <w:r>
              <w:rPr>
                <w:rFonts w:ascii="Times New Roman"/>
                <w:b w:val="false"/>
                <w:i w:val="false"/>
                <w:color w:val="000000"/>
                <w:sz w:val="20"/>
              </w:rPr>
              <w:t>
Хат алмасу үшін мекен- жай ( толық пошталық мекен- жай және адресаттың аты)</w:t>
            </w:r>
          </w:p>
          <w:bookmarkEnd w:id="968"/>
          <w:p>
            <w:pPr>
              <w:spacing w:after="20"/>
              <w:ind w:left="20"/>
              <w:jc w:val="both"/>
            </w:pPr>
            <w:r>
              <w:rPr>
                <w:rFonts w:ascii="Times New Roman"/>
                <w:b w:val="false"/>
                <w:i w:val="false"/>
                <w:color w:val="000000"/>
                <w:sz w:val="20"/>
              </w:rPr>
              <w:t>
Телефон: Мобильдік телефон: Факс: Электрондық пошта адресі:</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Сенімді патент өкілі (толық аты, тіркеу нөмірі, мекен-жайы) немесе өтінім иесінің (иелерінің) өкілі (толық аты немесе атауы, мекен-жайы)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Қосымша берілетін құжаттардың тізбесі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данадағы парақ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 саны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("ҰЗМИ" РМК мөртаңбасы орны)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өтінімге қосымша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модель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модель формуласы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сызулар және өзге материалдар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беруге төлем туралы құжат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мөлшерін азайтуға негіз барын растайтын құжат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 w:id="969"/>
          <w:p>
            <w:pPr>
              <w:spacing w:after="20"/>
              <w:ind w:left="20"/>
              <w:jc w:val="both"/>
            </w:pPr>
            <w:r>
              <w:rPr>
                <w:rFonts w:ascii="Times New Roman"/>
                <w:b w:val="false"/>
                <w:i w:val="false"/>
                <w:color w:val="000000"/>
                <w:sz w:val="20"/>
              </w:rPr>
              <w:t>
бірінші өтінімнің</w:t>
            </w:r>
          </w:p>
          <w:bookmarkEnd w:id="969"/>
          <w:p>
            <w:pPr>
              <w:spacing w:after="20"/>
              <w:ind w:left="20"/>
              <w:jc w:val="both"/>
            </w:pPr>
            <w:r>
              <w:rPr>
                <w:rFonts w:ascii="Times New Roman"/>
                <w:b w:val="false"/>
                <w:i w:val="false"/>
                <w:color w:val="000000"/>
                <w:sz w:val="20"/>
              </w:rPr>
              <w:t>
</w:t>
            </w:r>
            <w:r>
              <w:rPr>
                <w:rFonts w:ascii="Times New Roman"/>
                <w:b w:val="false"/>
                <w:i w:val="false"/>
                <w:color w:val="000000"/>
                <w:sz w:val="20"/>
              </w:rPr>
              <w:t>(өтінімдердің) көшірмелері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(конвенциялық басымдылық</w:t>
            </w:r>
          </w:p>
          <w:p>
            <w:pPr>
              <w:spacing w:after="20"/>
              <w:ind w:left="20"/>
              <w:jc w:val="both"/>
            </w:pPr>
            <w:r>
              <w:rPr>
                <w:rFonts w:ascii="Times New Roman"/>
                <w:b w:val="false"/>
                <w:i w:val="false"/>
                <w:color w:val="000000"/>
                <w:sz w:val="20"/>
              </w:rPr>
              <w:t>
сұралған жағдайда)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өтінімнің шет тіліндегі құжаттары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патенттік сенім білдірілген өкілдің немесе өкілдің өкілеттігін куәландыратын сенімхат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құжат (көрсетілсін)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Формуламен жариялау үшін ұсынылатын сызбалар фигурасының № (рефератпен)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(73)Автор(-лар) (толық аты көрсетіледі)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атауы және белгіленген болса, ДЗМҰ ST.3 стандарты бойынша оның кодын қоса алғанда тұратын жерінің толық пошталық мекен- жайы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 w:id="970"/>
          <w:p>
            <w:pPr>
              <w:spacing w:after="20"/>
              <w:ind w:left="20"/>
              <w:jc w:val="both"/>
            </w:pPr>
            <w:r>
              <w:rPr>
                <w:rFonts w:ascii="Times New Roman"/>
                <w:b w:val="false"/>
                <w:i w:val="false"/>
                <w:color w:val="000000"/>
                <w:sz w:val="20"/>
              </w:rPr>
              <w:t>
 </w:t>
            </w:r>
          </w:p>
          <w:bookmarkEnd w:id="970"/>
          <w:p>
            <w:pPr>
              <w:spacing w:after="20"/>
              <w:ind w:left="20"/>
              <w:jc w:val="both"/>
            </w:pPr>
            <w:r>
              <w:rPr>
                <w:rFonts w:ascii="Times New Roman"/>
                <w:b w:val="false"/>
                <w:i w:val="false"/>
                <w:color w:val="000000"/>
                <w:sz w:val="20"/>
              </w:rPr>
              <w:t>
Мен (біз) ______________________________________________________________________________________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(аты- жөні, тегі)</w:t>
            </w:r>
          </w:p>
          <w:p>
            <w:pPr>
              <w:spacing w:after="20"/>
              <w:ind w:left="20"/>
              <w:jc w:val="both"/>
            </w:pPr>
            <w:r>
              <w:rPr>
                <w:rFonts w:ascii="Times New Roman"/>
                <w:b w:val="false"/>
                <w:i w:val="false"/>
                <w:color w:val="000000"/>
                <w:sz w:val="20"/>
              </w:rPr>
              <w:t>
</w:t>
            </w:r>
            <w:r>
              <w:rPr>
                <w:rFonts w:ascii="Times New Roman"/>
                <w:b w:val="false"/>
                <w:i w:val="false"/>
                <w:color w:val="000000"/>
                <w:sz w:val="20"/>
              </w:rPr>
              <w:t>пайдалы модельге патент беру туралы мәліметтерді жариялау кезінде мені (бізді) автор (-лар) ретінде көрсетпеуді сұраймын (сұраймыз)</w:t>
            </w:r>
          </w:p>
          <w:p>
            <w:pPr>
              <w:spacing w:after="20"/>
              <w:ind w:left="20"/>
              <w:jc w:val="both"/>
            </w:pPr>
            <w:r>
              <w:rPr>
                <w:rFonts w:ascii="Times New Roman"/>
                <w:b w:val="false"/>
                <w:i w:val="false"/>
                <w:color w:val="000000"/>
                <w:sz w:val="20"/>
              </w:rPr>
              <w:t>
Автордың (авторлардың) қолы (қолдары):</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 w:id="971"/>
          <w:p>
            <w:pPr>
              <w:spacing w:after="20"/>
              <w:ind w:left="20"/>
              <w:jc w:val="both"/>
            </w:pPr>
            <w:r>
              <w:rPr>
                <w:rFonts w:ascii="Times New Roman"/>
                <w:b w:val="false"/>
                <w:i w:val="false"/>
                <w:color w:val="000000"/>
                <w:sz w:val="20"/>
              </w:rPr>
              <w:t xml:space="preserve">
Цифрлық жүйелерде қамтылған, заңмен қорғалатын құпияны құрайтын мәліметтерді пайдалануға келісемін. </w:t>
            </w:r>
          </w:p>
          <w:bookmarkEnd w:id="971"/>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Өтінім иесінің (иелерінің) қолы (қолдары) (заңды тұлға атынан қол қойған жағдайда басшының қолы мөрмен бекітіледі)</w:t>
            </w:r>
          </w:p>
        </w:tc>
      </w:tr>
    </w:tbl>
    <w:bookmarkStart w:name="z1774" w:id="972"/>
    <w:p>
      <w:pPr>
        <w:spacing w:after="0"/>
        <w:ind w:left="0"/>
        <w:jc w:val="both"/>
      </w:pPr>
      <w:r>
        <w:rPr>
          <w:rFonts w:ascii="Times New Roman"/>
          <w:b w:val="false"/>
          <w:i w:val="false"/>
          <w:color w:val="000000"/>
          <w:sz w:val="28"/>
        </w:rPr>
        <w:t>
      Тізбеге 87-қосымша</w:t>
      </w:r>
    </w:p>
    <w:bookmarkEnd w:id="972"/>
    <w:bookmarkStart w:name="z1775" w:id="973"/>
    <w:p>
      <w:pPr>
        <w:spacing w:after="0"/>
        <w:ind w:left="0"/>
        <w:jc w:val="both"/>
      </w:pPr>
      <w:r>
        <w:rPr>
          <w:rFonts w:ascii="Times New Roman"/>
          <w:b w:val="false"/>
          <w:i w:val="false"/>
          <w:color w:val="000000"/>
          <w:sz w:val="28"/>
        </w:rPr>
        <w:t>
      Өнеркәсіптік меншік объектілеріне арналған</w:t>
      </w:r>
    </w:p>
    <w:bookmarkEnd w:id="973"/>
    <w:bookmarkStart w:name="z1776" w:id="974"/>
    <w:p>
      <w:pPr>
        <w:spacing w:after="0"/>
        <w:ind w:left="0"/>
        <w:jc w:val="both"/>
      </w:pPr>
      <w:r>
        <w:rPr>
          <w:rFonts w:ascii="Times New Roman"/>
          <w:b w:val="false"/>
          <w:i w:val="false"/>
          <w:color w:val="000000"/>
          <w:sz w:val="28"/>
        </w:rPr>
        <w:t>
      өтінімдерге сараптама жүргізу қағидаларына</w:t>
      </w:r>
    </w:p>
    <w:bookmarkEnd w:id="974"/>
    <w:bookmarkStart w:name="z1777" w:id="975"/>
    <w:p>
      <w:pPr>
        <w:spacing w:after="0"/>
        <w:ind w:left="0"/>
        <w:jc w:val="both"/>
      </w:pPr>
      <w:r>
        <w:rPr>
          <w:rFonts w:ascii="Times New Roman"/>
          <w:b w:val="false"/>
          <w:i w:val="false"/>
          <w:color w:val="000000"/>
          <w:sz w:val="28"/>
        </w:rPr>
        <w:t>
      3-қосымша</w:t>
      </w:r>
    </w:p>
    <w:bookmarkEnd w:id="975"/>
    <w:bookmarkStart w:name="z1778" w:id="976"/>
    <w:p>
      <w:pPr>
        <w:spacing w:after="0"/>
        <w:ind w:left="0"/>
        <w:jc w:val="both"/>
      </w:pPr>
      <w:r>
        <w:rPr>
          <w:rFonts w:ascii="Times New Roman"/>
          <w:b w:val="false"/>
          <w:i w:val="false"/>
          <w:color w:val="000000"/>
          <w:sz w:val="28"/>
        </w:rPr>
        <w:t>
      Нысан № 1-ӨҮ</w:t>
      </w:r>
    </w:p>
    <w:bookmarkEnd w:id="9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Кіріс нөмірі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(21) </w:t>
            </w:r>
            <w:r>
              <w:rPr>
                <w:rFonts w:ascii="Times New Roman"/>
                <w:b/>
                <w:i w:val="false"/>
                <w:color w:val="000000"/>
                <w:sz w:val="20"/>
              </w:rPr>
              <w:t>Тіркеу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(22) Берілген күні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күні</w:t>
            </w:r>
          </w:p>
        </w:tc>
        <w:tc>
          <w:tcPr>
            <w:tcW w:w="0" w:type="auto"/>
            <w:gridSpan w:val="4"/>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Басымдығы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үлгіге ҚазақстанРеспубликасының патентін беру туралы ӨТІНІШ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Әділет министрлігі Зияткерлік меншік құқығы комитетінің "Ұлттық зияткерлік меншік институты" республикалық мемлекеттік кәсіпорны 010000, Астана қаласы, Мәңгілік Ел даңғылы, 57а, тұрғын емес үй-жай 8</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 w:id="977"/>
          <w:p>
            <w:pPr>
              <w:spacing w:after="20"/>
              <w:ind w:left="20"/>
              <w:jc w:val="both"/>
            </w:pPr>
            <w:r>
              <w:rPr>
                <w:rFonts w:ascii="Times New Roman"/>
                <w:b w:val="false"/>
                <w:i w:val="false"/>
                <w:color w:val="000000"/>
                <w:sz w:val="20"/>
              </w:rPr>
              <w:t>
Төменде көрсетілген құжаттарды ұсына отырып, өтінім берушінің (берушілердің) атына Қазақстан Республикасының патентін беруді сұраймын (сұраймыз).</w:t>
            </w:r>
          </w:p>
          <w:bookmarkEnd w:id="977"/>
          <w:p>
            <w:pPr>
              <w:spacing w:after="20"/>
              <w:ind w:left="20"/>
              <w:jc w:val="both"/>
            </w:pPr>
            <w:r>
              <w:rPr>
                <w:rFonts w:ascii="Times New Roman"/>
                <w:b w:val="false"/>
                <w:i w:val="false"/>
                <w:color w:val="000000"/>
                <w:sz w:val="20"/>
              </w:rPr>
              <w:t>
</w:t>
            </w:r>
            <w:r>
              <w:rPr>
                <w:rFonts w:ascii="Times New Roman"/>
                <w:b w:val="false"/>
                <w:i w:val="false"/>
                <w:color w:val="000000"/>
                <w:sz w:val="20"/>
              </w:rPr>
              <w:t>(71) Өтінім беруші (берушілер)</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(Толық аты немесе атауы және тұрғылықты жері немесе орналасқан жері көрсетіледі.</w:t>
            </w:r>
          </w:p>
          <w:p>
            <w:pPr>
              <w:spacing w:after="20"/>
              <w:ind w:left="20"/>
              <w:jc w:val="both"/>
            </w:pPr>
            <w:r>
              <w:rPr>
                <w:rFonts w:ascii="Times New Roman"/>
                <w:b w:val="false"/>
                <w:i w:val="false"/>
                <w:color w:val="000000"/>
                <w:sz w:val="20"/>
              </w:rPr>
              <w:t>
 Өтінім иелері-авторлардың тұрғылықты мекенжайы туралы деректер 97 коды бар бағанда көрсетіледі)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ДЗМҰ ST.3 стандарты бойынша елдің коды (егер ол белгіленген болса)</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 w:id="978"/>
          <w:p>
            <w:pPr>
              <w:spacing w:after="20"/>
              <w:ind w:left="20"/>
              <w:jc w:val="both"/>
            </w:pPr>
            <w:r>
              <w:rPr>
                <w:rFonts w:ascii="Times New Roman"/>
                <w:b w:val="false"/>
                <w:i w:val="false"/>
                <w:color w:val="000000"/>
                <w:sz w:val="20"/>
              </w:rPr>
              <w:t>
"Ұлттық зияткерлік меншік институты" РМК өтінім берілген күннен ертерек басымдық сұралған кезде ғана толтырылады.</w:t>
            </w:r>
          </w:p>
          <w:bookmarkEnd w:id="978"/>
          <w:bookmarkStart w:name="z1783" w:id="979"/>
          <w:p>
            <w:pPr>
              <w:spacing w:after="20"/>
              <w:ind w:left="20"/>
              <w:jc w:val="both"/>
            </w:pPr>
          </w:p>
          <w:bookmarkEnd w:id="979"/>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30200" cy="254000"/>
                          </a:xfrm>
                          <a:prstGeom prst="rect">
                            <a:avLst/>
                          </a:prstGeom>
                        </pic:spPr>
                      </pic:pic>
                    </a:graphicData>
                  </a:graphic>
                </wp:inline>
              </w:drawing>
            </w:r>
          </w:p>
          <w:p>
            <w:pPr>
              <w:spacing w:after="20"/>
              <w:ind w:left="20"/>
              <w:jc w:val="both"/>
            </w:pPr>
          </w:p>
          <w:p>
            <w:pPr>
              <w:spacing w:after="20"/>
              <w:ind w:left="20"/>
              <w:jc w:val="both"/>
            </w:pPr>
          </w:p>
          <w:bookmarkStart w:name="z1784" w:id="980"/>
          <w:p>
            <w:pPr>
              <w:spacing w:after="20"/>
              <w:ind w:left="20"/>
              <w:jc w:val="both"/>
            </w:pPr>
            <w:r>
              <w:rPr>
                <w:rFonts w:ascii="Times New Roman"/>
                <w:b w:val="false"/>
                <w:i w:val="false"/>
                <w:color w:val="000000"/>
                <w:sz w:val="20"/>
              </w:rPr>
              <w:t>
 Өнеркәсіптік үлгінің басымдығын күні бойынша белгілеуіңізді сұраймын (сұраймыз). Париж конвенциясына қатысушы мемлекетке бірінші өтінімді (өтінімдерді) беру (Заңның 20-бабы 2-тармағы)</w:t>
            </w:r>
          </w:p>
          <w:bookmarkEnd w:id="980"/>
          <w:bookmarkStart w:name="z1785" w:id="981"/>
          <w:p>
            <w:pPr>
              <w:spacing w:after="20"/>
              <w:ind w:left="20"/>
              <w:jc w:val="both"/>
            </w:pPr>
          </w:p>
          <w:bookmarkEnd w:id="981"/>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30200" cy="254000"/>
                          </a:xfrm>
                          <a:prstGeom prst="rect">
                            <a:avLst/>
                          </a:prstGeom>
                        </pic:spPr>
                      </pic:pic>
                    </a:graphicData>
                  </a:graphic>
                </wp:inline>
              </w:drawing>
            </w:r>
          </w:p>
          <w:p>
            <w:pPr>
              <w:spacing w:after="20"/>
              <w:ind w:left="20"/>
              <w:jc w:val="both"/>
            </w:pPr>
          </w:p>
          <w:p>
            <w:pPr>
              <w:spacing w:after="20"/>
              <w:ind w:left="20"/>
              <w:jc w:val="both"/>
            </w:pPr>
          </w:p>
          <w:bookmarkStart w:name="z1786" w:id="982"/>
          <w:p>
            <w:pPr>
              <w:spacing w:after="20"/>
              <w:ind w:left="20"/>
              <w:jc w:val="both"/>
            </w:pPr>
            <w:r>
              <w:rPr>
                <w:rFonts w:ascii="Times New Roman"/>
                <w:b w:val="false"/>
                <w:i w:val="false"/>
                <w:color w:val="000000"/>
                <w:sz w:val="20"/>
              </w:rPr>
              <w:t>
 Заңның 20-бабының  4-тармағына сәйкес "Ұлттық зияткерлік меншік институты" РМК неғұрлым ерте берілген өтінімді беру</w:t>
            </w:r>
          </w:p>
          <w:bookmarkEnd w:id="982"/>
          <w:bookmarkStart w:name="z1787" w:id="983"/>
          <w:p>
            <w:pPr>
              <w:spacing w:after="20"/>
              <w:ind w:left="20"/>
              <w:jc w:val="both"/>
            </w:pPr>
          </w:p>
          <w:bookmarkEnd w:id="983"/>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30200" cy="254000"/>
                          </a:xfrm>
                          <a:prstGeom prst="rect">
                            <a:avLst/>
                          </a:prstGeom>
                        </pic:spPr>
                      </pic:pic>
                    </a:graphicData>
                  </a:graphic>
                </wp:inline>
              </w:drawing>
            </w:r>
          </w:p>
          <w:p>
            <w:pPr>
              <w:spacing w:after="20"/>
              <w:ind w:left="20"/>
              <w:jc w:val="both"/>
            </w:pPr>
          </w:p>
          <w:p>
            <w:pPr>
              <w:spacing w:after="20"/>
              <w:ind w:left="20"/>
              <w:jc w:val="both"/>
            </w:pPr>
          </w:p>
          <w:bookmarkStart w:name="z1788" w:id="984"/>
          <w:p>
            <w:pPr>
              <w:spacing w:after="20"/>
              <w:ind w:left="20"/>
              <w:jc w:val="both"/>
            </w:pPr>
            <w:r>
              <w:rPr>
                <w:rFonts w:ascii="Times New Roman"/>
                <w:b w:val="false"/>
                <w:i w:val="false"/>
                <w:color w:val="000000"/>
                <w:sz w:val="20"/>
              </w:rPr>
              <w:t>
 Заңның 20-бабының 5-тармағына сәйкес "Ұлттық зияткерлік меншік институты" РМК бастапқы өтінімді беру</w:t>
            </w:r>
          </w:p>
          <w:bookmarkEnd w:id="984"/>
          <w:bookmarkStart w:name="z1789" w:id="985"/>
          <w:p>
            <w:pPr>
              <w:spacing w:after="20"/>
              <w:ind w:left="20"/>
              <w:jc w:val="both"/>
            </w:pPr>
          </w:p>
          <w:bookmarkEnd w:id="985"/>
          <w:p>
            <w:pPr>
              <w:spacing w:after="20"/>
              <w:ind w:left="2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302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(өтінім нөмірі _______________, берген күні _________________) Неғұрлым ерте берілген өтінімдерге қосымша материалдардың түсуі (Заңның 20-бабы тармағы)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неғұрлым ерте берілген, бастапқы өтінімнің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басымдық сұралған күн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ST.3 бойынша берген елдің коды (конвенциялық басымдық сұралған кезде)</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Өнеркәсіптік үлгінің атауы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 w:id="986"/>
          <w:p>
            <w:pPr>
              <w:spacing w:after="20"/>
              <w:ind w:left="20"/>
              <w:jc w:val="both"/>
            </w:pPr>
            <w:r>
              <w:rPr>
                <w:rFonts w:ascii="Times New Roman"/>
                <w:b w:val="false"/>
                <w:i w:val="false"/>
                <w:color w:val="000000"/>
                <w:sz w:val="20"/>
              </w:rPr>
              <w:t>
(98) Хат-хабар алмасуға арналған мекенжай (толық пошталық мекенжайы және адресаттың аты-жөні)</w:t>
            </w:r>
          </w:p>
          <w:bookmarkEnd w:id="986"/>
          <w:p>
            <w:pPr>
              <w:spacing w:after="20"/>
              <w:ind w:left="20"/>
              <w:jc w:val="both"/>
            </w:pPr>
            <w:r>
              <w:rPr>
                <w:rFonts w:ascii="Times New Roman"/>
                <w:b w:val="false"/>
                <w:i w:val="false"/>
                <w:color w:val="000000"/>
                <w:sz w:val="20"/>
              </w:rPr>
              <w:t>
Телефон:              Ұялы телефон:          Факс: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Патенттік сенім білдірілген өкіл (толық атауы, тіркеу нөмірі, мекенжайы) немесе өтінім берушінің (берушілердің) өкілі (толық аты немесе атауы, мекенжайы)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берілетін құжаттар тізбесі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данадағы парақ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 саны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1" w:id="987"/>
          <w:p>
            <w:pPr>
              <w:spacing w:after="20"/>
              <w:ind w:left="20"/>
              <w:jc w:val="both"/>
            </w:pPr>
            <w:r>
              <w:rPr>
                <w:rFonts w:ascii="Times New Roman"/>
                <w:b w:val="false"/>
                <w:i w:val="false"/>
                <w:color w:val="000000"/>
                <w:sz w:val="20"/>
              </w:rPr>
              <w:t>
Өтінім беруге және патент алуға құқықтың туындау негізі (құжатты ұсынусыз)</w:t>
            </w:r>
          </w:p>
          <w:bookmarkEnd w:id="987"/>
          <w:p>
            <w:pPr>
              <w:spacing w:after="20"/>
              <w:ind w:left="20"/>
              <w:jc w:val="both"/>
            </w:pPr>
            <w:r>
              <w:rPr>
                <w:rFonts w:ascii="Times New Roman"/>
                <w:b w:val="false"/>
                <w:i w:val="false"/>
                <w:color w:val="000000"/>
                <w:sz w:val="20"/>
              </w:rPr>
              <w:t>
</w:t>
            </w:r>
            <w:r>
              <w:rPr>
                <w:rFonts w:ascii="Times New Roman"/>
                <w:b w:val="false"/>
                <w:i w:val="false"/>
                <w:color w:val="000000"/>
                <w:sz w:val="20"/>
              </w:rPr>
              <w:t>заңның 10-бабының 2-тармақтарының талаптары сақталған және өтінім иесі жұмыс беруші болып табылады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жұмыс берушінің немесе оның құқықтық мирасқорының құқықтарды беруі</w:t>
            </w:r>
          </w:p>
          <w:p>
            <w:pPr>
              <w:spacing w:after="20"/>
              <w:ind w:left="20"/>
              <w:jc w:val="both"/>
            </w:pPr>
            <w:r>
              <w:rPr>
                <w:rFonts w:ascii="Times New Roman"/>
                <w:b w:val="false"/>
                <w:i w:val="false"/>
                <w:color w:val="000000"/>
                <w:sz w:val="20"/>
              </w:rPr>
              <w:t>
</w:t>
            </w:r>
            <w:r>
              <w:rPr>
                <w:rFonts w:ascii="Times New Roman"/>
                <w:b w:val="false"/>
                <w:i w:val="false"/>
                <w:color w:val="000000"/>
                <w:sz w:val="20"/>
              </w:rPr>
              <w:t>автордың немесе оның құқықтық мирасқорының құқықты қайта беруі</w:t>
            </w:r>
          </w:p>
          <w:p>
            <w:pPr>
              <w:spacing w:after="20"/>
              <w:ind w:left="20"/>
              <w:jc w:val="both"/>
            </w:pPr>
            <w:r>
              <w:rPr>
                <w:rFonts w:ascii="Times New Roman"/>
                <w:b w:val="false"/>
                <w:i w:val="false"/>
                <w:color w:val="000000"/>
                <w:sz w:val="20"/>
              </w:rPr>
              <w:t>
</w:t>
            </w:r>
            <w:r>
              <w:rPr>
                <w:rFonts w:ascii="Times New Roman"/>
                <w:b w:val="false"/>
                <w:i w:val="false"/>
                <w:color w:val="000000"/>
                <w:sz w:val="20"/>
              </w:rPr>
              <w:t>мирасқорлық құқық</w:t>
            </w:r>
          </w:p>
          <w:p>
            <w:pPr>
              <w:spacing w:after="20"/>
              <w:ind w:left="20"/>
              <w:jc w:val="both"/>
            </w:pPr>
            <w:r>
              <w:rPr>
                <w:rFonts w:ascii="Times New Roman"/>
                <w:b w:val="false"/>
                <w:i w:val="false"/>
                <w:color w:val="000000"/>
                <w:sz w:val="20"/>
              </w:rPr>
              <w:t>
("Ұлттық зияткерлік меншік институты" РМК мөртаңбасының орны)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 қосымша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үлгінің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бұйым кескіндемесінің жиынтығы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сызба (лар) және өзге де материалдар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өтінімді берудің төлемі туралы құжат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мөлшерін азайтуға негіздің бар-жоғын растайтын құжат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өтінімнің (өтінімдер) көшірмесі (көшірмелері) (конвенциялық басымдық сұралған кезде)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өтінімнің шетел тіліндегі құжаттары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патент сенім білдірілген өкілдің немесе өкілдің уәкілеттілігін растайтын сенімхат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құжат (көрсетілсін)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Автор (лары) (толық аты көрсетіледі)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Елдің атауы және егер ол белгіленген болса, ДЗМҰ ST.3 стандарты бойынша оның кодын қоса алғанда, тұрғылықты жерінің толық пошталық мекенжайы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Патентті алу құқығын қайтадан берген автор (лар)- өтінім беруші (лер) және/немесе автор (лардың) қол (дар)ы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 w:id="988"/>
                <w:p>
                  <w:pPr>
                    <w:spacing w:after="20"/>
                    <w:ind w:left="20"/>
                    <w:jc w:val="both"/>
                  </w:pPr>
                  <w:r>
                    <w:rPr>
                      <w:rFonts w:ascii="Times New Roman"/>
                      <w:b w:val="false"/>
                      <w:i w:val="false"/>
                      <w:color w:val="000000"/>
                      <w:sz w:val="20"/>
                    </w:rPr>
                    <w:t>
Мен (біз)____________________________________________________________                       (Тегі Аты Әкесінің (бар болса)</w:t>
                  </w:r>
                </w:p>
                <w:bookmarkEnd w:id="988"/>
                <w:p>
                  <w:pPr>
                    <w:spacing w:after="20"/>
                    <w:ind w:left="20"/>
                    <w:jc w:val="both"/>
                  </w:pPr>
                  <w:r>
                    <w:rPr>
                      <w:rFonts w:ascii="Times New Roman"/>
                      <w:b w:val="false"/>
                      <w:i w:val="false"/>
                      <w:color w:val="000000"/>
                      <w:sz w:val="20"/>
                    </w:rPr>
                    <w:t>
</w:t>
                  </w:r>
                  <w:r>
                    <w:rPr>
                      <w:rFonts w:ascii="Times New Roman"/>
                      <w:b w:val="false"/>
                      <w:i w:val="false"/>
                      <w:color w:val="000000"/>
                      <w:sz w:val="20"/>
                    </w:rPr>
                    <w:t>патент беру туралы мәліметтерді жариялау кезінде мені (бізді) автор (лар)ы ретінде көрсетпеуді сұраймын(мыз).</w:t>
                  </w:r>
                </w:p>
                <w:p>
                  <w:pPr>
                    <w:spacing w:after="20"/>
                    <w:ind w:left="20"/>
                    <w:jc w:val="both"/>
                  </w:pPr>
                  <w:r>
                    <w:rPr>
                      <w:rFonts w:ascii="Times New Roman"/>
                      <w:b w:val="false"/>
                      <w:i w:val="false"/>
                      <w:color w:val="000000"/>
                      <w:sz w:val="20"/>
                    </w:rPr>
                    <w:t>
Автор (лар) дың қол (дар) ы: ________________________________________________________________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 w:id="989"/>
                <w:p>
                  <w:pPr>
                    <w:spacing w:after="20"/>
                    <w:ind w:left="20"/>
                    <w:jc w:val="both"/>
                  </w:pPr>
                  <w:r>
                    <w:rPr>
                      <w:rFonts w:ascii="Times New Roman"/>
                      <w:b w:val="false"/>
                      <w:i w:val="false"/>
                      <w:color w:val="000000"/>
                      <w:sz w:val="20"/>
                    </w:rPr>
                    <w:t>
Цифрлық жүйелерде қамтылған, заңмен қорғалатын құпияны құрайтын мәліметтерді пайдалануға келісемін.</w:t>
                  </w:r>
                </w:p>
                <w:bookmarkEnd w:id="989"/>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Автор (лар) болып табылмайтын өтінім иесінің (иелерінің) қолы (қолдары), қол қойылған күні (заңды тұлғаның атынан қол қойған кезде басшының қолы мөрмен бекітіледі)</w:t>
                  </w:r>
                </w:p>
              </w:tc>
            </w:tr>
          </w:tbl>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88-қосымша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белгілеріне, қызмет көрсету белгілеріне,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географиялық нұсқамаларға және тауар шығарылған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жерлердің атауларына өтінімдерге сараптама жүргізу қағидаларына 1-қосымша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Өтінім №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 w:id="990"/>
                <w:p>
                  <w:pPr>
                    <w:spacing w:after="20"/>
                    <w:ind w:left="20"/>
                    <w:jc w:val="both"/>
                  </w:pPr>
                  <w:r>
                    <w:rPr>
                      <w:rFonts w:ascii="Times New Roman"/>
                      <w:b w:val="false"/>
                      <w:i w:val="false"/>
                      <w:color w:val="000000"/>
                      <w:sz w:val="20"/>
                    </w:rPr>
                    <w:t>
Тауар таңбасын тіркеуге</w:t>
                  </w:r>
                </w:p>
                <w:bookmarkEnd w:id="990"/>
                <w:p>
                  <w:pPr>
                    <w:spacing w:after="20"/>
                    <w:ind w:left="20"/>
                    <w:jc w:val="both"/>
                  </w:pPr>
                  <w:r>
                    <w:rPr>
                      <w:rFonts w:ascii="Times New Roman"/>
                      <w:b w:val="false"/>
                      <w:i w:val="false"/>
                      <w:color w:val="000000"/>
                      <w:sz w:val="20"/>
                    </w:rPr>
                    <w:t>
ӨТІНІМ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Әділет министрлігі Зияткерлік меншік құқығы комитетінің "Ұлттық зияткерлік меншік институты" республикалық мемлекеттік кәсіпорны 010000, Астана қаласы, Мәңгілік Ел даңғылы, 57а, тұрғын емес үй-жай 8</w:t>
                  </w:r>
                </w:p>
              </w:tc>
            </w:tr>
          </w:tbl>
          <w:p/>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Осымен ұсынылған белгіні Қазақстан Республикасында тауар таңбасы (қызмет көрсету белгісі) ретінде тіркеу талап етіледі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Ұжымдық тауар таңбасы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ұйымдық-құқықтық нысанын (өтініш берушінің жеке тұлға болған жағдайда, тегі, аты, әкесінің аты (егер бар болса) көрсетіледі) толық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ДЗМҰST.3стандарты бойынша ел коды (егер белгіленген болса)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 w:id="991"/>
          <w:p>
            <w:pPr>
              <w:spacing w:after="20"/>
              <w:ind w:left="20"/>
              <w:jc w:val="both"/>
            </w:pPr>
            <w:r>
              <w:rPr>
                <w:rFonts w:ascii="Times New Roman"/>
                <w:b w:val="false"/>
                <w:i w:val="false"/>
                <w:color w:val="000000"/>
                <w:sz w:val="20"/>
              </w:rPr>
              <w:t>
Заңды тұлғаны мемлекеттік тіркеу туралы мәліметтер, БСН нөмірі (салық төлеушінің сәйкестендіру нөмірі) немесе жеке кәсіпкер, ЖСН нөмірі (салық төлеушінің сәйкестендіру нөмірі) (Қазақстан Республикасының өтініш берушілер үшін)</w:t>
            </w:r>
          </w:p>
          <w:bookmarkEnd w:id="991"/>
          <w:p>
            <w:pPr>
              <w:spacing w:after="20"/>
              <w:ind w:left="20"/>
              <w:jc w:val="both"/>
            </w:pPr>
            <w:r>
              <w:rPr>
                <w:rFonts w:ascii="Times New Roman"/>
                <w:b w:val="false"/>
                <w:i w:val="false"/>
                <w:color w:val="000000"/>
                <w:sz w:val="20"/>
              </w:rPr>
              <w:t>
Жеке басын куәландыратын құжат, ЖСН нөмірі (салық төлеушінің сәйкестендіру нөмірі) туралы ақпарат - жеке тұлғалар үшін (Қазақстан Республикасының өтініш берушілері үшін)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мекенжайы, телефон‚ ұялы телефоны, телефакс, E-mail</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 w:id="992"/>
          <w:p>
            <w:pPr>
              <w:spacing w:after="20"/>
              <w:ind w:left="20"/>
              <w:jc w:val="both"/>
            </w:pPr>
            <w:r>
              <w:rPr>
                <w:rFonts w:ascii="Times New Roman"/>
                <w:b w:val="false"/>
                <w:i w:val="false"/>
                <w:color w:val="000000"/>
                <w:sz w:val="20"/>
              </w:rPr>
              <w:t>
Патенттік сенім білдірілген өкіл немесе басқа өкіл:</w:t>
            </w:r>
          </w:p>
          <w:bookmarkEnd w:id="992"/>
          <w:p>
            <w:pPr>
              <w:spacing w:after="20"/>
              <w:ind w:left="20"/>
              <w:jc w:val="both"/>
            </w:pPr>
            <w:r>
              <w:rPr>
                <w:rFonts w:ascii="Times New Roman"/>
                <w:b w:val="false"/>
                <w:i w:val="false"/>
                <w:color w:val="000000"/>
                <w:sz w:val="20"/>
              </w:rPr>
              <w:t>
</w:t>
            </w:r>
            <w:r>
              <w:rPr>
                <w:rFonts w:ascii="Times New Roman"/>
                <w:b w:val="false"/>
                <w:i w:val="false"/>
                <w:color w:val="000000"/>
                <w:sz w:val="20"/>
              </w:rPr>
              <w:t> Өтініш берушінің өкілі немесе патенттік сенім білдірілген өкілі болмаса</w:t>
            </w:r>
          </w:p>
          <w:p>
            <w:pPr>
              <w:spacing w:after="20"/>
              <w:ind w:left="20"/>
              <w:jc w:val="both"/>
            </w:pPr>
            <w:r>
              <w:rPr>
                <w:rFonts w:ascii="Times New Roman"/>
                <w:b w:val="false"/>
                <w:i w:val="false"/>
                <w:color w:val="000000"/>
                <w:sz w:val="20"/>
              </w:rPr>
              <w:t>
</w:t>
            </w:r>
            <w:r>
              <w:rPr>
                <w:rFonts w:ascii="Times New Roman"/>
                <w:b w:val="false"/>
                <w:i w:val="false"/>
                <w:color w:val="000000"/>
                <w:sz w:val="20"/>
              </w:rPr>
              <w:t> Өтініш берушінің өкілі немесе патенттік сенім білдірілген өкілі бар 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Өкілеттілікті анықтау</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әкесінің аты (бар болса)</w:t>
            </w:r>
          </w:p>
          <w:p>
            <w:pPr>
              <w:spacing w:after="20"/>
              <w:ind w:left="20"/>
              <w:jc w:val="both"/>
            </w:pPr>
            <w:r>
              <w:rPr>
                <w:rFonts w:ascii="Times New Roman"/>
                <w:b w:val="false"/>
                <w:i w:val="false"/>
                <w:color w:val="000000"/>
                <w:sz w:val="20"/>
              </w:rPr>
              <w:t>
Мекенжай (пошта индексі мен елдің атын қосқанда):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 алмасу үшін (адресаттың толық пошталық мекенжайы), телефон, ұялы телефон, телефакс,E-mail</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Бұрын берілген өтінімде конвенциялық басымдылық сұралады, (өтінім)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өтінімнің нөмірі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Сұралған басымдықтың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СТ.3 бойынша берілген елдің коды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Көрменің басымдығы сұралады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Ашық көрсетудің басталу күні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берілген белгі: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 w:id="993"/>
          <w:p>
            <w:pPr>
              <w:spacing w:after="20"/>
              <w:ind w:left="20"/>
              <w:jc w:val="both"/>
            </w:pPr>
            <w:r>
              <w:rPr>
                <w:rFonts w:ascii="Times New Roman"/>
                <w:b w:val="false"/>
                <w:i w:val="false"/>
                <w:color w:val="000000"/>
                <w:sz w:val="20"/>
              </w:rPr>
              <w:t>
 </w:t>
            </w:r>
          </w:p>
          <w:bookmarkEnd w:id="993"/>
          <w:p>
            <w:pPr>
              <w:spacing w:after="20"/>
              <w:ind w:left="20"/>
              <w:jc w:val="both"/>
            </w:pPr>
            <w:r>
              <w:rPr>
                <w:rFonts w:ascii="Times New Roman"/>
                <w:b w:val="false"/>
                <w:i w:val="false"/>
                <w:color w:val="000000"/>
                <w:sz w:val="20"/>
              </w:rPr>
              <w:t>
орын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сурет орналастыру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тауар белгісі</w:t>
            </w:r>
          </w:p>
          <w:p>
            <w:pPr>
              <w:spacing w:after="20"/>
              <w:ind w:left="20"/>
              <w:jc w:val="both"/>
            </w:pPr>
            <w:r>
              <w:rPr>
                <w:rFonts w:ascii="Times New Roman"/>
                <w:b w:val="false"/>
                <w:i w:val="false"/>
                <w:color w:val="000000"/>
                <w:sz w:val="20"/>
              </w:rPr>
              <w:t>
</w:t>
            </w:r>
            <w:r>
              <w:rPr>
                <w:rFonts w:ascii="Times New Roman"/>
                <w:b w:val="false"/>
                <w:i w:val="false"/>
                <w:color w:val="000000"/>
                <w:sz w:val="20"/>
              </w:rPr>
              <w:t>(8x8 сантиметр;</w:t>
            </w:r>
          </w:p>
          <w:p>
            <w:pPr>
              <w:spacing w:after="20"/>
              <w:ind w:left="20"/>
              <w:jc w:val="both"/>
            </w:pPr>
            <w:r>
              <w:rPr>
                <w:rFonts w:ascii="Times New Roman"/>
                <w:b w:val="false"/>
                <w:i w:val="false"/>
                <w:color w:val="000000"/>
                <w:sz w:val="20"/>
              </w:rPr>
              <w:t>
Жапсырмалар үшін 20x20 сантиметр)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994"/>
          <w:p>
            <w:pPr>
              <w:spacing w:after="20"/>
              <w:ind w:left="20"/>
              <w:jc w:val="both"/>
            </w:pPr>
            <w:r>
              <w:rPr>
                <w:rFonts w:ascii="Times New Roman"/>
                <w:b w:val="false"/>
                <w:i w:val="false"/>
                <w:color w:val="000000"/>
                <w:sz w:val="20"/>
              </w:rPr>
              <w:t>
 Стандартты түрдегітауар белгісі</w:t>
            </w:r>
          </w:p>
          <w:bookmarkEnd w:id="994"/>
          <w:p>
            <w:pPr>
              <w:spacing w:after="20"/>
              <w:ind w:left="20"/>
              <w:jc w:val="both"/>
            </w:pPr>
            <w:r>
              <w:rPr>
                <w:rFonts w:ascii="Times New Roman"/>
                <w:b w:val="false"/>
                <w:i w:val="false"/>
                <w:color w:val="000000"/>
                <w:sz w:val="20"/>
              </w:rPr>
              <w:t>
</w:t>
            </w:r>
            <w:r>
              <w:rPr>
                <w:rFonts w:ascii="Times New Roman"/>
                <w:b w:val="false"/>
                <w:i w:val="false"/>
                <w:color w:val="000000"/>
                <w:sz w:val="20"/>
              </w:rPr>
              <w:t>Транслитерациясы</w:t>
            </w:r>
          </w:p>
          <w:p>
            <w:pPr>
              <w:spacing w:after="20"/>
              <w:ind w:left="20"/>
              <w:jc w:val="both"/>
            </w:pPr>
            <w:r>
              <w:rPr>
                <w:rFonts w:ascii="Times New Roman"/>
                <w:b w:val="false"/>
                <w:i w:val="false"/>
                <w:color w:val="000000"/>
                <w:sz w:val="20"/>
              </w:rPr>
              <w:t>
</w:t>
            </w:r>
            <w:r>
              <w:rPr>
                <w:rFonts w:ascii="Times New Roman"/>
                <w:b w:val="false"/>
                <w:i w:val="false"/>
                <w:color w:val="000000"/>
                <w:sz w:val="20"/>
              </w:rPr>
              <w:t>Қорғалмайтын элементтер</w:t>
            </w:r>
          </w:p>
          <w:p>
            <w:pPr>
              <w:spacing w:after="20"/>
              <w:ind w:left="20"/>
              <w:jc w:val="both"/>
            </w:pPr>
            <w:r>
              <w:rPr>
                <w:rFonts w:ascii="Times New Roman"/>
                <w:b w:val="false"/>
                <w:i w:val="false"/>
                <w:color w:val="000000"/>
                <w:sz w:val="20"/>
              </w:rPr>
              <w:t>
</w:t>
            </w:r>
            <w:r>
              <w:rPr>
                <w:rFonts w:ascii="Times New Roman"/>
                <w:b w:val="false"/>
                <w:i w:val="false"/>
                <w:color w:val="000000"/>
                <w:sz w:val="20"/>
              </w:rPr>
              <w:t>Аудармасы</w:t>
            </w:r>
          </w:p>
          <w:p>
            <w:pPr>
              <w:spacing w:after="20"/>
              <w:ind w:left="20"/>
              <w:jc w:val="both"/>
            </w:pPr>
            <w:r>
              <w:rPr>
                <w:rFonts w:ascii="Times New Roman"/>
                <w:b w:val="false"/>
                <w:i w:val="false"/>
                <w:color w:val="000000"/>
                <w:sz w:val="20"/>
              </w:rPr>
              <w:t>
</w:t>
            </w:r>
            <w:r>
              <w:rPr>
                <w:rFonts w:ascii="Times New Roman"/>
                <w:b w:val="false"/>
                <w:i w:val="false"/>
                <w:color w:val="000000"/>
                <w:sz w:val="20"/>
              </w:rPr>
              <w:t>Көлемді тауар белгісі</w:t>
            </w:r>
          </w:p>
          <w:p>
            <w:pPr>
              <w:spacing w:after="20"/>
              <w:ind w:left="20"/>
              <w:jc w:val="both"/>
            </w:pPr>
            <w:r>
              <w:rPr>
                <w:rFonts w:ascii="Times New Roman"/>
                <w:b w:val="false"/>
                <w:i w:val="false"/>
                <w:color w:val="000000"/>
                <w:sz w:val="20"/>
              </w:rPr>
              <w:t>
</w:t>
            </w:r>
            <w:r>
              <w:rPr>
                <w:rFonts w:ascii="Times New Roman"/>
                <w:b w:val="false"/>
                <w:i w:val="false"/>
                <w:color w:val="000000"/>
                <w:sz w:val="20"/>
              </w:rPr>
              <w:t>Голографиялық тауар белгісі</w:t>
            </w:r>
          </w:p>
          <w:p>
            <w:pPr>
              <w:spacing w:after="20"/>
              <w:ind w:left="20"/>
              <w:jc w:val="both"/>
            </w:pPr>
            <w:r>
              <w:rPr>
                <w:rFonts w:ascii="Times New Roman"/>
                <w:b w:val="false"/>
                <w:i w:val="false"/>
                <w:color w:val="000000"/>
                <w:sz w:val="20"/>
              </w:rPr>
              <w:t>
</w:t>
            </w:r>
            <w:r>
              <w:rPr>
                <w:rFonts w:ascii="Times New Roman"/>
                <w:b w:val="false"/>
                <w:i w:val="false"/>
                <w:color w:val="000000"/>
                <w:sz w:val="20"/>
              </w:rPr>
              <w:t> Иісті тауар таңбасы</w:t>
            </w:r>
          </w:p>
          <w:p>
            <w:pPr>
              <w:spacing w:after="20"/>
              <w:ind w:left="20"/>
              <w:jc w:val="both"/>
            </w:pPr>
            <w:r>
              <w:rPr>
                <w:rFonts w:ascii="Times New Roman"/>
                <w:b w:val="false"/>
                <w:i w:val="false"/>
                <w:color w:val="000000"/>
                <w:sz w:val="20"/>
              </w:rPr>
              <w:t>
</w:t>
            </w:r>
            <w:r>
              <w:rPr>
                <w:rFonts w:ascii="Times New Roman"/>
                <w:b w:val="false"/>
                <w:i w:val="false"/>
                <w:color w:val="000000"/>
                <w:sz w:val="20"/>
              </w:rPr>
              <w:t>Дыбысты тауар белгісі</w:t>
            </w:r>
          </w:p>
          <w:p>
            <w:pPr>
              <w:spacing w:after="20"/>
              <w:ind w:left="20"/>
              <w:jc w:val="both"/>
            </w:pPr>
            <w:r>
              <w:rPr>
                <w:rFonts w:ascii="Times New Roman"/>
                <w:b w:val="false"/>
                <w:i w:val="false"/>
                <w:color w:val="000000"/>
                <w:sz w:val="20"/>
              </w:rPr>
              <w:t>
</w:t>
            </w:r>
            <w:r>
              <w:rPr>
                <w:rFonts w:ascii="Times New Roman"/>
                <w:b w:val="false"/>
                <w:i w:val="false"/>
                <w:color w:val="000000"/>
                <w:sz w:val="20"/>
              </w:rPr>
              <w:t>Товарный знак в цветовом исполнении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Ұжымдық тауар белгісі</w:t>
            </w:r>
          </w:p>
          <w:p>
            <w:pPr>
              <w:spacing w:after="20"/>
              <w:ind w:left="20"/>
              <w:jc w:val="both"/>
            </w:pPr>
            <w:r>
              <w:rPr>
                <w:rFonts w:ascii="Times New Roman"/>
                <w:b w:val="false"/>
                <w:i w:val="false"/>
                <w:color w:val="000000"/>
                <w:sz w:val="20"/>
              </w:rPr>
              <w:t>
Түстерді көрсету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 w:id="995"/>
          <w:p>
            <w:pPr>
              <w:spacing w:after="20"/>
              <w:ind w:left="20"/>
              <w:jc w:val="both"/>
            </w:pPr>
            <w:r>
              <w:rPr>
                <w:rFonts w:ascii="Times New Roman"/>
                <w:b w:val="false"/>
                <w:i w:val="false"/>
                <w:color w:val="000000"/>
                <w:sz w:val="20"/>
              </w:rPr>
              <w:t>
* Қазақстан Республикасының өтініш берушілері үшін Атаулары қазақ тілінде және/немесе орыс тілінде</w:t>
            </w:r>
          </w:p>
          <w:bookmarkEnd w:id="995"/>
          <w:p>
            <w:pPr>
              <w:spacing w:after="20"/>
              <w:ind w:left="20"/>
              <w:jc w:val="both"/>
            </w:pPr>
            <w:r>
              <w:rPr>
                <w:rFonts w:ascii="Times New Roman"/>
                <w:b w:val="false"/>
                <w:i w:val="false"/>
                <w:color w:val="000000"/>
                <w:sz w:val="20"/>
              </w:rPr>
              <w:t>
</w:t>
            </w:r>
            <w:r>
              <w:rPr>
                <w:rFonts w:ascii="Times New Roman"/>
                <w:b w:val="false"/>
                <w:i w:val="false"/>
                <w:color w:val="000000"/>
                <w:sz w:val="20"/>
              </w:rPr>
              <w:t>толтырылады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 Шет елдік өтініш берушілер үшін орыс тілінде толтырылады</w:t>
            </w:r>
          </w:p>
          <w:p>
            <w:pPr>
              <w:spacing w:after="20"/>
              <w:ind w:left="20"/>
              <w:jc w:val="both"/>
            </w:pPr>
            <w:r>
              <w:rPr>
                <w:rFonts w:ascii="Times New Roman"/>
                <w:b w:val="false"/>
                <w:i w:val="false"/>
                <w:color w:val="000000"/>
                <w:sz w:val="20"/>
              </w:rPr>
              <w:t>
Керегін белгілеу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 w:id="996"/>
          <w:p>
            <w:pPr>
              <w:spacing w:after="20"/>
              <w:ind w:left="20"/>
              <w:jc w:val="both"/>
            </w:pPr>
            <w:r>
              <w:rPr>
                <w:rFonts w:ascii="Times New Roman"/>
                <w:b w:val="false"/>
                <w:i w:val="false"/>
                <w:color w:val="000000"/>
                <w:sz w:val="20"/>
              </w:rPr>
              <w:t xml:space="preserve">
Товары и услуги, для которых испрашивается охрана товарного знака, сгруппированные по классам </w:t>
            </w:r>
          </w:p>
          <w:bookmarkEnd w:id="996"/>
          <w:p>
            <w:pPr>
              <w:spacing w:after="20"/>
              <w:ind w:left="20"/>
              <w:jc w:val="both"/>
            </w:pPr>
            <w:r>
              <w:rPr>
                <w:rFonts w:ascii="Times New Roman"/>
                <w:b w:val="false"/>
                <w:i w:val="false"/>
                <w:color w:val="000000"/>
                <w:sz w:val="20"/>
              </w:rPr>
              <w:t>
</w:t>
            </w:r>
            <w:r>
              <w:rPr>
                <w:rFonts w:ascii="Times New Roman"/>
                <w:b w:val="false"/>
                <w:i w:val="false"/>
                <w:color w:val="000000"/>
                <w:sz w:val="20"/>
              </w:rPr>
              <w:t>МКТУ:</w:t>
            </w:r>
          </w:p>
          <w:p>
            <w:pPr>
              <w:spacing w:after="20"/>
              <w:ind w:left="20"/>
              <w:jc w:val="both"/>
            </w:pPr>
            <w:r>
              <w:rPr>
                <w:rFonts w:ascii="Times New Roman"/>
                <w:b w:val="false"/>
                <w:i w:val="false"/>
                <w:color w:val="000000"/>
                <w:sz w:val="20"/>
              </w:rPr>
              <w:t>
Тауар таңбасын қорғауды сұрайтын тауарлар мен қызметтер ТКҚХС сыныбы бойынша топтастырылған: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Өтiнiш берiлген белгi Қазақстан Республикасында бұрын №___тiркелген.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1" w:id="997"/>
          <w:p>
            <w:pPr>
              <w:spacing w:after="20"/>
              <w:ind w:left="20"/>
              <w:jc w:val="both"/>
            </w:pPr>
            <w:r>
              <w:rPr>
                <w:rFonts w:ascii="Times New Roman"/>
                <w:b w:val="false"/>
                <w:i w:val="false"/>
                <w:color w:val="000000"/>
                <w:sz w:val="20"/>
              </w:rPr>
              <w:t>
Қосылған құжаттар тізімі:</w:t>
            </w:r>
          </w:p>
          <w:bookmarkEnd w:id="997"/>
          <w:p>
            <w:pPr>
              <w:spacing w:after="20"/>
              <w:ind w:left="20"/>
              <w:jc w:val="both"/>
            </w:pPr>
            <w:r>
              <w:rPr>
                <w:rFonts w:ascii="Times New Roman"/>
                <w:b w:val="false"/>
                <w:i w:val="false"/>
                <w:color w:val="000000"/>
                <w:sz w:val="20"/>
              </w:rPr>
              <w:t>
</w:t>
            </w:r>
            <w:r>
              <w:rPr>
                <w:rFonts w:ascii="Times New Roman"/>
                <w:b w:val="false"/>
                <w:i w:val="false"/>
                <w:color w:val="000000"/>
                <w:sz w:val="20"/>
              </w:rPr>
              <w:t> Қағиданың 4-тармағына сәйкес, үш данада өтінім берілген белгілердің суреттері</w:t>
            </w:r>
          </w:p>
          <w:p>
            <w:pPr>
              <w:spacing w:after="20"/>
              <w:ind w:left="20"/>
              <w:jc w:val="both"/>
            </w:pPr>
            <w:r>
              <w:rPr>
                <w:rFonts w:ascii="Times New Roman"/>
                <w:b w:val="false"/>
                <w:i w:val="false"/>
                <w:color w:val="000000"/>
                <w:sz w:val="20"/>
              </w:rPr>
              <w:t>
</w:t>
            </w:r>
            <w:r>
              <w:rPr>
                <w:rFonts w:ascii="Times New Roman"/>
                <w:b w:val="false"/>
                <w:i w:val="false"/>
                <w:color w:val="000000"/>
                <w:sz w:val="20"/>
              </w:rPr>
              <w:t> Тауарлар / қызметтер тізімі (өтінімде жоқ тауарлардың / қызметтердің үлкен тізімі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 Төлем құжатының көшірмесі: түбіртек / төлем тапсырмасы</w:t>
            </w:r>
          </w:p>
          <w:p>
            <w:pPr>
              <w:spacing w:after="20"/>
              <w:ind w:left="20"/>
              <w:jc w:val="both"/>
            </w:pPr>
            <w:r>
              <w:rPr>
                <w:rFonts w:ascii="Times New Roman"/>
                <w:b w:val="false"/>
                <w:i w:val="false"/>
                <w:color w:val="000000"/>
                <w:sz w:val="20"/>
              </w:rPr>
              <w:t>
</w:t>
            </w:r>
            <w:r>
              <w:rPr>
                <w:rFonts w:ascii="Times New Roman"/>
                <w:b w:val="false"/>
                <w:i w:val="false"/>
                <w:color w:val="000000"/>
                <w:sz w:val="20"/>
              </w:rPr>
              <w:t> Сенімхаттың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 бұрын берiлген өтiнiмнiң куәландырылған көшiрмесi;</w:t>
            </w:r>
          </w:p>
          <w:p>
            <w:pPr>
              <w:spacing w:after="20"/>
              <w:ind w:left="20"/>
              <w:jc w:val="both"/>
            </w:pPr>
            <w:r>
              <w:rPr>
                <w:rFonts w:ascii="Times New Roman"/>
                <w:b w:val="false"/>
                <w:i w:val="false"/>
                <w:color w:val="000000"/>
                <w:sz w:val="20"/>
              </w:rPr>
              <w:t>
</w:t>
            </w:r>
            <w:r>
              <w:rPr>
                <w:rFonts w:ascii="Times New Roman"/>
                <w:b w:val="false"/>
                <w:i w:val="false"/>
                <w:color w:val="000000"/>
                <w:sz w:val="20"/>
              </w:rPr>
              <w:t> бұрын берілген өтінім аудармасының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 ұжымдық тауар таңбасының жарғысы</w:t>
            </w:r>
          </w:p>
          <w:p>
            <w:pPr>
              <w:spacing w:after="20"/>
              <w:ind w:left="20"/>
              <w:jc w:val="both"/>
            </w:pPr>
            <w:r>
              <w:rPr>
                <w:rFonts w:ascii="Times New Roman"/>
                <w:b w:val="false"/>
                <w:i w:val="false"/>
                <w:color w:val="000000"/>
                <w:sz w:val="20"/>
              </w:rPr>
              <w:t>
</w:t>
            </w:r>
            <w:r>
              <w:rPr>
                <w:rFonts w:ascii="Times New Roman"/>
                <w:b w:val="false"/>
                <w:i w:val="false"/>
                <w:color w:val="000000"/>
                <w:sz w:val="20"/>
              </w:rPr>
              <w:t> Қағиданың 4-тармағында көрсетілгендерді қоса, басқа құжаттар (көрсетіңіз)</w:t>
            </w:r>
          </w:p>
          <w:p>
            <w:pPr>
              <w:spacing w:after="20"/>
              <w:ind w:left="20"/>
              <w:jc w:val="both"/>
            </w:pPr>
            <w:r>
              <w:rPr>
                <w:rFonts w:ascii="Times New Roman"/>
                <w:b w:val="false"/>
                <w:i w:val="false"/>
                <w:color w:val="000000"/>
                <w:sz w:val="20"/>
              </w:rPr>
              <w:t>
</w:t>
            </w:r>
            <w:r>
              <w:rPr>
                <w:rFonts w:ascii="Times New Roman"/>
                <w:b w:val="false"/>
                <w:i w:val="false"/>
                <w:color w:val="000000"/>
                <w:sz w:val="20"/>
              </w:rPr>
              <w:t> Парақтардың барлығы _____ __________________________________________</w:t>
            </w:r>
          </w:p>
          <w:p>
            <w:pPr>
              <w:spacing w:after="20"/>
              <w:ind w:left="20"/>
              <w:jc w:val="both"/>
            </w:pPr>
            <w:r>
              <w:rPr>
                <w:rFonts w:ascii="Times New Roman"/>
                <w:b w:val="false"/>
                <w:i w:val="false"/>
                <w:color w:val="000000"/>
                <w:sz w:val="20"/>
              </w:rPr>
              <w:t>
Қосымша ұсынылған құжаттар тізбесін белгілеу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Осымен, өтінім берілген өтінімді тіркеуге өтінім беру басқа тұлғалардың зияткерлік меншік құқықтарын бұзбағанын растаймын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 w:id="998"/>
          <w:p>
            <w:pPr>
              <w:spacing w:after="20"/>
              <w:ind w:left="20"/>
              <w:jc w:val="both"/>
            </w:pPr>
            <w:r>
              <w:rPr>
                <w:rFonts w:ascii="Times New Roman"/>
                <w:b w:val="false"/>
                <w:i w:val="false"/>
                <w:color w:val="000000"/>
                <w:sz w:val="20"/>
              </w:rPr>
              <w:t>
Цифрлық жүйелерде қамтылған, заңмен қорғалатын құпияны құрайтын мәліметтерді пайдалануға келісемін Қолы</w:t>
            </w:r>
          </w:p>
          <w:bookmarkEnd w:id="998"/>
          <w:p>
            <w:pPr>
              <w:spacing w:after="20"/>
              <w:ind w:left="20"/>
              <w:jc w:val="both"/>
            </w:pPr>
            <w:r>
              <w:rPr>
                <w:rFonts w:ascii="Times New Roman"/>
                <w:b w:val="false"/>
                <w:i w:val="false"/>
                <w:color w:val="000000"/>
                <w:sz w:val="20"/>
              </w:rPr>
              <w:t>
</w:t>
            </w:r>
            <w:r>
              <w:rPr>
                <w:rFonts w:ascii="Times New Roman"/>
                <w:b w:val="false"/>
                <w:i w:val="false"/>
                <w:color w:val="000000"/>
                <w:sz w:val="20"/>
              </w:rPr>
              <w:t>Уәкілетті тұлғаның лауазымы (тегі, аты, әкесінің аты (бар болса)</w:t>
            </w:r>
          </w:p>
          <w:p>
            <w:pPr>
              <w:spacing w:after="20"/>
              <w:ind w:left="20"/>
              <w:jc w:val="both"/>
            </w:pPr>
            <w:r>
              <w:rPr>
                <w:rFonts w:ascii="Times New Roman"/>
                <w:b w:val="false"/>
                <w:i w:val="false"/>
                <w:color w:val="000000"/>
                <w:sz w:val="20"/>
              </w:rPr>
              <w:t>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89-қосымша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белгілеріне, қызмет көрсету белгілеріне,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географиялық нұсқамаларға және тауар шығарылған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жерлердің атауларына өтінімдерге сараптама жүргізу қағидаларына 3-қосымша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күні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Өтінім №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Әділет министрлігі Зияткерлік меншік құқығы комитетінің "Ұлттық зияткерлік меншік институты" республикалық мемлекеттік кәсіпорны 010000, Астана қаласы, Мәңгілік Ел даңғылы, 57а, тұрғын емес үй-жай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 w:id="999"/>
          <w:p>
            <w:pPr>
              <w:spacing w:after="20"/>
              <w:ind w:left="20"/>
              <w:jc w:val="both"/>
            </w:pPr>
            <w:r>
              <w:rPr>
                <w:rFonts w:ascii="Times New Roman"/>
                <w:b w:val="false"/>
                <w:i w:val="false"/>
                <w:color w:val="000000"/>
                <w:sz w:val="20"/>
              </w:rPr>
              <w:t>
Тауар шығарылған жердің атауын және (немесе) тауар шығарылған жердің атауын ұсыну құқығын тіркеуге</w:t>
            </w:r>
          </w:p>
          <w:bookmarkEnd w:id="999"/>
          <w:p>
            <w:pPr>
              <w:spacing w:after="20"/>
              <w:ind w:left="20"/>
              <w:jc w:val="both"/>
            </w:pPr>
            <w:r>
              <w:rPr>
                <w:rFonts w:ascii="Times New Roman"/>
                <w:b w:val="false"/>
                <w:i w:val="false"/>
                <w:color w:val="000000"/>
                <w:sz w:val="20"/>
              </w:rPr>
              <w:t>
ӨТІНІШ</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 w:id="1000"/>
          <w:p>
            <w:pPr>
              <w:spacing w:after="20"/>
              <w:ind w:left="20"/>
              <w:jc w:val="both"/>
            </w:pPr>
            <w:r>
              <w:rPr>
                <w:rFonts w:ascii="Times New Roman"/>
                <w:b w:val="false"/>
                <w:i w:val="false"/>
                <w:color w:val="000000"/>
                <w:sz w:val="20"/>
              </w:rPr>
              <w:t>
 Тауар шығарылған жер атауын және оны пайдалану құқығын тіркеу үшін</w:t>
            </w:r>
          </w:p>
          <w:bookmarkEnd w:id="1000"/>
          <w:p>
            <w:pPr>
              <w:spacing w:after="20"/>
              <w:ind w:left="20"/>
              <w:jc w:val="both"/>
            </w:pPr>
            <w:r>
              <w:rPr>
                <w:rFonts w:ascii="Times New Roman"/>
                <w:b w:val="false"/>
                <w:i w:val="false"/>
                <w:color w:val="000000"/>
                <w:sz w:val="20"/>
              </w:rPr>
              <w:t>
Төменде көрсетілген құжаттарды тапсыру арқылы өтінімде көрсетілген белгілерді тауар шығарылған жердің атауы ретінде тіркеуді және оны пайдалану құқығын беруді сұраймын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0" w:id="1001"/>
          <w:p>
            <w:pPr>
              <w:spacing w:after="20"/>
              <w:ind w:left="20"/>
              <w:jc w:val="both"/>
            </w:pPr>
            <w:r>
              <w:rPr>
                <w:rFonts w:ascii="Times New Roman"/>
                <w:b w:val="false"/>
                <w:i w:val="false"/>
                <w:color w:val="000000"/>
                <w:sz w:val="20"/>
              </w:rPr>
              <w:t>
 бұрын тіркелген тауар шығарылған жердің атауын пайдалану құқығын беру</w:t>
            </w:r>
          </w:p>
          <w:bookmarkEnd w:id="1001"/>
          <w:p>
            <w:pPr>
              <w:spacing w:after="20"/>
              <w:ind w:left="20"/>
              <w:jc w:val="both"/>
            </w:pPr>
            <w:r>
              <w:rPr>
                <w:rFonts w:ascii="Times New Roman"/>
                <w:b w:val="false"/>
                <w:i w:val="false"/>
                <w:color w:val="000000"/>
                <w:sz w:val="20"/>
              </w:rPr>
              <w:t>
Төменде көрсетілген құжаттарды тапсыру арқылы мен бұрын тіркелген тауар шығарылған жердің атауын пайдалану құқығын беруді сұраймын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Өтініш берушінің ұйымдық-құқықтық нысанын (өтініш берушінің жеке тұлға болған жағдайда, тегі, аты, әкесінің аты (егер бар болса) көрсетіледі) толық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ДЗМҰ ST.3 стандарты бойынша ел коды (егер белгіленген болса)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Заңды тұлғаны немесе жеке кәсіпкерді мемлекеттік тіркеу туралы ақпарат (Қазақстан Республикасының өтініш берушілері үшін)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мекенжайы, телефон‚ ұялы телефоны, телефакс, E-mail</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 w:id="1002"/>
          <w:p>
            <w:pPr>
              <w:spacing w:after="20"/>
              <w:ind w:left="20"/>
              <w:jc w:val="both"/>
            </w:pPr>
            <w:r>
              <w:rPr>
                <w:rFonts w:ascii="Times New Roman"/>
                <w:b w:val="false"/>
                <w:i w:val="false"/>
                <w:color w:val="000000"/>
                <w:sz w:val="20"/>
              </w:rPr>
              <w:t>
Патенттік сенім білдірілген өкіл немесе басқа өкіл:</w:t>
            </w:r>
          </w:p>
          <w:bookmarkEnd w:id="1002"/>
          <w:p>
            <w:pPr>
              <w:spacing w:after="20"/>
              <w:ind w:left="20"/>
              <w:jc w:val="both"/>
            </w:pPr>
            <w:r>
              <w:rPr>
                <w:rFonts w:ascii="Times New Roman"/>
                <w:b w:val="false"/>
                <w:i w:val="false"/>
                <w:color w:val="000000"/>
                <w:sz w:val="20"/>
              </w:rPr>
              <w:t>
</w:t>
            </w:r>
            <w:r>
              <w:rPr>
                <w:rFonts w:ascii="Times New Roman"/>
                <w:b w:val="false"/>
                <w:i w:val="false"/>
                <w:color w:val="000000"/>
                <w:sz w:val="20"/>
              </w:rPr>
              <w:t> Өтініш берушінің өкілі немесе патенттік сенім білдірілген өкілі болмаса</w:t>
            </w:r>
          </w:p>
          <w:p>
            <w:pPr>
              <w:spacing w:after="20"/>
              <w:ind w:left="20"/>
              <w:jc w:val="both"/>
            </w:pPr>
            <w:r>
              <w:rPr>
                <w:rFonts w:ascii="Times New Roman"/>
                <w:b w:val="false"/>
                <w:i w:val="false"/>
                <w:color w:val="000000"/>
                <w:sz w:val="20"/>
              </w:rPr>
              <w:t>
</w:t>
            </w:r>
            <w:r>
              <w:rPr>
                <w:rFonts w:ascii="Times New Roman"/>
                <w:b w:val="false"/>
                <w:i w:val="false"/>
                <w:color w:val="000000"/>
                <w:sz w:val="20"/>
              </w:rPr>
              <w:t> Өтініш берушінің өкілі немесе патенттік сенім білдірілген өкілі бар 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Өкілеттілікті анықтау</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әкесінің аты (бар болса)</w:t>
            </w:r>
          </w:p>
          <w:p>
            <w:pPr>
              <w:spacing w:after="20"/>
              <w:ind w:left="20"/>
              <w:jc w:val="both"/>
            </w:pPr>
            <w:r>
              <w:rPr>
                <w:rFonts w:ascii="Times New Roman"/>
                <w:b w:val="false"/>
                <w:i w:val="false"/>
                <w:color w:val="000000"/>
                <w:sz w:val="20"/>
              </w:rPr>
              <w:t>
Мекенжай (пошта индексі мен елдің атын қосқанда):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Хат алмасу үшін (адресаттың толық пошталық мекенжайы), телефон, ұялы телефон, телефакс, E-mail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белгі (бас әріптермен басып шығару)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түрі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ерекше қасиеттерінің сипаттамасы немесе оның сапасы, беделі, басқа да сипаттамалары туралы ақпарат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шыққан жері (өнімі) (географиялық объектінің шекарасы)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ұсынылған құжаттар тізімі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Парақтар саны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өтінімге сараптама жүргізу үшін төлем туралы құжат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органның қорытындысы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қасиеттердің, сапаның, беделдің және басқа да сипаттамалардың бар екендігін растайтын құжат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өкілдің өкілеттігін куәландыратын сенімхат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құжаттар (көрсетіңіз)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 w:id="1003"/>
          <w:p>
            <w:pPr>
              <w:spacing w:after="20"/>
              <w:ind w:left="20"/>
              <w:jc w:val="both"/>
            </w:pPr>
            <w:r>
              <w:rPr>
                <w:rFonts w:ascii="Times New Roman"/>
                <w:b w:val="false"/>
                <w:i w:val="false"/>
                <w:color w:val="000000"/>
                <w:sz w:val="20"/>
              </w:rPr>
              <w:t>
Қосымша ұсынылған құжаттар тізімін белгілеу _____</w:t>
            </w:r>
          </w:p>
          <w:bookmarkEnd w:id="1003"/>
          <w:p>
            <w:pPr>
              <w:spacing w:after="20"/>
              <w:ind w:left="20"/>
              <w:jc w:val="both"/>
            </w:pPr>
            <w:r>
              <w:rPr>
                <w:rFonts w:ascii="Times New Roman"/>
                <w:b w:val="false"/>
                <w:i w:val="false"/>
                <w:color w:val="000000"/>
                <w:sz w:val="20"/>
              </w:rPr>
              <w:t>
</w:t>
            </w:r>
            <w:r>
              <w:rPr>
                <w:rFonts w:ascii="Times New Roman"/>
                <w:b w:val="false"/>
                <w:i w:val="false"/>
                <w:color w:val="000000"/>
                <w:sz w:val="20"/>
              </w:rPr>
              <w:t>Цифрлық жүйелерде қамтылған, заңмен қорғалатын құпияны құрайтын мәліметтерді пайдалануға келісемін</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w:t>
            </w:r>
            <w:r>
              <w:rPr>
                <w:rFonts w:ascii="Times New Roman"/>
                <w:b w:val="false"/>
                <w:i w:val="false"/>
                <w:color w:val="000000"/>
                <w:sz w:val="20"/>
              </w:rPr>
              <w:t>Уәкілетті тұлғаның лауазымы (тегі, аты, әкесінің аты (бар болса)</w:t>
            </w:r>
          </w:p>
          <w:p>
            <w:pPr>
              <w:spacing w:after="20"/>
              <w:ind w:left="20"/>
              <w:jc w:val="both"/>
            </w:pPr>
            <w:r>
              <w:rPr>
                <w:rFonts w:ascii="Times New Roman"/>
                <w:b w:val="false"/>
                <w:i w:val="false"/>
                <w:color w:val="000000"/>
                <w:sz w:val="20"/>
              </w:rPr>
              <w:t>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90-қосымша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белгілеріне, қызмет көрсету белгілеріне,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географиялық нұсқамаларға және тауар шығарылған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жерлердің атауларына өтінімдерге сараптама жүргізу қағидаларына 4-қосымша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Ұсыну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Әділет министрлігі Зияткерлік меншік құқығы комитетінің "Ұлттық зияткерлік меншік институты" республикалық мемлекеттік кәсіпорны 010000, Астана қаласы, Мәңгілік Ел даңғылы, 57а, тұрғын емес үй-жай 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5" w:id="1004"/>
          <w:p>
            <w:pPr>
              <w:spacing w:after="20"/>
              <w:ind w:left="20"/>
              <w:jc w:val="both"/>
            </w:pPr>
            <w:r>
              <w:rPr>
                <w:rFonts w:ascii="Times New Roman"/>
                <w:b w:val="false"/>
                <w:i w:val="false"/>
                <w:color w:val="000000"/>
                <w:sz w:val="20"/>
              </w:rPr>
              <w:t>
Географиялық нұсқаманы</w:t>
            </w:r>
          </w:p>
          <w:bookmarkEnd w:id="1004"/>
          <w:p>
            <w:pPr>
              <w:spacing w:after="20"/>
              <w:ind w:left="20"/>
              <w:jc w:val="both"/>
            </w:pPr>
            <w:r>
              <w:rPr>
                <w:rFonts w:ascii="Times New Roman"/>
                <w:b w:val="false"/>
                <w:i w:val="false"/>
                <w:color w:val="000000"/>
                <w:sz w:val="20"/>
              </w:rPr>
              <w:t>
</w:t>
            </w:r>
            <w:r>
              <w:rPr>
                <w:rFonts w:ascii="Times New Roman"/>
                <w:b w:val="false"/>
                <w:i w:val="false"/>
                <w:color w:val="000000"/>
                <w:sz w:val="20"/>
              </w:rPr>
              <w:t>тіркеуге немесе географиялық нұсқаманы пайдалану құқығын беруге</w:t>
            </w:r>
          </w:p>
          <w:p>
            <w:pPr>
              <w:spacing w:after="20"/>
              <w:ind w:left="20"/>
              <w:jc w:val="both"/>
            </w:pPr>
            <w:r>
              <w:rPr>
                <w:rFonts w:ascii="Times New Roman"/>
                <w:b w:val="false"/>
                <w:i w:val="false"/>
                <w:color w:val="000000"/>
                <w:sz w:val="20"/>
              </w:rPr>
              <w:t>
ӨТІНІМ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 w:id="1005"/>
          <w:p>
            <w:pPr>
              <w:spacing w:after="20"/>
              <w:ind w:left="20"/>
              <w:jc w:val="both"/>
            </w:pPr>
          </w:p>
          <w:bookmarkEnd w:id="1005"/>
          <w:p>
            <w:pPr>
              <w:spacing w:after="20"/>
              <w:ind w:left="20"/>
              <w:jc w:val="both"/>
            </w:pP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556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географиялық нұсқаманы тіркеуге және оны пайдалану құқығын беруге Төменде көрсетілген құжаттарды ұсына отырып, өтінімде көрсетілген белгіні географиялық нұсқама ретінде тіркеуді және оны пайдалану құқығын беруді сұраймын</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68" w:id="1006"/>
          <w:p>
            <w:pPr>
              <w:spacing w:after="20"/>
              <w:ind w:left="20"/>
              <w:jc w:val="both"/>
            </w:pPr>
          </w:p>
          <w:bookmarkEnd w:id="1006"/>
          <w:p>
            <w:pPr>
              <w:spacing w:after="20"/>
              <w:ind w:left="20"/>
              <w:jc w:val="both"/>
            </w:pP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556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бұрын тіркелген географиялық нұсқаманы пайдалану құқығын беруге Төменде көрсетілген құжаттарды ұсына отырып, бұрын тіркелген географиялық нұсқаманы пайдалану құқығын беруді сұраймын</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Ұйымдық-құқықтық нысанын көрсете отырып, өтініш берушінің толық атауы (Тегі, Аты, Әкесінің аты (бар болса), егер өтініш беруші жеке кәсіпкер болса)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 бойынша елдің коды 3 ДЗМҰ</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немесе дара кәсіпкерді мемлекеттік тіркеу туралы мәліметтер (Қазақстан Республикасының өтініш берушілері үшін)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мекенжайы, телефоны, ұялы телефоны, телефакс, E-mail</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 w:id="1007"/>
          <w:p>
            <w:pPr>
              <w:spacing w:after="20"/>
              <w:ind w:left="20"/>
              <w:jc w:val="both"/>
            </w:pPr>
            <w:r>
              <w:rPr>
                <w:rFonts w:ascii="Times New Roman"/>
                <w:b w:val="false"/>
                <w:i w:val="false"/>
                <w:color w:val="000000"/>
                <w:sz w:val="20"/>
              </w:rPr>
              <w:t>
Патенттік сенім білдірілген өкіл немесе өзге өкіл</w:t>
            </w:r>
          </w:p>
          <w:bookmarkEnd w:id="1007"/>
          <w:bookmarkStart w:name="z1870" w:id="1008"/>
          <w:p>
            <w:pPr>
              <w:spacing w:after="20"/>
              <w:ind w:left="20"/>
              <w:jc w:val="both"/>
            </w:pPr>
          </w:p>
          <w:bookmarkEnd w:id="1008"/>
          <w:p>
            <w:pPr>
              <w:spacing w:after="20"/>
              <w:ind w:left="20"/>
              <w:jc w:val="both"/>
            </w:pP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55600" cy="406400"/>
                          </a:xfrm>
                          <a:prstGeom prst="rect">
                            <a:avLst/>
                          </a:prstGeom>
                        </pic:spPr>
                      </pic:pic>
                    </a:graphicData>
                  </a:graphic>
                </wp:inline>
              </w:drawing>
            </w:r>
          </w:p>
          <w:p>
            <w:pPr>
              <w:spacing w:after="20"/>
              <w:ind w:left="20"/>
              <w:jc w:val="both"/>
            </w:pPr>
          </w:p>
          <w:p>
            <w:pPr>
              <w:spacing w:after="20"/>
              <w:ind w:left="20"/>
              <w:jc w:val="both"/>
            </w:pPr>
          </w:p>
          <w:bookmarkStart w:name="z1871" w:id="1009"/>
          <w:p>
            <w:pPr>
              <w:spacing w:after="20"/>
              <w:ind w:left="20"/>
              <w:jc w:val="both"/>
            </w:pPr>
            <w:r>
              <w:rPr>
                <w:rFonts w:ascii="Times New Roman"/>
                <w:b w:val="false"/>
                <w:i w:val="false"/>
                <w:color w:val="000000"/>
                <w:sz w:val="20"/>
              </w:rPr>
              <w:t>
 Өкілді сәйкестендіру: Өкілдің атауы немесе Тегі, Аты, Әкесінің аты (бар болса) Мекенжайы (электрондық мекенжайды, почта индексін және елдің атауын қоса алғанда) Өтініш берушінің өкілі немесе патенттік сенім білдірілген өкілі болмаса</w:t>
            </w:r>
          </w:p>
          <w:bookmarkEnd w:id="1009"/>
          <w:bookmarkStart w:name="z1872" w:id="1010"/>
          <w:p>
            <w:pPr>
              <w:spacing w:after="20"/>
              <w:ind w:left="20"/>
              <w:jc w:val="both"/>
            </w:pPr>
          </w:p>
          <w:bookmarkEnd w:id="1010"/>
          <w:p>
            <w:pPr>
              <w:spacing w:after="20"/>
              <w:ind w:left="20"/>
              <w:jc w:val="both"/>
            </w:pP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556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Хат-хабар алмасуға арналған мекенжай (адресатты көрсете отырып, толық почталық мекенжай), телефон, ұялы телефон, телефакс, E-mail</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Мәлімделетін белгі (бас әріптермен басып шығару)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түрі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белгілі бір сапасын, беделін немесе басқа да сипаттамаларын сипаттау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шығарылған (өндірілген) орны (географиялық объектінің шекарасы)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берілген құжаттардың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Парақтар саны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73" w:id="1011"/>
          <w:p>
            <w:pPr>
              <w:spacing w:after="20"/>
              <w:ind w:left="20"/>
              <w:jc w:val="both"/>
            </w:pPr>
          </w:p>
          <w:bookmarkEnd w:id="1011"/>
          <w:p>
            <w:pPr>
              <w:spacing w:after="20"/>
              <w:ind w:left="20"/>
              <w:jc w:val="both"/>
            </w:pP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556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өтінімге сараптама жүргізгені үшін ақы төленгені туралы құжат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74" w:id="1012"/>
          <w:p>
            <w:pPr>
              <w:spacing w:after="20"/>
              <w:ind w:left="20"/>
              <w:jc w:val="both"/>
            </w:pPr>
          </w:p>
          <w:bookmarkEnd w:id="1012"/>
          <w:p>
            <w:pPr>
              <w:spacing w:after="20"/>
              <w:ind w:left="20"/>
              <w:jc w:val="both"/>
            </w:pP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556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жергілікті атқарушы органның қорытындысы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75" w:id="1013"/>
          <w:p>
            <w:pPr>
              <w:spacing w:after="20"/>
              <w:ind w:left="20"/>
              <w:jc w:val="both"/>
            </w:pPr>
          </w:p>
          <w:bookmarkEnd w:id="1013"/>
          <w:p>
            <w:pPr>
              <w:spacing w:after="20"/>
              <w:ind w:left="20"/>
              <w:jc w:val="both"/>
            </w:pP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556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тауардың белгілі бір сапасын, беделін немесе басқа да сипаттамаларын растайтын құжат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76" w:id="1014"/>
          <w:p>
            <w:pPr>
              <w:spacing w:after="20"/>
              <w:ind w:left="20"/>
              <w:jc w:val="both"/>
            </w:pPr>
          </w:p>
          <w:bookmarkEnd w:id="1014"/>
          <w:p>
            <w:pPr>
              <w:spacing w:after="20"/>
              <w:ind w:left="20"/>
              <w:jc w:val="both"/>
            </w:pP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556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өкілдің өкілеттігін куәландыратын сенімхат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77" w:id="1015"/>
          <w:p>
            <w:pPr>
              <w:spacing w:after="20"/>
              <w:ind w:left="20"/>
              <w:jc w:val="both"/>
            </w:pPr>
          </w:p>
          <w:bookmarkEnd w:id="1015"/>
          <w:p>
            <w:pPr>
              <w:spacing w:after="20"/>
              <w:ind w:left="20"/>
              <w:jc w:val="both"/>
            </w:pP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3556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Басқа да құжаттар (көрсету)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берілетін құжаттардың тізбесі беруші _____ Қолы Лауазымы (тегі, аты, әкесінің аты (бар болса)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Тізбеге 91-қосымша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Интегралдық микросхемалар топологияларын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тіркеу туралы өтінімдерге сараптама жүргізу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 w:id="1016"/>
          <w:p>
            <w:pPr>
              <w:spacing w:after="20"/>
              <w:ind w:left="20"/>
              <w:jc w:val="both"/>
            </w:pPr>
            <w:r>
              <w:rPr>
                <w:rFonts w:ascii="Times New Roman"/>
                <w:b w:val="false"/>
                <w:i w:val="false"/>
                <w:color w:val="000000"/>
                <w:sz w:val="20"/>
              </w:rPr>
              <w:t>
 </w:t>
            </w:r>
          </w:p>
          <w:bookmarkEnd w:id="1016"/>
          <w:p>
            <w:pPr>
              <w:spacing w:after="20"/>
              <w:ind w:left="20"/>
              <w:jc w:val="both"/>
            </w:pPr>
            <w:r>
              <w:rPr>
                <w:rFonts w:ascii="Times New Roman"/>
                <w:b w:val="false"/>
                <w:i w:val="false"/>
                <w:color w:val="000000"/>
                <w:sz w:val="20"/>
              </w:rPr>
              <w:t xml:space="preserve">
КІРІС НӨМІРІ </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w:t>
            </w:r>
          </w:p>
          <w:p>
            <w:pPr>
              <w:spacing w:after="20"/>
              <w:ind w:left="20"/>
              <w:jc w:val="both"/>
            </w:pPr>
            <w:r>
              <w:rPr>
                <w:rFonts w:ascii="Times New Roman"/>
                <w:b w:val="false"/>
                <w:i w:val="false"/>
                <w:color w:val="000000"/>
                <w:sz w:val="20"/>
              </w:rPr>
              <w:t>
Түскен күні: _______. _________. 20______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5" w:id="1017"/>
          <w:p>
            <w:pPr>
              <w:spacing w:after="20"/>
              <w:ind w:left="20"/>
              <w:jc w:val="both"/>
            </w:pPr>
            <w:r>
              <w:rPr>
                <w:rFonts w:ascii="Times New Roman"/>
                <w:b w:val="false"/>
                <w:i w:val="false"/>
                <w:color w:val="000000"/>
                <w:sz w:val="20"/>
              </w:rPr>
              <w:t>
(21) ӨТІНІМІНІҢ ТІРКЕУ НӨМІРІ</w:t>
            </w:r>
          </w:p>
          <w:bookmarkEnd w:id="1017"/>
          <w:p>
            <w:pPr>
              <w:spacing w:after="20"/>
              <w:ind w:left="20"/>
              <w:jc w:val="both"/>
            </w:pPr>
            <w:r>
              <w:rPr>
                <w:rFonts w:ascii="Times New Roman"/>
                <w:b w:val="false"/>
                <w:i w:val="false"/>
                <w:color w:val="000000"/>
                <w:sz w:val="20"/>
              </w:rPr>
              <w:t>
_________________________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6" w:id="1018"/>
          <w:p>
            <w:pPr>
              <w:spacing w:after="20"/>
              <w:ind w:left="20"/>
              <w:jc w:val="both"/>
            </w:pPr>
            <w:r>
              <w:rPr>
                <w:rFonts w:ascii="Times New Roman"/>
                <w:b w:val="false"/>
                <w:i w:val="false"/>
                <w:color w:val="000000"/>
                <w:sz w:val="20"/>
              </w:rPr>
              <w:t>
(22) ҰСЫНУ КҮНІ</w:t>
            </w:r>
          </w:p>
          <w:bookmarkEnd w:id="1018"/>
          <w:p>
            <w:pPr>
              <w:spacing w:after="20"/>
              <w:ind w:left="20"/>
              <w:jc w:val="both"/>
            </w:pPr>
            <w:r>
              <w:rPr>
                <w:rFonts w:ascii="Times New Roman"/>
                <w:b w:val="false"/>
                <w:i w:val="false"/>
                <w:color w:val="000000"/>
                <w:sz w:val="20"/>
              </w:rPr>
              <w:t>
__________________________</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7" w:id="1019"/>
          <w:p>
            <w:pPr>
              <w:spacing w:after="20"/>
              <w:ind w:left="20"/>
              <w:jc w:val="both"/>
            </w:pPr>
            <w:r>
              <w:rPr>
                <w:rFonts w:ascii="Times New Roman"/>
                <w:b w:val="false"/>
                <w:i w:val="false"/>
                <w:color w:val="000000"/>
                <w:sz w:val="20"/>
              </w:rPr>
              <w:t>
 </w:t>
            </w:r>
          </w:p>
          <w:bookmarkEnd w:id="1019"/>
          <w:p>
            <w:pPr>
              <w:spacing w:after="20"/>
              <w:ind w:left="20"/>
              <w:jc w:val="both"/>
            </w:pPr>
            <w:r>
              <w:rPr>
                <w:rFonts w:ascii="Times New Roman"/>
                <w:b w:val="false"/>
                <w:i w:val="false"/>
                <w:color w:val="000000"/>
                <w:sz w:val="20"/>
              </w:rPr>
              <w:t xml:space="preserve">
Интегралдық микросхематопологиясын тіркеу туралы </w:t>
            </w:r>
          </w:p>
          <w:p>
            <w:pPr>
              <w:spacing w:after="20"/>
              <w:ind w:left="20"/>
              <w:jc w:val="both"/>
            </w:pPr>
            <w:r>
              <w:rPr>
                <w:rFonts w:ascii="Times New Roman"/>
                <w:b w:val="false"/>
                <w:i w:val="false"/>
                <w:color w:val="000000"/>
                <w:sz w:val="20"/>
              </w:rPr>
              <w:t>
ӨТIНIШ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 АЛМАСУ МЕКЕНЖАЙЫ (Пошталық индекс, Қазақстан Республикасының аумағында мекенжайы, фамилиясы, аты, әкесінің аты (соңғы болған жағдайда) немесе адресаттың 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пошта мекенжайы: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 көрсетілген құжаттарды тапсыру арқылы өтініш беруші тіркеуге ұсынылған объектіде мемлекеттік құпияны құрайтын мәліметтердің жоқтығын растайды және ҚР ӘМ ЗМҚК "ҰЗМИ" РМК тіркелген объектіні сәйкестендіретін материалдарды қағаз жеткізгіште және электрондық жеткізгіште көшіріп алу, соның ішінде мемлекеттік қызмет көрсету үшін ЭЕМ ге жазу.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 w:id="1020"/>
          <w:p>
            <w:pPr>
              <w:spacing w:after="20"/>
              <w:ind w:left="20"/>
              <w:jc w:val="both"/>
            </w:pPr>
            <w:r>
              <w:rPr>
                <w:rFonts w:ascii="Times New Roman"/>
                <w:b w:val="false"/>
                <w:i w:val="false"/>
                <w:color w:val="000000"/>
                <w:sz w:val="20"/>
              </w:rPr>
              <w:t>
1. ТІРКЕЛГЕН ТОПОЛОГИЯМЕН ИНТЕГРАЛДЫҚ МИКРОСХЕМА АТАУЫ:</w:t>
            </w:r>
          </w:p>
          <w:bookmarkEnd w:id="102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БАЛАМАЛЫ АТАУ: </w:t>
            </w:r>
          </w:p>
          <w:p>
            <w:pPr>
              <w:spacing w:after="20"/>
              <w:ind w:left="20"/>
              <w:jc w:val="both"/>
            </w:pPr>
            <w:r>
              <w:rPr>
                <w:rFonts w:ascii="Times New Roman"/>
                <w:b w:val="false"/>
                <w:i w:val="false"/>
                <w:color w:val="000000"/>
                <w:sz w:val="20"/>
              </w:rPr>
              <w:t>
ҚЫСҚАРТЫЛҒАН АТАУ: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0" w:id="1021"/>
          <w:p>
            <w:pPr>
              <w:spacing w:after="20"/>
              <w:ind w:left="20"/>
              <w:jc w:val="both"/>
            </w:pPr>
            <w:r>
              <w:rPr>
                <w:rFonts w:ascii="Times New Roman"/>
                <w:b w:val="false"/>
                <w:i w:val="false"/>
                <w:color w:val="000000"/>
                <w:sz w:val="20"/>
              </w:rPr>
              <w:t>
2. ҚҰҚЫҚИЕЛЕНУШІ (ӨТІНІМ БЕРУШІ (ЖӘНЕ) БСН: _____________________ ЖСН: _________________</w:t>
            </w:r>
          </w:p>
          <w:bookmarkEnd w:id="102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Жеке басын куәдандыратын құжаттың нөмірі: ___________________________ </w:t>
            </w:r>
          </w:p>
          <w:p>
            <w:pPr>
              <w:spacing w:after="20"/>
              <w:ind w:left="20"/>
              <w:jc w:val="both"/>
            </w:pPr>
            <w:r>
              <w:rPr>
                <w:rFonts w:ascii="Times New Roman"/>
                <w:b w:val="false"/>
                <w:i w:val="false"/>
                <w:color w:val="000000"/>
                <w:sz w:val="20"/>
              </w:rPr>
              <w:t>
(Жеке тұлғаның аты-жөні) және заңды тұлғаның атауы (құрылтай құжаттарына сәйкес) және орналасқан жері (заңды тұлға үшін), оның ішінде елдің атауы автор (лар) - автор (лар) тұратын жер туралы мәліметтер 5А бағанында келтірілген)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2" w:id="1022"/>
          <w:p>
            <w:pPr>
              <w:spacing w:after="20"/>
              <w:ind w:left="20"/>
              <w:jc w:val="both"/>
            </w:pPr>
            <w:r>
              <w:rPr>
                <w:rFonts w:ascii="Times New Roman"/>
                <w:b w:val="false"/>
                <w:i w:val="false"/>
                <w:color w:val="000000"/>
                <w:sz w:val="20"/>
              </w:rPr>
              <w:t>
3. ТІРКЕУ ТОПОЛОГИЯСЫНА ҚҰҚЫҚТЫҢ ПАЙДА БОЛУ НЕГІЗІ</w:t>
            </w:r>
          </w:p>
          <w:bookmarkEnd w:id="1022"/>
          <w:p>
            <w:pPr>
              <w:spacing w:after="20"/>
              <w:ind w:left="20"/>
              <w:jc w:val="both"/>
            </w:pPr>
            <w:r>
              <w:rPr>
                <w:rFonts w:ascii="Times New Roman"/>
                <w:b w:val="false"/>
                <w:i w:val="false"/>
                <w:color w:val="000000"/>
                <w:sz w:val="20"/>
              </w:rPr>
              <w:t>
</w:t>
            </w:r>
            <w:r>
              <w:rPr>
                <w:rFonts w:ascii="Times New Roman"/>
                <w:b w:val="false"/>
                <w:i w:val="false"/>
                <w:color w:val="000000"/>
                <w:sz w:val="20"/>
              </w:rPr>
              <w:t>(белгілеу [Х]) (егер өтініш беруші заңды тұлға болса немесе өтініш берушілердің құрамы авторлардың құрамына сәйкес келмесе)</w:t>
            </w:r>
          </w:p>
          <w:p>
            <w:pPr>
              <w:spacing w:after="20"/>
              <w:ind w:left="20"/>
              <w:jc w:val="both"/>
            </w:pPr>
            <w:r>
              <w:rPr>
                <w:rFonts w:ascii="Times New Roman"/>
                <w:b w:val="false"/>
                <w:i w:val="false"/>
                <w:color w:val="000000"/>
                <w:sz w:val="20"/>
              </w:rPr>
              <w:t>
</w:t>
            </w:r>
            <w:r>
              <w:rPr>
                <w:rFonts w:ascii="Times New Roman"/>
                <w:b w:val="false"/>
                <w:i w:val="false"/>
                <w:color w:val="000000"/>
                <w:sz w:val="20"/>
              </w:rPr>
              <w:t>өтінім беруші жұмыс беруші болып табылады автордың немесе оның құқықтық мирасқорының құқығын өтініш берушіге беру құқық беруші өтінім берушіге жұмыс беруші жанжақты мұрагерлік тәртібімен (мұрагерлік, қайта құру)</w:t>
            </w:r>
          </w:p>
          <w:p>
            <w:pPr>
              <w:spacing w:after="20"/>
              <w:ind w:left="20"/>
              <w:jc w:val="both"/>
            </w:pPr>
            <w:r>
              <w:rPr>
                <w:rFonts w:ascii="Times New Roman"/>
                <w:b w:val="false"/>
                <w:i w:val="false"/>
                <w:color w:val="000000"/>
                <w:sz w:val="20"/>
              </w:rPr>
              <w:t>
</w:t>
            </w:r>
            <w:r>
              <w:rPr>
                <w:rFonts w:ascii="Times New Roman"/>
                <w:b w:val="false"/>
                <w:i w:val="false"/>
                <w:color w:val="000000"/>
                <w:sz w:val="20"/>
              </w:rPr>
              <w:t>өтінім беруші автор болып табылады ________________________________________________________________</w:t>
            </w:r>
          </w:p>
          <w:p>
            <w:pPr>
              <w:spacing w:after="20"/>
              <w:ind w:left="20"/>
              <w:jc w:val="both"/>
            </w:pPr>
            <w:r>
              <w:rPr>
                <w:rFonts w:ascii="Times New Roman"/>
                <w:b w:val="false"/>
                <w:i w:val="false"/>
                <w:color w:val="000000"/>
                <w:sz w:val="20"/>
              </w:rPr>
              <w:t>
Басқаларды көрсету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 w:id="1023"/>
          <w:p>
            <w:pPr>
              <w:spacing w:after="20"/>
              <w:ind w:left="20"/>
              <w:jc w:val="both"/>
            </w:pPr>
            <w:r>
              <w:rPr>
                <w:rFonts w:ascii="Times New Roman"/>
                <w:b w:val="false"/>
                <w:i w:val="false"/>
                <w:color w:val="000000"/>
                <w:sz w:val="20"/>
              </w:rPr>
              <w:t xml:space="preserve">
4. МЕСТО И ДАТА ПЕРВОГО ИСПОЛЬЗОВАНИЯ РЕГИСТРИРУЕМОЙ ТОПОЛОГИИ </w:t>
            </w:r>
          </w:p>
          <w:bookmarkEnd w:id="1023"/>
          <w:p>
            <w:pPr>
              <w:spacing w:after="20"/>
              <w:ind w:left="20"/>
              <w:jc w:val="both"/>
            </w:pPr>
            <w:r>
              <w:rPr>
                <w:rFonts w:ascii="Times New Roman"/>
                <w:b w:val="false"/>
                <w:i w:val="false"/>
                <w:color w:val="000000"/>
                <w:sz w:val="20"/>
              </w:rPr>
              <w:t>
Ел: _____________________________________________________ күні: айы: жылы: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АВТОРЛАР Барлық авторлар _____ авторлар осылай аталуға бас тартса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7" w:id="1024"/>
          <w:p>
            <w:pPr>
              <w:spacing w:after="20"/>
              <w:ind w:left="20"/>
              <w:jc w:val="both"/>
            </w:pPr>
            <w:r>
              <w:rPr>
                <w:rFonts w:ascii="Times New Roman"/>
                <w:b w:val="false"/>
                <w:i w:val="false"/>
                <w:color w:val="000000"/>
                <w:sz w:val="20"/>
              </w:rPr>
              <w:t xml:space="preserve">
5А. АВТОР ТУРАЛЫ МӘЛІМЕТ </w:t>
            </w:r>
          </w:p>
          <w:bookmarkEnd w:id="102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Тегі, аты, әкесінің аты (бар болса): </w:t>
            </w:r>
          </w:p>
          <w:p>
            <w:pPr>
              <w:spacing w:after="20"/>
              <w:ind w:left="20"/>
              <w:jc w:val="both"/>
            </w:pPr>
            <w:r>
              <w:rPr>
                <w:rFonts w:ascii="Times New Roman"/>
                <w:b w:val="false"/>
                <w:i w:val="false"/>
                <w:color w:val="000000"/>
                <w:sz w:val="20"/>
              </w:rPr>
              <w:t>
</w:t>
            </w:r>
            <w:r>
              <w:rPr>
                <w:rFonts w:ascii="Times New Roman"/>
                <w:b w:val="false"/>
                <w:i w:val="false"/>
                <w:color w:val="000000"/>
                <w:sz w:val="20"/>
              </w:rPr>
              <w:t>Туған жылы: күні: айы: жылы: Азаматтығы:</w:t>
            </w:r>
          </w:p>
          <w:p>
            <w:pPr>
              <w:spacing w:after="20"/>
              <w:ind w:left="20"/>
              <w:jc w:val="both"/>
            </w:pPr>
            <w:r>
              <w:rPr>
                <w:rFonts w:ascii="Times New Roman"/>
                <w:b w:val="false"/>
                <w:i w:val="false"/>
                <w:color w:val="000000"/>
                <w:sz w:val="20"/>
              </w:rPr>
              <w:t>
Цифрлық жүйелерде қамтылған, заңмен қорғалатын құпияны құрайтын мәліметтерді пайдалануға келісемін.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нөмірі мен мемлекетін көрсете отырып, тұрғылықты мекенжайын: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 топологияны құруға автордың шығармашылық үлесінің қысқаша сипаттамасы: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 w:id="1025"/>
          <w:p>
            <w:pPr>
              <w:spacing w:after="20"/>
              <w:ind w:left="20"/>
              <w:jc w:val="both"/>
            </w:pPr>
            <w:r>
              <w:rPr>
                <w:rFonts w:ascii="Times New Roman"/>
                <w:b w:val="false"/>
                <w:i w:val="false"/>
                <w:color w:val="000000"/>
                <w:sz w:val="20"/>
              </w:rPr>
              <w:t>
6. ТОПОЛОГИЯНЫ ПАЙДАЛАНУ КҮНІ БОЙЫНША ҚҰҚЫҚИЕЛЕНУШІ ТУРАЛЫ МӘЛІМЕТТЕР</w:t>
            </w:r>
          </w:p>
          <w:bookmarkEnd w:id="1025"/>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әкесінің аты (бар 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Азаматтығы:</w:t>
            </w:r>
          </w:p>
          <w:p>
            <w:pPr>
              <w:spacing w:after="20"/>
              <w:ind w:left="20"/>
              <w:jc w:val="both"/>
            </w:pPr>
            <w:r>
              <w:rPr>
                <w:rFonts w:ascii="Times New Roman"/>
                <w:b w:val="false"/>
                <w:i w:val="false"/>
                <w:color w:val="000000"/>
                <w:sz w:val="20"/>
              </w:rPr>
              <w:t>
Мекенжайы: Телефоны: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 ҚОРҒАЛҒАН ТОПОЛОГИЯ ТУРАЛЫ АҚПАРАТ (осы топологияны құру кезінде пайдаланылады)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1026"/>
          <w:p>
            <w:pPr>
              <w:spacing w:after="20"/>
              <w:ind w:left="20"/>
              <w:jc w:val="both"/>
            </w:pPr>
            <w:r>
              <w:rPr>
                <w:rFonts w:ascii="Times New Roman"/>
                <w:b w:val="false"/>
                <w:i w:val="false"/>
                <w:color w:val="000000"/>
                <w:sz w:val="20"/>
              </w:rPr>
              <w:t>
7. "ҰЗМИ" РМК қызмет көрсету ақысы төленген төленбеген</w:t>
            </w:r>
          </w:p>
          <w:bookmarkEnd w:id="1026"/>
          <w:p>
            <w:pPr>
              <w:spacing w:after="20"/>
              <w:ind w:left="20"/>
              <w:jc w:val="both"/>
            </w:pPr>
            <w:r>
              <w:rPr>
                <w:rFonts w:ascii="Times New Roman"/>
                <w:b w:val="false"/>
                <w:i w:val="false"/>
                <w:color w:val="000000"/>
                <w:sz w:val="20"/>
              </w:rPr>
              <w:t>
ТӨЛЕУШІ ТУРАЛЫ МӘЛІМЕТ (жеке тұлғаның аты-жөні (егер бар болса) немесе заңды тұлғаның атауы):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 w:id="1027"/>
          <w:p>
            <w:pPr>
              <w:spacing w:after="20"/>
              <w:ind w:left="20"/>
              <w:jc w:val="both"/>
            </w:pPr>
            <w:r>
              <w:rPr>
                <w:rFonts w:ascii="Times New Roman"/>
                <w:b w:val="false"/>
                <w:i w:val="false"/>
                <w:color w:val="000000"/>
                <w:sz w:val="20"/>
              </w:rPr>
              <w:t>
 жеке тұлға үшін</w:t>
            </w:r>
          </w:p>
          <w:bookmarkEnd w:id="1027"/>
          <w:p>
            <w:pPr>
              <w:spacing w:after="20"/>
              <w:ind w:left="20"/>
              <w:jc w:val="both"/>
            </w:pPr>
            <w:r>
              <w:rPr>
                <w:rFonts w:ascii="Times New Roman"/>
                <w:b w:val="false"/>
                <w:i w:val="false"/>
                <w:color w:val="000000"/>
                <w:sz w:val="20"/>
              </w:rPr>
              <w:t xml:space="preserve">
Жеке басын куәландыратын құжаттың сериясы және нөмірі: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 w:id="1028"/>
          <w:p>
            <w:pPr>
              <w:spacing w:after="20"/>
              <w:ind w:left="20"/>
              <w:jc w:val="both"/>
            </w:pPr>
            <w:r>
              <w:rPr>
                <w:rFonts w:ascii="Times New Roman"/>
                <w:b w:val="false"/>
                <w:i w:val="false"/>
                <w:color w:val="000000"/>
                <w:sz w:val="20"/>
              </w:rPr>
              <w:t>
 заңды тұлға үшін</w:t>
            </w:r>
          </w:p>
          <w:bookmarkEnd w:id="102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БСН: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БСК: </w:t>
            </w:r>
          </w:p>
          <w:p>
            <w:pPr>
              <w:spacing w:after="20"/>
              <w:ind w:left="20"/>
              <w:jc w:val="both"/>
            </w:pPr>
            <w:r>
              <w:rPr>
                <w:rFonts w:ascii="Times New Roman"/>
                <w:b w:val="false"/>
                <w:i w:val="false"/>
                <w:color w:val="000000"/>
                <w:sz w:val="20"/>
              </w:rPr>
              <w:t xml:space="preserve">
БСК: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ЖСН: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ҮШІНШІ ТАРАПТАРҒА ЖЕТКІЗУ ҮШІН БАЙЛАНЫС РЕКВИЗИТТЕРІ (телефон, электронды пошта және т.б.):</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 w:id="1029"/>
          <w:p>
            <w:pPr>
              <w:spacing w:after="20"/>
              <w:ind w:left="20"/>
              <w:jc w:val="both"/>
            </w:pPr>
            <w:r>
              <w:rPr>
                <w:rFonts w:ascii="Times New Roman"/>
                <w:b w:val="false"/>
                <w:i w:val="false"/>
                <w:color w:val="000000"/>
                <w:sz w:val="20"/>
              </w:rPr>
              <w:t>
9. ӨТІНІМ БЕРУШІНІҢ ҚҰҚЫҚ ИЕЛЕНУШІНІҢ НЕМЕСЕ ОНЫҢ ӨКІЛІНІҢ ҚОЛЫ</w:t>
            </w:r>
          </w:p>
          <w:bookmarkEnd w:id="1029"/>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(Заңды тұлғаның атынан өтінішке ұйым басшысына немесе оны уәкілеттік берген басқа тұлға Қазақстан Республикасының заңнамасында белгіленген тәртіппен өзінің лауазымын көрсете отырып және мөрмен бекітілген жағдайда заңды тұлғаның мөрімен куәландырылады. </w:t>
            </w:r>
          </w:p>
          <w:p>
            <w:pPr>
              <w:spacing w:after="20"/>
              <w:ind w:left="20"/>
              <w:jc w:val="both"/>
            </w:pPr>
            <w:r>
              <w:rPr>
                <w:rFonts w:ascii="Times New Roman"/>
                <w:b w:val="false"/>
                <w:i w:val="false"/>
                <w:color w:val="000000"/>
                <w:sz w:val="20"/>
              </w:rPr>
              <w:t>
</w:t>
            </w:r>
            <w:r>
              <w:rPr>
                <w:rFonts w:ascii="Times New Roman"/>
                <w:b w:val="false"/>
                <w:i w:val="false"/>
                <w:color w:val="000000"/>
                <w:sz w:val="20"/>
              </w:rPr>
              <w:t>Кез-келген тұлғаның қолы, аты-жөні мен аты-жөні және өтінішке қол қойылған күні көрсетілуге тиіс.</w:t>
            </w:r>
          </w:p>
          <w:p>
            <w:pPr>
              <w:spacing w:after="20"/>
              <w:ind w:left="20"/>
              <w:jc w:val="both"/>
            </w:pPr>
            <w:r>
              <w:rPr>
                <w:rFonts w:ascii="Times New Roman"/>
                <w:b w:val="false"/>
                <w:i w:val="false"/>
                <w:color w:val="000000"/>
                <w:sz w:val="20"/>
              </w:rPr>
              <w:t>
Құқық иеленушілер-жеке тұлғалар, осы өтініште көрсетілген жеке деректерді мемлекеттік қызметті көрсету үшін қажетті мақсаттар мен көлемдерге, сондай-ақ тіркелген объектіге айрықша құқықтың қолданылу кезеңінде қолдануға келісетіндігін растайды)</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