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4527" w14:textId="6524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28 сәуірдегі № 38 бұйрығы. Қазақстан Республикасының Әділет министрлігінде 2026 жылғы 29 сәуірде № 38580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10-тармақтыің</w:t>
      </w:r>
      <w:r>
        <w:rPr>
          <w:rFonts w:ascii="Times New Roman"/>
          <w:b w:val="false"/>
          <w:i w:val="false"/>
          <w:color w:val="000000"/>
          <w:sz w:val="28"/>
        </w:rPr>
        <w:t xml:space="preserve"> 10) тармақша мынадай редакцияда жазылсын:</w:t>
      </w:r>
    </w:p>
    <w:bookmarkStart w:name="z8" w:id="3"/>
    <w:p>
      <w:pPr>
        <w:spacing w:after="0"/>
        <w:ind w:left="0"/>
        <w:jc w:val="both"/>
      </w:pPr>
      <w:r>
        <w:rPr>
          <w:rFonts w:ascii="Times New Roman"/>
          <w:b w:val="false"/>
          <w:i w:val="false"/>
          <w:color w:val="000000"/>
          <w:sz w:val="28"/>
        </w:rPr>
        <w:t>
       "10) электр энергиясын беру, сумен жабдықтау және (немесе) су бұру, жылу энергиясын өндіру, беру, бөлу және (немесе)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 реттеліп көрсетілетін қызметтер көрсететін субъектілер үшін Қазақстан Республикасынан тыс жерлерге экспорттау, магистральдық темір жол желілері, Қазақстан Республикасының аумағы арқылы жүктерді контейнерлерде тасымалдау, бос контейнерлерді тасымалдау және жүктерді транзиттік тасымалдау кезінде магистральдық теміржол желісінің реттелетін қызметтерін қоспағанда тарифтік реттеудің ынталандырушы әдісі бойынша тарифті айқындау ерекшеліктерін көздейді.</w:t>
      </w:r>
    </w:p>
    <w:bookmarkEnd w:id="3"/>
    <w:bookmarkStart w:name="z9" w:id="4"/>
    <w:p>
      <w:pPr>
        <w:spacing w:after="0"/>
        <w:ind w:left="0"/>
        <w:jc w:val="both"/>
      </w:pPr>
      <w:r>
        <w:rPr>
          <w:rFonts w:ascii="Times New Roman"/>
          <w:b w:val="false"/>
          <w:i w:val="false"/>
          <w:color w:val="000000"/>
          <w:sz w:val="28"/>
        </w:rPr>
        <w:t xml:space="preserve">
      Электр энергиясын беру, сумен жабдықтау және (немесе) су бұру, жылу энергиясын өндіру, беру, бөлу және (немесе)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 реттеліп көрсетілетін қызметтерді көрсететін субъектілерді тарифтік реттеудің ынталандырушы әдісін қолдана отырып тарифтерді қалыптастыру және бекіту Қазақстан Республикасының аумағын және Қазақстан Республикасынан тыс жерлерге экспортты, магистральдық темір жол желілерін, жүктерді контейнерлерде тасымалдау, бос контейнерлерді тасымалдау және жүктерді Қазақстан Республикасының аумағы арқылы транзиттік тасымалдау кезінде магистральдық теміржол желісінің реттеліп көрсетілетін қызметтерін қоспағанда, осы Қағидалардың 2-тарауының </w:t>
      </w:r>
      <w:r>
        <w:rPr>
          <w:rFonts w:ascii="Times New Roman"/>
          <w:b w:val="false"/>
          <w:i w:val="false"/>
          <w:color w:val="000000"/>
          <w:sz w:val="28"/>
        </w:rPr>
        <w:t>3-1-параграфына</w:t>
      </w:r>
      <w:r>
        <w:rPr>
          <w:rFonts w:ascii="Times New Roman"/>
          <w:b w:val="false"/>
          <w:i w:val="false"/>
          <w:color w:val="000000"/>
          <w:sz w:val="28"/>
        </w:rPr>
        <w:t xml:space="preserve">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"48. Осы Табиғи монополиялар салаларының тарифтік реттеу әдістері ескерілген тарифті есептеу тетігі:</w:t>
      </w:r>
    </w:p>
    <w:bookmarkEnd w:id="5"/>
    <w:bookmarkStart w:name="z12" w:id="6"/>
    <w:p>
      <w:pPr>
        <w:spacing w:after="0"/>
        <w:ind w:left="0"/>
        <w:jc w:val="both"/>
      </w:pPr>
      <w:r>
        <w:rPr>
          <w:rFonts w:ascii="Times New Roman"/>
          <w:b w:val="false"/>
          <w:i w:val="false"/>
          <w:color w:val="000000"/>
          <w:sz w:val="28"/>
        </w:rPr>
        <w:t>
      табиғи монополиялар салаларының тарифтік реттеудің шығындық әдісі ескерілген тарифті есептеуді;</w:t>
      </w:r>
    </w:p>
    <w:bookmarkEnd w:id="6"/>
    <w:bookmarkStart w:name="z13" w:id="7"/>
    <w:p>
      <w:pPr>
        <w:spacing w:after="0"/>
        <w:ind w:left="0"/>
        <w:jc w:val="both"/>
      </w:pPr>
      <w:r>
        <w:rPr>
          <w:rFonts w:ascii="Times New Roman"/>
          <w:b w:val="false"/>
          <w:i w:val="false"/>
          <w:color w:val="000000"/>
          <w:sz w:val="28"/>
        </w:rPr>
        <w:t>
      табиғи монополиялар салаларының тарифтік реттеудің ынталандырушы әдісі ескерілген тарифті есептеуді;</w:t>
      </w:r>
    </w:p>
    <w:bookmarkEnd w:id="7"/>
    <w:bookmarkStart w:name="z14" w:id="8"/>
    <w:p>
      <w:pPr>
        <w:spacing w:after="0"/>
        <w:ind w:left="0"/>
        <w:jc w:val="both"/>
      </w:pPr>
      <w:r>
        <w:rPr>
          <w:rFonts w:ascii="Times New Roman"/>
          <w:b w:val="false"/>
          <w:i w:val="false"/>
          <w:color w:val="000000"/>
          <w:sz w:val="28"/>
        </w:rPr>
        <w:t xml:space="preserve">
      ынталандырушы тарифтік реттеу әдісін ескере отырып, электр энергиясын беру, сумен жабдықтау және (немесе) су бұру, жылу энергиясын өндіру, беру, бөлу және (немесе) өткізу, магистральдық құбыржолдар арқылы мұнайды және (немесе) мұнай өнімдерін тасымалдау салаларындағы реттеліп көрсетілетін қызметтерге тарифті есептеу, Қазақстан Республикасының аумағы арқылы транзит мақсатында және Қазақстан Республикасының шегінен тыс жерлерге экспорттау үшін тасымалдауды қоспағанда, сондай-ақ магистральдық теміржол желілері бойынша реттеліп көрсетілетін қызметтерді қоспағанда, жүк контейнерлерінде тасымалдау, бос контейнерлерді тасымалдау және Қазақстан Республикасының аумағы арқылы жүк транзиттік тасымалдары; </w:t>
      </w:r>
    </w:p>
    <w:bookmarkEnd w:id="8"/>
    <w:bookmarkStart w:name="z15" w:id="9"/>
    <w:p>
      <w:pPr>
        <w:spacing w:after="0"/>
        <w:ind w:left="0"/>
        <w:jc w:val="both"/>
      </w:pPr>
      <w:r>
        <w:rPr>
          <w:rFonts w:ascii="Times New Roman"/>
          <w:b w:val="false"/>
          <w:i w:val="false"/>
          <w:color w:val="000000"/>
          <w:sz w:val="28"/>
        </w:rPr>
        <w:t>
      индекстеу әдісін қолдану ескерілген тарифті есептеуді;</w:t>
      </w:r>
    </w:p>
    <w:bookmarkEnd w:id="9"/>
    <w:bookmarkStart w:name="z16" w:id="10"/>
    <w:p>
      <w:pPr>
        <w:spacing w:after="0"/>
        <w:ind w:left="0"/>
        <w:jc w:val="both"/>
      </w:pPr>
      <w:r>
        <w:rPr>
          <w:rFonts w:ascii="Times New Roman"/>
          <w:b w:val="false"/>
          <w:i w:val="false"/>
          <w:color w:val="000000"/>
          <w:sz w:val="28"/>
        </w:rPr>
        <w:t>
      жасалған мемлекеттік-жекешелік әріптестік шарты, оның ішінде концессия шарты негізінде тарифті айқындау әдісін қолдану ескерілген тарифті есептеуді айқындайды.";</w:t>
      </w:r>
    </w:p>
    <w:bookmarkEnd w:id="10"/>
    <w:bookmarkStart w:name="z17" w:id="11"/>
    <w:p>
      <w:pPr>
        <w:spacing w:after="0"/>
        <w:ind w:left="0"/>
        <w:jc w:val="both"/>
      </w:pPr>
      <w:r>
        <w:rPr>
          <w:rFonts w:ascii="Times New Roman"/>
          <w:b w:val="false"/>
          <w:i w:val="false"/>
          <w:color w:val="000000"/>
          <w:sz w:val="28"/>
        </w:rPr>
        <w:t xml:space="preserve">
      3-1-Параграфтың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"3-1-Параграф. Қазақстан Республикасының аумағы арқылы транзит мақсатында тасымалдауды қоспағанда, электр энергиясын беру, сумен жабдықтау және (немесе) су бұру, жылу энергиясын өндіру, беру, бөлу және (немесе) жабдықтау, мұнайды және (немесе) мұнай өнімдерін магистральдық құбырлар арқылы тасымалдау салаларындағы реттеліп көрсетілетін қызметтерге және Қазақстан Республикасынан тыс жерлерге экспорттау және магистральдық темір жол желілері, Қазақстан Республикасының аумағы арқылы жүктерді контейнерлерде тасымалдау, бос контейнерлерді тасымалдау және жүктерді транзиттік тасымалдау кезінде магистральдық теміржол желісінің реттеліп көрсетілетін қызметтерін қоспағанда тарифтік реттеудің ынталандырушы әдісін ескере отырып, тарифті есептеу";</w:t>
      </w:r>
    </w:p>
    <w:bookmarkEnd w:id="12"/>
    <w:bookmarkStart w:name="z19" w:id="13"/>
    <w:p>
      <w:pPr>
        <w:spacing w:after="0"/>
        <w:ind w:left="0"/>
        <w:jc w:val="both"/>
      </w:pPr>
      <w:r>
        <w:rPr>
          <w:rFonts w:ascii="Times New Roman"/>
          <w:b w:val="false"/>
          <w:i w:val="false"/>
          <w:color w:val="000000"/>
          <w:sz w:val="28"/>
        </w:rPr>
        <w:t xml:space="preserve">
      3-1-Параграфтың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bookmarkEnd w:id="13"/>
    <w:bookmarkStart w:name="z20" w:id="14"/>
    <w:p>
      <w:pPr>
        <w:spacing w:after="0"/>
        <w:ind w:left="0"/>
        <w:jc w:val="both"/>
      </w:pPr>
      <w:r>
        <w:rPr>
          <w:rFonts w:ascii="Times New Roman"/>
          <w:b w:val="false"/>
          <w:i w:val="false"/>
          <w:color w:val="000000"/>
          <w:sz w:val="28"/>
        </w:rPr>
        <w:t>
      "1-бөлім. Республика аумағы арқылы транзит мақсатында тасымалдауды қоспағанда, электр энергиясын беру, сумен жабдықтау және (немесе) су бұру, жылу энергиясын өндіру, беру, бөлу және (немесе) жабдықтау, мұнайды және (немесе) мұнай өнімдерін магистральдық құбырлар арқылы тасымалдау салаларындағы реттеліп көрсетілетін қызметтерге Қазақстан Республикасынан тыс жерлерге экспорттау және магистральдық теміржол желілері, Қазақстан Республикасының аумағы арқылы жүктерді контейнерлерде тасымалдау, бос контейнерлерді тасымалдау және жүктерді транзиттік тасымалдау кезінде магистральдық теміржол желісінің реттеліп көрсетілетін қызметтерін қоспағанда тарифтік реттеудің ынталандырушы әдісін ескере отырып, тарифті есептеудің ерекшеліктері";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"208-1. Осы ынталандыру әдісі электр энергиясын беру, сумен жабдықтау және (немесе) су бұру, мұнайды және (немесе) мұнай өнімдерін магистральдық құбыржолдар арқылы тасымалдау, оларды Қазақстан Республикасының аумағы арқылы транзит және Қазақстан Республикасынан тыс жерлерге экспорт мақсатында тасымалдауды қоспағанда, реттеліп көрсетілетін қызметтерді, магистральдық темір жол желілерін қоспағанда, реттеліп көрсетілетін қызметтерді көрсететін субъектілерге қолданылады контейнерлерде жүктерді тасымалдау кезінде магистральдық теміржол желісінің қызметтерін көрсету, топырақтың, жер асты суларының, өзендердің, су айдындарының, өнеркәсіптік кәсіпорындар мен электр станцияларының, кәріз-тазарту құрылыстарының жылуын пайдалана отырып өндірілген жылу энергиясын қоспағанда, бос контейнерлерді тасымалдау және жүктерді Қазақстан Республикасының аумағы арқылы транзиттік тасымалдау, сондай-ақ жылу энергиясын өндіру, беру, бөлу және (немесе) жабдықтау жөніндегі қызметтер.";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208-126-тармақ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"208-126. Реттеу кезеңінің әрбір жылында өнімділік пен тиімділікті ынталандыру тетігі қолданылады, оның мақсаты субъектіні сапа мен сенімділік көрсеткіштеріне, оның ішінде инновациялық шешімдерді ескере отырып, қол жеткізуге ынталандыру болып табылады.</w:t>
      </w:r>
    </w:p>
    <w:bookmarkEnd w:id="16"/>
    <w:bookmarkStart w:name="z25" w:id="17"/>
    <w:p>
      <w:pPr>
        <w:spacing w:after="0"/>
        <w:ind w:left="0"/>
        <w:jc w:val="both"/>
      </w:pPr>
      <w:r>
        <w:rPr>
          <w:rFonts w:ascii="Times New Roman"/>
          <w:b w:val="false"/>
          <w:i w:val="false"/>
          <w:color w:val="000000"/>
          <w:sz w:val="28"/>
        </w:rPr>
        <w:t>
      Уәкілетті органның ведомствосы тиісті салаларда басшылықты жүзеге асыратын мемлекеттік органмен және (немесе) жергілікті атқарушы органмен бірлесіп осы Қағидалардың 208-131, 208-132, 208-133 және 208-135-тармақтарында көзделген реттеліп көрсетілетін қызметтердің сапасы, сенімділігі және субъекттер қызметінің тиімділігі көрсеткіштерін белгілеуге қатысады.";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208-130-тармақ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"208-130. Уәкілетті органның ведомствосы барлық реттеу кезеңінің ішінде тиімділік пен өнімділікті өлшеу үшін осы Қағидалардың 208-131, 208-132, 208-133, 208-134 және 208-135-тармақтарында айқындалған сапа және сенімділік көрсеткіштеріне салмақ коэффициенттерін белгілейді.";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208-135</w:t>
      </w:r>
      <w:r>
        <w:rPr>
          <w:rFonts w:ascii="Times New Roman"/>
          <w:b w:val="false"/>
          <w:i w:val="false"/>
          <w:color w:val="000000"/>
          <w:sz w:val="28"/>
        </w:rPr>
        <w:t xml:space="preserve">, </w:t>
      </w:r>
      <w:r>
        <w:rPr>
          <w:rFonts w:ascii="Times New Roman"/>
          <w:b w:val="false"/>
          <w:i w:val="false"/>
          <w:color w:val="000000"/>
          <w:sz w:val="28"/>
        </w:rPr>
        <w:t>208-136</w:t>
      </w:r>
      <w:r>
        <w:rPr>
          <w:rFonts w:ascii="Times New Roman"/>
          <w:b w:val="false"/>
          <w:i w:val="false"/>
          <w:color w:val="000000"/>
          <w:sz w:val="28"/>
        </w:rPr>
        <w:t xml:space="preserve">, </w:t>
      </w:r>
      <w:r>
        <w:rPr>
          <w:rFonts w:ascii="Times New Roman"/>
          <w:b w:val="false"/>
          <w:i w:val="false"/>
          <w:color w:val="000000"/>
          <w:sz w:val="28"/>
        </w:rPr>
        <w:t>208-137</w:t>
      </w:r>
      <w:r>
        <w:rPr>
          <w:rFonts w:ascii="Times New Roman"/>
          <w:b w:val="false"/>
          <w:i w:val="false"/>
          <w:color w:val="000000"/>
          <w:sz w:val="28"/>
        </w:rPr>
        <w:t xml:space="preserve">, </w:t>
      </w:r>
      <w:r>
        <w:rPr>
          <w:rFonts w:ascii="Times New Roman"/>
          <w:b w:val="false"/>
          <w:i w:val="false"/>
          <w:color w:val="000000"/>
          <w:sz w:val="28"/>
        </w:rPr>
        <w:t>208-138</w:t>
      </w:r>
      <w:r>
        <w:rPr>
          <w:rFonts w:ascii="Times New Roman"/>
          <w:b w:val="false"/>
          <w:i w:val="false"/>
          <w:color w:val="000000"/>
          <w:sz w:val="28"/>
        </w:rPr>
        <w:t xml:space="preserve">, және </w:t>
      </w:r>
      <w:r>
        <w:rPr>
          <w:rFonts w:ascii="Times New Roman"/>
          <w:b w:val="false"/>
          <w:i w:val="false"/>
          <w:color w:val="000000"/>
          <w:sz w:val="28"/>
        </w:rPr>
        <w:t>208-139-тармақтар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"208-135. Уәкілетті органның ведомствосы субъект үшін Қазақстан Республикасының аумағы арқылы жүк транзиттік тасымалдарын, жүк контейнерлерінде тасымалдауды және бос контейнерлерді тасымалдау кезінде көрсетілетін реттелетін қызметтерді қоспағанда, магистральдық теміржол желілері саласындағы реттелетін қызметтерді көрсететін субъектілер үшін реттеу кезеңіне мынадай сапа мен сенімділік көрсеткіштері бойынша салмақтық коэффициенттер белгіленеді:</w:t>
      </w:r>
    </w:p>
    <w:bookmarkEnd w:id="19"/>
    <w:bookmarkStart w:name="z30" w:id="20"/>
    <w:p>
      <w:pPr>
        <w:spacing w:after="0"/>
        <w:ind w:left="0"/>
        <w:jc w:val="both"/>
      </w:pPr>
      <w:r>
        <w:rPr>
          <w:rFonts w:ascii="Times New Roman"/>
          <w:b w:val="false"/>
          <w:i w:val="false"/>
          <w:color w:val="000000"/>
          <w:sz w:val="28"/>
        </w:rPr>
        <w:t>
      1) борыштық жүктеменің төмендеуі;</w:t>
      </w:r>
    </w:p>
    <w:bookmarkEnd w:id="20"/>
    <w:bookmarkStart w:name="z31" w:id="21"/>
    <w:p>
      <w:pPr>
        <w:spacing w:after="0"/>
        <w:ind w:left="0"/>
        <w:jc w:val="both"/>
      </w:pPr>
      <w:r>
        <w:rPr>
          <w:rFonts w:ascii="Times New Roman"/>
          <w:b w:val="false"/>
          <w:i w:val="false"/>
          <w:color w:val="000000"/>
          <w:sz w:val="28"/>
        </w:rPr>
        <w:t>
      2) өткізу қабілетінің ұлғаюы;</w:t>
      </w:r>
    </w:p>
    <w:bookmarkEnd w:id="21"/>
    <w:bookmarkStart w:name="z32" w:id="22"/>
    <w:p>
      <w:pPr>
        <w:spacing w:after="0"/>
        <w:ind w:left="0"/>
        <w:jc w:val="both"/>
      </w:pPr>
      <w:r>
        <w:rPr>
          <w:rFonts w:ascii="Times New Roman"/>
          <w:b w:val="false"/>
          <w:i w:val="false"/>
          <w:color w:val="000000"/>
          <w:sz w:val="28"/>
        </w:rPr>
        <w:t>
      3) негізгі құралдардың тозуының төмендеуі;</w:t>
      </w:r>
    </w:p>
    <w:bookmarkEnd w:id="22"/>
    <w:bookmarkStart w:name="z33" w:id="23"/>
    <w:p>
      <w:pPr>
        <w:spacing w:after="0"/>
        <w:ind w:left="0"/>
        <w:jc w:val="both"/>
      </w:pPr>
      <w:r>
        <w:rPr>
          <w:rFonts w:ascii="Times New Roman"/>
          <w:b w:val="false"/>
          <w:i w:val="false"/>
          <w:color w:val="000000"/>
          <w:sz w:val="28"/>
        </w:rPr>
        <w:t>
      4) табиғи монополиялар саласындағы заңнаманы бұзу саны, бірлік;</w:t>
      </w:r>
    </w:p>
    <w:bookmarkEnd w:id="23"/>
    <w:bookmarkStart w:name="z34" w:id="24"/>
    <w:p>
      <w:pPr>
        <w:spacing w:after="0"/>
        <w:ind w:left="0"/>
        <w:jc w:val="both"/>
      </w:pPr>
      <w:r>
        <w:rPr>
          <w:rFonts w:ascii="Times New Roman"/>
          <w:b w:val="false"/>
          <w:i w:val="false"/>
          <w:color w:val="000000"/>
          <w:sz w:val="28"/>
        </w:rPr>
        <w:t>
      5) инвестициялық бағдарламада көзделген іс-шаралардың уақтылы орындалуы;</w:t>
      </w:r>
    </w:p>
    <w:bookmarkEnd w:id="24"/>
    <w:bookmarkStart w:name="z35" w:id="25"/>
    <w:p>
      <w:pPr>
        <w:spacing w:after="0"/>
        <w:ind w:left="0"/>
        <w:jc w:val="both"/>
      </w:pPr>
      <w:r>
        <w:rPr>
          <w:rFonts w:ascii="Times New Roman"/>
          <w:b w:val="false"/>
          <w:i w:val="false"/>
          <w:color w:val="000000"/>
          <w:sz w:val="28"/>
        </w:rPr>
        <w:t>
      6) қозғалыс қауіпсіздігі деңгейін қадағалау</w:t>
      </w:r>
    </w:p>
    <w:bookmarkEnd w:id="25"/>
    <w:bookmarkStart w:name="z36" w:id="26"/>
    <w:p>
      <w:pPr>
        <w:spacing w:after="0"/>
        <w:ind w:left="0"/>
        <w:jc w:val="both"/>
      </w:pPr>
      <w:r>
        <w:rPr>
          <w:rFonts w:ascii="Times New Roman"/>
          <w:b w:val="false"/>
          <w:i w:val="false"/>
          <w:color w:val="000000"/>
          <w:sz w:val="28"/>
        </w:rPr>
        <w:t>
      7) Ltir еңбекке жарамсыздығы (есепке алынған) жазатайым оқиғалардың коэффициенті;</w:t>
      </w:r>
    </w:p>
    <w:bookmarkEnd w:id="26"/>
    <w:bookmarkStart w:name="z37" w:id="27"/>
    <w:p>
      <w:pPr>
        <w:spacing w:after="0"/>
        <w:ind w:left="0"/>
        <w:jc w:val="both"/>
      </w:pPr>
      <w:r>
        <w:rPr>
          <w:rFonts w:ascii="Times New Roman"/>
          <w:b w:val="false"/>
          <w:i w:val="false"/>
          <w:color w:val="000000"/>
          <w:sz w:val="28"/>
        </w:rPr>
        <w:t>
      8) тұтынушы осындай өтінімді берген сәттен бастап тұтынушының магистральдық теміржол желісінің қызметтеріне қол жеткізуге арналған өтінімін субъектінің қарау мерзімдерін сақтауы;</w:t>
      </w:r>
    </w:p>
    <w:bookmarkEnd w:id="27"/>
    <w:bookmarkStart w:name="z38" w:id="28"/>
    <w:p>
      <w:pPr>
        <w:spacing w:after="0"/>
        <w:ind w:left="0"/>
        <w:jc w:val="both"/>
      </w:pPr>
      <w:r>
        <w:rPr>
          <w:rFonts w:ascii="Times New Roman"/>
          <w:b w:val="false"/>
          <w:i w:val="false"/>
          <w:color w:val="000000"/>
          <w:sz w:val="28"/>
        </w:rPr>
        <w:t>
      9) Жүк қозғалысында бір жыл ішінде көрсетілген реттеліп көрсетілетін қызмет көлемін орындау;</w:t>
      </w:r>
    </w:p>
    <w:bookmarkEnd w:id="28"/>
    <w:bookmarkStart w:name="z39" w:id="29"/>
    <w:p>
      <w:pPr>
        <w:spacing w:after="0"/>
        <w:ind w:left="0"/>
        <w:jc w:val="both"/>
      </w:pPr>
      <w:r>
        <w:rPr>
          <w:rFonts w:ascii="Times New Roman"/>
          <w:b w:val="false"/>
          <w:i w:val="false"/>
          <w:color w:val="000000"/>
          <w:sz w:val="28"/>
        </w:rPr>
        <w:t xml:space="preserve">
      10) күрделі жөндеу жоспарын орындау. </w:t>
      </w:r>
    </w:p>
    <w:bookmarkEnd w:id="29"/>
    <w:bookmarkStart w:name="z40" w:id="30"/>
    <w:p>
      <w:pPr>
        <w:spacing w:after="0"/>
        <w:ind w:left="0"/>
        <w:jc w:val="both"/>
      </w:pPr>
      <w:r>
        <w:rPr>
          <w:rFonts w:ascii="Times New Roman"/>
          <w:b w:val="false"/>
          <w:i w:val="false"/>
          <w:color w:val="000000"/>
          <w:sz w:val="28"/>
        </w:rPr>
        <w:t>
      208-136. Уәкілетті органның ведомствосы субъект үшін сапа мен сенімділік көрсеткіштерінің салмақ коэффиценттерін айқындау кезінде мынадай басымдықтарды:</w:t>
      </w:r>
    </w:p>
    <w:bookmarkEnd w:id="30"/>
    <w:bookmarkStart w:name="z41" w:id="31"/>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Үкіметі, уәкілетті органның ведомствосы және (немесе) Мемлекеттік жоспарлау жүйесінің құжатында белгілеген тиісті сектор (сала) үшін мақсаттарды;</w:t>
      </w:r>
    </w:p>
    <w:bookmarkEnd w:id="31"/>
    <w:bookmarkStart w:name="z42" w:id="32"/>
    <w:p>
      <w:pPr>
        <w:spacing w:after="0"/>
        <w:ind w:left="0"/>
        <w:jc w:val="both"/>
      </w:pPr>
      <w:r>
        <w:rPr>
          <w:rFonts w:ascii="Times New Roman"/>
          <w:b w:val="false"/>
          <w:i w:val="false"/>
          <w:color w:val="000000"/>
          <w:sz w:val="28"/>
        </w:rPr>
        <w:t>
      2) сапа және сенімділіктің тиісті көрсеткіші бойынша қызмет нәтижелерін бағалау үшін қажетті деректерді алу үшін қажетті деректердің немесе процестердің болуын;</w:t>
      </w:r>
    </w:p>
    <w:bookmarkEnd w:id="32"/>
    <w:bookmarkStart w:name="z43" w:id="33"/>
    <w:p>
      <w:pPr>
        <w:spacing w:after="0"/>
        <w:ind w:left="0"/>
        <w:jc w:val="both"/>
      </w:pPr>
      <w:r>
        <w:rPr>
          <w:rFonts w:ascii="Times New Roman"/>
          <w:b w:val="false"/>
          <w:i w:val="false"/>
          <w:color w:val="000000"/>
          <w:sz w:val="28"/>
        </w:rPr>
        <w:t>
      3) субъектінің инвестицияларын;</w:t>
      </w:r>
    </w:p>
    <w:bookmarkEnd w:id="33"/>
    <w:bookmarkStart w:name="z44" w:id="34"/>
    <w:p>
      <w:pPr>
        <w:spacing w:after="0"/>
        <w:ind w:left="0"/>
        <w:jc w:val="both"/>
      </w:pPr>
      <w:r>
        <w:rPr>
          <w:rFonts w:ascii="Times New Roman"/>
          <w:b w:val="false"/>
          <w:i w:val="false"/>
          <w:color w:val="000000"/>
          <w:sz w:val="28"/>
        </w:rPr>
        <w:t>
      4) әрбір реттеу кезеңінде субъект үшін таңдалған сапа және сенімділік көрсеткіштерінің өзгерістерін барынша азайту арқылы бір реттеу кезеңінен артық әрекет ететін өнімділік және ынталандыру әдістерін қолдауды;</w:t>
      </w:r>
    </w:p>
    <w:bookmarkEnd w:id="34"/>
    <w:bookmarkStart w:name="z45" w:id="35"/>
    <w:p>
      <w:pPr>
        <w:spacing w:after="0"/>
        <w:ind w:left="0"/>
        <w:jc w:val="both"/>
      </w:pPr>
      <w:r>
        <w:rPr>
          <w:rFonts w:ascii="Times New Roman"/>
          <w:b w:val="false"/>
          <w:i w:val="false"/>
          <w:color w:val="000000"/>
          <w:sz w:val="28"/>
        </w:rPr>
        <w:t>
      5) кәсіпорындарда реттеліп көрсетілетін қызмет бойынша инновациялық шешімдерді енгізуді пайдаланады.</w:t>
      </w:r>
    </w:p>
    <w:bookmarkEnd w:id="35"/>
    <w:bookmarkStart w:name="z46" w:id="36"/>
    <w:p>
      <w:pPr>
        <w:spacing w:after="0"/>
        <w:ind w:left="0"/>
        <w:jc w:val="both"/>
      </w:pPr>
      <w:r>
        <w:rPr>
          <w:rFonts w:ascii="Times New Roman"/>
          <w:b w:val="false"/>
          <w:i w:val="false"/>
          <w:color w:val="000000"/>
          <w:sz w:val="28"/>
        </w:rPr>
        <w:t>
      208-137. Уәкілетті органның ведомствосы субъектінің сыйлықақыларын есептеу мақсаттары үшін сапа мен сенімділіктің әрбір көрсеткішіне салмақ коэффициенттерін белгілейді.</w:t>
      </w:r>
    </w:p>
    <w:bookmarkEnd w:id="36"/>
    <w:bookmarkStart w:name="z47" w:id="37"/>
    <w:p>
      <w:pPr>
        <w:spacing w:after="0"/>
        <w:ind w:left="0"/>
        <w:jc w:val="both"/>
      </w:pPr>
      <w:r>
        <w:rPr>
          <w:rFonts w:ascii="Times New Roman"/>
          <w:b w:val="false"/>
          <w:i w:val="false"/>
          <w:color w:val="000000"/>
          <w:sz w:val="28"/>
        </w:rPr>
        <w:t>
      Сапа және сенімділік көрсеткіштерін бекіту кезінде уәкілетті органның ведомствосы Субъектінің реттеліп көрсетілетін қызметін жақсарту үшін тиісті теріс көрсеткіштерді айқындайды.</w:t>
      </w:r>
    </w:p>
    <w:bookmarkEnd w:id="37"/>
    <w:bookmarkStart w:name="z48" w:id="38"/>
    <w:p>
      <w:pPr>
        <w:spacing w:after="0"/>
        <w:ind w:left="0"/>
        <w:jc w:val="both"/>
      </w:pPr>
      <w:r>
        <w:rPr>
          <w:rFonts w:ascii="Times New Roman"/>
          <w:b w:val="false"/>
          <w:i w:val="false"/>
          <w:color w:val="000000"/>
          <w:sz w:val="28"/>
        </w:rPr>
        <w:t>
      208-138. Осы Қағидалардың 208-131, 208-132, 208-133 және 208-134-тармақтарында көрсетілген сапа мен сенімділіктің барлық көрсеткіштері бойынша салмақ коэффициенттерінің сомасы субъекті үшін 100%-ға тең.</w:t>
      </w:r>
    </w:p>
    <w:bookmarkEnd w:id="38"/>
    <w:bookmarkStart w:name="z49" w:id="39"/>
    <w:p>
      <w:pPr>
        <w:spacing w:after="0"/>
        <w:ind w:left="0"/>
        <w:jc w:val="both"/>
      </w:pPr>
      <w:r>
        <w:rPr>
          <w:rFonts w:ascii="Times New Roman"/>
          <w:b w:val="false"/>
          <w:i w:val="false"/>
          <w:color w:val="000000"/>
          <w:sz w:val="28"/>
        </w:rPr>
        <w:t>
      Егер Cубъект сапа және сенімділік көрсеткіштерінің толық тізімін ұсынбаса, Субъект уәкілетті органның ведомствосына олардың салмақтық үлестерін бекітілген сапа мен сенімділік көрсеткіштеріне қосу үшін есепке алынбаған көрсеткіштер туралы талдау және (немесе) есептеулер ұсынады.</w:t>
      </w:r>
    </w:p>
    <w:bookmarkEnd w:id="39"/>
    <w:bookmarkStart w:name="z50" w:id="40"/>
    <w:p>
      <w:pPr>
        <w:spacing w:after="0"/>
        <w:ind w:left="0"/>
        <w:jc w:val="both"/>
      </w:pPr>
      <w:r>
        <w:rPr>
          <w:rFonts w:ascii="Times New Roman"/>
          <w:b w:val="false"/>
          <w:i w:val="false"/>
          <w:color w:val="000000"/>
          <w:sz w:val="28"/>
        </w:rPr>
        <w:t>
      Есепке алынбаған көрсеткіштер туралы талдау және/немесе есептеулер болмаған кезде уәкілетті органның ведомствосы есепке алынбаған әрбір сапа мен сенімділік көрсеткішінің үлесін барлық салмақ коэффициенттерінен 10% мөлшерінде алып тастайды.</w:t>
      </w:r>
    </w:p>
    <w:bookmarkEnd w:id="40"/>
    <w:bookmarkStart w:name="z51" w:id="41"/>
    <w:p>
      <w:pPr>
        <w:spacing w:after="0"/>
        <w:ind w:left="0"/>
        <w:jc w:val="both"/>
      </w:pPr>
      <w:r>
        <w:rPr>
          <w:rFonts w:ascii="Times New Roman"/>
          <w:b w:val="false"/>
          <w:i w:val="false"/>
          <w:color w:val="000000"/>
          <w:sz w:val="28"/>
        </w:rPr>
        <w:t>
      Салмақ коэффициентін айқындау кезінде уәкілетті органның ведомствосы сапа мен сенімділік көрсеткішін мынадай басымдық бойынша есептейді:</w:t>
      </w:r>
    </w:p>
    <w:bookmarkEnd w:id="41"/>
    <w:bookmarkStart w:name="z52" w:id="42"/>
    <w:p>
      <w:pPr>
        <w:spacing w:after="0"/>
        <w:ind w:left="0"/>
        <w:jc w:val="both"/>
      </w:pPr>
      <w:r>
        <w:rPr>
          <w:rFonts w:ascii="Times New Roman"/>
          <w:b w:val="false"/>
          <w:i w:val="false"/>
          <w:color w:val="000000"/>
          <w:sz w:val="28"/>
        </w:rPr>
        <w:t>
      1) X-ке теңестірілген басымдығы төмен көрсеткіш, бұл ретте көрсеткіштің шамасы кемінде 1%, бірақ 2%-дан аспайды;</w:t>
      </w:r>
    </w:p>
    <w:bookmarkEnd w:id="42"/>
    <w:bookmarkStart w:name="z53" w:id="43"/>
    <w:p>
      <w:pPr>
        <w:spacing w:after="0"/>
        <w:ind w:left="0"/>
        <w:jc w:val="both"/>
      </w:pPr>
      <w:r>
        <w:rPr>
          <w:rFonts w:ascii="Times New Roman"/>
          <w:b w:val="false"/>
          <w:i w:val="false"/>
          <w:color w:val="000000"/>
          <w:sz w:val="28"/>
        </w:rPr>
        <w:t>
      2) басымдығы төмен көрсеткіштен кейінгі келесі көрсеткіш Х+У-ке тең, бұл ретте У көрсеткішінің шамасы кемінде 1%, бірақ 2%-дан аспайды;</w:t>
      </w:r>
    </w:p>
    <w:bookmarkEnd w:id="43"/>
    <w:bookmarkStart w:name="z54" w:id="44"/>
    <w:p>
      <w:pPr>
        <w:spacing w:after="0"/>
        <w:ind w:left="0"/>
        <w:jc w:val="both"/>
      </w:pPr>
      <w:r>
        <w:rPr>
          <w:rFonts w:ascii="Times New Roman"/>
          <w:b w:val="false"/>
          <w:i w:val="false"/>
          <w:color w:val="000000"/>
          <w:sz w:val="28"/>
        </w:rPr>
        <w:t>
      3) ең басым екі көрсеткіш (Х+У)*К, мұндағы К шамасы сапа мен сенімділік көрсеткіштерінің санына тең.</w:t>
      </w:r>
    </w:p>
    <w:bookmarkEnd w:id="44"/>
    <w:bookmarkStart w:name="z55" w:id="45"/>
    <w:p>
      <w:pPr>
        <w:spacing w:after="0"/>
        <w:ind w:left="0"/>
        <w:jc w:val="both"/>
      </w:pPr>
      <w:r>
        <w:rPr>
          <w:rFonts w:ascii="Times New Roman"/>
          <w:b w:val="false"/>
          <w:i w:val="false"/>
          <w:color w:val="000000"/>
          <w:sz w:val="28"/>
        </w:rPr>
        <w:t>
      Сапа мен сенімділіктің қалған көрсеткіштері бойынша салмақ коэффициенті ең басым екі көрсеткіштен аспайтын қалдық қағидаты бойынша біркелкі бөлінеді.";</w:t>
      </w:r>
    </w:p>
    <w:bookmarkEnd w:id="45"/>
    <w:bookmarkStart w:name="z56" w:id="46"/>
    <w:p>
      <w:pPr>
        <w:spacing w:after="0"/>
        <w:ind w:left="0"/>
        <w:jc w:val="both"/>
      </w:pPr>
      <w:r>
        <w:rPr>
          <w:rFonts w:ascii="Times New Roman"/>
          <w:b w:val="false"/>
          <w:i w:val="false"/>
          <w:color w:val="000000"/>
          <w:sz w:val="28"/>
        </w:rPr>
        <w:t>
      208-139. Субъект үшін сапа және сенімділік көрсеткіштерінің салмақтық коэффициенттерін белгілеу кезінде уәкілетті органның ведомствосы осы Қағидалардың 208-136-тармағына сәйкес сапа және сенімділік көрсеткішінің салыстырмалы маңыздылығын ескереді.</w:t>
      </w:r>
    </w:p>
    <w:bookmarkEnd w:id="46"/>
    <w:bookmarkStart w:name="z57" w:id="47"/>
    <w:p>
      <w:pPr>
        <w:spacing w:after="0"/>
        <w:ind w:left="0"/>
        <w:jc w:val="both"/>
      </w:pPr>
      <w:r>
        <w:rPr>
          <w:rFonts w:ascii="Times New Roman"/>
          <w:b w:val="false"/>
          <w:i w:val="false"/>
          <w:color w:val="000000"/>
          <w:sz w:val="28"/>
        </w:rPr>
        <w:t>
      Уәкілетті органның ведомствосы субъектілердегі сапа және сенімділік және ресурстардың болуы көрсеткішін жинау, мониторингтеу және тексеру рәсімдерін әзірлеу қажеттілігін негізге ала отырып, белгілі бір реттеу кезеңі шегінде сапаның және сенімділіктің жекелеген көрсеткіштеріне қолданылатын салмақтық коэффициенттерді өзгертеді.</w:t>
      </w:r>
    </w:p>
    <w:bookmarkEnd w:id="47"/>
    <w:bookmarkStart w:name="z58" w:id="48"/>
    <w:p>
      <w:pPr>
        <w:spacing w:after="0"/>
        <w:ind w:left="0"/>
        <w:jc w:val="both"/>
      </w:pPr>
      <w:r>
        <w:rPr>
          <w:rFonts w:ascii="Times New Roman"/>
          <w:b w:val="false"/>
          <w:i w:val="false"/>
          <w:color w:val="000000"/>
          <w:sz w:val="28"/>
        </w:rPr>
        <w:t>
      Сапа және сенімділік көрсеткіштерінің салмақтық коэффициенттерін белгіленген реттеуші кезеңге өзгерту кезінде уәкілетті органның ведомствосы субъектілер үшін ортақ тәсілдерге негізделген.".</w:t>
      </w:r>
    </w:p>
    <w:bookmarkEnd w:id="48"/>
    <w:bookmarkStart w:name="z59" w:id="4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49"/>
    <w:bookmarkStart w:name="z60"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0"/>
    <w:bookmarkStart w:name="z61"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63" w:id="52"/>
      <w:r>
        <w:rPr>
          <w:rFonts w:ascii="Times New Roman"/>
          <w:b w:val="false"/>
          <w:i w:val="false"/>
          <w:color w:val="000000"/>
          <w:sz w:val="28"/>
        </w:rPr>
        <w:t>
      "КЕЛІСІЛДІ"</w:t>
      </w:r>
    </w:p>
    <w:bookmarkEnd w:id="5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64" w:id="53"/>
      <w:r>
        <w:rPr>
          <w:rFonts w:ascii="Times New Roman"/>
          <w:b w:val="false"/>
          <w:i w:val="false"/>
          <w:color w:val="000000"/>
          <w:sz w:val="28"/>
        </w:rPr>
        <w:t>
      "КЕЛІСІЛДІ"</w:t>
      </w:r>
    </w:p>
    <w:bookmarkEnd w:id="5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65" w:id="54"/>
      <w:r>
        <w:rPr>
          <w:rFonts w:ascii="Times New Roman"/>
          <w:b w:val="false"/>
          <w:i w:val="false"/>
          <w:color w:val="000000"/>
          <w:sz w:val="28"/>
        </w:rPr>
        <w:t>
      "КЕЛІСІЛДІ"</w:t>
      </w:r>
    </w:p>
    <w:bookmarkEnd w:id="5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министрлігі</w:t>
      </w:r>
    </w:p>
    <w:p>
      <w:pPr>
        <w:spacing w:after="0"/>
        <w:ind w:left="0"/>
        <w:jc w:val="both"/>
      </w:pPr>
      <w:bookmarkStart w:name="z66" w:id="55"/>
      <w:r>
        <w:rPr>
          <w:rFonts w:ascii="Times New Roman"/>
          <w:b w:val="false"/>
          <w:i w:val="false"/>
          <w:color w:val="000000"/>
          <w:sz w:val="28"/>
        </w:rPr>
        <w:t>
      "КЕЛІСІЛДІ"</w:t>
      </w:r>
    </w:p>
    <w:bookmarkEnd w:id="5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