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d076" w14:textId="1cbd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28 сәуірдегі № 282 бұйрығы. Қазақстан Республикасының Әділет министрлігінде 2026 жылғы 29 сәуірде № 38574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2"/>
    <w:bookmarkStart w:name="z8"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бұйрықтың оның алғашқы ресми жарияланған күнінен кейін Қазақстан Республикасы Қаржы министрлігінің интернет-ресурсында орналастырылуын;</w:t>
      </w:r>
    </w:p>
    <w:bookmarkEnd w:id="5"/>
    <w:bookmarkStart w:name="z11"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 орындау туралы мәліметтердің ұсынылуын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енгізілетін Тізбенің 3-тармағының жүз отыз бесінші және жүз алпыс төртінші абзацтарын қоспағанда, 2026 жылғы 12 шілдеден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xml:space="preserve">
      Қазақстан Республикасының </w:t>
      </w:r>
    </w:p>
    <w:bookmarkEnd w:id="10"/>
    <w:bookmarkStart w:name="z17" w:id="11"/>
    <w:p>
      <w:pPr>
        <w:spacing w:after="0"/>
        <w:ind w:left="0"/>
        <w:jc w:val="both"/>
      </w:pPr>
      <w:r>
        <w:rPr>
          <w:rFonts w:ascii="Times New Roman"/>
          <w:b w:val="false"/>
          <w:i w:val="false"/>
          <w:color w:val="000000"/>
          <w:sz w:val="28"/>
        </w:rPr>
        <w:t>
      Жоғары аудиторлық палатасы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28 сәуірдегі</w:t>
            </w:r>
            <w:r>
              <w:br/>
            </w:r>
            <w:r>
              <w:rPr>
                <w:rFonts w:ascii="Times New Roman"/>
                <w:b w:val="false"/>
                <w:i w:val="false"/>
                <w:color w:val="000000"/>
                <w:sz w:val="20"/>
              </w:rPr>
              <w:t>№ 282 бұйрығымен бекітілген</w:t>
            </w:r>
          </w:p>
        </w:tc>
      </w:tr>
    </w:tbl>
    <w:bookmarkStart w:name="z19" w:id="12"/>
    <w:p>
      <w:pPr>
        <w:spacing w:after="0"/>
        <w:ind w:left="0"/>
        <w:jc w:val="left"/>
      </w:pPr>
      <w:r>
        <w:rPr>
          <w:rFonts w:ascii="Times New Roman"/>
          <w:b/>
          <w:i w:val="false"/>
          <w:color w:val="000000"/>
        </w:rPr>
        <w:t xml:space="preserve"> Қазақстан Республикасы Қаржы министрінің өзгерістер енгізілетін кейбір бұйрықтарының тізбесі</w:t>
      </w:r>
    </w:p>
    <w:bookmarkEnd w:id="12"/>
    <w:bookmarkStart w:name="z20" w:id="13"/>
    <w:p>
      <w:pPr>
        <w:spacing w:after="0"/>
        <w:ind w:left="0"/>
        <w:jc w:val="both"/>
      </w:pPr>
      <w:r>
        <w:rPr>
          <w:rFonts w:ascii="Times New Roman"/>
          <w:b w:val="false"/>
          <w:i w:val="false"/>
          <w:color w:val="000000"/>
          <w:sz w:val="28"/>
        </w:rPr>
        <w:t xml:space="preserve">
      1. "Камералдық бақылау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12599 болып тіркелген) мынадай өзгерістер енгізілсін:</w:t>
      </w:r>
    </w:p>
    <w:bookmarkEnd w:id="13"/>
    <w:bookmarkStart w:name="z21" w:id="14"/>
    <w:p>
      <w:pPr>
        <w:spacing w:after="0"/>
        <w:ind w:left="0"/>
        <w:jc w:val="both"/>
      </w:pPr>
      <w:r>
        <w:rPr>
          <w:rFonts w:ascii="Times New Roman"/>
          <w:b w:val="false"/>
          <w:i w:val="false"/>
          <w:color w:val="000000"/>
          <w:sz w:val="28"/>
        </w:rPr>
        <w:t xml:space="preserve">
      көрсетілген бұйрықпен бекітілген Камералдық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)-тармақшалары мынадай редакцияда жазылсын:</w:t>
      </w:r>
    </w:p>
    <w:bookmarkStart w:name="z24" w:id="15"/>
    <w:p>
      <w:pPr>
        <w:spacing w:after="0"/>
        <w:ind w:left="0"/>
        <w:jc w:val="both"/>
      </w:pPr>
      <w:r>
        <w:rPr>
          <w:rFonts w:ascii="Times New Roman"/>
          <w:b w:val="false"/>
          <w:i w:val="false"/>
          <w:color w:val="000000"/>
          <w:sz w:val="28"/>
        </w:rPr>
        <w:t>
      "1) бірыңғай сатып алу платформасы (бұдан әрі – веб-портал) – мемлекеттік сатып алу саласындағы уәкілетті органның цифрлық жүйесі, ол мемлекеттiк сатып алудың және "Квазимемлекеттік сектордың жекелеген субъектілерінің сатып алуы туралы" Қазақстан Республикасының Занына сәйкес жүзеге асырылатын сатып алудың электрондық көрсетілетін қызметтеріне қол жеткiзудiң бірыңғай нүктесiн ұсынады;</w:t>
      </w:r>
    </w:p>
    <w:bookmarkEnd w:id="15"/>
    <w:bookmarkStart w:name="z25" w:id="16"/>
    <w:p>
      <w:pPr>
        <w:spacing w:after="0"/>
        <w:ind w:left="0"/>
        <w:jc w:val="both"/>
      </w:pPr>
      <w:r>
        <w:rPr>
          <w:rFonts w:ascii="Times New Roman"/>
          <w:b w:val="false"/>
          <w:i w:val="false"/>
          <w:color w:val="000000"/>
          <w:sz w:val="28"/>
        </w:rPr>
        <w:t>
      2) камералдық бақылау – цифрлық жүйелер деректерін, сондай-ақ мемлекеттік аудит объектілерінің қызметі туралы басқа да мәліметтерді талдау және салыстырып тексеру негізінде мемлекеттік аудит және қаржылық бақылау объектісіне (бұдан әрі – мемлекеттік аудит объектісі) бармай ішкі мемлекеттік аудит жөніндегі уәкілетті органның ведомствосы (бұдан әрі – ведомство) және оның аумақтық бөлімшелері жүзеге асыратын бақылаудың өзге нысаны;";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8)-тармақшасы</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"8) цифрлық жүйе-ақпараттық өзара іс-қимыл арқылы белгілі бір технологиялық әрекеттерді іске асыратын және камералдық бақылауды жүзеге асыру кезінде уәкілетті орган пайдаланатын, Қазақстан Республикасы Ақпарат және коммуникация министрінің міндетін атқарушының 2018 жылғы 29 наурыздағы №123 бұйрығымен (Нормативтік құқықтық актілерді мемлекеттік тіркеу тізілімінде № 16777 болып тіркелген) бекітілген "Цифрлық үкіметтің" ақпараттандыру объектілерін интеграциялау қағидаларына сәйкес интеграцияланған нақты функционалдық міндеттерді шешуге арналған ақпараттық-коммуникациялық технологиялардың, қызмет көрсететін ұйымдастырылып ретке келтірілген жиынтығы.";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"10. Мемлекеттік сатып алуды камералдық бақылау нәтижелері бойынша бұзушылықтар анықталған кезде ведомство және оның аумақтық бөлімшелері осы Қағидаларға 2–қосымшаға сәйкес нысан бойынша анықталған бұзушылықтарды сипаттай отырып, камералдық бақылау нәтижелері бойынша анықталған бұзушылықтарды жою туралы хабарламаны (бұдан әрі – хабарлама) ресімдейді және мемлекеттік аудит объектілеріне жібереді және веб-порталда автоматты түрде тіркеледі.</w:t>
      </w:r>
    </w:p>
    <w:bookmarkEnd w:id="18"/>
    <w:bookmarkStart w:name="z30" w:id="19"/>
    <w:p>
      <w:pPr>
        <w:spacing w:after="0"/>
        <w:ind w:left="0"/>
        <w:jc w:val="both"/>
      </w:pPr>
      <w:r>
        <w:rPr>
          <w:rFonts w:ascii="Times New Roman"/>
          <w:b w:val="false"/>
          <w:i w:val="false"/>
          <w:color w:val="000000"/>
          <w:sz w:val="28"/>
        </w:rPr>
        <w:t>
      Веб-порталды қоспағанда, ақпараттық жүйеде камералдық бақылау нәтижелері бойынша бұзушылықтар анықталған кезде ведомство және оның аумақтық бөлімшелері мемлекеттік аудит объектілеріне хабарлама ресімдейді және жібереді және цифрлық жүйеде тіркейді.</w:t>
      </w:r>
    </w:p>
    <w:bookmarkEnd w:id="19"/>
    <w:bookmarkStart w:name="z31" w:id="20"/>
    <w:p>
      <w:pPr>
        <w:spacing w:after="0"/>
        <w:ind w:left="0"/>
        <w:jc w:val="both"/>
      </w:pPr>
      <w:r>
        <w:rPr>
          <w:rFonts w:ascii="Times New Roman"/>
          <w:b w:val="false"/>
          <w:i w:val="false"/>
          <w:color w:val="000000"/>
          <w:sz w:val="28"/>
        </w:rPr>
        <w:t>
      11. Хабарлама мемлекеттік аудит объектісіне бұзушылықтар анықталған күннен бастап бес жұмыс күнінен кешіктірілмейтін мерзімде, веб-портал және (немесе) цифрлық жүйелер арқылы Қазақстан Республикасының Еңбек Кодексіне және Қазақстан Республикасының "Қазақстан Республикасындағы мерекелер туралы" Заңына сәйкес демалыс және мереке күндерінен басқа, сағат 8:30-ден 18:00-ге дейін, түскі үзіліс сағат 13:00-ден 14:30-ге дейін жіберіледі.</w:t>
      </w:r>
    </w:p>
    <w:bookmarkEnd w:id="20"/>
    <w:bookmarkStart w:name="z32" w:id="21"/>
    <w:p>
      <w:pPr>
        <w:spacing w:after="0"/>
        <w:ind w:left="0"/>
        <w:jc w:val="both"/>
      </w:pPr>
      <w:r>
        <w:rPr>
          <w:rFonts w:ascii="Times New Roman"/>
          <w:b w:val="false"/>
          <w:i w:val="false"/>
          <w:color w:val="000000"/>
          <w:sz w:val="28"/>
        </w:rPr>
        <w:t>
      12. Хабарламаны мемлекеттік аудит объектісі, ол мемлекеттік аудит объектісіне тапсырылған (веб-портал және (немесе) цифрлық жүйелер арқылы алынған) күннен кейінгі күннен бастап он жұмыс күні ішінде орындайды.</w:t>
      </w:r>
    </w:p>
    <w:bookmarkEnd w:id="21"/>
    <w:bookmarkStart w:name="z33" w:id="22"/>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мемлекеттік аудит объектісіне хабарлама тапсырылған күннен кейінгі күннен бастап бес жұмыс күні ішінде дербес жойған кезінде, лауазымды тұлға әкімшілік жауаптылыққа тартылуға жатпайды.</w:t>
      </w:r>
    </w:p>
    <w:bookmarkEnd w:id="22"/>
    <w:bookmarkStart w:name="z34" w:id="23"/>
    <w:p>
      <w:pPr>
        <w:spacing w:after="0"/>
        <w:ind w:left="0"/>
        <w:jc w:val="both"/>
      </w:pPr>
      <w:r>
        <w:rPr>
          <w:rFonts w:ascii="Times New Roman"/>
          <w:b w:val="false"/>
          <w:i w:val="false"/>
          <w:color w:val="000000"/>
          <w:sz w:val="28"/>
        </w:rPr>
        <w:t>
      13. Хабарламада көрсетілген мемлекеттік сатып алуды камералдық бақылау элементтері және бұзушылықтарды жою тәсілдері осы Қағидаларға 3-қосымшада көрсетілген.</w:t>
      </w:r>
    </w:p>
    <w:bookmarkEnd w:id="23"/>
    <w:bookmarkStart w:name="z35" w:id="24"/>
    <w:p>
      <w:pPr>
        <w:spacing w:after="0"/>
        <w:ind w:left="0"/>
        <w:jc w:val="both"/>
      </w:pPr>
      <w:r>
        <w:rPr>
          <w:rFonts w:ascii="Times New Roman"/>
          <w:b w:val="false"/>
          <w:i w:val="false"/>
          <w:color w:val="000000"/>
          <w:sz w:val="28"/>
        </w:rPr>
        <w:t>
      Хабарламаның орындалуы туралы ақпаратты (қажет болған кезде растайтын құжаттарды қоса бере отырып) мемлекеттік аудит объектісі хабарламаны жіберген ведомствоға және оның аумақтық бөлімшесіне осы Қағидаларға 4-қосымшаға сәйкес нысан бойынша веб-портал және (немесе) цифрлық жүйелер арқылы ұсынады.</w:t>
      </w:r>
    </w:p>
    <w:bookmarkEnd w:id="24"/>
    <w:bookmarkStart w:name="z36" w:id="25"/>
    <w:p>
      <w:pPr>
        <w:spacing w:after="0"/>
        <w:ind w:left="0"/>
        <w:jc w:val="both"/>
      </w:pPr>
      <w:r>
        <w:rPr>
          <w:rFonts w:ascii="Times New Roman"/>
          <w:b w:val="false"/>
          <w:i w:val="false"/>
          <w:color w:val="000000"/>
          <w:sz w:val="28"/>
        </w:rPr>
        <w:t>
      Хабарламаның орындалуын растауды ведомство және оның аумақтық бөлімшелері мемлекеттік аудит объектісінен хабарламаның орындалуы бойынша ақпарат келіп түскен күннен бастап үш жұмыс күнінен кешіктірмей веб-портал және цифрлық жүйелер арқылы жүзеге асырады.";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18-1-тармақтары</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"18. Орындаушының және ведомство басшысы орынбасарының және/немесе уәкілетті орган ведомствосының аумақтық бөлімшесіндегі бірінші басшысының немесе оның міндетін атқарушысының жүргізілген камералдық бақылау нәтижелері бойынша бұзушылықтардың жоқ екені туралы белгісі веб-порталда және (немесе) цифрлық жүйесінде камералдық бақылаудың аяқталуы болып танылады.</w:t>
      </w:r>
    </w:p>
    <w:bookmarkEnd w:id="26"/>
    <w:bookmarkStart w:name="z39" w:id="27"/>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жою туралы хабарламаға ведомство басшысының орынбасары және/немесе уәкілетті орган ведомствосының аумақтық бөлімшесінің бірінші басшысы немесе олардың (оның) міндетін атқарушы адам (адамдар) қол қояды.</w:t>
      </w:r>
    </w:p>
    <w:bookmarkEnd w:id="27"/>
    <w:bookmarkStart w:name="z40" w:id="28"/>
    <w:p>
      <w:pPr>
        <w:spacing w:after="0"/>
        <w:ind w:left="0"/>
        <w:jc w:val="both"/>
      </w:pPr>
      <w:r>
        <w:rPr>
          <w:rFonts w:ascii="Times New Roman"/>
          <w:b w:val="false"/>
          <w:i w:val="false"/>
          <w:color w:val="000000"/>
          <w:sz w:val="28"/>
        </w:rPr>
        <w:t>
      Хабарламаның орындалуын бақылауды ведомство басшысының орынбасары және/немесе ведомствоның аумақтық бөлімшесінің басшысы немесе оның (олардың) міндетін атқарушы адам веб-порталда және (немесе) цифрлық жүйеде белгі қойып жүзеге асырады.</w:t>
      </w:r>
    </w:p>
    <w:bookmarkEnd w:id="28"/>
    <w:bookmarkStart w:name="z41" w:id="29"/>
    <w:p>
      <w:pPr>
        <w:spacing w:after="0"/>
        <w:ind w:left="0"/>
        <w:jc w:val="both"/>
      </w:pPr>
      <w:r>
        <w:rPr>
          <w:rFonts w:ascii="Times New Roman"/>
          <w:b w:val="false"/>
          <w:i w:val="false"/>
          <w:color w:val="000000"/>
          <w:sz w:val="28"/>
        </w:rPr>
        <w:t>
      18-1. Осы Қағидаларға 10-қосымшаға сәйкес нысан бойынша мемлекеттік сатып алу веб-порталын қоспағанда, ақпараттық жүйелер арқылы жіберілген камералдық бақылау нәтижелері бойынша анықталған бұзушылықтарды жою туралы хабарлама цифрлық жүйелер арқылы жіберілген камералдық бақылау нәтижелері бойынша анықталған бұзушылықтарды жою туралы хабарламаларды тіркеу журналында тіркелуі тиіс.";</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23-1-тармақтары</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"22. Уәкілетті орган ведомствосының шешімімен және (немесе) осы Қағидалардың 21-тармағы екінші бөлігінің 2) және 3) тармақшаларына сәйкес жіберілген аумақтық бөлімшенің хабарламасымен келіспеген кезде әлеуетті өнім беруші шағым, мемлекеттік аудит объектісі – жалпыға қолжетімді цифрлық жүйелер арқылы6 оның ішінде осы Қағидаларға 5 және 6-қосымшаларға сәйкес нысан бойынша веб-портал арқылы уәкілетті органның жанындағы Апелляциялық комиссияға (бұдан әрі – Апелляциялық комиссия) қарсылық береді не сотқа жүгінеді.</w:t>
      </w:r>
    </w:p>
    <w:bookmarkEnd w:id="30"/>
    <w:bookmarkStart w:name="z44" w:id="31"/>
    <w:p>
      <w:pPr>
        <w:spacing w:after="0"/>
        <w:ind w:left="0"/>
        <w:jc w:val="both"/>
      </w:pPr>
      <w:r>
        <w:rPr>
          <w:rFonts w:ascii="Times New Roman"/>
          <w:b w:val="false"/>
          <w:i w:val="false"/>
          <w:color w:val="000000"/>
          <w:sz w:val="28"/>
        </w:rPr>
        <w:t>
      23. Хабарламада көрсетілген бұзушылықтармен келіспеген кезде мемлекеттік аудит объектісі веб-портал және (немесе) хабарлама келіп түскен цифрлық жүйелер арқылы Заңның 11-1-тарауында белгіленген тәртіппен және мерзімдерде Уәкілетті органның жанындағы апелляциялық комиссияға (бұдан әрі – Апелляциялық комиссия) осы Қағидаларға 6-қосымшаға сәйкес нысан бойынша камералдық бақылау нәтижелері бойынша анықталған бұзушылықтарды жою туралы хабарламада көрсетілген бұзушылықтарға қарсылық береді.</w:t>
      </w:r>
    </w:p>
    <w:bookmarkEnd w:id="31"/>
    <w:bookmarkStart w:name="z45" w:id="32"/>
    <w:p>
      <w:pPr>
        <w:spacing w:after="0"/>
        <w:ind w:left="0"/>
        <w:jc w:val="both"/>
      </w:pPr>
      <w:r>
        <w:rPr>
          <w:rFonts w:ascii="Times New Roman"/>
          <w:b w:val="false"/>
          <w:i w:val="false"/>
          <w:color w:val="000000"/>
          <w:sz w:val="28"/>
        </w:rPr>
        <w:t>
      Мемлекеттік аудит объектісі веб-портал және (немесе) хабарлама келіп түскен цифрлық жүйелер арқылы қарсылықтың дәлелдерін растайтын құжаттардың көшірмелерін ұсынады.</w:t>
      </w:r>
    </w:p>
    <w:bookmarkEnd w:id="32"/>
    <w:bookmarkStart w:name="z46" w:id="33"/>
    <w:p>
      <w:pPr>
        <w:spacing w:after="0"/>
        <w:ind w:left="0"/>
        <w:jc w:val="both"/>
      </w:pPr>
      <w:r>
        <w:rPr>
          <w:rFonts w:ascii="Times New Roman"/>
          <w:b w:val="false"/>
          <w:i w:val="false"/>
          <w:color w:val="000000"/>
          <w:sz w:val="28"/>
        </w:rPr>
        <w:t>
      23-1. Уәкілетті орган ведомствосының хабарламасында көрсетілген бұзушылықтармен келіспеген жағдайда әлеуетті өнім беруші веб-портал және (немесе) цифрлық жүйелер арқылы Апелляциялық комиссияға шағым береді.";</w:t>
      </w:r>
    </w:p>
    <w:bookmarkEnd w:id="33"/>
    <w:bookmarkStart w:name="z47" w:id="34"/>
    <w:p>
      <w:pPr>
        <w:spacing w:after="0"/>
        <w:ind w:left="0"/>
        <w:jc w:val="both"/>
      </w:pPr>
      <w:r>
        <w:rPr>
          <w:rFonts w:ascii="Times New Roman"/>
          <w:b w:val="false"/>
          <w:i w:val="false"/>
          <w:color w:val="000000"/>
          <w:sz w:val="28"/>
        </w:rPr>
        <w:t>
      26-тармақ мынадай редакцияда жазылсын:</w:t>
      </w:r>
    </w:p>
    <w:bookmarkEnd w:id="34"/>
    <w:bookmarkStart w:name="z48" w:id="35"/>
    <w:p>
      <w:pPr>
        <w:spacing w:after="0"/>
        <w:ind w:left="0"/>
        <w:jc w:val="both"/>
      </w:pPr>
      <w:r>
        <w:rPr>
          <w:rFonts w:ascii="Times New Roman"/>
          <w:b w:val="false"/>
          <w:i w:val="false"/>
          <w:color w:val="000000"/>
          <w:sz w:val="28"/>
        </w:rPr>
        <w:t>
      "26. Қарсылықтарды қарау нәтижелері бойынша Апелляциялық комиссия мынадай:</w:t>
      </w:r>
    </w:p>
    <w:bookmarkEnd w:id="35"/>
    <w:bookmarkStart w:name="z49" w:id="36"/>
    <w:p>
      <w:pPr>
        <w:spacing w:after="0"/>
        <w:ind w:left="0"/>
        <w:jc w:val="both"/>
      </w:pPr>
      <w:r>
        <w:rPr>
          <w:rFonts w:ascii="Times New Roman"/>
          <w:b w:val="false"/>
          <w:i w:val="false"/>
          <w:color w:val="000000"/>
          <w:sz w:val="28"/>
        </w:rPr>
        <w:t>
      1) мемлекеттік аудит объектісі шағымданатын барлық мәселелер қанағаттандырылған кезде – қарсылықты қанағаттандыру туралы;</w:t>
      </w:r>
    </w:p>
    <w:bookmarkEnd w:id="36"/>
    <w:bookmarkStart w:name="z50" w:id="37"/>
    <w:p>
      <w:pPr>
        <w:spacing w:after="0"/>
        <w:ind w:left="0"/>
        <w:jc w:val="both"/>
      </w:pPr>
      <w:r>
        <w:rPr>
          <w:rFonts w:ascii="Times New Roman"/>
          <w:b w:val="false"/>
          <w:i w:val="false"/>
          <w:color w:val="000000"/>
          <w:sz w:val="28"/>
        </w:rPr>
        <w:t>
      2) мемлекеттік аудит объектісі дауланатын мәселелерді ішінара қанағаттандырған кезде – қарсылықты ішінара қанағаттандыру туралы;</w:t>
      </w:r>
    </w:p>
    <w:bookmarkEnd w:id="37"/>
    <w:bookmarkStart w:name="z51" w:id="38"/>
    <w:p>
      <w:pPr>
        <w:spacing w:after="0"/>
        <w:ind w:left="0"/>
        <w:jc w:val="both"/>
      </w:pPr>
      <w:r>
        <w:rPr>
          <w:rFonts w:ascii="Times New Roman"/>
          <w:b w:val="false"/>
          <w:i w:val="false"/>
          <w:color w:val="000000"/>
          <w:sz w:val="28"/>
        </w:rPr>
        <w:t>
      3) мемлекеттік аудит объектісі даулап отырған барлық мәселелер Заңның 11-1-тарауында белгіленген тәртіппен және мерзімдерде қанағаттандырылмаған кезде – осындай шешім қабылдауды негіздей отырып, қарсылықты қанағаттандырудан бас тарту туралы шешімдердің бірін қабылдайды.</w:t>
      </w:r>
    </w:p>
    <w:bookmarkEnd w:id="38"/>
    <w:bookmarkStart w:name="z52" w:id="39"/>
    <w:p>
      <w:pPr>
        <w:spacing w:after="0"/>
        <w:ind w:left="0"/>
        <w:jc w:val="both"/>
      </w:pPr>
      <w:r>
        <w:rPr>
          <w:rFonts w:ascii="Times New Roman"/>
          <w:b w:val="false"/>
          <w:i w:val="false"/>
          <w:color w:val="000000"/>
          <w:sz w:val="28"/>
        </w:rPr>
        <w:t>
      Қарсылықты қарау нәтижелері осы Қағидаларға 7-қосымшаға сәйкес нысан бойынша қарсылықты қарау нәтижелері бойынша қорытындымен (бұдан әрі – қорытынды) ресімделеді.</w:t>
      </w:r>
    </w:p>
    <w:bookmarkEnd w:id="39"/>
    <w:bookmarkStart w:name="z53" w:id="40"/>
    <w:p>
      <w:pPr>
        <w:spacing w:after="0"/>
        <w:ind w:left="0"/>
        <w:jc w:val="both"/>
      </w:pPr>
      <w:r>
        <w:rPr>
          <w:rFonts w:ascii="Times New Roman"/>
          <w:b w:val="false"/>
          <w:i w:val="false"/>
          <w:color w:val="000000"/>
          <w:sz w:val="28"/>
        </w:rPr>
        <w:t>
      Қорытынды тіркеледі және мемлекеттік аудит объектісіне веб-портал және (немесе) хабарлама келіп түскен цифрлық жүйе арқылы жіберіледі.";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55" w:id="41"/>
    <w:p>
      <w:pPr>
        <w:spacing w:after="0"/>
        <w:ind w:left="0"/>
        <w:jc w:val="both"/>
      </w:pPr>
      <w:r>
        <w:rPr>
          <w:rFonts w:ascii="Times New Roman"/>
          <w:b w:val="false"/>
          <w:i w:val="false"/>
          <w:color w:val="000000"/>
          <w:sz w:val="28"/>
        </w:rPr>
        <w:t>
      "37. Камералдық бақылау нәтижелері веб-порталда және цифрлық жүйелерде орналастырылады.";</w:t>
      </w:r>
    </w:p>
    <w:bookmarkEnd w:id="41"/>
    <w:bookmarkStart w:name="z56" w:id="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2"/>
    <w:bookmarkStart w:name="z57" w:id="4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3"/>
    <w:bookmarkStart w:name="z58" w:id="44"/>
    <w:p>
      <w:pPr>
        <w:spacing w:after="0"/>
        <w:ind w:left="0"/>
        <w:jc w:val="both"/>
      </w:pPr>
      <w:r>
        <w:rPr>
          <w:rFonts w:ascii="Times New Roman"/>
          <w:b w:val="false"/>
          <w:i w:val="false"/>
          <w:color w:val="000000"/>
          <w:sz w:val="28"/>
        </w:rPr>
        <w:t xml:space="preserve">
      2. "Қаржылық есептілік аудиті" рәсімдік стандартын бекіту туралы" Қазақстан Республикасы Қаржы министрінің 2017 жылғы 24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15209 болып тіркелген) мынадай өзгерістер енгізілсін:</w:t>
      </w:r>
    </w:p>
    <w:bookmarkEnd w:id="44"/>
    <w:bookmarkStart w:name="z59" w:id="45"/>
    <w:p>
      <w:pPr>
        <w:spacing w:after="0"/>
        <w:ind w:left="0"/>
        <w:jc w:val="both"/>
      </w:pPr>
      <w:r>
        <w:rPr>
          <w:rFonts w:ascii="Times New Roman"/>
          <w:b w:val="false"/>
          <w:i w:val="false"/>
          <w:color w:val="000000"/>
          <w:sz w:val="28"/>
        </w:rPr>
        <w:t xml:space="preserve">
      көрсетілген бұйрықпен бекітілген "Қаржылық есептілік аудиті" рәсімдік </w:t>
      </w:r>
      <w:r>
        <w:rPr>
          <w:rFonts w:ascii="Times New Roman"/>
          <w:b w:val="false"/>
          <w:i w:val="false"/>
          <w:color w:val="000000"/>
          <w:sz w:val="28"/>
        </w:rPr>
        <w:t>стандартында: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1" w:id="46"/>
    <w:p>
      <w:pPr>
        <w:spacing w:after="0"/>
        <w:ind w:left="0"/>
        <w:jc w:val="both"/>
      </w:pPr>
      <w:r>
        <w:rPr>
          <w:rFonts w:ascii="Times New Roman"/>
          <w:b w:val="false"/>
          <w:i w:val="false"/>
          <w:color w:val="000000"/>
          <w:sz w:val="28"/>
        </w:rPr>
        <w:t>
      "22. Мемлекеттік аудитор бухгалтерлік есептің қолданылатын цифрлық жүйесін зерделейді, қауіпсіздігі мен сенімділігін бағалайды, оны операцияларды көрсетуі мен есеп айырысуды жүзеге асыруының дұрыстығы тұрғысынан тестілейді.";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63" w:id="47"/>
    <w:p>
      <w:pPr>
        <w:spacing w:after="0"/>
        <w:ind w:left="0"/>
        <w:jc w:val="both"/>
      </w:pPr>
      <w:r>
        <w:rPr>
          <w:rFonts w:ascii="Times New Roman"/>
          <w:b w:val="false"/>
          <w:i w:val="false"/>
          <w:color w:val="000000"/>
          <w:sz w:val="28"/>
        </w:rPr>
        <w:t>
      "59. Тұтас тексеру мынадай:</w:t>
      </w:r>
    </w:p>
    <w:bookmarkEnd w:id="47"/>
    <w:bookmarkStart w:name="z64" w:id="48"/>
    <w:p>
      <w:pPr>
        <w:spacing w:after="0"/>
        <w:ind w:left="0"/>
        <w:jc w:val="both"/>
      </w:pPr>
      <w:r>
        <w:rPr>
          <w:rFonts w:ascii="Times New Roman"/>
          <w:b w:val="false"/>
          <w:i w:val="false"/>
          <w:color w:val="000000"/>
          <w:sz w:val="28"/>
        </w:rPr>
        <w:t>
      бас жиынтық құны жоғары саны шамалы элементтерден тұратын болса. Бұл тәсіл айтарлықтай тәуекел болған және басқа құралдармен аудиторлық дәлелдемелер алу мүмкін болмаған кезде қолданылуы мүмкін.</w:t>
      </w:r>
    </w:p>
    <w:bookmarkEnd w:id="48"/>
    <w:bookmarkStart w:name="z65" w:id="49"/>
    <w:p>
      <w:pPr>
        <w:spacing w:after="0"/>
        <w:ind w:left="0"/>
        <w:jc w:val="both"/>
      </w:pPr>
      <w:r>
        <w:rPr>
          <w:rFonts w:ascii="Times New Roman"/>
          <w:b w:val="false"/>
          <w:i w:val="false"/>
          <w:color w:val="000000"/>
          <w:sz w:val="28"/>
        </w:rPr>
        <w:t>
      Цифрлық жүйелерді қолдану аудиторлық рәсімдердің қайталама әдістерін орындауға мүмкіндік берген, оның ішінде қайта есептеу немесе қайта орындау.</w:t>
      </w:r>
    </w:p>
    <w:bookmarkEnd w:id="49"/>
    <w:bookmarkStart w:name="z66" w:id="50"/>
    <w:p>
      <w:pPr>
        <w:spacing w:after="0"/>
        <w:ind w:left="0"/>
        <w:jc w:val="both"/>
      </w:pPr>
      <w:r>
        <w:rPr>
          <w:rFonts w:ascii="Times New Roman"/>
          <w:b w:val="false"/>
          <w:i w:val="false"/>
          <w:color w:val="000000"/>
          <w:sz w:val="28"/>
        </w:rPr>
        <w:t>
      бұрмалаудың елеулі тәуекелі болса және басқа құралдар жеткілікті аудиторлық дәлелдемелерді қамтамасыз етпеген жағдайларда жүргізіледі.";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w:t>
      </w:r>
    </w:p>
    <w:bookmarkStart w:name="z68" w:id="51"/>
    <w:p>
      <w:pPr>
        <w:spacing w:after="0"/>
        <w:ind w:left="0"/>
        <w:jc w:val="both"/>
      </w:pPr>
      <w:r>
        <w:rPr>
          <w:rFonts w:ascii="Times New Roman"/>
          <w:b w:val="false"/>
          <w:i w:val="false"/>
          <w:color w:val="000000"/>
          <w:sz w:val="28"/>
        </w:rPr>
        <w:t>
      "169. Қызметкерлермен есептесу бойынша ішкі бақылау жүйесін түсіну ақпаратты жинаудың, жаңарту мен талдаудың үздіксіз процесі болып табылады және оған мынадай рәсімдердің көмегімен қол жеткізіледі:</w:t>
      </w:r>
    </w:p>
    <w:bookmarkEnd w:id="51"/>
    <w:bookmarkStart w:name="z69" w:id="52"/>
    <w:p>
      <w:pPr>
        <w:spacing w:after="0"/>
        <w:ind w:left="0"/>
        <w:jc w:val="both"/>
      </w:pPr>
      <w:r>
        <w:rPr>
          <w:rFonts w:ascii="Times New Roman"/>
          <w:b w:val="false"/>
          <w:i w:val="false"/>
          <w:color w:val="000000"/>
          <w:sz w:val="28"/>
        </w:rPr>
        <w:t>
      персонал санаттарын, аудит объектісі қолданатын еңбекке ақы төлеу жүйесін және нысандарын зерделеу;</w:t>
      </w:r>
    </w:p>
    <w:bookmarkEnd w:id="52"/>
    <w:bookmarkStart w:name="z70" w:id="53"/>
    <w:p>
      <w:pPr>
        <w:spacing w:after="0"/>
        <w:ind w:left="0"/>
        <w:jc w:val="both"/>
      </w:pPr>
      <w:r>
        <w:rPr>
          <w:rFonts w:ascii="Times New Roman"/>
          <w:b w:val="false"/>
          <w:i w:val="false"/>
          <w:color w:val="000000"/>
          <w:sz w:val="28"/>
        </w:rPr>
        <w:t>
      қызметкерлермен есептесу бойынша операцияларды есепке алу жөнінде қызметкерлерге жазбаша немесе ауызша сауалнама жүргізу, алынған ақпаратты тіркеу, өңдеу және қорытындылау;</w:t>
      </w:r>
    </w:p>
    <w:bookmarkEnd w:id="53"/>
    <w:bookmarkStart w:name="z71" w:id="54"/>
    <w:p>
      <w:pPr>
        <w:spacing w:after="0"/>
        <w:ind w:left="0"/>
        <w:jc w:val="both"/>
      </w:pPr>
      <w:r>
        <w:rPr>
          <w:rFonts w:ascii="Times New Roman"/>
          <w:b w:val="false"/>
          <w:i w:val="false"/>
          <w:color w:val="000000"/>
          <w:sz w:val="28"/>
        </w:rPr>
        <w:t>
      қызметкерлермен есептесу бойынша операцияларды есепке алуды қамтамасыз ететін мамандардың біліктілік деңгейін айқындау;</w:t>
      </w:r>
    </w:p>
    <w:bookmarkEnd w:id="54"/>
    <w:bookmarkStart w:name="z72" w:id="55"/>
    <w:p>
      <w:pPr>
        <w:spacing w:after="0"/>
        <w:ind w:left="0"/>
        <w:jc w:val="both"/>
      </w:pPr>
      <w:r>
        <w:rPr>
          <w:rFonts w:ascii="Times New Roman"/>
          <w:b w:val="false"/>
          <w:i w:val="false"/>
          <w:color w:val="000000"/>
          <w:sz w:val="28"/>
        </w:rPr>
        <w:t>
      қызметкерлермен есептесу бойынша есептер алгоритмінің нақтылығына және құжаттардың тиісінше ресімделуіне қарай бухгалтерлік есептің цифрлық жүйесін бағалау;</w:t>
      </w:r>
    </w:p>
    <w:bookmarkEnd w:id="55"/>
    <w:bookmarkStart w:name="z73" w:id="56"/>
    <w:p>
      <w:pPr>
        <w:spacing w:after="0"/>
        <w:ind w:left="0"/>
        <w:jc w:val="both"/>
      </w:pPr>
      <w:r>
        <w:rPr>
          <w:rFonts w:ascii="Times New Roman"/>
          <w:b w:val="false"/>
          <w:i w:val="false"/>
          <w:color w:val="000000"/>
          <w:sz w:val="28"/>
        </w:rPr>
        <w:t>
      алдыңғы тексерулердің материалдарын шолу;</w:t>
      </w:r>
    </w:p>
    <w:bookmarkEnd w:id="56"/>
    <w:bookmarkStart w:name="z74" w:id="57"/>
    <w:p>
      <w:pPr>
        <w:spacing w:after="0"/>
        <w:ind w:left="0"/>
        <w:jc w:val="both"/>
      </w:pPr>
      <w:r>
        <w:rPr>
          <w:rFonts w:ascii="Times New Roman"/>
          <w:b w:val="false"/>
          <w:i w:val="false"/>
          <w:color w:val="000000"/>
          <w:sz w:val="28"/>
        </w:rPr>
        <w:t>
      ішкі құжаттарды инспекциялау (лауазымдық нұсқаулықтар; жеке құрам бойынша бұйрықтар; қызметтік іссапарға бұйрықтар; қызметкерлермен және есеп беруге жауапты тұлғалармен есептесуге жүргізілген түгендеудің нәтижелері).</w:t>
      </w:r>
    </w:p>
    <w:bookmarkEnd w:id="57"/>
    <w:bookmarkStart w:name="z75" w:id="58"/>
    <w:p>
      <w:pPr>
        <w:spacing w:after="0"/>
        <w:ind w:left="0"/>
        <w:jc w:val="both"/>
      </w:pPr>
      <w:r>
        <w:rPr>
          <w:rFonts w:ascii="Times New Roman"/>
          <w:b w:val="false"/>
          <w:i w:val="false"/>
          <w:color w:val="000000"/>
          <w:sz w:val="28"/>
        </w:rPr>
        <w:t>
      Дебиторлық және кредиторлық берешекті есепке алу шоттары бойынша сальдоны тексеру үшін іріктеудің көлемі жоспарлау сатысында орындалатын ішкі бақылау мен аудиторлық тәуекелдер жүйесін бағалау негізінде айқындалады.".</w:t>
      </w:r>
    </w:p>
    <w:bookmarkEnd w:id="58"/>
    <w:bookmarkStart w:name="z76" w:id="59"/>
    <w:p>
      <w:pPr>
        <w:spacing w:after="0"/>
        <w:ind w:left="0"/>
        <w:jc w:val="both"/>
      </w:pPr>
      <w:r>
        <w:rPr>
          <w:rFonts w:ascii="Times New Roman"/>
          <w:b w:val="false"/>
          <w:i w:val="false"/>
          <w:color w:val="000000"/>
          <w:sz w:val="28"/>
        </w:rPr>
        <w:t xml:space="preserve">
      3. "Ішкі мемлекеттік аудит және қаржылық бақылау жүргізу қағидаларын бекіту туралы" Қазақстан Республикасы Қаржы министрінің 2018 жылғы 19 наурыздағы № 392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16689 болып тіркелген) мынадай өзгерістер енгізілсін:</w:t>
      </w:r>
    </w:p>
    <w:bookmarkEnd w:id="59"/>
    <w:bookmarkStart w:name="z77" w:id="60"/>
    <w:p>
      <w:pPr>
        <w:spacing w:after="0"/>
        <w:ind w:left="0"/>
        <w:jc w:val="both"/>
      </w:pPr>
      <w:r>
        <w:rPr>
          <w:rFonts w:ascii="Times New Roman"/>
          <w:b w:val="false"/>
          <w:i w:val="false"/>
          <w:color w:val="000000"/>
          <w:sz w:val="28"/>
        </w:rPr>
        <w:t xml:space="preserve">
      көрсетілген бұйрықпен бекітілген Ішкі мемлекеттік аудит және қаржылық бақылау жөніндегі уәкілетті органның ішкі мемлекеттік аудит және қаржылық бақылау жүргізу </w:t>
      </w:r>
      <w:r>
        <w:rPr>
          <w:rFonts w:ascii="Times New Roman"/>
          <w:b w:val="false"/>
          <w:i w:val="false"/>
          <w:color w:val="000000"/>
          <w:sz w:val="28"/>
        </w:rPr>
        <w:t>қағидаларында: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14)-тармақшасы мынадай редакцияда жазылсын:</w:t>
      </w:r>
    </w:p>
    <w:bookmarkStart w:name="z79" w:id="61"/>
    <w:p>
      <w:pPr>
        <w:spacing w:after="0"/>
        <w:ind w:left="0"/>
        <w:jc w:val="both"/>
      </w:pPr>
      <w:r>
        <w:rPr>
          <w:rFonts w:ascii="Times New Roman"/>
          <w:b w:val="false"/>
          <w:i w:val="false"/>
          <w:color w:val="000000"/>
          <w:sz w:val="28"/>
        </w:rPr>
        <w:t>
      "14) "е-Қаржымині" интеграцияланған автоматтандырылған цифрлық жүйесінің "Қаржылық бақылау. Тәуекелдерді басқару жүйесі" кіші жүйесі (бұдан әрі – цифрлық жүйе) – мемлекеттік аудит және қаржылық бақылау, мемлекеттік сатып алу саласындағы ішкі мемлекеттік аудит жөніндегі уәкілетті органының міндеттерін автоматизациялауға арналған кіші жүйе.";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81" w:id="62"/>
    <w:p>
      <w:pPr>
        <w:spacing w:after="0"/>
        <w:ind w:left="0"/>
        <w:jc w:val="both"/>
      </w:pPr>
      <w:r>
        <w:rPr>
          <w:rFonts w:ascii="Times New Roman"/>
          <w:b w:val="false"/>
          <w:i w:val="false"/>
          <w:color w:val="000000"/>
          <w:sz w:val="28"/>
        </w:rPr>
        <w:t>
      "27. Жиналатын ақпарат мемлекеттік аудит объектілерінің қызметін нормативтік құқықтық реттеу, оның ұйымдық құрылымы, мақсаттары, міндеттері және күтілетін нәтижелері, олардың есептілік тетіктері және ішкі бақылаудың бар жүйелері, бар тәуекелдер және ішкі мемлекеттік аудит мақсаттары үшін қажет өзге мәселелер жөніндегі деректерді қамтиды.</w:t>
      </w:r>
    </w:p>
    <w:bookmarkEnd w:id="62"/>
    <w:bookmarkStart w:name="z82" w:id="63"/>
    <w:p>
      <w:pPr>
        <w:spacing w:after="0"/>
        <w:ind w:left="0"/>
        <w:jc w:val="both"/>
      </w:pPr>
      <w:r>
        <w:rPr>
          <w:rFonts w:ascii="Times New Roman"/>
          <w:b w:val="false"/>
          <w:i w:val="false"/>
          <w:color w:val="000000"/>
          <w:sz w:val="28"/>
        </w:rPr>
        <w:t>
      Ақпарат көздері:</w:t>
      </w:r>
    </w:p>
    <w:bookmarkEnd w:id="63"/>
    <w:bookmarkStart w:name="z83" w:id="64"/>
    <w:p>
      <w:pPr>
        <w:spacing w:after="0"/>
        <w:ind w:left="0"/>
        <w:jc w:val="both"/>
      </w:pPr>
      <w:r>
        <w:rPr>
          <w:rFonts w:ascii="Times New Roman"/>
          <w:b w:val="false"/>
          <w:i w:val="false"/>
          <w:color w:val="000000"/>
          <w:sz w:val="28"/>
        </w:rPr>
        <w:t>
      1) алдыңғы, оның ішінде басқа мемлекеттік аудит және қаржылық бақылау органдары тексерулерінің нәтижелері мен материалдары;</w:t>
      </w:r>
    </w:p>
    <w:bookmarkEnd w:id="64"/>
    <w:bookmarkStart w:name="z84" w:id="65"/>
    <w:p>
      <w:pPr>
        <w:spacing w:after="0"/>
        <w:ind w:left="0"/>
        <w:jc w:val="both"/>
      </w:pPr>
      <w:r>
        <w:rPr>
          <w:rFonts w:ascii="Times New Roman"/>
          <w:b w:val="false"/>
          <w:i w:val="false"/>
          <w:color w:val="000000"/>
          <w:sz w:val="28"/>
        </w:rPr>
        <w:t>
      2) бюджет процесіне қатысушылар есептерінің материалдары;</w:t>
      </w:r>
    </w:p>
    <w:bookmarkEnd w:id="65"/>
    <w:bookmarkStart w:name="z85" w:id="66"/>
    <w:p>
      <w:pPr>
        <w:spacing w:after="0"/>
        <w:ind w:left="0"/>
        <w:jc w:val="both"/>
      </w:pPr>
      <w:r>
        <w:rPr>
          <w:rFonts w:ascii="Times New Roman"/>
          <w:b w:val="false"/>
          <w:i w:val="false"/>
          <w:color w:val="000000"/>
          <w:sz w:val="28"/>
        </w:rPr>
        <w:t>
      3) бюджетті атқару жөніндегі уәкілетті органның цифрлық жүйелерінің деректері;</w:t>
      </w:r>
    </w:p>
    <w:bookmarkEnd w:id="66"/>
    <w:bookmarkStart w:name="z86" w:id="67"/>
    <w:p>
      <w:pPr>
        <w:spacing w:after="0"/>
        <w:ind w:left="0"/>
        <w:jc w:val="both"/>
      </w:pPr>
      <w:r>
        <w:rPr>
          <w:rFonts w:ascii="Times New Roman"/>
          <w:b w:val="false"/>
          <w:i w:val="false"/>
          <w:color w:val="000000"/>
          <w:sz w:val="28"/>
        </w:rPr>
        <w:t>
      4) мемлекеттік аудит және қаржылық бақылау органдары үйлестіру кеңесі отырыстарының материалдары;</w:t>
      </w:r>
    </w:p>
    <w:bookmarkEnd w:id="67"/>
    <w:bookmarkStart w:name="z87" w:id="68"/>
    <w:p>
      <w:pPr>
        <w:spacing w:after="0"/>
        <w:ind w:left="0"/>
        <w:jc w:val="both"/>
      </w:pPr>
      <w:r>
        <w:rPr>
          <w:rFonts w:ascii="Times New Roman"/>
          <w:b w:val="false"/>
          <w:i w:val="false"/>
          <w:color w:val="000000"/>
          <w:sz w:val="28"/>
        </w:rPr>
        <w:t>
      5) Қазақстан Республикасы Үкіметінің, Қазақстан Республикасы Президенті Әкімшілігінің және өзге атқарушы билік органдары отырыстарының материалдары;</w:t>
      </w:r>
    </w:p>
    <w:bookmarkEnd w:id="68"/>
    <w:bookmarkStart w:name="z88" w:id="69"/>
    <w:p>
      <w:pPr>
        <w:spacing w:after="0"/>
        <w:ind w:left="0"/>
        <w:jc w:val="both"/>
      </w:pPr>
      <w:r>
        <w:rPr>
          <w:rFonts w:ascii="Times New Roman"/>
          <w:b w:val="false"/>
          <w:i w:val="false"/>
          <w:color w:val="000000"/>
          <w:sz w:val="28"/>
        </w:rPr>
        <w:t>
      6) Қазақстан Республикасының өкілді және атқарушы билік органдарының өтініштері;</w:t>
      </w:r>
    </w:p>
    <w:bookmarkEnd w:id="69"/>
    <w:bookmarkStart w:name="z89" w:id="70"/>
    <w:p>
      <w:pPr>
        <w:spacing w:after="0"/>
        <w:ind w:left="0"/>
        <w:jc w:val="both"/>
      </w:pPr>
      <w:r>
        <w:rPr>
          <w:rFonts w:ascii="Times New Roman"/>
          <w:b w:val="false"/>
          <w:i w:val="false"/>
          <w:color w:val="000000"/>
          <w:sz w:val="28"/>
        </w:rPr>
        <w:t>
      7) мемлекеттік аудит және қаржылық бақылау органдарының өтініштері;</w:t>
      </w:r>
    </w:p>
    <w:bookmarkEnd w:id="70"/>
    <w:bookmarkStart w:name="z90" w:id="71"/>
    <w:p>
      <w:pPr>
        <w:spacing w:after="0"/>
        <w:ind w:left="0"/>
        <w:jc w:val="both"/>
      </w:pPr>
      <w:r>
        <w:rPr>
          <w:rFonts w:ascii="Times New Roman"/>
          <w:b w:val="false"/>
          <w:i w:val="false"/>
          <w:color w:val="000000"/>
          <w:sz w:val="28"/>
        </w:rPr>
        <w:t>
      8) бұқаралық ақпарат құралдарының материалдары;</w:t>
      </w:r>
    </w:p>
    <w:bookmarkEnd w:id="71"/>
    <w:bookmarkStart w:name="z91" w:id="72"/>
    <w:p>
      <w:pPr>
        <w:spacing w:after="0"/>
        <w:ind w:left="0"/>
        <w:jc w:val="both"/>
      </w:pPr>
      <w:r>
        <w:rPr>
          <w:rFonts w:ascii="Times New Roman"/>
          <w:b w:val="false"/>
          <w:i w:val="false"/>
          <w:color w:val="000000"/>
          <w:sz w:val="28"/>
        </w:rPr>
        <w:t>
      9) жеке және заңды тұлғалардың өтініштері;</w:t>
      </w:r>
    </w:p>
    <w:bookmarkEnd w:id="72"/>
    <w:bookmarkStart w:name="z92" w:id="73"/>
    <w:p>
      <w:pPr>
        <w:spacing w:after="0"/>
        <w:ind w:left="0"/>
        <w:jc w:val="both"/>
      </w:pPr>
      <w:r>
        <w:rPr>
          <w:rFonts w:ascii="Times New Roman"/>
          <w:b w:val="false"/>
          <w:i w:val="false"/>
          <w:color w:val="000000"/>
          <w:sz w:val="28"/>
        </w:rPr>
        <w:t>
      10) ақша қаражат қозғалысы туралы деректер;</w:t>
      </w:r>
    </w:p>
    <w:bookmarkEnd w:id="73"/>
    <w:bookmarkStart w:name="z93" w:id="74"/>
    <w:p>
      <w:pPr>
        <w:spacing w:after="0"/>
        <w:ind w:left="0"/>
        <w:jc w:val="both"/>
      </w:pPr>
      <w:r>
        <w:rPr>
          <w:rFonts w:ascii="Times New Roman"/>
          <w:b w:val="false"/>
          <w:i w:val="false"/>
          <w:color w:val="000000"/>
          <w:sz w:val="28"/>
        </w:rPr>
        <w:t>
      11) Қазақстан Республикасының сот органдарының электрондық сервисінен ақпарат;</w:t>
      </w:r>
    </w:p>
    <w:bookmarkEnd w:id="74"/>
    <w:bookmarkStart w:name="z94" w:id="75"/>
    <w:p>
      <w:pPr>
        <w:spacing w:after="0"/>
        <w:ind w:left="0"/>
        <w:jc w:val="both"/>
      </w:pPr>
      <w:r>
        <w:rPr>
          <w:rFonts w:ascii="Times New Roman"/>
          <w:b w:val="false"/>
          <w:i w:val="false"/>
          <w:color w:val="000000"/>
          <w:sz w:val="28"/>
        </w:rPr>
        <w:t>
      12) өзге көздер болуы мүмкін.";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101-1-тармақ</w:t>
      </w:r>
      <w:r>
        <w:rPr>
          <w:rFonts w:ascii="Times New Roman"/>
          <w:b w:val="false"/>
          <w:i w:val="false"/>
          <w:color w:val="000000"/>
          <w:sz w:val="28"/>
        </w:rPr>
        <w:t xml:space="preserve"> мынадай редакцияда жазылсын:</w:t>
      </w:r>
    </w:p>
    <w:bookmarkStart w:name="z96" w:id="76"/>
    <w:p>
      <w:pPr>
        <w:spacing w:after="0"/>
        <w:ind w:left="0"/>
        <w:jc w:val="both"/>
      </w:pPr>
      <w:r>
        <w:rPr>
          <w:rFonts w:ascii="Times New Roman"/>
          <w:b w:val="false"/>
          <w:i w:val="false"/>
          <w:color w:val="000000"/>
          <w:sz w:val="28"/>
        </w:rPr>
        <w:t>
      "101-1. Мемлекеттік аудит объектісінің басшысы аудиторлық есепті алған күннен бастап 2 (екі) жұмыс күні ішінде мемлекеттік аудиттің аудиторлық іс-шаралары мүдделеріне әсер еткен кәсіпкерлік субъектілері мен өзге де тұлғаларды цифрлық жүйелер және/немесе электрондық пошта, сондай-ақ пошта байланысы арқылы жазбаша түрде анықталған бұзушылықтар туралы хабардар етеді.</w:t>
      </w:r>
    </w:p>
    <w:bookmarkEnd w:id="76"/>
    <w:bookmarkStart w:name="z97" w:id="77"/>
    <w:p>
      <w:pPr>
        <w:spacing w:after="0"/>
        <w:ind w:left="0"/>
        <w:jc w:val="both"/>
      </w:pPr>
      <w:r>
        <w:rPr>
          <w:rFonts w:ascii="Times New Roman"/>
          <w:b w:val="false"/>
          <w:i w:val="false"/>
          <w:color w:val="000000"/>
          <w:sz w:val="28"/>
        </w:rPr>
        <w:t>
      Мүдделері аудиторлық іс-шаралармен қозғалған кәсіпкерлік субъектілері және өзге де тұлғалар (жеке және заңды тұлғалар) анықталған бұзушылықтармен келіспеген жағдайда, хабарламаны алған күннен бастап бес жұмыс күнінен аспайтын мерзімде өз ұстанымын (қарсылықтарын) мемлекеттік аудит объектісіне жібереді.</w:t>
      </w:r>
    </w:p>
    <w:bookmarkEnd w:id="77"/>
    <w:bookmarkStart w:name="z98" w:id="78"/>
    <w:p>
      <w:pPr>
        <w:spacing w:after="0"/>
        <w:ind w:left="0"/>
        <w:jc w:val="both"/>
      </w:pPr>
      <w:r>
        <w:rPr>
          <w:rFonts w:ascii="Times New Roman"/>
          <w:b w:val="false"/>
          <w:i w:val="false"/>
          <w:color w:val="000000"/>
          <w:sz w:val="28"/>
        </w:rPr>
        <w:t>
      Осы тармақтың екінші бөлігінде көзделген тұлғалардың ұстанымын (қарсылықтарын) мемлекеттік аудит объектісі Заңның 37-баптың 1-тармағының 4) тармақшасында көрсетілген мерзім шегінде мемлекеттік аудит және қаржылық бақылау органдарына жібереді және ол мемлекеттік аудит объектісінің қарсылықтарымен бірге қаралады.</w:t>
      </w:r>
    </w:p>
    <w:bookmarkEnd w:id="78"/>
    <w:bookmarkStart w:name="z99" w:id="79"/>
    <w:p>
      <w:pPr>
        <w:spacing w:after="0"/>
        <w:ind w:left="0"/>
        <w:jc w:val="both"/>
      </w:pPr>
      <w:r>
        <w:rPr>
          <w:rFonts w:ascii="Times New Roman"/>
          <w:b w:val="false"/>
          <w:i w:val="false"/>
          <w:color w:val="000000"/>
          <w:sz w:val="28"/>
        </w:rPr>
        <w:t>
      Апелляциялық комиссияға қарсылық берген кезде мемлекеттік аудит объектісі кәсіпкерлік субъектілерінің және өзге де тұлғалардың аудиторлық есепке және/немесе қаржылық есептілік бойынша аудиторлық есепке ескертулерін ескереді.";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114-1-тармақтар</w:t>
      </w:r>
      <w:r>
        <w:rPr>
          <w:rFonts w:ascii="Times New Roman"/>
          <w:b w:val="false"/>
          <w:i w:val="false"/>
          <w:color w:val="000000"/>
          <w:sz w:val="28"/>
        </w:rPr>
        <w:t xml:space="preserve"> мынадай редакцияда жазылсын:</w:t>
      </w:r>
    </w:p>
    <w:bookmarkStart w:name="z101" w:id="80"/>
    <w:p>
      <w:pPr>
        <w:spacing w:after="0"/>
        <w:ind w:left="0"/>
        <w:jc w:val="both"/>
      </w:pPr>
      <w:r>
        <w:rPr>
          <w:rFonts w:ascii="Times New Roman"/>
          <w:b w:val="false"/>
          <w:i w:val="false"/>
          <w:color w:val="000000"/>
          <w:sz w:val="28"/>
        </w:rPr>
        <w:t>
      "114. Аудиторлық іс-шараны жүргізу барысында немесе аудиторлық қорытындыны ведомство және оның аумақтық бөлімшелері бекіткеннен кейін 5 (бес) жұмыс күні ішінде мемлекеттік аудит тобының жетекшісі және (немесе) аудиторлық іс-шараны өткізген мемлекеттік аудитор мемлекеттік аудит материалдарын ведомствоның цифрлық жүйесіне енгізеді.</w:t>
      </w:r>
    </w:p>
    <w:bookmarkEnd w:id="80"/>
    <w:bookmarkStart w:name="z102" w:id="81"/>
    <w:p>
      <w:pPr>
        <w:spacing w:after="0"/>
        <w:ind w:left="0"/>
        <w:jc w:val="both"/>
      </w:pPr>
      <w:r>
        <w:rPr>
          <w:rFonts w:ascii="Times New Roman"/>
          <w:b w:val="false"/>
          <w:i w:val="false"/>
          <w:color w:val="000000"/>
          <w:sz w:val="28"/>
        </w:rPr>
        <w:t>
      Ішкі мемлекеттік аудит материалдары Республикалық бюджеттің атқарылуын бақылау жөніндегі есеп комитетінің "Мемлекеттік аудиттің және қаржылық бақылаудың бірыңғай дерекқорын қалыптастыру мен жүргізу және оның деректерін пайдалану қағидаларын бекіту туралы" 2015 жылғы 28 қарашадағы № 7-НҚ нормативтік қаулысымен бекітілген Мемлекеттік аудиттің және қаржылық бақылаудың бірыңғай дерекқорын қалыптастыру мен жүргізу және оның деректерін пайдалану қағидаларында (Нормативтік құқықтық актілерді мемлекеттік тіркеу тізілімінде № 12459 болып тіркелген) айқындалған тәртіппен және мерзімдерде мемлекеттік аудиттің және қаржылық бақылаудың бірыңғай дерекқорына енгізу үшін Жоғарғы аудиторлық палатаға ұсынылады.</w:t>
      </w:r>
    </w:p>
    <w:bookmarkEnd w:id="81"/>
    <w:bookmarkStart w:name="z103" w:id="82"/>
    <w:p>
      <w:pPr>
        <w:spacing w:after="0"/>
        <w:ind w:left="0"/>
        <w:jc w:val="both"/>
      </w:pPr>
      <w:r>
        <w:rPr>
          <w:rFonts w:ascii="Times New Roman"/>
          <w:b w:val="false"/>
          <w:i w:val="false"/>
          <w:color w:val="000000"/>
          <w:sz w:val="28"/>
        </w:rPr>
        <w:t>
      114-1. Қаржылық есептіліктің ішкі мемлекеттік аудит материалдары ішкі аудит қызметінің тартылған маманының нәтижелерін қоспағанда, ведомствоның цифрлық жүйесіне енгізіледі.";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129-1-тармақтар</w:t>
      </w:r>
      <w:r>
        <w:rPr>
          <w:rFonts w:ascii="Times New Roman"/>
          <w:b w:val="false"/>
          <w:i w:val="false"/>
          <w:color w:val="000000"/>
          <w:sz w:val="28"/>
        </w:rPr>
        <w:t xml:space="preserve"> мынадай редакцияда жазылсын:</w:t>
      </w:r>
    </w:p>
    <w:bookmarkStart w:name="z105" w:id="83"/>
    <w:p>
      <w:pPr>
        <w:spacing w:after="0"/>
        <w:ind w:left="0"/>
        <w:jc w:val="both"/>
      </w:pPr>
      <w:r>
        <w:rPr>
          <w:rFonts w:ascii="Times New Roman"/>
          <w:b w:val="false"/>
          <w:i w:val="false"/>
          <w:color w:val="000000"/>
          <w:sz w:val="28"/>
        </w:rPr>
        <w:t>
      "129. Аудиторлық іс-шараның барлық кезеңдерінде сапаны бақылауды ішкі мемлекеттік аудитті жүргізуге қатыспаған ведомствоның құрылымдық (аумақтық) бөлімшелерінің мемлекеттік аудиторлары жүзеге асырады.</w:t>
      </w:r>
    </w:p>
    <w:bookmarkEnd w:id="83"/>
    <w:bookmarkStart w:name="z106" w:id="84"/>
    <w:p>
      <w:pPr>
        <w:spacing w:after="0"/>
        <w:ind w:left="0"/>
        <w:jc w:val="both"/>
      </w:pPr>
      <w:r>
        <w:rPr>
          <w:rFonts w:ascii="Times New Roman"/>
          <w:b w:val="false"/>
          <w:i w:val="false"/>
          <w:color w:val="000000"/>
          <w:sz w:val="28"/>
        </w:rPr>
        <w:t>
      Дайындық кезеңінің сапасын бақылауды өткізу үшін арналған аудит материалдарының жобалары бекітілгенге дейін 3 (үш) жұмыс күні бұрын ұсынылады.</w:t>
      </w:r>
    </w:p>
    <w:bookmarkEnd w:id="84"/>
    <w:bookmarkStart w:name="z107" w:id="85"/>
    <w:p>
      <w:pPr>
        <w:spacing w:after="0"/>
        <w:ind w:left="0"/>
        <w:jc w:val="both"/>
      </w:pPr>
      <w:r>
        <w:rPr>
          <w:rFonts w:ascii="Times New Roman"/>
          <w:b w:val="false"/>
          <w:i w:val="false"/>
          <w:color w:val="000000"/>
          <w:sz w:val="28"/>
        </w:rPr>
        <w:t>
      Мемлекеттік аудит объектісінің басшысына немесе оны алмастыратын адамға танысу үшін аудит материалдарының жобаларын негізгі кезеңнің сапасын бақылауды өткізу үшін тапсыру мерзімі мыналарды құрайды:</w:t>
      </w:r>
    </w:p>
    <w:bookmarkEnd w:id="85"/>
    <w:bookmarkStart w:name="z108" w:id="86"/>
    <w:p>
      <w:pPr>
        <w:spacing w:after="0"/>
        <w:ind w:left="0"/>
        <w:jc w:val="both"/>
      </w:pPr>
      <w:r>
        <w:rPr>
          <w:rFonts w:ascii="Times New Roman"/>
          <w:b w:val="false"/>
          <w:i w:val="false"/>
          <w:color w:val="000000"/>
          <w:sz w:val="28"/>
        </w:rPr>
        <w:t xml:space="preserve">
      1) аудит объектісіне аудиторлық есеп бергенге дейін 5 (бес) жұмыс күні бұрын; </w:t>
      </w:r>
    </w:p>
    <w:bookmarkEnd w:id="86"/>
    <w:bookmarkStart w:name="z109" w:id="87"/>
    <w:p>
      <w:pPr>
        <w:spacing w:after="0"/>
        <w:ind w:left="0"/>
        <w:jc w:val="both"/>
      </w:pPr>
      <w:r>
        <w:rPr>
          <w:rFonts w:ascii="Times New Roman"/>
          <w:b w:val="false"/>
          <w:i w:val="false"/>
          <w:color w:val="000000"/>
          <w:sz w:val="28"/>
        </w:rPr>
        <w:t>
      2) аудит объектісіне қаржылық есептілік бойынша аудиторлық есеп бергенге дейін 10 (он) жұмыс күні бұрын жүргізіледі.</w:t>
      </w:r>
    </w:p>
    <w:bookmarkEnd w:id="87"/>
    <w:bookmarkStart w:name="z110" w:id="88"/>
    <w:p>
      <w:pPr>
        <w:spacing w:after="0"/>
        <w:ind w:left="0"/>
        <w:jc w:val="both"/>
      </w:pPr>
      <w:r>
        <w:rPr>
          <w:rFonts w:ascii="Times New Roman"/>
          <w:b w:val="false"/>
          <w:i w:val="false"/>
          <w:color w:val="000000"/>
          <w:sz w:val="28"/>
        </w:rPr>
        <w:t>
      3) аудит объектісіне уәкілетті орган ведомствосымен келісуге жататын аудиторлық есепті бергенге дейін 7 (жеті) жұмыс күні бұрын.</w:t>
      </w:r>
    </w:p>
    <w:bookmarkEnd w:id="88"/>
    <w:bookmarkStart w:name="z111" w:id="89"/>
    <w:p>
      <w:pPr>
        <w:spacing w:after="0"/>
        <w:ind w:left="0"/>
        <w:jc w:val="both"/>
      </w:pPr>
      <w:r>
        <w:rPr>
          <w:rFonts w:ascii="Times New Roman"/>
          <w:b w:val="false"/>
          <w:i w:val="false"/>
          <w:color w:val="000000"/>
          <w:sz w:val="28"/>
        </w:rPr>
        <w:t>
      Қорытынды кезеңнің сапасын бақылауды өткізу үшін арналған аудит материалдарының жобалары бекітілгенге дейін 3 (үш) жұмыс күні бұрын ұсынылады.</w:t>
      </w:r>
    </w:p>
    <w:bookmarkEnd w:id="89"/>
    <w:bookmarkStart w:name="z112" w:id="90"/>
    <w:p>
      <w:pPr>
        <w:spacing w:after="0"/>
        <w:ind w:left="0"/>
        <w:jc w:val="both"/>
      </w:pPr>
      <w:r>
        <w:rPr>
          <w:rFonts w:ascii="Times New Roman"/>
          <w:b w:val="false"/>
          <w:i w:val="false"/>
          <w:color w:val="000000"/>
          <w:sz w:val="28"/>
        </w:rPr>
        <w:t>
      Аудиторлық іс-шараның дайындық кезеңінде сапаны бақылау Аудит жоспарының, Аудит бағдарламасының, Аудиторлық тапсырманың, Нұсқаудың жобалары бойынша жүргізілген алдын ала зерделеудің сапасы нысанасына 2 (екі) жұмыс күні ішінде жүзеге асырылады.</w:t>
      </w:r>
    </w:p>
    <w:bookmarkEnd w:id="90"/>
    <w:bookmarkStart w:name="z113" w:id="91"/>
    <w:p>
      <w:pPr>
        <w:spacing w:after="0"/>
        <w:ind w:left="0"/>
        <w:jc w:val="both"/>
      </w:pPr>
      <w:r>
        <w:rPr>
          <w:rFonts w:ascii="Times New Roman"/>
          <w:b w:val="false"/>
          <w:i w:val="false"/>
          <w:color w:val="000000"/>
          <w:sz w:val="28"/>
        </w:rPr>
        <w:t>
      Дайындық кезеңі бойынша сапаны бақылауды жүргізу өлшемшарттары:</w:t>
      </w:r>
    </w:p>
    <w:bookmarkEnd w:id="91"/>
    <w:bookmarkStart w:name="z114" w:id="92"/>
    <w:p>
      <w:pPr>
        <w:spacing w:after="0"/>
        <w:ind w:left="0"/>
        <w:jc w:val="both"/>
      </w:pPr>
      <w:r>
        <w:rPr>
          <w:rFonts w:ascii="Times New Roman"/>
          <w:b w:val="false"/>
          <w:i w:val="false"/>
          <w:color w:val="000000"/>
          <w:sz w:val="28"/>
        </w:rPr>
        <w:t>
      аудиттің мақсатын, нысанасын және ауқымын анықтаудың дұрыстығы;</w:t>
      </w:r>
    </w:p>
    <w:bookmarkEnd w:id="92"/>
    <w:bookmarkStart w:name="z115" w:id="93"/>
    <w:p>
      <w:pPr>
        <w:spacing w:after="0"/>
        <w:ind w:left="0"/>
        <w:jc w:val="both"/>
      </w:pPr>
      <w:r>
        <w:rPr>
          <w:rFonts w:ascii="Times New Roman"/>
          <w:b w:val="false"/>
          <w:i w:val="false"/>
          <w:color w:val="000000"/>
          <w:sz w:val="28"/>
        </w:rPr>
        <w:t>
      Аудит бағдарламасының жобасында мемлекеттік аудит көрсеткіштерінің болуы және аудиторлық іс-шараның мақсаттарына, қамту ауқымына (аудит кезеңіне), аудит үшін қажетті ресурстарға (адами ресурстарға) қол жеткізу үшін аудитке жататын мәселелер тізбесін (мәселелерді нақтылау) айқындаудың дұрыстығы;</w:t>
      </w:r>
    </w:p>
    <w:bookmarkEnd w:id="93"/>
    <w:bookmarkStart w:name="z116" w:id="94"/>
    <w:p>
      <w:pPr>
        <w:spacing w:after="0"/>
        <w:ind w:left="0"/>
        <w:jc w:val="both"/>
      </w:pPr>
      <w:r>
        <w:rPr>
          <w:rFonts w:ascii="Times New Roman"/>
          <w:b w:val="false"/>
          <w:i w:val="false"/>
          <w:color w:val="000000"/>
          <w:sz w:val="28"/>
        </w:rPr>
        <w:t>
      жеке және заңды тұлғалардың өтініштерін объективті және жан-жақты қарауды қамтамасыз ету мақсатында аудитке жататын мәселелер тізбесін, қамту ауқымын (аудит кезеңі) айқындаудың дұрыстығы;</w:t>
      </w:r>
    </w:p>
    <w:bookmarkEnd w:id="94"/>
    <w:bookmarkStart w:name="z117" w:id="95"/>
    <w:p>
      <w:pPr>
        <w:spacing w:after="0"/>
        <w:ind w:left="0"/>
        <w:jc w:val="both"/>
      </w:pPr>
      <w:r>
        <w:rPr>
          <w:rFonts w:ascii="Times New Roman"/>
          <w:b w:val="false"/>
          <w:i w:val="false"/>
          <w:color w:val="000000"/>
          <w:sz w:val="28"/>
        </w:rPr>
        <w:t>
      аудиторлық тапсырманың болуы;</w:t>
      </w:r>
    </w:p>
    <w:bookmarkEnd w:id="95"/>
    <w:bookmarkStart w:name="z118" w:id="96"/>
    <w:p>
      <w:pPr>
        <w:spacing w:after="0"/>
        <w:ind w:left="0"/>
        <w:jc w:val="both"/>
      </w:pPr>
      <w:r>
        <w:rPr>
          <w:rFonts w:ascii="Times New Roman"/>
          <w:b w:val="false"/>
          <w:i w:val="false"/>
          <w:color w:val="000000"/>
          <w:sz w:val="28"/>
        </w:rPr>
        <w:t>
      қарсы тексеру жүргізу қажеттілігі;</w:t>
      </w:r>
    </w:p>
    <w:bookmarkEnd w:id="96"/>
    <w:bookmarkStart w:name="z119" w:id="97"/>
    <w:p>
      <w:pPr>
        <w:spacing w:after="0"/>
        <w:ind w:left="0"/>
        <w:jc w:val="both"/>
      </w:pPr>
      <w:r>
        <w:rPr>
          <w:rFonts w:ascii="Times New Roman"/>
          <w:b w:val="false"/>
          <w:i w:val="false"/>
          <w:color w:val="000000"/>
          <w:sz w:val="28"/>
        </w:rPr>
        <w:t>
      мемлекеттік аудит жүргізуге тартылатын сарапшыларды айқындау қажеттілігі және оларға нұсқау беру үшін жоспарланатын мемлекеттік аудиттің нақты мәселелері.</w:t>
      </w:r>
    </w:p>
    <w:bookmarkEnd w:id="97"/>
    <w:bookmarkStart w:name="z120" w:id="98"/>
    <w:p>
      <w:pPr>
        <w:spacing w:after="0"/>
        <w:ind w:left="0"/>
        <w:jc w:val="both"/>
      </w:pPr>
      <w:r>
        <w:rPr>
          <w:rFonts w:ascii="Times New Roman"/>
          <w:b w:val="false"/>
          <w:i w:val="false"/>
          <w:color w:val="000000"/>
          <w:sz w:val="28"/>
        </w:rPr>
        <w:t>
      Аудиторлық іс-шараның негізгі кезеңінде сапаны бақылау аудиторлық есептің жобалары бойынша 5 (бес) жұмыс күні және қаржылық есептілік бойынша аудиторлық есептің жобалары, оларға қоса берілген бұзушылықтар тізілімі бойынша аудит объектісіне жіберілгенге дейін 10 (он) жұмыс күні ішінде жүзеге асырылады.</w:t>
      </w:r>
    </w:p>
    <w:bookmarkEnd w:id="98"/>
    <w:bookmarkStart w:name="z121" w:id="99"/>
    <w:p>
      <w:pPr>
        <w:spacing w:after="0"/>
        <w:ind w:left="0"/>
        <w:jc w:val="both"/>
      </w:pPr>
      <w:r>
        <w:rPr>
          <w:rFonts w:ascii="Times New Roman"/>
          <w:b w:val="false"/>
          <w:i w:val="false"/>
          <w:color w:val="000000"/>
          <w:sz w:val="28"/>
        </w:rPr>
        <w:t>
      Уәкілетті органның ведомствосымен келісуге жататын ведомствоның аумақтық бөлімшелерінің аудит материалдарының жобалары бойынша негізгі кезеңнің сапасын бақылау аудиторлық есептің және оларға қоса берілген бұзушылықтар тізілімінің жобалары бойынша оларды аудит объектісіне жібергенге дейін 7 (жеті) жұмыс күні ішінде жүзеге асырылады.</w:t>
      </w:r>
    </w:p>
    <w:bookmarkEnd w:id="99"/>
    <w:bookmarkStart w:name="z122" w:id="100"/>
    <w:p>
      <w:pPr>
        <w:spacing w:after="0"/>
        <w:ind w:left="0"/>
        <w:jc w:val="both"/>
      </w:pPr>
      <w:r>
        <w:rPr>
          <w:rFonts w:ascii="Times New Roman"/>
          <w:b w:val="false"/>
          <w:i w:val="false"/>
          <w:color w:val="000000"/>
          <w:sz w:val="28"/>
        </w:rPr>
        <w:t>
      Ведомствоның аумақтық бөлімшелерінің "Мемлекеттік аудит және қаржылық бақылау туралы" Қазақстан Республикасы Заңының 18-бабы 5-тармағының 1), 1-1) және 2) тармақшаларына сәйкес жүзеге асырылатын негізгі кезеңнің сапа бақылауы қорытындыларының жобалары қаржы бұзушылықтары бөлігінде цифрлық жүйе арқылы келісуге жатады.</w:t>
      </w:r>
    </w:p>
    <w:bookmarkEnd w:id="100"/>
    <w:bookmarkStart w:name="z123" w:id="101"/>
    <w:p>
      <w:pPr>
        <w:spacing w:after="0"/>
        <w:ind w:left="0"/>
        <w:jc w:val="both"/>
      </w:pPr>
      <w:r>
        <w:rPr>
          <w:rFonts w:ascii="Times New Roman"/>
          <w:b w:val="false"/>
          <w:i w:val="false"/>
          <w:color w:val="000000"/>
          <w:sz w:val="28"/>
        </w:rPr>
        <w:t>
      Уәкілетті органның ведомствосы негізгі кезеңнің сапасын бақылауды келісу рәсімін осы Қағидалардың 129-1-тармағында көзделген тәртіппен айқындайды.</w:t>
      </w:r>
    </w:p>
    <w:bookmarkEnd w:id="101"/>
    <w:bookmarkStart w:name="z124" w:id="102"/>
    <w:p>
      <w:pPr>
        <w:spacing w:after="0"/>
        <w:ind w:left="0"/>
        <w:jc w:val="both"/>
      </w:pPr>
      <w:r>
        <w:rPr>
          <w:rFonts w:ascii="Times New Roman"/>
          <w:b w:val="false"/>
          <w:i w:val="false"/>
          <w:color w:val="000000"/>
          <w:sz w:val="28"/>
        </w:rPr>
        <w:t>
      Негізгі кезең бойынша сапаны бақылауды жүргізу өлшемшарттары:</w:t>
      </w:r>
    </w:p>
    <w:bookmarkEnd w:id="102"/>
    <w:bookmarkStart w:name="z125" w:id="103"/>
    <w:p>
      <w:pPr>
        <w:spacing w:after="0"/>
        <w:ind w:left="0"/>
        <w:jc w:val="both"/>
      </w:pPr>
      <w:r>
        <w:rPr>
          <w:rFonts w:ascii="Times New Roman"/>
          <w:b w:val="false"/>
          <w:i w:val="false"/>
          <w:color w:val="000000"/>
          <w:sz w:val="28"/>
        </w:rPr>
        <w:t>
      аудиторлық есеп жобасының немесе қаржылық есептілік жөніндегі аудиторлық есептің, сондай-ақ қарсы тексеру актісінің осы Қағидаларда белгіленген құрылымдар мен нысандарға сәйкестігі;</w:t>
      </w:r>
    </w:p>
    <w:bookmarkEnd w:id="103"/>
    <w:bookmarkStart w:name="z126" w:id="104"/>
    <w:p>
      <w:pPr>
        <w:spacing w:after="0"/>
        <w:ind w:left="0"/>
        <w:jc w:val="both"/>
      </w:pPr>
      <w:r>
        <w:rPr>
          <w:rFonts w:ascii="Times New Roman"/>
          <w:b w:val="false"/>
          <w:i w:val="false"/>
          <w:color w:val="000000"/>
          <w:sz w:val="28"/>
        </w:rPr>
        <w:t>
      аудит бағдарламасы мәселелерінің дәйектілігі мен тізбесіне қатаң сәйкестікті, онда жазылған мәліметтердің анықтығын, объективтілігін қамтамасыз ету, сондай-ақ аудит бағдарламасының әрбір сұрағына жауаптардың болуы;</w:t>
      </w:r>
    </w:p>
    <w:bookmarkEnd w:id="104"/>
    <w:bookmarkStart w:name="z127" w:id="105"/>
    <w:p>
      <w:pPr>
        <w:spacing w:after="0"/>
        <w:ind w:left="0"/>
        <w:jc w:val="both"/>
      </w:pPr>
      <w:r>
        <w:rPr>
          <w:rFonts w:ascii="Times New Roman"/>
          <w:b w:val="false"/>
          <w:i w:val="false"/>
          <w:color w:val="000000"/>
          <w:sz w:val="28"/>
        </w:rPr>
        <w:t>
      аудит бағдарламасында көзделмеген мәселелер бойынша аудитті жүзеге асыру;</w:t>
      </w:r>
    </w:p>
    <w:bookmarkEnd w:id="105"/>
    <w:bookmarkStart w:name="z128" w:id="106"/>
    <w:p>
      <w:pPr>
        <w:spacing w:after="0"/>
        <w:ind w:left="0"/>
        <w:jc w:val="both"/>
      </w:pPr>
      <w:r>
        <w:rPr>
          <w:rFonts w:ascii="Times New Roman"/>
          <w:b w:val="false"/>
          <w:i w:val="false"/>
          <w:color w:val="000000"/>
          <w:sz w:val="28"/>
        </w:rPr>
        <w:t>
      аудит жүргізу барысында Аудит жоспары мен бағдарламасына өзгерістер енгізудің негізділігі;</w:t>
      </w:r>
    </w:p>
    <w:bookmarkEnd w:id="106"/>
    <w:bookmarkStart w:name="z129" w:id="107"/>
    <w:p>
      <w:pPr>
        <w:spacing w:after="0"/>
        <w:ind w:left="0"/>
        <w:jc w:val="both"/>
      </w:pPr>
      <w:r>
        <w:rPr>
          <w:rFonts w:ascii="Times New Roman"/>
          <w:b w:val="false"/>
          <w:i w:val="false"/>
          <w:color w:val="000000"/>
          <w:sz w:val="28"/>
        </w:rPr>
        <w:t>
      көрсетілген бұзушылық фактілерінің объективтілігі және анықталған бұзушылықтарды көрсету және олардың біліктілігі кезінде заңнаманы қолданудың дұрыстығы;</w:t>
      </w:r>
    </w:p>
    <w:bookmarkEnd w:id="107"/>
    <w:bookmarkStart w:name="z130" w:id="108"/>
    <w:p>
      <w:pPr>
        <w:spacing w:after="0"/>
        <w:ind w:left="0"/>
        <w:jc w:val="both"/>
      </w:pPr>
      <w:r>
        <w:rPr>
          <w:rFonts w:ascii="Times New Roman"/>
          <w:b w:val="false"/>
          <w:i w:val="false"/>
          <w:color w:val="000000"/>
          <w:sz w:val="28"/>
        </w:rPr>
        <w:t>
      белгіленген бұзушылықтар бойынша қажетті дәлелдеу базасының болуы;</w:t>
      </w:r>
    </w:p>
    <w:bookmarkEnd w:id="108"/>
    <w:bookmarkStart w:name="z131" w:id="109"/>
    <w:p>
      <w:pPr>
        <w:spacing w:after="0"/>
        <w:ind w:left="0"/>
        <w:jc w:val="both"/>
      </w:pPr>
      <w:r>
        <w:rPr>
          <w:rFonts w:ascii="Times New Roman"/>
          <w:b w:val="false"/>
          <w:i w:val="false"/>
          <w:color w:val="000000"/>
          <w:sz w:val="28"/>
        </w:rPr>
        <w:t>
      жеке және заңды тұлғалардың өтініштерін объективті және жан-жақты қарауды қамтамасыз ету;</w:t>
      </w:r>
    </w:p>
    <w:bookmarkEnd w:id="109"/>
    <w:bookmarkStart w:name="z132" w:id="110"/>
    <w:p>
      <w:pPr>
        <w:spacing w:after="0"/>
        <w:ind w:left="0"/>
        <w:jc w:val="both"/>
      </w:pPr>
      <w:r>
        <w:rPr>
          <w:rFonts w:ascii="Times New Roman"/>
          <w:b w:val="false"/>
          <w:i w:val="false"/>
          <w:color w:val="000000"/>
          <w:sz w:val="28"/>
        </w:rPr>
        <w:t>
      бақылау өлшемі (қарап тексеру) актілерінің болуы, қажет болған жағдайда оларды жасау, аудиторлық іс-шараның мақсатына қол жеткізуді бағалау;</w:t>
      </w:r>
    </w:p>
    <w:bookmarkEnd w:id="110"/>
    <w:bookmarkStart w:name="z133" w:id="111"/>
    <w:p>
      <w:pPr>
        <w:spacing w:after="0"/>
        <w:ind w:left="0"/>
        <w:jc w:val="both"/>
      </w:pPr>
      <w:r>
        <w:rPr>
          <w:rFonts w:ascii="Times New Roman"/>
          <w:b w:val="false"/>
          <w:i w:val="false"/>
          <w:color w:val="000000"/>
          <w:sz w:val="28"/>
        </w:rPr>
        <w:t>
      жеткілікті және тиісті дәлелдер келтіре отырып, пікір білдіруден бас тартудың негізділігі;</w:t>
      </w:r>
    </w:p>
    <w:bookmarkEnd w:id="111"/>
    <w:bookmarkStart w:name="z134" w:id="112"/>
    <w:p>
      <w:pPr>
        <w:spacing w:after="0"/>
        <w:ind w:left="0"/>
        <w:jc w:val="both"/>
      </w:pPr>
      <w:r>
        <w:rPr>
          <w:rFonts w:ascii="Times New Roman"/>
          <w:b w:val="false"/>
          <w:i w:val="false"/>
          <w:color w:val="000000"/>
          <w:sz w:val="28"/>
        </w:rPr>
        <w:t>
      оң немесе ескертпесі бар пікір білдіру үшін дәлелді негіздемелермен толық ашу.</w:t>
      </w:r>
    </w:p>
    <w:bookmarkEnd w:id="112"/>
    <w:bookmarkStart w:name="z135" w:id="113"/>
    <w:p>
      <w:pPr>
        <w:spacing w:after="0"/>
        <w:ind w:left="0"/>
        <w:jc w:val="both"/>
      </w:pPr>
      <w:r>
        <w:rPr>
          <w:rFonts w:ascii="Times New Roman"/>
          <w:b w:val="false"/>
          <w:i w:val="false"/>
          <w:color w:val="000000"/>
          <w:sz w:val="28"/>
        </w:rPr>
        <w:t>
      Аудиторлық іс-шараның қорытынды кезеңінде сапаны бақылау аудиторлық қорытындының, нұсқаманың жобасына, аудит объектісіне аудиторлық есептің уақтылы ұсынылуына оларға қол қойылғанға және бекітілгенге дейін 3 (үш) жұмыс күні ішінде жүзеге асырылады.</w:t>
      </w:r>
    </w:p>
    <w:bookmarkEnd w:id="113"/>
    <w:bookmarkStart w:name="z136" w:id="114"/>
    <w:p>
      <w:pPr>
        <w:spacing w:after="0"/>
        <w:ind w:left="0"/>
        <w:jc w:val="both"/>
      </w:pPr>
      <w:r>
        <w:rPr>
          <w:rFonts w:ascii="Times New Roman"/>
          <w:b w:val="false"/>
          <w:i w:val="false"/>
          <w:color w:val="000000"/>
          <w:sz w:val="28"/>
        </w:rPr>
        <w:t>
      Қорытынды кезең бойынша сапаны бақылауды жүргізу өлшемшарттары:</w:t>
      </w:r>
    </w:p>
    <w:bookmarkEnd w:id="114"/>
    <w:bookmarkStart w:name="z137" w:id="115"/>
    <w:p>
      <w:pPr>
        <w:spacing w:after="0"/>
        <w:ind w:left="0"/>
        <w:jc w:val="both"/>
      </w:pPr>
      <w:r>
        <w:rPr>
          <w:rFonts w:ascii="Times New Roman"/>
          <w:b w:val="false"/>
          <w:i w:val="false"/>
          <w:color w:val="000000"/>
          <w:sz w:val="28"/>
        </w:rPr>
        <w:t>
      осы Қағидаларға сәйкес аудиторлық қорытындының, нұсқаманың жобасын (оның ішінде апелляциялық комиссияның шешімімен) жасаудың толықтығы мен дұрыстығы;</w:t>
      </w:r>
    </w:p>
    <w:bookmarkEnd w:id="115"/>
    <w:bookmarkStart w:name="z138" w:id="116"/>
    <w:p>
      <w:pPr>
        <w:spacing w:after="0"/>
        <w:ind w:left="0"/>
        <w:jc w:val="both"/>
      </w:pPr>
      <w:r>
        <w:rPr>
          <w:rFonts w:ascii="Times New Roman"/>
          <w:b w:val="false"/>
          <w:i w:val="false"/>
          <w:color w:val="000000"/>
          <w:sz w:val="28"/>
        </w:rPr>
        <w:t>
      мемлекеттік аудит объектісі қызметінің тиімділігін арттыру және жетілдіру үшін ішкі мемлекеттік аудит қорытындылары бойынша ұсынымдардың аудиторлық қорытындысының жобасында болуы және негізділігі.</w:t>
      </w:r>
    </w:p>
    <w:bookmarkEnd w:id="116"/>
    <w:bookmarkStart w:name="z139" w:id="117"/>
    <w:p>
      <w:pPr>
        <w:spacing w:after="0"/>
        <w:ind w:left="0"/>
        <w:jc w:val="both"/>
      </w:pPr>
      <w:r>
        <w:rPr>
          <w:rFonts w:ascii="Times New Roman"/>
          <w:b w:val="false"/>
          <w:i w:val="false"/>
          <w:color w:val="000000"/>
          <w:sz w:val="28"/>
        </w:rPr>
        <w:t>
      Барлық кезеңдерде бірінші деңгейдегі сапаны бақылау мемлекеттік аудит объектісінің басшысы бекіткен және қол қойған аудит материалдарын беру/ұсыну кезінде жүзеге асырылмайды.</w:t>
      </w:r>
    </w:p>
    <w:bookmarkEnd w:id="117"/>
    <w:bookmarkStart w:name="z140" w:id="118"/>
    <w:p>
      <w:pPr>
        <w:spacing w:after="0"/>
        <w:ind w:left="0"/>
        <w:jc w:val="both"/>
      </w:pPr>
      <w:r>
        <w:rPr>
          <w:rFonts w:ascii="Times New Roman"/>
          <w:b w:val="false"/>
          <w:i w:val="false"/>
          <w:color w:val="000000"/>
          <w:sz w:val="28"/>
        </w:rPr>
        <w:t>
      Сапаны бақылау нәтижелері осы Қағидаларға 16-қосымшаға сәйкес нысан бойынша сапаны бақылау қорытындысымен ресімделеді.</w:t>
      </w:r>
    </w:p>
    <w:bookmarkEnd w:id="118"/>
    <w:bookmarkStart w:name="z141" w:id="119"/>
    <w:p>
      <w:pPr>
        <w:spacing w:after="0"/>
        <w:ind w:left="0"/>
        <w:jc w:val="both"/>
      </w:pPr>
      <w:r>
        <w:rPr>
          <w:rFonts w:ascii="Times New Roman"/>
          <w:b w:val="false"/>
          <w:i w:val="false"/>
          <w:color w:val="000000"/>
          <w:sz w:val="28"/>
        </w:rPr>
        <w:t>
      129-1. Уәкілетті орган ведомствосы аудиторлық іс-шараның дайындық кезеңінде цифрлық жүйе арқылы аумақтық бөлімшелерді келісу рәсімін өткізу туралы хабардар етеді.</w:t>
      </w:r>
    </w:p>
    <w:bookmarkEnd w:id="119"/>
    <w:bookmarkStart w:name="z142" w:id="120"/>
    <w:p>
      <w:pPr>
        <w:spacing w:after="0"/>
        <w:ind w:left="0"/>
        <w:jc w:val="both"/>
      </w:pPr>
      <w:r>
        <w:rPr>
          <w:rFonts w:ascii="Times New Roman"/>
          <w:b w:val="false"/>
          <w:i w:val="false"/>
          <w:color w:val="000000"/>
          <w:sz w:val="28"/>
        </w:rPr>
        <w:t>
      Ведомствоның аумақтық бөлімшелерінің негізгі кезеңінің сапасын бақылау қорытындыларының жобаларын уәкілетті органның ведомствосымен келісу рәсімі цифрлық жүйеде жүзеге асырылады.</w:t>
      </w:r>
    </w:p>
    <w:bookmarkEnd w:id="120"/>
    <w:bookmarkStart w:name="z143" w:id="121"/>
    <w:p>
      <w:pPr>
        <w:spacing w:after="0"/>
        <w:ind w:left="0"/>
        <w:jc w:val="both"/>
      </w:pPr>
      <w:r>
        <w:rPr>
          <w:rFonts w:ascii="Times New Roman"/>
          <w:b w:val="false"/>
          <w:i w:val="false"/>
          <w:color w:val="000000"/>
          <w:sz w:val="28"/>
        </w:rPr>
        <w:t>
      Ведомствоның аумақтық бөлімшелері аудит объектісіне аудиторлық есепті ұсынғанға дейін 3 (үш) жұмыс күні бұрын цифрлық жүйеде аудиторлық есептің, бұзушылықтар тізілімінің жобаларын, олардың негізінде қорытындылар тұжырымдалған құжаттарды қоса бере отырып, аудиторлық іс-шараның негізгі кезеңінің сапасын бақылау қорытындысының жобасын орналастырады.</w:t>
      </w:r>
    </w:p>
    <w:bookmarkEnd w:id="121"/>
    <w:bookmarkStart w:name="z144" w:id="122"/>
    <w:p>
      <w:pPr>
        <w:spacing w:after="0"/>
        <w:ind w:left="0"/>
        <w:jc w:val="both"/>
      </w:pPr>
      <w:r>
        <w:rPr>
          <w:rFonts w:ascii="Times New Roman"/>
          <w:b w:val="false"/>
          <w:i w:val="false"/>
          <w:color w:val="000000"/>
          <w:sz w:val="28"/>
        </w:rPr>
        <w:t>
      Ведомствоның аумақтық бөлімшесінің басшысы жіберілген материалдардың уақыттылығы мен толықтығын қамтамасыз етеді.</w:t>
      </w:r>
    </w:p>
    <w:bookmarkEnd w:id="122"/>
    <w:bookmarkStart w:name="z145" w:id="123"/>
    <w:p>
      <w:pPr>
        <w:spacing w:after="0"/>
        <w:ind w:left="0"/>
        <w:jc w:val="both"/>
      </w:pPr>
      <w:r>
        <w:rPr>
          <w:rFonts w:ascii="Times New Roman"/>
          <w:b w:val="false"/>
          <w:i w:val="false"/>
          <w:color w:val="000000"/>
          <w:sz w:val="28"/>
        </w:rPr>
        <w:t>
      Уәкілетті органның ведомствосы негізгі кезеңнің сапасын бақылау қорытындысының жобасын қарау нәтижелері бойынша ескертулерді ескере отырып, аудит материалдарының жобаларын Стандарттарына сәйкес келіседі немесе пысықтауды ұсынады.</w:t>
      </w:r>
    </w:p>
    <w:bookmarkEnd w:id="123"/>
    <w:bookmarkStart w:name="z146" w:id="124"/>
    <w:p>
      <w:pPr>
        <w:spacing w:after="0"/>
        <w:ind w:left="0"/>
        <w:jc w:val="both"/>
      </w:pPr>
      <w:r>
        <w:rPr>
          <w:rFonts w:ascii="Times New Roman"/>
          <w:b w:val="false"/>
          <w:i w:val="false"/>
          <w:color w:val="000000"/>
          <w:sz w:val="28"/>
        </w:rPr>
        <w:t>
      Аудит материалдарын уәкілетті органның ведомствосымен келісу рәсімінің нәтижелері бойынша аудиторлық іс-шараның негізгі кезеңінің сапасын бақылау қорытындысының жобасын ведомствоның аумақтық бөлімшесінің басшысы бекітеді.</w:t>
      </w:r>
    </w:p>
    <w:bookmarkEnd w:id="124"/>
    <w:bookmarkStart w:name="z147" w:id="125"/>
    <w:p>
      <w:pPr>
        <w:spacing w:after="0"/>
        <w:ind w:left="0"/>
        <w:jc w:val="both"/>
      </w:pPr>
      <w:r>
        <w:rPr>
          <w:rFonts w:ascii="Times New Roman"/>
          <w:b w:val="false"/>
          <w:i w:val="false"/>
          <w:color w:val="000000"/>
          <w:sz w:val="28"/>
        </w:rPr>
        <w:t>
      Ведомствоның құрылымдық бөлімшесі жүйелі негізде келісу нәтижелері бойынша берілген ұсынымдардың орындалуына мониторингті жүзеге асырады.</w:t>
      </w:r>
    </w:p>
    <w:bookmarkEnd w:id="125"/>
    <w:bookmarkStart w:name="z148" w:id="126"/>
    <w:p>
      <w:pPr>
        <w:spacing w:after="0"/>
        <w:ind w:left="0"/>
        <w:jc w:val="both"/>
      </w:pPr>
      <w:r>
        <w:rPr>
          <w:rFonts w:ascii="Times New Roman"/>
          <w:b w:val="false"/>
          <w:i w:val="false"/>
          <w:color w:val="000000"/>
          <w:sz w:val="28"/>
        </w:rPr>
        <w:t>
      Ведомствоның аумақтық бөлімшесі осы Қағидалардың тармағында белгіленген мерзім өткеннен кейін цифрлық жүйеде негізгі кезеңнің сапасын бақылау қорытындысының жобасын орналастырған жағдайда, уәкілетті орган ведомствосының келісу функционалы цифрлық жүйеде бұғатталады. Бұл ретте, аумақтық бөлімшенің басшысы уәкілетті органның ведомствосының келісімінсіз негізгі кезеңнің сапасын бақылау қорытындысын бекітеді.</w:t>
      </w:r>
    </w:p>
    <w:bookmarkEnd w:id="126"/>
    <w:bookmarkStart w:name="z149" w:id="127"/>
    <w:p>
      <w:pPr>
        <w:spacing w:after="0"/>
        <w:ind w:left="0"/>
        <w:jc w:val="both"/>
      </w:pPr>
      <w:r>
        <w:rPr>
          <w:rFonts w:ascii="Times New Roman"/>
          <w:b w:val="false"/>
          <w:i w:val="false"/>
          <w:color w:val="000000"/>
          <w:sz w:val="28"/>
        </w:rPr>
        <w:t>
      Уәкілетті органның ведомствосымен келісу үшін аудиторлық іс-шараның негізгі кезеңінің сапасын бақылау қорытындысының жобасын орналастырудың мерзімдері мен толықтығын бұзғаны үшін лауазымды адамдар Қазақстан Республикасының заңдарына сәйкес дербес тәртіптік жауаптылықта болады.";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151" w:id="128"/>
    <w:p>
      <w:pPr>
        <w:spacing w:after="0"/>
        <w:ind w:left="0"/>
        <w:jc w:val="both"/>
      </w:pPr>
      <w:r>
        <w:rPr>
          <w:rFonts w:ascii="Times New Roman"/>
          <w:b w:val="false"/>
          <w:i w:val="false"/>
          <w:color w:val="000000"/>
          <w:sz w:val="28"/>
        </w:rPr>
        <w:t>
      "137. Сапаны бақылау нәтижелерін ведомство немесе оның аумақтық бөлімшелері ведомствоның цифрлық жүйесінде және бірыңғай мемлекеттік аудит және қаржылық бақылау дерекқорында орналастырады.";</w:t>
      </w:r>
    </w:p>
    <w:bookmarkEnd w:id="128"/>
    <w:bookmarkStart w:name="z152" w:id="1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29"/>
    <w:bookmarkStart w:name="z153" w:id="1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Тізбеге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қосымшаларға сәйкес жаңа редакцияда жазылсын;</w:t>
      </w:r>
    </w:p>
    <w:bookmarkEnd w:id="130"/>
    <w:bookmarkStart w:name="z154" w:id="1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6 қосымшаға</w:t>
      </w:r>
      <w:r>
        <w:rPr>
          <w:rFonts w:ascii="Times New Roman"/>
          <w:b w:val="false"/>
          <w:i w:val="false"/>
          <w:color w:val="000000"/>
          <w:sz w:val="28"/>
        </w:rPr>
        <w:t xml:space="preserve"> сәйкес жаңа редакцияда жазылсын;</w:t>
      </w:r>
    </w:p>
    <w:bookmarkEnd w:id="131"/>
    <w:bookmarkStart w:name="z155" w:id="132"/>
    <w:p>
      <w:pPr>
        <w:spacing w:after="0"/>
        <w:ind w:left="0"/>
        <w:jc w:val="both"/>
      </w:pPr>
      <w:r>
        <w:rPr>
          <w:rFonts w:ascii="Times New Roman"/>
          <w:b w:val="false"/>
          <w:i w:val="false"/>
          <w:color w:val="000000"/>
          <w:sz w:val="28"/>
        </w:rPr>
        <w:t xml:space="preserve">
      көрсетілген бұйрықпен бекітілген Ішкі аудит қызметтерінің ішкі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57" w:id="133"/>
    <w:p>
      <w:pPr>
        <w:spacing w:after="0"/>
        <w:ind w:left="0"/>
        <w:jc w:val="both"/>
      </w:pPr>
      <w:r>
        <w:rPr>
          <w:rFonts w:ascii="Times New Roman"/>
          <w:b w:val="false"/>
          <w:i w:val="false"/>
          <w:color w:val="000000"/>
          <w:sz w:val="28"/>
        </w:rPr>
        <w:t>
      "24. Жиналатын ақпарат мемлекеттік аудит объектілерінің қызметін нормативтік құқықтық реттеу, оның ұйымдық құрылымы, мақсаттары, міндеттері және күтілетін нәтижелері, олардың есептілік тетіктері және ішкі бақылаудың бар жүйелері, бар тәуекелдер және ішкі мемлекеттік аудит мақсаттары үшін қажет өзге мәселелер жөніндегі деректерді қамтиды.</w:t>
      </w:r>
    </w:p>
    <w:bookmarkEnd w:id="133"/>
    <w:bookmarkStart w:name="z158" w:id="134"/>
    <w:p>
      <w:pPr>
        <w:spacing w:after="0"/>
        <w:ind w:left="0"/>
        <w:jc w:val="both"/>
      </w:pPr>
      <w:r>
        <w:rPr>
          <w:rFonts w:ascii="Times New Roman"/>
          <w:b w:val="false"/>
          <w:i w:val="false"/>
          <w:color w:val="000000"/>
          <w:sz w:val="28"/>
        </w:rPr>
        <w:t>
      Ақпарат көздері:</w:t>
      </w:r>
    </w:p>
    <w:bookmarkEnd w:id="134"/>
    <w:bookmarkStart w:name="z159" w:id="135"/>
    <w:p>
      <w:pPr>
        <w:spacing w:after="0"/>
        <w:ind w:left="0"/>
        <w:jc w:val="both"/>
      </w:pPr>
      <w:r>
        <w:rPr>
          <w:rFonts w:ascii="Times New Roman"/>
          <w:b w:val="false"/>
          <w:i w:val="false"/>
          <w:color w:val="000000"/>
          <w:sz w:val="28"/>
        </w:rPr>
        <w:t>
      1) алдыңғы, оның ішінде басқа мемлекеттік аудит және қаржылық бақылау органдары тексерулерінің нәтижелері мен материалдары;</w:t>
      </w:r>
    </w:p>
    <w:bookmarkEnd w:id="135"/>
    <w:bookmarkStart w:name="z160" w:id="136"/>
    <w:p>
      <w:pPr>
        <w:spacing w:after="0"/>
        <w:ind w:left="0"/>
        <w:jc w:val="both"/>
      </w:pPr>
      <w:r>
        <w:rPr>
          <w:rFonts w:ascii="Times New Roman"/>
          <w:b w:val="false"/>
          <w:i w:val="false"/>
          <w:color w:val="000000"/>
          <w:sz w:val="28"/>
        </w:rPr>
        <w:t>
      2) бюджет процесіне қатысушылар есептерінің материалдары;</w:t>
      </w:r>
    </w:p>
    <w:bookmarkEnd w:id="136"/>
    <w:bookmarkStart w:name="z161" w:id="137"/>
    <w:p>
      <w:pPr>
        <w:spacing w:after="0"/>
        <w:ind w:left="0"/>
        <w:jc w:val="both"/>
      </w:pPr>
      <w:r>
        <w:rPr>
          <w:rFonts w:ascii="Times New Roman"/>
          <w:b w:val="false"/>
          <w:i w:val="false"/>
          <w:color w:val="000000"/>
          <w:sz w:val="28"/>
        </w:rPr>
        <w:t>
      3) бюджетті атқару жөніндегі уәкілетті органның цифрлық жүйелерінің деректері;</w:t>
      </w:r>
    </w:p>
    <w:bookmarkEnd w:id="137"/>
    <w:bookmarkStart w:name="z162" w:id="138"/>
    <w:p>
      <w:pPr>
        <w:spacing w:after="0"/>
        <w:ind w:left="0"/>
        <w:jc w:val="both"/>
      </w:pPr>
      <w:r>
        <w:rPr>
          <w:rFonts w:ascii="Times New Roman"/>
          <w:b w:val="false"/>
          <w:i w:val="false"/>
          <w:color w:val="000000"/>
          <w:sz w:val="28"/>
        </w:rPr>
        <w:t>
      4) мемлекеттік аудит және қаржылық бақылау органдары үйлестіру кеңесі отырыстарының материалдары;</w:t>
      </w:r>
    </w:p>
    <w:bookmarkEnd w:id="138"/>
    <w:bookmarkStart w:name="z163" w:id="139"/>
    <w:p>
      <w:pPr>
        <w:spacing w:after="0"/>
        <w:ind w:left="0"/>
        <w:jc w:val="both"/>
      </w:pPr>
      <w:r>
        <w:rPr>
          <w:rFonts w:ascii="Times New Roman"/>
          <w:b w:val="false"/>
          <w:i w:val="false"/>
          <w:color w:val="000000"/>
          <w:sz w:val="28"/>
        </w:rPr>
        <w:t>
      5) Қазақстан Республикасы Үкіметінің, Қазақстан Республикасы Президенті Әкімшілігінің және өзге атқарушы билік органдары отырыстарының материалдары;</w:t>
      </w:r>
    </w:p>
    <w:bookmarkEnd w:id="139"/>
    <w:bookmarkStart w:name="z164" w:id="140"/>
    <w:p>
      <w:pPr>
        <w:spacing w:after="0"/>
        <w:ind w:left="0"/>
        <w:jc w:val="both"/>
      </w:pPr>
      <w:r>
        <w:rPr>
          <w:rFonts w:ascii="Times New Roman"/>
          <w:b w:val="false"/>
          <w:i w:val="false"/>
          <w:color w:val="000000"/>
          <w:sz w:val="28"/>
        </w:rPr>
        <w:t>
      6) Қазақстан Республикасының өкілді және атқарушы билік органдарының өтініштері;</w:t>
      </w:r>
    </w:p>
    <w:bookmarkEnd w:id="140"/>
    <w:bookmarkStart w:name="z165" w:id="141"/>
    <w:p>
      <w:pPr>
        <w:spacing w:after="0"/>
        <w:ind w:left="0"/>
        <w:jc w:val="both"/>
      </w:pPr>
      <w:r>
        <w:rPr>
          <w:rFonts w:ascii="Times New Roman"/>
          <w:b w:val="false"/>
          <w:i w:val="false"/>
          <w:color w:val="000000"/>
          <w:sz w:val="28"/>
        </w:rPr>
        <w:t>
      7) мемлекеттік аудит және қаржылық бақылау органдарының өтініштері;</w:t>
      </w:r>
    </w:p>
    <w:bookmarkEnd w:id="141"/>
    <w:bookmarkStart w:name="z166" w:id="142"/>
    <w:p>
      <w:pPr>
        <w:spacing w:after="0"/>
        <w:ind w:left="0"/>
        <w:jc w:val="both"/>
      </w:pPr>
      <w:r>
        <w:rPr>
          <w:rFonts w:ascii="Times New Roman"/>
          <w:b w:val="false"/>
          <w:i w:val="false"/>
          <w:color w:val="000000"/>
          <w:sz w:val="28"/>
        </w:rPr>
        <w:t>
      8) бұқаралық ақпарат құралдарының материалдары;</w:t>
      </w:r>
    </w:p>
    <w:bookmarkEnd w:id="142"/>
    <w:bookmarkStart w:name="z167" w:id="143"/>
    <w:p>
      <w:pPr>
        <w:spacing w:after="0"/>
        <w:ind w:left="0"/>
        <w:jc w:val="both"/>
      </w:pPr>
      <w:r>
        <w:rPr>
          <w:rFonts w:ascii="Times New Roman"/>
          <w:b w:val="false"/>
          <w:i w:val="false"/>
          <w:color w:val="000000"/>
          <w:sz w:val="28"/>
        </w:rPr>
        <w:t>
      9) жеке және заңды тұлғалардың өтініштері;</w:t>
      </w:r>
    </w:p>
    <w:bookmarkEnd w:id="143"/>
    <w:bookmarkStart w:name="z168" w:id="144"/>
    <w:p>
      <w:pPr>
        <w:spacing w:after="0"/>
        <w:ind w:left="0"/>
        <w:jc w:val="both"/>
      </w:pPr>
      <w:r>
        <w:rPr>
          <w:rFonts w:ascii="Times New Roman"/>
          <w:b w:val="false"/>
          <w:i w:val="false"/>
          <w:color w:val="000000"/>
          <w:sz w:val="28"/>
        </w:rPr>
        <w:t>
      10) ақша қаражатының қозғалысы туралы деректер;</w:t>
      </w:r>
    </w:p>
    <w:bookmarkEnd w:id="144"/>
    <w:bookmarkStart w:name="z169" w:id="145"/>
    <w:p>
      <w:pPr>
        <w:spacing w:after="0"/>
        <w:ind w:left="0"/>
        <w:jc w:val="both"/>
      </w:pPr>
      <w:r>
        <w:rPr>
          <w:rFonts w:ascii="Times New Roman"/>
          <w:b w:val="false"/>
          <w:i w:val="false"/>
          <w:color w:val="000000"/>
          <w:sz w:val="28"/>
        </w:rPr>
        <w:t>
      11) Қазақстан Республикасы сот органдарының электрондық сервисінен ақпарат;</w:t>
      </w:r>
    </w:p>
    <w:bookmarkEnd w:id="145"/>
    <w:bookmarkStart w:name="z170" w:id="146"/>
    <w:p>
      <w:pPr>
        <w:spacing w:after="0"/>
        <w:ind w:left="0"/>
        <w:jc w:val="both"/>
      </w:pPr>
      <w:r>
        <w:rPr>
          <w:rFonts w:ascii="Times New Roman"/>
          <w:b w:val="false"/>
          <w:i w:val="false"/>
          <w:color w:val="000000"/>
          <w:sz w:val="28"/>
        </w:rPr>
        <w:t>
      12) өзге көздер болуы мүмкін.";</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72-1-тармақ</w:t>
      </w:r>
      <w:r>
        <w:rPr>
          <w:rFonts w:ascii="Times New Roman"/>
          <w:b w:val="false"/>
          <w:i w:val="false"/>
          <w:color w:val="000000"/>
          <w:sz w:val="28"/>
        </w:rPr>
        <w:t xml:space="preserve"> мынадай редакцияда жазылсын:</w:t>
      </w:r>
    </w:p>
    <w:bookmarkStart w:name="z172" w:id="147"/>
    <w:p>
      <w:pPr>
        <w:spacing w:after="0"/>
        <w:ind w:left="0"/>
        <w:jc w:val="both"/>
      </w:pPr>
      <w:r>
        <w:rPr>
          <w:rFonts w:ascii="Times New Roman"/>
          <w:b w:val="false"/>
          <w:i w:val="false"/>
          <w:color w:val="000000"/>
          <w:sz w:val="28"/>
        </w:rPr>
        <w:t xml:space="preserve">
      "72-1. Мемлекеттік аудит объектісінің басшысы аудиторлық есебін алған күннен бастап 2 (екі) жұмыс күні ішінде цифрлық жүйелер және/немесе электрондық пошта, сондай-ақ пошта байланысы арқылы мүдделері мемлекеттік аудиттің аудиторлық іс-шаралары қозғаған кәсіпкерлік субъектілерінің және өзге де тұлғалардың анықталған қаржылық бұзушылықтары туралы хабардар етеді. </w:t>
      </w:r>
    </w:p>
    <w:bookmarkEnd w:id="147"/>
    <w:bookmarkStart w:name="z173" w:id="148"/>
    <w:p>
      <w:pPr>
        <w:spacing w:after="0"/>
        <w:ind w:left="0"/>
        <w:jc w:val="both"/>
      </w:pPr>
      <w:r>
        <w:rPr>
          <w:rFonts w:ascii="Times New Roman"/>
          <w:b w:val="false"/>
          <w:i w:val="false"/>
          <w:color w:val="000000"/>
          <w:sz w:val="28"/>
        </w:rPr>
        <w:t>
      Мүдделері аудиторлық іс-шаралармен қозғалған кәсіпкерлік субъектілері және өзге де тұлғалар анықталған бұзушылықтармен келіспеген жағдайда, хабарламаны алған күннен бастап бес жұмыс күнінен аспайтын мерзімде өз ұстанымын (қарсылықтарын) мемлекеттік аудит объектісіне жібереді.</w:t>
      </w:r>
    </w:p>
    <w:bookmarkEnd w:id="148"/>
    <w:bookmarkStart w:name="z174" w:id="149"/>
    <w:p>
      <w:pPr>
        <w:spacing w:after="0"/>
        <w:ind w:left="0"/>
        <w:jc w:val="both"/>
      </w:pPr>
      <w:r>
        <w:rPr>
          <w:rFonts w:ascii="Times New Roman"/>
          <w:b w:val="false"/>
          <w:i w:val="false"/>
          <w:color w:val="000000"/>
          <w:sz w:val="28"/>
        </w:rPr>
        <w:t>
      Осы тармақтың екінші бөлігінде көзделген тұлғалардың ұстанымын (қарсылықтарын) мемлекеттік аудит объектісі Заңның 37-баптың 1-тармағының 4) тармақшасында көрсетілген мерзім шегінде мемлекеттік аудит және қаржылық бақылау органдарына жібереді және ол мемлекеттік аудит объектісінің қарсылықтарымен бірге қаралады.</w:t>
      </w:r>
    </w:p>
    <w:bookmarkEnd w:id="149"/>
    <w:bookmarkStart w:name="z175" w:id="150"/>
    <w:p>
      <w:pPr>
        <w:spacing w:after="0"/>
        <w:ind w:left="0"/>
        <w:jc w:val="both"/>
      </w:pPr>
      <w:r>
        <w:rPr>
          <w:rFonts w:ascii="Times New Roman"/>
          <w:b w:val="false"/>
          <w:i w:val="false"/>
          <w:color w:val="000000"/>
          <w:sz w:val="28"/>
        </w:rPr>
        <w:t>
      Мемлекеттік аудит және тәуекелдер жөніндегі кеңеске (бұдан әрі – Кеңес) қарсылық берген кезде мемлекеттік аудит объектісі кәсіпкерлік субъектілерінің және өзге де тұлғалардың аудиторлық есепке берілген ескертулерін ескереді.";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177" w:id="151"/>
    <w:p>
      <w:pPr>
        <w:spacing w:after="0"/>
        <w:ind w:left="0"/>
        <w:jc w:val="both"/>
      </w:pPr>
      <w:r>
        <w:rPr>
          <w:rFonts w:ascii="Times New Roman"/>
          <w:b w:val="false"/>
          <w:i w:val="false"/>
          <w:color w:val="000000"/>
          <w:sz w:val="28"/>
        </w:rPr>
        <w:t xml:space="preserve">
      "80. Мемлекеттік аудит тобының жетекшісі немесе аудиторлық іс-шараны жүргізген мемлекеттік аудитор анықталған бұзушылықтарды жою туралы шешім қабылданғаннан кейін бес жұмыс күні ішінде уәкілетті органның цифрлық жүйесіне мемлекеттік аудит материалдарын енгізеді. </w:t>
      </w:r>
    </w:p>
    <w:bookmarkEnd w:id="151"/>
    <w:bookmarkStart w:name="z178" w:id="152"/>
    <w:p>
      <w:pPr>
        <w:spacing w:after="0"/>
        <w:ind w:left="0"/>
        <w:jc w:val="both"/>
      </w:pPr>
      <w:r>
        <w:rPr>
          <w:rFonts w:ascii="Times New Roman"/>
          <w:b w:val="false"/>
          <w:i w:val="false"/>
          <w:color w:val="000000"/>
          <w:sz w:val="28"/>
        </w:rPr>
        <w:t>
      Мемлекеттік аудит материалдары Республикалық бюджеттің атқарылуын бақылау жөніндегі есеп комитетінің 2015 жылғы 28 қарашадағы № 7-НҚ Нормативтік қаулысымен (Нормативтік құқықтық актілерді мемлекеттік тіркеу тізілімінде № 12459 болып тіркелген) бекітілген Мемлекеттік аудит және қаржылық бақылау жөніндегі бірыңғай дерекқорды қалыптастыру және жүргізу қағидаларында анықталған тәртіппен және мерзімде мемлекеттік аудит және қаржылық бақылау жөніндегі бірыңғай дерекқорда одан әрі орналастыру үшін уәкілетті органға беріледі.";</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180" w:id="153"/>
    <w:p>
      <w:pPr>
        <w:spacing w:after="0"/>
        <w:ind w:left="0"/>
        <w:jc w:val="both"/>
      </w:pPr>
      <w:r>
        <w:rPr>
          <w:rFonts w:ascii="Times New Roman"/>
          <w:b w:val="false"/>
          <w:i w:val="false"/>
          <w:color w:val="000000"/>
          <w:sz w:val="28"/>
        </w:rPr>
        <w:t>
      "98. Сапаны бақылау нәтижелерін ведомство немесе оның аумақтық бөлімшелері ведомствоның цифрлық жүйесінде және бірыңғай мемлекеттік аудит және қаржылық бақылау дерекқорында орналастырады.";</w:t>
      </w:r>
    </w:p>
    <w:bookmarkEnd w:id="153"/>
    <w:bookmarkStart w:name="z181" w:id="15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54"/>
    <w:bookmarkStart w:name="z182" w:id="1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55"/>
    <w:bookmarkStart w:name="z183" w:id="1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7-1-қосымшалар</w:t>
      </w:r>
      <w:r>
        <w:rPr>
          <w:rFonts w:ascii="Times New Roman"/>
          <w:b w:val="false"/>
          <w:i w:val="false"/>
          <w:color w:val="000000"/>
          <w:sz w:val="28"/>
        </w:rPr>
        <w:t xml:space="preserve"> осы Тізбеге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156"/>
    <w:bookmarkStart w:name="z184" w:id="157"/>
    <w:p>
      <w:pPr>
        <w:spacing w:after="0"/>
        <w:ind w:left="0"/>
        <w:jc w:val="both"/>
      </w:pPr>
      <w:r>
        <w:rPr>
          <w:rFonts w:ascii="Times New Roman"/>
          <w:b w:val="false"/>
          <w:i w:val="false"/>
          <w:color w:val="000000"/>
          <w:sz w:val="28"/>
        </w:rPr>
        <w:t xml:space="preserve">
      4. "Электрондық ішкі мемлекеттік аудит қағидаларын бекіту туралы" Қазақстан Республикасы Қаржы министрінің 2018 жылғы 28 наурыздағы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16677 болып тіркелген) мынадай өзгерістер енгізілсін:</w:t>
      </w:r>
    </w:p>
    <w:bookmarkEnd w:id="157"/>
    <w:bookmarkStart w:name="z185" w:id="158"/>
    <w:p>
      <w:pPr>
        <w:spacing w:after="0"/>
        <w:ind w:left="0"/>
        <w:jc w:val="both"/>
      </w:pPr>
      <w:r>
        <w:rPr>
          <w:rFonts w:ascii="Times New Roman"/>
          <w:b w:val="false"/>
          <w:i w:val="false"/>
          <w:color w:val="000000"/>
          <w:sz w:val="28"/>
        </w:rPr>
        <w:t xml:space="preserve">
      көрсетілген бұйрықпен бекітілген Электрондық ішкі мемлекеттік аудит </w:t>
      </w:r>
      <w:r>
        <w:rPr>
          <w:rFonts w:ascii="Times New Roman"/>
          <w:b w:val="false"/>
          <w:i w:val="false"/>
          <w:color w:val="000000"/>
          <w:sz w:val="28"/>
        </w:rPr>
        <w:t>қағидаларында:</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7" w:id="159"/>
    <w:p>
      <w:pPr>
        <w:spacing w:after="0"/>
        <w:ind w:left="0"/>
        <w:jc w:val="both"/>
      </w:pPr>
      <w:r>
        <w:rPr>
          <w:rFonts w:ascii="Times New Roman"/>
          <w:b w:val="false"/>
          <w:i w:val="false"/>
          <w:color w:val="000000"/>
          <w:sz w:val="28"/>
        </w:rPr>
        <w:t>
      "1. Осы Электрондық ішкі мемлекеттік аудит қағидалары (бұдан әрі – Қағидалар) "Мемлекеттік аудит және қаржылық бақылау туралы" Қазақстан Республикасы Заңының (бұдан әрі – Заң) 14-бабының 11-1) тармақшасына сәйкес әзірленді және уәкілетті органмен, оның аумақтық бөлімшелерімен және орталық мемлекеттік органдардың, облыстардың, республикалық маңызы бар қалалардың, астананың жергілікті атқарушы органдарының және Қазақстан Республикасы Ішкі істер министрлігінің ведомстволық бағынысты аумақтық органдарының (бұдан әрі – ІАҚ) ішкі аудит қызметтерімен электрондық ішкі мемлекеттік аудит жүргізу тәртібін айқындайды.</w:t>
      </w:r>
    </w:p>
    <w:bookmarkEnd w:id="159"/>
    <w:bookmarkStart w:name="z188" w:id="160"/>
    <w:p>
      <w:pPr>
        <w:spacing w:after="0"/>
        <w:ind w:left="0"/>
        <w:jc w:val="both"/>
      </w:pPr>
      <w:r>
        <w:rPr>
          <w:rFonts w:ascii="Times New Roman"/>
          <w:b w:val="false"/>
          <w:i w:val="false"/>
          <w:color w:val="000000"/>
          <w:sz w:val="28"/>
        </w:rPr>
        <w:t>
      Электрондық ішкі мемлекеттік аудиттің негізгі мақсаты байланысты жою жолымен мемлекеттік аудит объектілеріне жүктемені төмендету, ішкі мемлекеттік аудит жөніндегі уәкілетті органның құзыретіне сәйкес аудит жүргізу мерзімдерін қысқарту және жеке және заңды тұлғалардың өтініштері бойынша жедел шешімдер қабылдауды қамтамасыз ету болып табылады.</w:t>
      </w:r>
    </w:p>
    <w:bookmarkEnd w:id="160"/>
    <w:bookmarkStart w:name="z189" w:id="161"/>
    <w:p>
      <w:pPr>
        <w:spacing w:after="0"/>
        <w:ind w:left="0"/>
        <w:jc w:val="both"/>
      </w:pPr>
      <w:r>
        <w:rPr>
          <w:rFonts w:ascii="Times New Roman"/>
          <w:b w:val="false"/>
          <w:i w:val="false"/>
          <w:color w:val="000000"/>
          <w:sz w:val="28"/>
        </w:rPr>
        <w:t>
      Электрондық ішкі мемлекеттік аудит құқықтық қатынастардың орнатылуын, өзгертiлуiн немесе тоқтатылуын көздейтiн электрондық цифрлық қолтаңбалар арқылы куәландырылған электрондық құжаттарды, сондай-ақ цифрлық технологияларды пайдалана отырып, азаматтық-құқықтық мәмiлелер жасауды қоса алғанда, осы құқықтық қатынастарға қатысушылардың құқықтары мен мiндеттерiн пайдаланған жағдайда ғана жүргізіледі.</w:t>
      </w:r>
    </w:p>
    <w:bookmarkEnd w:id="161"/>
    <w:bookmarkStart w:name="z190" w:id="162"/>
    <w:p>
      <w:pPr>
        <w:spacing w:after="0"/>
        <w:ind w:left="0"/>
        <w:jc w:val="both"/>
      </w:pPr>
      <w:r>
        <w:rPr>
          <w:rFonts w:ascii="Times New Roman"/>
          <w:b w:val="false"/>
          <w:i w:val="false"/>
          <w:color w:val="000000"/>
          <w:sz w:val="28"/>
        </w:rPr>
        <w:t>
      Сәйкестіктің электрондық ішкі мемлекеттік аудиті, тиімділік аудиті және қаржылық есептілік аудиті Қазақстан Республикасы Қаржы министрінің 2018 жылғы 19 наурыздағы № 392 бұйрығымен (Нормативтік құқықтық актілерді мемлекеттік тіркеу тізілімінде № 16689 болып тіркелген) бекітілген Ішкі мемлекеттік аудит және қаржылық бақылау жүргізу қағидаларына (бұдан әрі – Ішкі мемлекеттік аудит қағидалары), сондай-ақ Қазақстан Республикасы Қаржы министрінің 2022 жылғы 1 ақпандағы № 113 бұйрығымен (нормативтік құқықтық актілерді мемлекеттік тіркеу тізілімінде № 26715 болып тіркелген) бекітілген "Сәйкестік аудиті" деген ішкі мемлекеттік аудит пен қаржылық бақылаудың рәсімдік стандартына, Қазақстан Республикасы Қаржы министрінің 2018 жылғы 2 қазандағы № 873 бұйрығымен (нормативтік құқықтық актілерді мемлекеттік тіркеу тізілімінде № 17690 болып тіркелген) бекітілген Ішкі аудит қызметтерінің тиімділік аудитін жүргізу бойынша ішкі мемлекеттік аудиттің және қаржылақ бақылаудың рәсімдік стандартына және Қазақстан Республикасы Қаржы министрінің 2017 жылғы 24 сәуірдегі № 272 бұйрығымен (нормативтік құқықтық актілерді мемлекеттік тіркеу тізілімінде № 15209 болып тіркелген) бекітілген "Қаржылық есептілік аудиті" рәсімдік стандартына сәйкес жүргізіледі.";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10)-тармақшасы</w:t>
      </w:r>
      <w:r>
        <w:rPr>
          <w:rFonts w:ascii="Times New Roman"/>
          <w:b w:val="false"/>
          <w:i w:val="false"/>
          <w:color w:val="000000"/>
          <w:sz w:val="28"/>
        </w:rPr>
        <w:t xml:space="preserve"> мынадай редакцияда жазылсын:</w:t>
      </w:r>
    </w:p>
    <w:bookmarkStart w:name="z193" w:id="163"/>
    <w:p>
      <w:pPr>
        <w:spacing w:after="0"/>
        <w:ind w:left="0"/>
        <w:jc w:val="both"/>
      </w:pPr>
      <w:r>
        <w:rPr>
          <w:rFonts w:ascii="Times New Roman"/>
          <w:b w:val="false"/>
          <w:i w:val="false"/>
          <w:color w:val="000000"/>
          <w:sz w:val="28"/>
        </w:rPr>
        <w:t>
      "10) "е-Қаржымині" интеграцияланған автоматтандырылған цифрлық жүйесінің "Қаржылық бақылау. Тәуекелдерді басқару жүйесі" кіші жүйесі (бұдан әрі – Цифрлық жүйе) – мемлекеттік аудит және қаржылық бақылау, мемлекеттік сатып алу саласындағы ішкі мемлекеттік аудит жөніндегі уәкілетті органының міндеттерін автоматизациялауға арналған кіші жүйе;";</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14)-тармақшасы</w:t>
      </w:r>
      <w:r>
        <w:rPr>
          <w:rFonts w:ascii="Times New Roman"/>
          <w:b w:val="false"/>
          <w:i w:val="false"/>
          <w:color w:val="000000"/>
          <w:sz w:val="28"/>
        </w:rPr>
        <w:t xml:space="preserve"> мынадай редакцияда жазылсын:</w:t>
      </w:r>
    </w:p>
    <w:bookmarkStart w:name="z195" w:id="164"/>
    <w:p>
      <w:pPr>
        <w:spacing w:after="0"/>
        <w:ind w:left="0"/>
        <w:jc w:val="both"/>
      </w:pPr>
      <w:r>
        <w:rPr>
          <w:rFonts w:ascii="Times New Roman"/>
          <w:b w:val="false"/>
          <w:i w:val="false"/>
          <w:color w:val="000000"/>
          <w:sz w:val="28"/>
        </w:rPr>
        <w:t>
      "14) мемлекеттiк сатып алудың электрондық көрсетілетін қызметтеріне қол жеткiзудiң бірыңғай нүктесiн ұсынатын мемлекеттiк органның цифрлық жүйесі – мемлекеттiк сатып алу веб-порталы;";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19)-тармақшасы</w:t>
      </w:r>
      <w:r>
        <w:rPr>
          <w:rFonts w:ascii="Times New Roman"/>
          <w:b w:val="false"/>
          <w:i w:val="false"/>
          <w:color w:val="000000"/>
          <w:sz w:val="28"/>
        </w:rPr>
        <w:t xml:space="preserve"> мынадай редакцияда жазылсын:</w:t>
      </w:r>
    </w:p>
    <w:bookmarkStart w:name="z197" w:id="165"/>
    <w:p>
      <w:pPr>
        <w:spacing w:after="0"/>
        <w:ind w:left="0"/>
        <w:jc w:val="both"/>
      </w:pPr>
      <w:r>
        <w:rPr>
          <w:rFonts w:ascii="Times New Roman"/>
          <w:b w:val="false"/>
          <w:i w:val="false"/>
          <w:color w:val="000000"/>
          <w:sz w:val="28"/>
        </w:rPr>
        <w:t>
      "19) электрондық ішкі мемлекеттік аудит – цифрлық технологияларды қолдану арқылы уәкілетті орган және ІАҚ қашықтан жүзеге асыратын мемлекеттік аудит;";</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9" w:id="166"/>
    <w:p>
      <w:pPr>
        <w:spacing w:after="0"/>
        <w:ind w:left="0"/>
        <w:jc w:val="both"/>
      </w:pPr>
      <w:r>
        <w:rPr>
          <w:rFonts w:ascii="Times New Roman"/>
          <w:b w:val="false"/>
          <w:i w:val="false"/>
          <w:color w:val="000000"/>
          <w:sz w:val="28"/>
        </w:rPr>
        <w:t>
      "5. Электрондық ішкі мемлекеттік аудит құжаттары "Электрондық ішкі мемлекеттік аудит ісі" ақпараттық жүйе модулінде қалыптастырылады, онда аудит бағдарламасы, аудиторлық нұсқау, аудиторлық іс-шара жүргізуге тапсырмасы, аудиторлық есебі, аудиторлық қорытындысы, нұсқамасы және цифрлық жүйемен көзделген аудиторлық іс-шаралар нәтижелерін іске асыру бойынша басқа да құжаттары қамтылған.";</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01" w:id="167"/>
    <w:p>
      <w:pPr>
        <w:spacing w:after="0"/>
        <w:ind w:left="0"/>
        <w:jc w:val="both"/>
      </w:pPr>
      <w:r>
        <w:rPr>
          <w:rFonts w:ascii="Times New Roman"/>
          <w:b w:val="false"/>
          <w:i w:val="false"/>
          <w:color w:val="000000"/>
          <w:sz w:val="28"/>
        </w:rPr>
        <w:t>
      "8. Аудиторлық іс-шара жүргізуге тапсырмаға уәкілетті органның немесе оның аумақтық бөлімшелері басшысының немесе оның орнындағы адамның ЭЦҚ-сымен қол қойылғаннан кейін ол Қазақстан Республикасы Бас Прокурорының міндетін атқарушының 2020 жылғы 25 желтоқсандағы № 162 бұйрығымен (Нормативтік құқықтық актілерді мемлекеттік тіркеу тізілімінде № 21964 болып тіркелген) бекітілген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қағидаларында (бұдан әрі – Актiлердi тіркеу қағидалары) айқындалған тәртіппен тіркеу үшін құқықтық статистика және арнайы есепке алу саласындағы уәкілетті органға жіберіледі.</w:t>
      </w:r>
    </w:p>
    <w:bookmarkEnd w:id="167"/>
    <w:bookmarkStart w:name="z202" w:id="168"/>
    <w:p>
      <w:pPr>
        <w:spacing w:after="0"/>
        <w:ind w:left="0"/>
        <w:jc w:val="both"/>
      </w:pPr>
      <w:r>
        <w:rPr>
          <w:rFonts w:ascii="Times New Roman"/>
          <w:b w:val="false"/>
          <w:i w:val="false"/>
          <w:color w:val="000000"/>
          <w:sz w:val="28"/>
        </w:rPr>
        <w:t>
      Аудиторлық іс-шара жүргізуге тапсырма құқықтық статистика және арнайы есепке алу саласындағы уәкілетті органда тіркелгеннен кейін цифрлық технологияларды қолдану арқылы, оның ішінде мемлекеттік сатып алу веб-порталы арқылы мемлекеттік аудит объектісіне жіберіледі.</w:t>
      </w:r>
    </w:p>
    <w:bookmarkEnd w:id="168"/>
    <w:bookmarkStart w:name="z203" w:id="169"/>
    <w:p>
      <w:pPr>
        <w:spacing w:after="0"/>
        <w:ind w:left="0"/>
        <w:jc w:val="both"/>
      </w:pPr>
      <w:r>
        <w:rPr>
          <w:rFonts w:ascii="Times New Roman"/>
          <w:b w:val="false"/>
          <w:i w:val="false"/>
          <w:color w:val="000000"/>
          <w:sz w:val="28"/>
        </w:rPr>
        <w:t>
      Аудиторлық іс-шара жүргізуге тапсырманы мемлекеттік аудит объектісінің бірінші басшысы немесе оның міндетін атқарушы тұлға алған кезде және оны оқығанда, цифрлық жүйеде оны жеткізу туралы хабарлама қалыптастырылады.</w:t>
      </w:r>
    </w:p>
    <w:bookmarkEnd w:id="169"/>
    <w:bookmarkStart w:name="z204" w:id="170"/>
    <w:p>
      <w:pPr>
        <w:spacing w:after="0"/>
        <w:ind w:left="0"/>
        <w:jc w:val="both"/>
      </w:pPr>
      <w:r>
        <w:rPr>
          <w:rFonts w:ascii="Times New Roman"/>
          <w:b w:val="false"/>
          <w:i w:val="false"/>
          <w:color w:val="000000"/>
          <w:sz w:val="28"/>
        </w:rPr>
        <w:t>
      9. Аудиторлық іс-шараны жүргізуге тапсырмаға орталық мемлекеттік органның бірінші басшысының, облыс, республикалық маңызы бар қала, астана әкімінің немесе оның орнындағы адамның ЭЦҚ-сымен қол қойылғаннан кейін ақпараттық технологиялар арқылы жіберіледі.</w:t>
      </w:r>
    </w:p>
    <w:bookmarkEnd w:id="170"/>
    <w:bookmarkStart w:name="z205" w:id="171"/>
    <w:p>
      <w:pPr>
        <w:spacing w:after="0"/>
        <w:ind w:left="0"/>
        <w:jc w:val="both"/>
      </w:pPr>
      <w:r>
        <w:rPr>
          <w:rFonts w:ascii="Times New Roman"/>
          <w:b w:val="false"/>
          <w:i w:val="false"/>
          <w:color w:val="000000"/>
          <w:sz w:val="28"/>
        </w:rPr>
        <w:t>
      Аудиторлық іс-шара жүргізуге тапсырманы мемлекеттік аудит объектісінің бірінші басшысы немесе оның орнындағы адам алған кезде және оны оқығанда, цифрлық жүйеде оны жеткізу туралы хабарлама қалыптастырылады.</w:t>
      </w:r>
    </w:p>
    <w:bookmarkEnd w:id="171"/>
    <w:bookmarkStart w:name="z206" w:id="172"/>
    <w:p>
      <w:pPr>
        <w:spacing w:after="0"/>
        <w:ind w:left="0"/>
        <w:jc w:val="both"/>
      </w:pPr>
      <w:r>
        <w:rPr>
          <w:rFonts w:ascii="Times New Roman"/>
          <w:b w:val="false"/>
          <w:i w:val="false"/>
          <w:color w:val="000000"/>
          <w:sz w:val="28"/>
        </w:rPr>
        <w:t>
      10. Электрондық ішкі мемлекеттік аудитті жүргізудің негізгі кезеңінде мемлекеттік аудитор (-лар), мемлекеттік аудитордың ассистенті (-тері), қажет болған кезде тиісті бейіні бойынша тартылған сарапшылар бюджетті атқару жөніндегі орталық уәкілетті органның цифрлық жүйелерінде қамтылған мәліметтерді пайдалана отырып, мемлекеттік аудит объектісінің Қазақстан Республикасының заңнама нормаларын, сондай-ақ оларды іске асыру үшін қабылданған квазимемлекеттік сектор субъектілерінің актілерін сақтауы тұрғысынан аудиторлық рәсімдерді орындау жолымен ішкі мемлекеттік аудитті жүзеге асырады.</w:t>
      </w:r>
    </w:p>
    <w:bookmarkEnd w:id="172"/>
    <w:bookmarkStart w:name="z207" w:id="173"/>
    <w:p>
      <w:pPr>
        <w:spacing w:after="0"/>
        <w:ind w:left="0"/>
        <w:jc w:val="both"/>
      </w:pPr>
      <w:r>
        <w:rPr>
          <w:rFonts w:ascii="Times New Roman"/>
          <w:b w:val="false"/>
          <w:i w:val="false"/>
          <w:color w:val="000000"/>
          <w:sz w:val="28"/>
        </w:rPr>
        <w:t>
      Электрондық ішкі мемлекеттік аудит нәтижелері бойынша анықталған бұзушылықтар және (немесе) кемшіліктер фактілері аудиторлық дәлелдерге және (немесе) өзге де құжаттар мен ақпараттарға негізделеді.</w:t>
      </w:r>
    </w:p>
    <w:bookmarkEnd w:id="173"/>
    <w:bookmarkStart w:name="z208" w:id="174"/>
    <w:p>
      <w:pPr>
        <w:spacing w:after="0"/>
        <w:ind w:left="0"/>
        <w:jc w:val="both"/>
      </w:pPr>
      <w:r>
        <w:rPr>
          <w:rFonts w:ascii="Times New Roman"/>
          <w:b w:val="false"/>
          <w:i w:val="false"/>
          <w:color w:val="000000"/>
          <w:sz w:val="28"/>
        </w:rPr>
        <w:t>
      Оның негізінде электрондық ішкі мемлекеттік аудит нәтижелері бойынша тұжырымдар мен ұсынымдар қалыптастырылатын аудиторлық дәлелдер, объективтік, дұрыс және жеткілікті болып табылады.</w:t>
      </w:r>
    </w:p>
    <w:bookmarkEnd w:id="174"/>
    <w:bookmarkStart w:name="z209" w:id="175"/>
    <w:p>
      <w:pPr>
        <w:spacing w:after="0"/>
        <w:ind w:left="0"/>
        <w:jc w:val="both"/>
      </w:pPr>
      <w:r>
        <w:rPr>
          <w:rFonts w:ascii="Times New Roman"/>
          <w:b w:val="false"/>
          <w:i w:val="false"/>
          <w:color w:val="000000"/>
          <w:sz w:val="28"/>
        </w:rPr>
        <w:t>
      11. Электрондық ішкі мемлекеттік аудитті жүргізудің қорытынды кезеңінде шешім қабылданады және электрондық ішкі мемлекеттік аудиттің құжаттары цифрлық жүйесінің Электрондық ішкі мемлекеттік аудит ісі модулінде қалыптастырылады (аудиторлық есеп, аудиторлық қорытынды, нұсқама және аудиторлық іс-шаралар нәтижелерін іске асыру жөніндегі басқа да құжаттар).";</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11" w:id="176"/>
    <w:p>
      <w:pPr>
        <w:spacing w:after="0"/>
        <w:ind w:left="0"/>
        <w:jc w:val="both"/>
      </w:pPr>
      <w:r>
        <w:rPr>
          <w:rFonts w:ascii="Times New Roman"/>
          <w:b w:val="false"/>
          <w:i w:val="false"/>
          <w:color w:val="000000"/>
          <w:sz w:val="28"/>
        </w:rPr>
        <w:t>
      "16. Мемлекеттік аудитор жүргізген тексеру қорытындысы бойынша цифрлық жүйеде аудиторлық есепті қалыптастырады және оған қол қояды.</w:t>
      </w:r>
    </w:p>
    <w:bookmarkEnd w:id="176"/>
    <w:bookmarkStart w:name="z212" w:id="177"/>
    <w:p>
      <w:pPr>
        <w:spacing w:after="0"/>
        <w:ind w:left="0"/>
        <w:jc w:val="both"/>
      </w:pPr>
      <w:r>
        <w:rPr>
          <w:rFonts w:ascii="Times New Roman"/>
          <w:b w:val="false"/>
          <w:i w:val="false"/>
          <w:color w:val="000000"/>
          <w:sz w:val="28"/>
        </w:rPr>
        <w:t>
      Цифрлық жүйеде мемлекеттік аудитор қол қойылған аудиторлық есеп цифрлық технологияларды қолдану арқылы, соның ішінде мемлекеттік сатып алу веб-портал арқылы мемлекеттік аудит объектісінің бірінші басшысына немесе оның міндетін атқарушы тұлғаға танысу және қол қою үшін:</w:t>
      </w:r>
    </w:p>
    <w:bookmarkEnd w:id="177"/>
    <w:bookmarkStart w:name="z213" w:id="178"/>
    <w:p>
      <w:pPr>
        <w:spacing w:after="0"/>
        <w:ind w:left="0"/>
        <w:jc w:val="both"/>
      </w:pPr>
      <w:r>
        <w:rPr>
          <w:rFonts w:ascii="Times New Roman"/>
          <w:b w:val="false"/>
          <w:i w:val="false"/>
          <w:color w:val="000000"/>
          <w:sz w:val="28"/>
        </w:rPr>
        <w:t>
      1) жүргізу мерзімі 15 (он бес) жұмыс күнін құрайтын аудиторлық іс-шаралар бойынша – аудиторлық іс-шараны жүргізуге тапсырмада көрсетілген аудиторлық іс-шара аяқталғанша кемінде 1 (бір) жұмыс күнінен кешіктірмей;</w:t>
      </w:r>
    </w:p>
    <w:bookmarkEnd w:id="178"/>
    <w:bookmarkStart w:name="z214" w:id="179"/>
    <w:p>
      <w:pPr>
        <w:spacing w:after="0"/>
        <w:ind w:left="0"/>
        <w:jc w:val="both"/>
      </w:pPr>
      <w:r>
        <w:rPr>
          <w:rFonts w:ascii="Times New Roman"/>
          <w:b w:val="false"/>
          <w:i w:val="false"/>
          <w:color w:val="000000"/>
          <w:sz w:val="28"/>
        </w:rPr>
        <w:t>
      2) жүргізу мерзімі 15 (он бес) жұмыс күнінен асатын аудиторлық іс-шаралар бойынша – аудиторлық іс-шараны жүргізуге тапсырмада көрсетілген аудиторлық іс-шара аяқталғанша кемінде 1 (бір) жұмыс күнінен кешіктірмей жолданады.</w:t>
      </w:r>
    </w:p>
    <w:bookmarkEnd w:id="179"/>
    <w:bookmarkStart w:name="z215" w:id="180"/>
    <w:p>
      <w:pPr>
        <w:spacing w:after="0"/>
        <w:ind w:left="0"/>
        <w:jc w:val="both"/>
      </w:pPr>
      <w:r>
        <w:rPr>
          <w:rFonts w:ascii="Times New Roman"/>
          <w:b w:val="false"/>
          <w:i w:val="false"/>
          <w:color w:val="000000"/>
          <w:sz w:val="28"/>
        </w:rPr>
        <w:t>
      17. Мемлекеттік аудитор қол қойған аудиторлық есепті мемлекеттік аудит объектісінің бірінші басшысы немесе оның міндетін атқарушы тұлға алған кезде цифрлық жүйеде оны жеткізу туралы хабарлама қалыптастырылады.</w:t>
      </w:r>
    </w:p>
    <w:bookmarkEnd w:id="180"/>
    <w:bookmarkStart w:name="z216" w:id="181"/>
    <w:p>
      <w:pPr>
        <w:spacing w:after="0"/>
        <w:ind w:left="0"/>
        <w:jc w:val="both"/>
      </w:pPr>
      <w:r>
        <w:rPr>
          <w:rFonts w:ascii="Times New Roman"/>
          <w:b w:val="false"/>
          <w:i w:val="false"/>
          <w:color w:val="000000"/>
          <w:sz w:val="28"/>
        </w:rPr>
        <w:t>
      18. Аудиторлық іс-шараны жүргізуге тапсырмада көрсетілген аудиторлық іс-шараларды аяқтау күнінен кешіктірмей аудиторлық есепке мемлекеттік аудит объектісінің бірінші басшысы немесе оның міндетін атқарушы тұлға ЭЦҚ қол қояды және цифрлық жүйеде автоматты түрде қайта бағытталады.</w:t>
      </w:r>
    </w:p>
    <w:bookmarkEnd w:id="181"/>
    <w:bookmarkStart w:name="z217" w:id="182"/>
    <w:p>
      <w:pPr>
        <w:spacing w:after="0"/>
        <w:ind w:left="0"/>
        <w:jc w:val="both"/>
      </w:pPr>
      <w:r>
        <w:rPr>
          <w:rFonts w:ascii="Times New Roman"/>
          <w:b w:val="false"/>
          <w:i w:val="false"/>
          <w:color w:val="000000"/>
          <w:sz w:val="28"/>
        </w:rPr>
        <w:t>
      Аудиторлық іс-шара нәтижелерімен келіспеген кезде аудиторлық іс-шараны жүргізуге тапсырмада көрсетілген аудиторлық іс-шараларды аяқтау күнінен кешіктірмей аудиторлық есепке мемлекеттік аудит объектісінің басшысы немесе оның міндетін атқарушы тұлға қарсылықтары бар екені туралы ескертпемен және олар бойынша негіздемелерді көрсете отырып қол қояды.";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219" w:id="183"/>
    <w:p>
      <w:pPr>
        <w:spacing w:after="0"/>
        <w:ind w:left="0"/>
        <w:jc w:val="both"/>
      </w:pPr>
      <w:r>
        <w:rPr>
          <w:rFonts w:ascii="Times New Roman"/>
          <w:b w:val="false"/>
          <w:i w:val="false"/>
          <w:color w:val="000000"/>
          <w:sz w:val="28"/>
        </w:rPr>
        <w:t>
      "20. Электрондық ішкі мемлекеттік аудит материалдарының сапасына бақылау жүргізілгеннен кейін 3 (үш) жұмыс күні ішінде:</w:t>
      </w:r>
    </w:p>
    <w:bookmarkEnd w:id="183"/>
    <w:bookmarkStart w:name="z220" w:id="184"/>
    <w:p>
      <w:pPr>
        <w:spacing w:after="0"/>
        <w:ind w:left="0"/>
        <w:jc w:val="both"/>
      </w:pPr>
      <w:r>
        <w:rPr>
          <w:rFonts w:ascii="Times New Roman"/>
          <w:b w:val="false"/>
          <w:i w:val="false"/>
          <w:color w:val="000000"/>
          <w:sz w:val="28"/>
        </w:rPr>
        <w:t>
      1) осы Қағидаларға 8-қосымшаға сәйкес нысан бойынша аудиторлық іс-шараға жауапты тұлға электрондық ішкі мемлекеттік аудит қорытындылары бойынша аудиторлық қорытындыны цифрлық жүйеде қалыптастырады;</w:t>
      </w:r>
    </w:p>
    <w:bookmarkEnd w:id="184"/>
    <w:bookmarkStart w:name="z221" w:id="185"/>
    <w:p>
      <w:pPr>
        <w:spacing w:after="0"/>
        <w:ind w:left="0"/>
        <w:jc w:val="both"/>
      </w:pPr>
      <w:r>
        <w:rPr>
          <w:rFonts w:ascii="Times New Roman"/>
          <w:b w:val="false"/>
          <w:i w:val="false"/>
          <w:color w:val="000000"/>
          <w:sz w:val="28"/>
        </w:rPr>
        <w:t>
      2) уәкілетті органның немесе оның аумақтық бөлімшелерінің басшысы немесе оның міндетін атқарушы аудиторлық қорытындыны ЭЦҚ бекітеді;</w:t>
      </w:r>
    </w:p>
    <w:bookmarkEnd w:id="185"/>
    <w:bookmarkStart w:name="z222" w:id="186"/>
    <w:p>
      <w:pPr>
        <w:spacing w:after="0"/>
        <w:ind w:left="0"/>
        <w:jc w:val="both"/>
      </w:pPr>
      <w:r>
        <w:rPr>
          <w:rFonts w:ascii="Times New Roman"/>
          <w:b w:val="false"/>
          <w:i w:val="false"/>
          <w:color w:val="000000"/>
          <w:sz w:val="28"/>
        </w:rPr>
        <w:t>
      3) бұзушылықтар және (немесе) кемшіліктер анықталған жағдайда, ішкі мемлекеттік органның және оның аумақтық бөлімшілерінің мемлекеттік аудиторы мемлекеттік аудит объектілері орындауы үшін міндетті құжат болып табылатын, осы Қағидаларға 9-қосымшаға сәйкес нысан бойынша анықталған бұзушылықтарды жою және оларға жол берген тұлғалардың жауапкершілігін қарау туралы нұсқаманы цифрлық жүйеде қалыптастырады;</w:t>
      </w:r>
    </w:p>
    <w:bookmarkEnd w:id="186"/>
    <w:bookmarkStart w:name="z223" w:id="187"/>
    <w:p>
      <w:pPr>
        <w:spacing w:after="0"/>
        <w:ind w:left="0"/>
        <w:jc w:val="both"/>
      </w:pPr>
      <w:r>
        <w:rPr>
          <w:rFonts w:ascii="Times New Roman"/>
          <w:b w:val="false"/>
          <w:i w:val="false"/>
          <w:color w:val="000000"/>
          <w:sz w:val="28"/>
        </w:rPr>
        <w:t>
      4) уәкілетті органының немесе оның аумақтық бөлімшелерінің басшысы немесе оның міндетін атқарушы нұсқамаға ЭЦҚ қол қойылады.</w:t>
      </w:r>
    </w:p>
    <w:bookmarkEnd w:id="187"/>
    <w:bookmarkStart w:name="z224" w:id="188"/>
    <w:p>
      <w:pPr>
        <w:spacing w:after="0"/>
        <w:ind w:left="0"/>
        <w:jc w:val="both"/>
      </w:pPr>
      <w:r>
        <w:rPr>
          <w:rFonts w:ascii="Times New Roman"/>
          <w:b w:val="false"/>
          <w:i w:val="false"/>
          <w:color w:val="000000"/>
          <w:sz w:val="28"/>
        </w:rPr>
        <w:t>
      Аудиторлық қорытындыға және нұсқамаға аудит объектісінің, мемлекеттік органдардың, ұйымдардың және лауазымды тұлғалардың қаралмаған және сапа бақылауымен расталмаған қарсылықтары бар бұзушылық және (немесе) кемшілік фактілерін енгізуге жол берілмейді.</w:t>
      </w:r>
    </w:p>
    <w:bookmarkEnd w:id="188"/>
    <w:bookmarkStart w:name="z225" w:id="189"/>
    <w:p>
      <w:pPr>
        <w:spacing w:after="0"/>
        <w:ind w:left="0"/>
        <w:jc w:val="both"/>
      </w:pPr>
      <w:r>
        <w:rPr>
          <w:rFonts w:ascii="Times New Roman"/>
          <w:b w:val="false"/>
          <w:i w:val="false"/>
          <w:color w:val="000000"/>
          <w:sz w:val="28"/>
        </w:rPr>
        <w:t>
      Мемлекеттік аудиторлар электрондық ішкі мемлекеттік аудит нәтижелері бойынша жасайтын құжаттарының сапа бақылауы Заңның 14-бабының 8) тармақшасымен сәйкес уәкілетті орган бекіткен Ішкі мемлекеттік аудит және қаржылық бақылау жүргізу қағидаларында айқындалған тәртіппен жүзеге асырылады.</w:t>
      </w:r>
    </w:p>
    <w:bookmarkEnd w:id="189"/>
    <w:bookmarkStart w:name="z226" w:id="190"/>
    <w:p>
      <w:pPr>
        <w:spacing w:after="0"/>
        <w:ind w:left="0"/>
        <w:jc w:val="both"/>
      </w:pPr>
      <w:r>
        <w:rPr>
          <w:rFonts w:ascii="Times New Roman"/>
          <w:b w:val="false"/>
          <w:i w:val="false"/>
          <w:color w:val="000000"/>
          <w:sz w:val="28"/>
        </w:rPr>
        <w:t>
      21. Ішкі аудит нәтижелері туралы есепке қол қойылғаннан кейін 3 (үш) жұмыс күні ішінде:</w:t>
      </w:r>
    </w:p>
    <w:bookmarkEnd w:id="190"/>
    <w:bookmarkStart w:name="z227" w:id="191"/>
    <w:p>
      <w:pPr>
        <w:spacing w:after="0"/>
        <w:ind w:left="0"/>
        <w:jc w:val="both"/>
      </w:pPr>
      <w:r>
        <w:rPr>
          <w:rFonts w:ascii="Times New Roman"/>
          <w:b w:val="false"/>
          <w:i w:val="false"/>
          <w:color w:val="000000"/>
          <w:sz w:val="28"/>
        </w:rPr>
        <w:t>
      1) аудиторлық іс-шараға жауапты тұлға осы Қағидаларға 10-қосымшаға сәйкес нысан бойынша электрондық ішкі мемлекеттік аудиттің қорытындылары бойынша ішкі аудиттің нәтижелері туралы есепті цифрлық жүйеде қалыптастырады және ЭЦҚ арқылы қол қояды;</w:t>
      </w:r>
    </w:p>
    <w:bookmarkEnd w:id="191"/>
    <w:bookmarkStart w:name="z228" w:id="192"/>
    <w:p>
      <w:pPr>
        <w:spacing w:after="0"/>
        <w:ind w:left="0"/>
        <w:jc w:val="both"/>
      </w:pPr>
      <w:r>
        <w:rPr>
          <w:rFonts w:ascii="Times New Roman"/>
          <w:b w:val="false"/>
          <w:i w:val="false"/>
          <w:color w:val="000000"/>
          <w:sz w:val="28"/>
        </w:rPr>
        <w:t>
      2) бұзушылықтар және (немесе) кемшіліктер анықталған жағдайда, ІАҚ мемлекеттік аудиторы цифрлық жүйеде анықталған бұзушылықтарды жоюға және осы Қағидаларға 11-қосымшаға сәйкес нысан бойынша оларға жол берген адамдардың жауапкершілігін қарау туралы мемлекеттік аудит объектісінің орындауы үшін міндетті құжат болып табылатын шешімді (бұдан әрі – шешім) қалыптастырады;</w:t>
      </w:r>
    </w:p>
    <w:bookmarkEnd w:id="192"/>
    <w:bookmarkStart w:name="z229" w:id="193"/>
    <w:p>
      <w:pPr>
        <w:spacing w:after="0"/>
        <w:ind w:left="0"/>
        <w:jc w:val="both"/>
      </w:pPr>
      <w:r>
        <w:rPr>
          <w:rFonts w:ascii="Times New Roman"/>
          <w:b w:val="false"/>
          <w:i w:val="false"/>
          <w:color w:val="000000"/>
          <w:sz w:val="28"/>
        </w:rPr>
        <w:t>
      3) орталық мемлекеттік органның бірінші басшысы, облыстың, республикалық маңызы бар қаланың, астананың әкімі ЭЦҚ арқылы шешімге қол қояды.</w:t>
      </w:r>
    </w:p>
    <w:bookmarkEnd w:id="193"/>
    <w:bookmarkStart w:name="z230" w:id="194"/>
    <w:p>
      <w:pPr>
        <w:spacing w:after="0"/>
        <w:ind w:left="0"/>
        <w:jc w:val="both"/>
      </w:pPr>
      <w:r>
        <w:rPr>
          <w:rFonts w:ascii="Times New Roman"/>
          <w:b w:val="false"/>
          <w:i w:val="false"/>
          <w:color w:val="000000"/>
          <w:sz w:val="28"/>
        </w:rPr>
        <w:t>
      Ішкі аудит нәтижелері туралы есепке мемлекеттік аудит объектісінің қаралмаған қарсылықтарымен және сапа бақылауымен расталмаған анықталған бұзушылықтарды және (немесе) кемшіліктерді жоюға арналған шешімді енгізуге жол берілмейді.</w:t>
      </w:r>
    </w:p>
    <w:bookmarkEnd w:id="194"/>
    <w:bookmarkStart w:name="z231" w:id="195"/>
    <w:p>
      <w:pPr>
        <w:spacing w:after="0"/>
        <w:ind w:left="0"/>
        <w:jc w:val="both"/>
      </w:pPr>
      <w:r>
        <w:rPr>
          <w:rFonts w:ascii="Times New Roman"/>
          <w:b w:val="false"/>
          <w:i w:val="false"/>
          <w:color w:val="000000"/>
          <w:sz w:val="28"/>
        </w:rPr>
        <w:t>
      Электрондық ішкі мемлекеттік аудиттің нәтижелері бойынша ІАҚ мемлекеттік аудиторлары жасайтын құжаттардың сапасын бақылау Ішкі мемлекеттік аудит қағидаларында айқындалған тәртіппен жүзеге асырылады.</w:t>
      </w:r>
    </w:p>
    <w:bookmarkEnd w:id="195"/>
    <w:bookmarkStart w:name="z232" w:id="196"/>
    <w:p>
      <w:pPr>
        <w:spacing w:after="0"/>
        <w:ind w:left="0"/>
        <w:jc w:val="both"/>
      </w:pPr>
      <w:r>
        <w:rPr>
          <w:rFonts w:ascii="Times New Roman"/>
          <w:b w:val="false"/>
          <w:i w:val="false"/>
          <w:color w:val="000000"/>
          <w:sz w:val="28"/>
        </w:rPr>
        <w:t>
      22. Аудиторлық қорытынды мен нұсқама ақпараттық технологияларды қолдану арқылы, оның ішінде мемлекеттiк сатып алу веб-порталы арқылы аудиторлық қорытынды бекітілгеннен кейін 1 (бір) жұмыс күні ішінде мемлекеттік аудит объектісіне жіберіледі.</w:t>
      </w:r>
    </w:p>
    <w:bookmarkEnd w:id="196"/>
    <w:bookmarkStart w:name="z233" w:id="197"/>
    <w:p>
      <w:pPr>
        <w:spacing w:after="0"/>
        <w:ind w:left="0"/>
        <w:jc w:val="both"/>
      </w:pPr>
      <w:r>
        <w:rPr>
          <w:rFonts w:ascii="Times New Roman"/>
          <w:b w:val="false"/>
          <w:i w:val="false"/>
          <w:color w:val="000000"/>
          <w:sz w:val="28"/>
        </w:rPr>
        <w:t>
      Мемлекеттік аудит объектісінің бірінші басшысы немесе оның міндетін атқарушы тұлға Аудиторлық қорытындыны және нұсқаманы алған және оларды оқыған кезде цифрлық жүйеде олардың жеткізілгені туралы хабарлама қалыптастырылады.</w:t>
      </w:r>
    </w:p>
    <w:bookmarkEnd w:id="197"/>
    <w:bookmarkStart w:name="z234" w:id="198"/>
    <w:p>
      <w:pPr>
        <w:spacing w:after="0"/>
        <w:ind w:left="0"/>
        <w:jc w:val="both"/>
      </w:pPr>
      <w:r>
        <w:rPr>
          <w:rFonts w:ascii="Times New Roman"/>
          <w:b w:val="false"/>
          <w:i w:val="false"/>
          <w:color w:val="000000"/>
          <w:sz w:val="28"/>
        </w:rPr>
        <w:t>
      23. Ішкі аудит нәтижелері туралы есеп және шешім аудиторлық қорытынды бекітілгеннен кейін 1 (бір) жұмыс күні ішінде цифрлық технологияларды қолдану арқылы мемлекеттік аудит объектісіне жіберіледі.</w:t>
      </w:r>
    </w:p>
    <w:bookmarkEnd w:id="198"/>
    <w:bookmarkStart w:name="z235" w:id="199"/>
    <w:p>
      <w:pPr>
        <w:spacing w:after="0"/>
        <w:ind w:left="0"/>
        <w:jc w:val="both"/>
      </w:pPr>
      <w:r>
        <w:rPr>
          <w:rFonts w:ascii="Times New Roman"/>
          <w:b w:val="false"/>
          <w:i w:val="false"/>
          <w:color w:val="000000"/>
          <w:sz w:val="28"/>
        </w:rPr>
        <w:t>
      24. Мемлекеттік аудит объектісі тиісті құжаттарда көрсетілген мерзімдерде уәкілетті органға немесе оның аумақтық бөлімшелеріне цифрлық технологияларды қолдану арқылы, оның ішінде мемлекеттiк сатып алу веб-порталы арқылы ұсынымдарды қарау нәтижелері туралы және нұсқамалардың орындалуы туралы ақпарат жібереді.</w:t>
      </w:r>
    </w:p>
    <w:bookmarkEnd w:id="199"/>
    <w:bookmarkStart w:name="z236" w:id="200"/>
    <w:p>
      <w:pPr>
        <w:spacing w:after="0"/>
        <w:ind w:left="0"/>
        <w:jc w:val="both"/>
      </w:pPr>
      <w:r>
        <w:rPr>
          <w:rFonts w:ascii="Times New Roman"/>
          <w:b w:val="false"/>
          <w:i w:val="false"/>
          <w:color w:val="000000"/>
          <w:sz w:val="28"/>
        </w:rPr>
        <w:t>
      25. Мемлекеттік аудит объектісі, мемлекеттік органдар, ұйымдар және лауазымды тұлғалар тиісті құжаттарда көрсетілген мерзімдерде ІАҚ-ға цифрлық технологияларды қолдану арқылы, оның ішінде мемлекеттік сатып алу веб-порталы арқылы ұсынымдарды қарау нәтижелері туралы және шешімнің орындалуы туралы ақпарат жібереді.";</w:t>
      </w:r>
    </w:p>
    <w:bookmarkEnd w:id="200"/>
    <w:bookmarkStart w:name="z237" w:id="20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Тізбеге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End w:id="201"/>
    <w:bookmarkStart w:name="z238" w:id="202"/>
    <w:p>
      <w:pPr>
        <w:spacing w:after="0"/>
        <w:ind w:left="0"/>
        <w:jc w:val="both"/>
      </w:pPr>
      <w:r>
        <w:rPr>
          <w:rFonts w:ascii="Times New Roman"/>
          <w:b w:val="false"/>
          <w:i w:val="false"/>
          <w:color w:val="000000"/>
          <w:sz w:val="28"/>
        </w:rPr>
        <w:t xml:space="preserve">
      5. "Сәйкестік аудиті" ішкі мемлекеттік аудит және қаржылық бақылау рәсімдік стандартын бекіту туралы Қазақстан Республикасы Қаржы министрінің 2022 жылғы 1 ақпандағы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26715 болып тіркелген) мынадай өзгеріс енгізілсін:</w:t>
      </w:r>
    </w:p>
    <w:bookmarkEnd w:id="202"/>
    <w:bookmarkStart w:name="z239" w:id="203"/>
    <w:p>
      <w:pPr>
        <w:spacing w:after="0"/>
        <w:ind w:left="0"/>
        <w:jc w:val="both"/>
      </w:pPr>
      <w:r>
        <w:rPr>
          <w:rFonts w:ascii="Times New Roman"/>
          <w:b w:val="false"/>
          <w:i w:val="false"/>
          <w:color w:val="000000"/>
          <w:sz w:val="28"/>
        </w:rPr>
        <w:t xml:space="preserve">
      көрсетілген бұйрықпен бекітілген "Сәйкестік аудиті" ішкі мемлекеттік аудит және қаржылық бақылау рәсімдік </w:t>
      </w:r>
      <w:r>
        <w:rPr>
          <w:rFonts w:ascii="Times New Roman"/>
          <w:b w:val="false"/>
          <w:i w:val="false"/>
          <w:color w:val="000000"/>
          <w:sz w:val="28"/>
        </w:rPr>
        <w:t>стандартарында</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41" w:id="204"/>
    <w:p>
      <w:pPr>
        <w:spacing w:after="0"/>
        <w:ind w:left="0"/>
        <w:jc w:val="both"/>
      </w:pPr>
      <w:r>
        <w:rPr>
          <w:rFonts w:ascii="Times New Roman"/>
          <w:b w:val="false"/>
          <w:i w:val="false"/>
          <w:color w:val="000000"/>
          <w:sz w:val="28"/>
        </w:rPr>
        <w:t>
      "38. Үздіксіз тексеру мынадай кезде жүргізіледі:</w:t>
      </w:r>
    </w:p>
    <w:bookmarkEnd w:id="204"/>
    <w:bookmarkStart w:name="z242" w:id="205"/>
    <w:p>
      <w:pPr>
        <w:spacing w:after="0"/>
        <w:ind w:left="0"/>
        <w:jc w:val="both"/>
      </w:pPr>
      <w:r>
        <w:rPr>
          <w:rFonts w:ascii="Times New Roman"/>
          <w:b w:val="false"/>
          <w:i w:val="false"/>
          <w:color w:val="000000"/>
          <w:sz w:val="28"/>
        </w:rPr>
        <w:t>
      қалдық жиынтық құны жоғары элементтердің аз санынан тұрады. Осы әдіс айтарлықтай тәуекел болған кезде және басқа құралдармен аудиторлық дәлелдемелерді алу мүмкін болмаған кезде қолданылады;</w:t>
      </w:r>
    </w:p>
    <w:bookmarkEnd w:id="205"/>
    <w:bookmarkStart w:name="z243" w:id="206"/>
    <w:p>
      <w:pPr>
        <w:spacing w:after="0"/>
        <w:ind w:left="0"/>
        <w:jc w:val="both"/>
      </w:pPr>
      <w:r>
        <w:rPr>
          <w:rFonts w:ascii="Times New Roman"/>
          <w:b w:val="false"/>
          <w:i w:val="false"/>
          <w:color w:val="000000"/>
          <w:sz w:val="28"/>
        </w:rPr>
        <w:t>
      цифрлық жүйені қолдану аудиторлық рәсімдердің қайталама әдістерін (қайта есептеу немесе қайта орындау) орындауға мүмкіндік береді;</w:t>
      </w:r>
    </w:p>
    <w:bookmarkEnd w:id="206"/>
    <w:bookmarkStart w:name="z244" w:id="207"/>
    <w:p>
      <w:pPr>
        <w:spacing w:after="0"/>
        <w:ind w:left="0"/>
        <w:jc w:val="both"/>
      </w:pPr>
      <w:r>
        <w:rPr>
          <w:rFonts w:ascii="Times New Roman"/>
          <w:b w:val="false"/>
          <w:i w:val="false"/>
          <w:color w:val="000000"/>
          <w:sz w:val="28"/>
        </w:rPr>
        <w:t>
      бұзушылықтың айтарлықтай тәуекелі бар және қаражат жеткілікті аудиторлық дәлелдемелерді қамтамасыз етпейді.".</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 1-қосымша</w:t>
            </w:r>
            <w:r>
              <w:br/>
            </w:r>
            <w:r>
              <w:rPr>
                <w:rFonts w:ascii="Times New Roman"/>
                <w:b w:val="false"/>
                <w:i w:val="false"/>
                <w:color w:val="000000"/>
                <w:sz w:val="20"/>
              </w:rPr>
              <w:t>Камералдық бақылау жүргізу</w:t>
            </w:r>
            <w:r>
              <w:br/>
            </w:r>
            <w:r>
              <w:rPr>
                <w:rFonts w:ascii="Times New Roman"/>
                <w:b w:val="false"/>
                <w:i w:val="false"/>
                <w:color w:val="000000"/>
                <w:sz w:val="20"/>
              </w:rPr>
              <w:t>қағидаларына 2-қосымша</w:t>
            </w:r>
          </w:p>
        </w:tc>
      </w:tr>
    </w:tbl>
    <w:bookmarkStart w:name="z246" w:id="208"/>
    <w:p>
      <w:pPr>
        <w:spacing w:after="0"/>
        <w:ind w:left="0"/>
        <w:jc w:val="left"/>
      </w:pPr>
      <w:r>
        <w:rPr>
          <w:rFonts w:ascii="Times New Roman"/>
          <w:b/>
          <w:i w:val="false"/>
          <w:color w:val="000000"/>
        </w:rPr>
        <w:t xml:space="preserve"> Анықталған бұзушылықтардың сипаттамасын қоса бере отырып, камералдық бақылау нәтижелері бойынша анықталған бұзушылықтарды жою туралы хабарлама</w:t>
      </w:r>
    </w:p>
    <w:bookmarkEnd w:id="208"/>
    <w:bookmarkStart w:name="z247" w:id="209"/>
    <w:p>
      <w:pPr>
        <w:spacing w:after="0"/>
        <w:ind w:left="0"/>
        <w:jc w:val="both"/>
      </w:pPr>
      <w:r>
        <w:rPr>
          <w:rFonts w:ascii="Times New Roman"/>
          <w:b w:val="false"/>
          <w:i w:val="false"/>
          <w:color w:val="000000"/>
          <w:sz w:val="28"/>
        </w:rPr>
        <w:t>
      20_______ жылғы "____" ____№_______</w:t>
      </w:r>
    </w:p>
    <w:bookmarkEnd w:id="209"/>
    <w:bookmarkStart w:name="z248" w:id="210"/>
    <w:p>
      <w:pPr>
        <w:spacing w:after="0"/>
        <w:ind w:left="0"/>
        <w:jc w:val="both"/>
      </w:pPr>
      <w:r>
        <w:rPr>
          <w:rFonts w:ascii="Times New Roman"/>
          <w:b w:val="false"/>
          <w:i w:val="false"/>
          <w:color w:val="000000"/>
          <w:sz w:val="28"/>
        </w:rPr>
        <w:t>
      (Ішкі мемлекеттік аудит жөніндегі уәкілетті органның атауы) "Мемлекеттік аудит және қаржылық бақылау туралы" Қазақстан Республикасы Заңының (бұдан әрі – Заң) 30-бабы 4-тармағының 1) тармақшасына сәйкес</w:t>
      </w:r>
    </w:p>
    <w:bookmarkEnd w:id="210"/>
    <w:bookmarkStart w:name="z250" w:id="211"/>
    <w:p>
      <w:pPr>
        <w:spacing w:after="0"/>
        <w:ind w:left="0"/>
        <w:jc w:val="both"/>
      </w:pPr>
      <w:r>
        <w:rPr>
          <w:rFonts w:ascii="Times New Roman"/>
          <w:b w:val="false"/>
          <w:i w:val="false"/>
          <w:color w:val="000000"/>
          <w:sz w:val="28"/>
        </w:rPr>
        <w:t>
      ____________________________________________________________________</w:t>
      </w:r>
    </w:p>
    <w:bookmarkEnd w:id="211"/>
    <w:bookmarkStart w:name="z251" w:id="212"/>
    <w:p>
      <w:pPr>
        <w:spacing w:after="0"/>
        <w:ind w:left="0"/>
        <w:jc w:val="both"/>
      </w:pPr>
      <w:r>
        <w:rPr>
          <w:rFonts w:ascii="Times New Roman"/>
          <w:b w:val="false"/>
          <w:i w:val="false"/>
          <w:color w:val="000000"/>
          <w:sz w:val="28"/>
        </w:rPr>
        <w:t>
      (Мемлекеттік аудит объектісінің атауы, орналасқан жері, бизнес-сәйкестендіру нөмірі) камералдық бақылау нәтижелері бойынша анықталған бұзушылықтар туралы. Заңның 31-бабының 2-тармағына сәйкес Сізге камералдық бақылау нәтижелері бойынша анықталған бұзушылықтарды жою туралы осы хабарламаны (бұдан әрі – хабарлама) ол тапсырылған (алынған) күннен кейінгі күннен бастап он жұмыс күні ішінде орындау қажет. Қарсылықтарды қарау нәтижелері ескеріле отырып, хабарламада көрсетілген бұзушылықтар жойылған кезде хабарлама орындалды деп танылады. Бұзушылықтарды жою туралы ақпаратты (қажет болған кезде растайтын құжаттарды) камералдық бақылау жүргізу қағидаларына (бұдан әрі – Қағидалар) Қазақстан Республикасы Қаржы министрінің 2015 жылғы 30 қарашадағы № 598 бұйрығымен бекітілген 4-қосымшаға сәйкес хабарламаны жіберген уәкілетті органға веб-портал және (немесе) цифрлық жүйелер арқылы мемлекеттік аудит объектісі ұсынады. Осы Қағидалардың 23 және 23-1-тармағына сәйкес хабарламада көрсетілген бұзушылықтармен келіспеген кезде мемлекеттік аудит объектісі қажет болған кезде ол веб-портал және (немесе) цифрлық жүйелер арқылы тапсырылған (алынған) күннен кейінгі күннен бастап бес жұмыс күні ішінде осы Қағидаларға 6-қосымшаға сәйкес камералдық бақылау нәтежелері бойынша анықталған бұзушылықтарды жою туралы хабарламада көрсетілген бұзушылықтарға қарсылық уәкілетті органға қарсылық жібереді. Камералдық бақылау нәтижелері бойынша анықталған бұзушылықтарды жою туралы хабарламаны белгіленген мерзімде орындамау Заңның 32-бабының 1-тармағына сәйкес бюджетті атқару жөніндегі орталық уәкілетті органда ашылған мемлекеттік аудит объектілерінің кодтары мен шоттары, сондай-ақ мемлекеттік аудит объектілерінің банк шоттары (корреспонденттік шоттарды қоспағанда) бойынша шығыс операцияларын тоқтата тұруға, сондай-ақ әкімшілік құқық бұзушылық туралы Қазақстан Республикасы Кодексінің 462-бабының 3-бөлігіне сәйкес лауазымды адамдарды әкімшілік жауаптылыққа тартуға әкеп соғады. Заңның 60-бабына сәйкес мемлекеттік аудит және қаржылық бақылау органдарының және (немесе) олардың лауазымды адамдарының іс-әрекеттеріне (әрекетсіздігіне) Қазақстан Республикасының заңнамасында белгіленген тәртіппен шағым жасалуы мүмкін. Анықталған бұзушылықтар сипатталған қосымша ___ парақта. Ішкі мемлекеттік аудит жөніндегі уәкілетті органның аумақтық ведомствосының басшысы</w:t>
      </w:r>
    </w:p>
    <w:bookmarkEnd w:id="212"/>
    <w:bookmarkStart w:name="z252" w:id="213"/>
    <w:p>
      <w:pPr>
        <w:spacing w:after="0"/>
        <w:ind w:left="0"/>
        <w:jc w:val="both"/>
      </w:pPr>
      <w:r>
        <w:rPr>
          <w:rFonts w:ascii="Times New Roman"/>
          <w:b w:val="false"/>
          <w:i w:val="false"/>
          <w:color w:val="000000"/>
          <w:sz w:val="28"/>
        </w:rPr>
        <w:t>
      _______________________________________________________________</w:t>
      </w:r>
    </w:p>
    <w:bookmarkEnd w:id="213"/>
    <w:bookmarkStart w:name="z253" w:id="214"/>
    <w:p>
      <w:pPr>
        <w:spacing w:after="0"/>
        <w:ind w:left="0"/>
        <w:jc w:val="both"/>
      </w:pPr>
      <w:r>
        <w:rPr>
          <w:rFonts w:ascii="Times New Roman"/>
          <w:b w:val="false"/>
          <w:i w:val="false"/>
          <w:color w:val="000000"/>
          <w:sz w:val="28"/>
        </w:rPr>
        <w:t>
      (Тегі, аты, әкесінің аты (ол болған жағдайда)) (Қолы)</w:t>
      </w:r>
    </w:p>
    <w:bookmarkEnd w:id="214"/>
    <w:bookmarkStart w:name="z254" w:id="215"/>
    <w:p>
      <w:pPr>
        <w:spacing w:after="0"/>
        <w:ind w:left="0"/>
        <w:jc w:val="both"/>
      </w:pPr>
      <w:r>
        <w:rPr>
          <w:rFonts w:ascii="Times New Roman"/>
          <w:b w:val="false"/>
          <w:i w:val="false"/>
          <w:color w:val="000000"/>
          <w:sz w:val="28"/>
        </w:rPr>
        <w:t>
      Мен, ___________________________________________________________</w:t>
      </w:r>
    </w:p>
    <w:bookmarkEnd w:id="215"/>
    <w:bookmarkStart w:name="z255" w:id="216"/>
    <w:p>
      <w:pPr>
        <w:spacing w:after="0"/>
        <w:ind w:left="0"/>
        <w:jc w:val="both"/>
      </w:pPr>
      <w:r>
        <w:rPr>
          <w:rFonts w:ascii="Times New Roman"/>
          <w:b w:val="false"/>
          <w:i w:val="false"/>
          <w:color w:val="000000"/>
          <w:sz w:val="28"/>
        </w:rPr>
        <w:t>
      (Лауазымы, уәкілетті органның атауы, тегі, аты, әкесінің аты (ол болған жағдайда))</w:t>
      </w:r>
    </w:p>
    <w:bookmarkEnd w:id="216"/>
    <w:bookmarkStart w:name="z256" w:id="217"/>
    <w:p>
      <w:pPr>
        <w:spacing w:after="0"/>
        <w:ind w:left="0"/>
        <w:jc w:val="both"/>
      </w:pPr>
      <w:r>
        <w:rPr>
          <w:rFonts w:ascii="Times New Roman"/>
          <w:b w:val="false"/>
          <w:i w:val="false"/>
          <w:color w:val="000000"/>
          <w:sz w:val="28"/>
        </w:rPr>
        <w:t>
      Заңының 30-бабына сәйкес камералдық бақылау жүргіздім</w:t>
      </w:r>
    </w:p>
    <w:bookmarkEnd w:id="217"/>
    <w:bookmarkStart w:name="z257" w:id="218"/>
    <w:p>
      <w:pPr>
        <w:spacing w:after="0"/>
        <w:ind w:left="0"/>
        <w:jc w:val="both"/>
      </w:pPr>
      <w:r>
        <w:rPr>
          <w:rFonts w:ascii="Times New Roman"/>
          <w:b w:val="false"/>
          <w:i w:val="false"/>
          <w:color w:val="000000"/>
          <w:sz w:val="28"/>
        </w:rPr>
        <w:t>
      _______________________________________________________________</w:t>
      </w:r>
    </w:p>
    <w:bookmarkEnd w:id="218"/>
    <w:bookmarkStart w:name="z258" w:id="219"/>
    <w:p>
      <w:pPr>
        <w:spacing w:after="0"/>
        <w:ind w:left="0"/>
        <w:jc w:val="both"/>
      </w:pPr>
      <w:r>
        <w:rPr>
          <w:rFonts w:ascii="Times New Roman"/>
          <w:b w:val="false"/>
          <w:i w:val="false"/>
          <w:color w:val="000000"/>
          <w:sz w:val="28"/>
        </w:rPr>
        <w:t>
      _______________________________________________________________</w:t>
      </w:r>
    </w:p>
    <w:bookmarkEnd w:id="219"/>
    <w:bookmarkStart w:name="z259" w:id="220"/>
    <w:p>
      <w:pPr>
        <w:spacing w:after="0"/>
        <w:ind w:left="0"/>
        <w:jc w:val="both"/>
      </w:pPr>
      <w:r>
        <w:rPr>
          <w:rFonts w:ascii="Times New Roman"/>
          <w:b w:val="false"/>
          <w:i w:val="false"/>
          <w:color w:val="000000"/>
          <w:sz w:val="28"/>
        </w:rPr>
        <w:t>
      (Бақылау нысанасы)</w:t>
      </w:r>
    </w:p>
    <w:bookmarkEnd w:id="220"/>
    <w:bookmarkStart w:name="z260" w:id="221"/>
    <w:p>
      <w:pPr>
        <w:spacing w:after="0"/>
        <w:ind w:left="0"/>
        <w:jc w:val="both"/>
      </w:pPr>
      <w:r>
        <w:rPr>
          <w:rFonts w:ascii="Times New Roman"/>
          <w:b w:val="false"/>
          <w:i w:val="false"/>
          <w:color w:val="000000"/>
          <w:sz w:val="28"/>
        </w:rPr>
        <w:t>
      _______________________________________________________________</w:t>
      </w:r>
    </w:p>
    <w:bookmarkEnd w:id="221"/>
    <w:bookmarkStart w:name="z261" w:id="222"/>
    <w:p>
      <w:pPr>
        <w:spacing w:after="0"/>
        <w:ind w:left="0"/>
        <w:jc w:val="both"/>
      </w:pPr>
      <w:r>
        <w:rPr>
          <w:rFonts w:ascii="Times New Roman"/>
          <w:b w:val="false"/>
          <w:i w:val="false"/>
          <w:color w:val="000000"/>
          <w:sz w:val="28"/>
        </w:rPr>
        <w:t>
      _______________________________________________________________</w:t>
      </w:r>
    </w:p>
    <w:bookmarkEnd w:id="222"/>
    <w:bookmarkStart w:name="z262" w:id="223"/>
    <w:p>
      <w:pPr>
        <w:spacing w:after="0"/>
        <w:ind w:left="0"/>
        <w:jc w:val="both"/>
      </w:pPr>
      <w:r>
        <w:rPr>
          <w:rFonts w:ascii="Times New Roman"/>
          <w:b w:val="false"/>
          <w:i w:val="false"/>
          <w:color w:val="000000"/>
          <w:sz w:val="28"/>
        </w:rPr>
        <w:t>
      негізінде (Өтініш беруші туралы мәліметтерді көрсете отырып,</w:t>
      </w:r>
    </w:p>
    <w:bookmarkEnd w:id="223"/>
    <w:bookmarkStart w:name="z263" w:id="224"/>
    <w:p>
      <w:pPr>
        <w:spacing w:after="0"/>
        <w:ind w:left="0"/>
        <w:jc w:val="both"/>
      </w:pPr>
      <w:r>
        <w:rPr>
          <w:rFonts w:ascii="Times New Roman"/>
          <w:b w:val="false"/>
          <w:i w:val="false"/>
          <w:color w:val="000000"/>
          <w:sz w:val="28"/>
        </w:rPr>
        <w:t>
      тәуекелдерді басқару жүйелері/шағымдар)</w:t>
      </w:r>
    </w:p>
    <w:bookmarkEnd w:id="224"/>
    <w:bookmarkStart w:name="z264" w:id="225"/>
    <w:p>
      <w:pPr>
        <w:spacing w:after="0"/>
        <w:ind w:left="0"/>
        <w:jc w:val="both"/>
      </w:pPr>
      <w:r>
        <w:rPr>
          <w:rFonts w:ascii="Times New Roman"/>
          <w:b w:val="false"/>
          <w:i w:val="false"/>
          <w:color w:val="000000"/>
          <w:sz w:val="28"/>
        </w:rPr>
        <w:t>
      _______________________________________________________________</w:t>
      </w:r>
    </w:p>
    <w:bookmarkEnd w:id="225"/>
    <w:bookmarkStart w:name="z265" w:id="226"/>
    <w:p>
      <w:pPr>
        <w:spacing w:after="0"/>
        <w:ind w:left="0"/>
        <w:jc w:val="both"/>
      </w:pPr>
      <w:r>
        <w:rPr>
          <w:rFonts w:ascii="Times New Roman"/>
          <w:b w:val="false"/>
          <w:i w:val="false"/>
          <w:color w:val="000000"/>
          <w:sz w:val="28"/>
        </w:rPr>
        <w:t>
      _______________________________________________________________</w:t>
      </w:r>
    </w:p>
    <w:bookmarkEnd w:id="226"/>
    <w:p>
      <w:pPr>
        <w:spacing w:after="0"/>
        <w:ind w:left="0"/>
        <w:jc w:val="both"/>
      </w:pPr>
      <w:r>
        <w:rPr>
          <w:rFonts w:ascii="Times New Roman"/>
          <w:b w:val="false"/>
          <w:i w:val="false"/>
          <w:color w:val="000000"/>
          <w:sz w:val="28"/>
        </w:rPr>
        <w:t>
      арқылы</w:t>
      </w:r>
    </w:p>
    <w:bookmarkStart w:name="z266" w:id="227"/>
    <w:p>
      <w:pPr>
        <w:spacing w:after="0"/>
        <w:ind w:left="0"/>
        <w:jc w:val="both"/>
      </w:pPr>
      <w:r>
        <w:rPr>
          <w:rFonts w:ascii="Times New Roman"/>
          <w:b w:val="false"/>
          <w:i w:val="false"/>
          <w:color w:val="000000"/>
          <w:sz w:val="28"/>
        </w:rPr>
        <w:t>
      (Цифрлық жүйенің атауы)</w:t>
      </w:r>
    </w:p>
    <w:bookmarkEnd w:id="227"/>
    <w:bookmarkStart w:name="z267" w:id="228"/>
    <w:p>
      <w:pPr>
        <w:spacing w:after="0"/>
        <w:ind w:left="0"/>
        <w:jc w:val="both"/>
      </w:pPr>
      <w:r>
        <w:rPr>
          <w:rFonts w:ascii="Times New Roman"/>
          <w:b w:val="false"/>
          <w:i w:val="false"/>
          <w:color w:val="000000"/>
          <w:sz w:val="28"/>
        </w:rPr>
        <w:t>
      Камералдық бақылау нәтижелері бойынша мынадай бұзушылық (-тар) анықталды: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тармағының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Ережелері бұзылған нормативтік құқықтық актілердің баптарына, тармақтарына және тармақшаларына сілтеме жасай отырып, бұзушылық сипатының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растайтын құжаттардың деректемелері мен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29"/>
    <w:p>
      <w:pPr>
        <w:spacing w:after="0"/>
        <w:ind w:left="0"/>
        <w:jc w:val="both"/>
      </w:pPr>
      <w:r>
        <w:rPr>
          <w:rFonts w:ascii="Times New Roman"/>
          <w:b w:val="false"/>
          <w:i w:val="false"/>
          <w:color w:val="000000"/>
          <w:sz w:val="28"/>
        </w:rPr>
        <w:t>
      (Әрбір бұзушылық фактісі жеке тармақпен белгіленеді және тәуекел бейінін көрсете отырып, ережелері бұзылған нормативтік құқықтық актілердің баптарына, тармақтары мен тармақшаларына сілтеме жасап, бұзушылық сипатын сипаттай отырып, толассыз тәртіппен нөмірленеді. Бұзушылық сипаттамасында бұзушылықтарды растайтын құжаттардың деректемелері мен атауларына сілтеме жасалады.)</w:t>
      </w:r>
    </w:p>
    <w:bookmarkEnd w:id="229"/>
    <w:bookmarkStart w:name="z269" w:id="230"/>
    <w:p>
      <w:pPr>
        <w:spacing w:after="0"/>
        <w:ind w:left="0"/>
        <w:jc w:val="both"/>
      </w:pPr>
      <w:r>
        <w:rPr>
          <w:rFonts w:ascii="Times New Roman"/>
          <w:b w:val="false"/>
          <w:i w:val="false"/>
          <w:color w:val="000000"/>
          <w:sz w:val="28"/>
        </w:rPr>
        <w:t>
      Жоғарыда баяндалғанның негізінде анықталған бұзушылықтар қағидаларының 3-қосымшасына сәйкес жойылуға жатады.</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Камералдық бақылау жүргізу</w:t>
            </w:r>
            <w:r>
              <w:br/>
            </w:r>
            <w:r>
              <w:rPr>
                <w:rFonts w:ascii="Times New Roman"/>
                <w:b w:val="false"/>
                <w:i w:val="false"/>
                <w:color w:val="000000"/>
                <w:sz w:val="20"/>
              </w:rPr>
              <w:t>қағидаларына 10-қосымша</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органның, банктердің</w:t>
            </w:r>
            <w:r>
              <w:br/>
            </w:r>
            <w:r>
              <w:rPr>
                <w:rFonts w:ascii="Times New Roman"/>
                <w:b w:val="false"/>
                <w:i w:val="false"/>
                <w:color w:val="000000"/>
                <w:sz w:val="20"/>
              </w:rPr>
              <w:t>немесе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ұйымдардың атауы</w:t>
            </w:r>
          </w:p>
        </w:tc>
      </w:tr>
    </w:tbl>
    <w:bookmarkStart w:name="z271" w:id="231"/>
    <w:p>
      <w:pPr>
        <w:spacing w:after="0"/>
        <w:ind w:left="0"/>
        <w:jc w:val="left"/>
      </w:pPr>
      <w:r>
        <w:rPr>
          <w:rFonts w:ascii="Times New Roman"/>
          <w:b/>
          <w:i w:val="false"/>
          <w:color w:val="000000"/>
        </w:rPr>
        <w:t xml:space="preserve"> Мемлекеттік сатып алу веб-порталын қоспағанда, цифрлық жүйелер арқылы жіберілген камералдық бақылау нәтижелері бойынша анықталған бұзушылықтарды жою туралы хабарламаларды тіркеу журналы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жою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профилі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жасалған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ЖСН/БСН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32"/>
    <w:p>
      <w:pPr>
        <w:spacing w:after="0"/>
        <w:ind w:left="0"/>
        <w:jc w:val="both"/>
      </w:pPr>
      <w:r>
        <w:rPr>
          <w:rFonts w:ascii="Times New Roman"/>
          <w:b w:val="false"/>
          <w:i w:val="false"/>
          <w:color w:val="000000"/>
          <w:sz w:val="28"/>
        </w:rPr>
        <w:t>
      Кестенің жалғасы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жіберілген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орындаудың аяқталу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Қарсылықтың жеткізілген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жеткізілген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орындалу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жасаған адамның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орындалуы туралы анықтама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жіберілген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Хабарламамен танысу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Хабарламамен танысқан адамның ТАӘ</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33"/>
    <w:p>
      <w:pPr>
        <w:spacing w:after="0"/>
        <w:ind w:left="0"/>
        <w:jc w:val="both"/>
      </w:pPr>
      <w:r>
        <w:rPr>
          <w:rFonts w:ascii="Times New Roman"/>
          <w:b w:val="false"/>
          <w:i w:val="false"/>
          <w:color w:val="000000"/>
          <w:sz w:val="28"/>
        </w:rPr>
        <w:t>
      Аббревиатураларды таратып жазу:</w:t>
      </w:r>
    </w:p>
    <w:bookmarkEnd w:id="233"/>
    <w:bookmarkStart w:name="z274" w:id="234"/>
    <w:p>
      <w:pPr>
        <w:spacing w:after="0"/>
        <w:ind w:left="0"/>
        <w:jc w:val="both"/>
      </w:pPr>
      <w:r>
        <w:rPr>
          <w:rFonts w:ascii="Times New Roman"/>
          <w:b w:val="false"/>
          <w:i w:val="false"/>
          <w:color w:val="000000"/>
          <w:sz w:val="28"/>
        </w:rPr>
        <w:t>
      Т.А.Ә. – тегі аты әкесінің аты (ол болған жағдайда);</w:t>
      </w:r>
    </w:p>
    <w:bookmarkEnd w:id="234"/>
    <w:bookmarkStart w:name="z275" w:id="235"/>
    <w:p>
      <w:pPr>
        <w:spacing w:after="0"/>
        <w:ind w:left="0"/>
        <w:jc w:val="both"/>
      </w:pPr>
      <w:r>
        <w:rPr>
          <w:rFonts w:ascii="Times New Roman"/>
          <w:b w:val="false"/>
          <w:i w:val="false"/>
          <w:color w:val="000000"/>
          <w:sz w:val="28"/>
        </w:rPr>
        <w:t>
      БСН – бизнес-сәйкестендіру нөмірі;</w:t>
      </w:r>
    </w:p>
    <w:bookmarkEnd w:id="235"/>
    <w:bookmarkStart w:name="z276" w:id="236"/>
    <w:p>
      <w:pPr>
        <w:spacing w:after="0"/>
        <w:ind w:left="0"/>
        <w:jc w:val="both"/>
      </w:pPr>
      <w:r>
        <w:rPr>
          <w:rFonts w:ascii="Times New Roman"/>
          <w:b w:val="false"/>
          <w:i w:val="false"/>
          <w:color w:val="000000"/>
          <w:sz w:val="28"/>
        </w:rPr>
        <w:t>
      ЖСН – жеке сәйкестендіру нөмірі.</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9" w:id="237"/>
    <w:p>
      <w:pPr>
        <w:spacing w:after="0"/>
        <w:ind w:left="0"/>
        <w:jc w:val="left"/>
      </w:pPr>
      <w:r>
        <w:rPr>
          <w:rFonts w:ascii="Times New Roman"/>
          <w:b/>
          <w:i w:val="false"/>
          <w:color w:val="000000"/>
        </w:rPr>
        <w:t xml:space="preserve"> Мемлекеттік аудит объектісінің қызметін алдын ала зерделеу барысында ішкі мемлекеттік аудит жөніндегі уәкілетті органның ведомствосы және оның аумақтық бөлімшелері зерделейтін мәселелердің үлгі тізбесі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сұрақтар).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цифрлық және 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өзге де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 ведомствосының аумақтық бөлімшелерін және ведомстволық бағынысты ұйымдарды қоса алғанда, мемлекеттік аудит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құқық белгілейтін және өзге де бастапқы құжаттарды алып қойғанын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мемлекеттік аудиттің (бақылаудың) және тексерулердің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құқық қорғау органдарының және басқа да бақылау мен қадағалау органдарының актілері, тексеру қорытындылары бойынша мемлекеттік аудит объектісі қабылдаған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ережесі, тиісті жылға арналған мемлекеттік аудит объектілерінің тізбесі, ішкі аудит нәтижелері туралы есептер, ішкі аудит қызметтерінің қызметі туралы жиынтық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уақытылы және сапалы орындауы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бағдарламалар әкімшісі бойынша тиісті есепті жылға арналған мемлекеттік, республикалық және жергілікті бюджеттердің атқарылуы туралы есеп (бюджетті атқару жөніндегі орталық және жергілікті уәкілетті органдар ұсынатын ақпарат, төлемдер бойынша қаржыландыру жоспары, міндеттемелер бойынша қаржыландыру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жүргізу тәсілдері, тауарлар, жұмыстар мен көрсетілетін қызметтер номенклатурасы, бюджеттен бөлінген қаражат шегінде тауарларды, жұмыстар мен көрсетілетін қызметтерді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 мемлекеттік сатып алудың нақтыланған жоспары (цифрлық жүйелер)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тексерілетін объектісінің цифрлық базалары, ресми статистикалық деректер, бұқаралық ақпарат құралдарының және басқа да көздердің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 лауазымды адамдарының (болған кезде) әрекетіне (әрекетсіздігіне) қатысты жеке және заңды тұлғалардың өтініштері (шағымдары))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Қаржылық есептілік аудиті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(цифрлық және 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құқық белгілейтін және өзге де бастапқы құжаттарды алып қойғанын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аудиттің қорытындылары бойынша қорытындылар, ішкі мемлекеттік аудиттің нәтижелері туралы есептер, қабылданған шаралар туралы ақпарат, ішкі аудит қызметтерінің қызметі туралы жиынтық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мемлекеттік аудиттің (бақылаудың) және тексерулердің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құқық қорғау органдарының және басқа да бақылау мен қадағалау органдарының актілері, тексеру қорытындылары бойынша мемлекеттік аудит объектісі қабылдаған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бюджеттік бағдарламаларды орындау бойынша есептер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(бухгалтерлік баланс, активтер мен міндеттемелердегі өзгерістер туралы есеп, қаржыландыру көздері бойынша шоттардағы ақша қозғалысы туралы есеп; түсіндірме жазба, қаржыландыру жоспарларының орындалуы туралы есеп) және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міндеттемелерді қабылдауының, бюджеттік бағдарламалар бойынша төлемдерді жүргізудің, бюджет түсімдері мен шығыстарының атқарылу болжамдарын жасаудың уақтылылығы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тиісті әкімшісінің бюджеттік бағдарламаларды іске асыру мониторингінің нәтижелері туралы есептері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 түскен ақша түсімдері мен шығыстары жоспарларының орындалуы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сатудан түскен ақша түсімдері мен шығыстары жоспарларының орындалуы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бюджетті бекіту, нақтылау,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түзетілген республикалық бюджетті, бюджеттік бағдарламалар бойынша қабылданған, төленбеген міндеттемелерді және (немесе) төленген міндеттемелерді көрсете отырып, бюджетті атқару жөніндегі орталық уәкілетті және (немесе) жергілікті атқарушы органдардың тиісті бюджеттік бағдарлама әкімшісі бойынша республикалық және (немесе) жергілікті бюджеттердің атқарылуы туралы есептері, жүргізілген бюджеттік мониторинг және бюджеттік бағдарламалар нәтижелерін бағалау негізінде жергілікті бюджеттік бағдарламаларды орындау бөлігінде жергілікті бюджеттің атқарылуы туралы талдамалық есеп; тиісті кезеңге арналған облыстың, республикалық маңызы бар қаланың, астананың әлеуметтік-экономикалық даму болжамында қабылданған экономикалық жағдай және негізгі бағыттардың іске асырылуы туралы талдамалық ақпаратты қамтитын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теңгерімдерінің есеп айырысу баптары бойынша дебиторлық және кредиторлық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және жергілікті бюджеттердің, оның ішінде өткен жылдардың дебиторлық берешегі туралы есептер, мемлекеттік, республикалық және жергілікті бюджеттердің кредиторлық берешегі туралы есеп (бюджетті атқару жөніндегі орталық және жергілікті уәкілетті органдардың ай сайынғы ақпараты)</w:t>
            </w:r>
          </w:p>
        </w:tc>
      </w:tr>
    </w:tbl>
    <w:bookmarkStart w:name="z280" w:id="238"/>
    <w:p>
      <w:pPr>
        <w:spacing w:after="0"/>
        <w:ind w:left="0"/>
        <w:jc w:val="both"/>
      </w:pPr>
      <w:r>
        <w:rPr>
          <w:rFonts w:ascii="Times New Roman"/>
          <w:b w:val="false"/>
          <w:i w:val="false"/>
          <w:color w:val="000000"/>
          <w:sz w:val="28"/>
        </w:rPr>
        <w:t>
      Ескертпе:</w:t>
      </w:r>
    </w:p>
    <w:bookmarkEnd w:id="238"/>
    <w:bookmarkStart w:name="z281" w:id="239"/>
    <w:p>
      <w:pPr>
        <w:spacing w:after="0"/>
        <w:ind w:left="0"/>
        <w:jc w:val="both"/>
      </w:pPr>
      <w:r>
        <w:rPr>
          <w:rFonts w:ascii="Times New Roman"/>
          <w:b w:val="false"/>
          <w:i w:val="false"/>
          <w:color w:val="000000"/>
          <w:sz w:val="28"/>
        </w:rPr>
        <w:t>
      Бұл тізбе толық болып табылмайды. Ішкі мемлекеттік аудитті жүргізу барысында қосымша құжаттар немесе ақпарат сұралады.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4" w:id="240"/>
    <w:p>
      <w:pPr>
        <w:spacing w:after="0"/>
        <w:ind w:left="0"/>
        <w:jc w:val="left"/>
      </w:pPr>
      <w:r>
        <w:rPr>
          <w:rFonts w:ascii="Times New Roman"/>
          <w:b/>
          <w:i w:val="false"/>
          <w:color w:val="000000"/>
        </w:rPr>
        <w:t xml:space="preserve"> Аудиторлық іс-шараны (тексерулер) жүргізуге нұсқау (Тексеруді тағайындау туралы акт)</w:t>
      </w:r>
    </w:p>
    <w:bookmarkEnd w:id="240"/>
    <w:bookmarkStart w:name="z285" w:id="241"/>
    <w:p>
      <w:pPr>
        <w:spacing w:after="0"/>
        <w:ind w:left="0"/>
        <w:jc w:val="both"/>
      </w:pPr>
      <w:r>
        <w:rPr>
          <w:rFonts w:ascii="Times New Roman"/>
          <w:b w:val="false"/>
          <w:i w:val="false"/>
          <w:color w:val="000000"/>
          <w:sz w:val="28"/>
        </w:rPr>
        <w:t>
      20 __ жылғы "___" ________ №______</w:t>
      </w:r>
    </w:p>
    <w:bookmarkEnd w:id="241"/>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Республикасының</w:t>
      </w:r>
    </w:p>
    <w:bookmarkStart w:name="z287" w:id="242"/>
    <w:p>
      <w:pPr>
        <w:spacing w:after="0"/>
        <w:ind w:left="0"/>
        <w:jc w:val="both"/>
      </w:pPr>
      <w:r>
        <w:rPr>
          <w:rFonts w:ascii="Times New Roman"/>
          <w:b w:val="false"/>
          <w:i w:val="false"/>
          <w:color w:val="000000"/>
          <w:sz w:val="28"/>
        </w:rPr>
        <w:t>
      Заңының (бұдан әрі – Заң) 18-бабына сәйкес</w:t>
      </w:r>
    </w:p>
    <w:bookmarkEnd w:id="242"/>
    <w:bookmarkStart w:name="z288" w:id="243"/>
    <w:p>
      <w:pPr>
        <w:spacing w:after="0"/>
        <w:ind w:left="0"/>
        <w:jc w:val="both"/>
      </w:pPr>
      <w:r>
        <w:rPr>
          <w:rFonts w:ascii="Times New Roman"/>
          <w:b w:val="false"/>
          <w:i w:val="false"/>
          <w:color w:val="000000"/>
          <w:sz w:val="28"/>
        </w:rPr>
        <w:t>
      _______________________________________________________________</w:t>
      </w:r>
    </w:p>
    <w:bookmarkEnd w:id="243"/>
    <w:bookmarkStart w:name="z289" w:id="244"/>
    <w:p>
      <w:pPr>
        <w:spacing w:after="0"/>
        <w:ind w:left="0"/>
        <w:jc w:val="both"/>
      </w:pPr>
      <w:r>
        <w:rPr>
          <w:rFonts w:ascii="Times New Roman"/>
          <w:b w:val="false"/>
          <w:i w:val="false"/>
          <w:color w:val="000000"/>
          <w:sz w:val="28"/>
        </w:rPr>
        <w:t>
      (қызметкердің тегі, аты, әкесінің аты (ол болған жағдайда) және лауазымы) ішкі мемлекеттік аудит жөніндегі уәкілетті органның және оның аумақтық бөлімшелерінің мемлекеттік аудит тобының жетекшісін көрсете отырып, ішкі мемлекеттік аудит жөніндегі уәкілетті орган ведомствосының құрылымдық бөлімшелерінің тізбесі, мемлекеттік органдардың тиісті мамандарын (олармен келісім бойынша), сондай-ақ қажет болған жағдайда оған (-ларға) аудиторлық іс-шара (тексерулер) өткізу тапсырылған аудиторлық ұйымдар, сарапшылар) өткізу</w:t>
      </w:r>
    </w:p>
    <w:bookmarkEnd w:id="244"/>
    <w:bookmarkStart w:name="z290" w:id="245"/>
    <w:p>
      <w:pPr>
        <w:spacing w:after="0"/>
        <w:ind w:left="0"/>
        <w:jc w:val="both"/>
      </w:pPr>
      <w:r>
        <w:rPr>
          <w:rFonts w:ascii="Times New Roman"/>
          <w:b w:val="false"/>
          <w:i w:val="false"/>
          <w:color w:val="000000"/>
          <w:sz w:val="28"/>
        </w:rPr>
        <w:t>
      _______________________________________________________________</w:t>
      </w:r>
    </w:p>
    <w:bookmarkEnd w:id="245"/>
    <w:bookmarkStart w:name="z291" w:id="246"/>
    <w:p>
      <w:pPr>
        <w:spacing w:after="0"/>
        <w:ind w:left="0"/>
        <w:jc w:val="both"/>
      </w:pPr>
      <w:r>
        <w:rPr>
          <w:rFonts w:ascii="Times New Roman"/>
          <w:b w:val="false"/>
          <w:i w:val="false"/>
          <w:color w:val="000000"/>
          <w:sz w:val="28"/>
        </w:rPr>
        <w:t>
      (аудит объектісінің ұйымдық-құқықтық нысанын, толық атауын, оның орналасқан жерін, бизнес-сәйкестендіру нөмірі, басшының тегі, аты, әкесінің аты (ол болған жағдайда) бойынша мәселе бойынша аудиторлық іс-шара (тексеру)</w:t>
      </w:r>
    </w:p>
    <w:bookmarkEnd w:id="246"/>
    <w:bookmarkStart w:name="z292" w:id="247"/>
    <w:p>
      <w:pPr>
        <w:spacing w:after="0"/>
        <w:ind w:left="0"/>
        <w:jc w:val="both"/>
      </w:pPr>
      <w:r>
        <w:rPr>
          <w:rFonts w:ascii="Times New Roman"/>
          <w:b w:val="false"/>
          <w:i w:val="false"/>
          <w:color w:val="000000"/>
          <w:sz w:val="28"/>
        </w:rPr>
        <w:t>
      _______________________________________________________________</w:t>
      </w:r>
    </w:p>
    <w:bookmarkEnd w:id="247"/>
    <w:bookmarkStart w:name="z293" w:id="248"/>
    <w:p>
      <w:pPr>
        <w:spacing w:after="0"/>
        <w:ind w:left="0"/>
        <w:jc w:val="both"/>
      </w:pPr>
      <w:r>
        <w:rPr>
          <w:rFonts w:ascii="Times New Roman"/>
          <w:b w:val="false"/>
          <w:i w:val="false"/>
          <w:color w:val="000000"/>
          <w:sz w:val="28"/>
        </w:rPr>
        <w:t>
      (аудиторлық іс-шараның (тексерудің) мәнін көрсету)</w:t>
      </w:r>
    </w:p>
    <w:bookmarkEnd w:id="248"/>
    <w:bookmarkStart w:name="z294" w:id="249"/>
    <w:p>
      <w:pPr>
        <w:spacing w:after="0"/>
        <w:ind w:left="0"/>
        <w:jc w:val="both"/>
      </w:pPr>
      <w:r>
        <w:rPr>
          <w:rFonts w:ascii="Times New Roman"/>
          <w:b w:val="false"/>
          <w:i w:val="false"/>
          <w:color w:val="000000"/>
          <w:sz w:val="28"/>
        </w:rPr>
        <w:t>
      Мемлекеттік аудиттің типі ________________________________________</w:t>
      </w:r>
    </w:p>
    <w:bookmarkEnd w:id="249"/>
    <w:bookmarkStart w:name="z295" w:id="250"/>
    <w:p>
      <w:pPr>
        <w:spacing w:after="0"/>
        <w:ind w:left="0"/>
        <w:jc w:val="both"/>
      </w:pPr>
      <w:r>
        <w:rPr>
          <w:rFonts w:ascii="Times New Roman"/>
          <w:b w:val="false"/>
          <w:i w:val="false"/>
          <w:color w:val="000000"/>
          <w:sz w:val="28"/>
        </w:rPr>
        <w:t>
      Тексеру түрі ____________________________________________________</w:t>
      </w:r>
    </w:p>
    <w:bookmarkEnd w:id="250"/>
    <w:bookmarkStart w:name="z296" w:id="251"/>
    <w:p>
      <w:pPr>
        <w:spacing w:after="0"/>
        <w:ind w:left="0"/>
        <w:jc w:val="both"/>
      </w:pPr>
      <w:r>
        <w:rPr>
          <w:rFonts w:ascii="Times New Roman"/>
          <w:b w:val="false"/>
          <w:i w:val="false"/>
          <w:color w:val="000000"/>
          <w:sz w:val="28"/>
        </w:rPr>
        <w:t>
      Аудиторлық іс-шарамен (тексерумен) қамтылатын кезең _______________</w:t>
      </w:r>
    </w:p>
    <w:bookmarkEnd w:id="251"/>
    <w:bookmarkStart w:name="z297" w:id="252"/>
    <w:p>
      <w:pPr>
        <w:spacing w:after="0"/>
        <w:ind w:left="0"/>
        <w:jc w:val="both"/>
      </w:pPr>
      <w:r>
        <w:rPr>
          <w:rFonts w:ascii="Times New Roman"/>
          <w:b w:val="false"/>
          <w:i w:val="false"/>
          <w:color w:val="000000"/>
          <w:sz w:val="28"/>
        </w:rPr>
        <w:t>
      Аудиторлық іс-шараларды (тексеру) өткізу мерзімдері: ___ бастап ___ бойынша</w:t>
      </w:r>
    </w:p>
    <w:bookmarkEnd w:id="252"/>
    <w:bookmarkStart w:name="z298" w:id="253"/>
    <w:p>
      <w:pPr>
        <w:spacing w:after="0"/>
        <w:ind w:left="0"/>
        <w:jc w:val="both"/>
      </w:pPr>
      <w:r>
        <w:rPr>
          <w:rFonts w:ascii="Times New Roman"/>
          <w:b w:val="false"/>
          <w:i w:val="false"/>
          <w:color w:val="000000"/>
          <w:sz w:val="28"/>
        </w:rPr>
        <w:t>
      Аудиторлық іс-шараны өткізуге жауапты тұлға:</w:t>
      </w:r>
    </w:p>
    <w:bookmarkEnd w:id="253"/>
    <w:bookmarkStart w:name="z299" w:id="254"/>
    <w:p>
      <w:pPr>
        <w:spacing w:after="0"/>
        <w:ind w:left="0"/>
        <w:jc w:val="both"/>
      </w:pPr>
      <w:r>
        <w:rPr>
          <w:rFonts w:ascii="Times New Roman"/>
          <w:b w:val="false"/>
          <w:i w:val="false"/>
          <w:color w:val="000000"/>
          <w:sz w:val="28"/>
        </w:rPr>
        <w:t>
      _______________________________________________________________</w:t>
      </w:r>
    </w:p>
    <w:bookmarkEnd w:id="254"/>
    <w:bookmarkStart w:name="z300" w:id="255"/>
    <w:p>
      <w:pPr>
        <w:spacing w:after="0"/>
        <w:ind w:left="0"/>
        <w:jc w:val="both"/>
      </w:pPr>
      <w:r>
        <w:rPr>
          <w:rFonts w:ascii="Times New Roman"/>
          <w:b w:val="false"/>
          <w:i w:val="false"/>
          <w:color w:val="000000"/>
          <w:sz w:val="28"/>
        </w:rPr>
        <w:t>
      (тегі, аты, әкесінің аты (ол болған жағдайда), атқарып отырған лауазымы)</w:t>
      </w:r>
    </w:p>
    <w:bookmarkEnd w:id="255"/>
    <w:bookmarkStart w:name="z301" w:id="256"/>
    <w:p>
      <w:pPr>
        <w:spacing w:after="0"/>
        <w:ind w:left="0"/>
        <w:jc w:val="both"/>
      </w:pPr>
      <w:r>
        <w:rPr>
          <w:rFonts w:ascii="Times New Roman"/>
          <w:b w:val="false"/>
          <w:i w:val="false"/>
          <w:color w:val="000000"/>
          <w:sz w:val="28"/>
        </w:rPr>
        <w:t>
      Аудиторлық іс-шараны (тексеруді) жүргізуге нұсқау құқықтық статистика және арнайы есепке алу саласында ол уәкілетті органда тіркелген күннен бастап күшіне енеді.</w:t>
      </w:r>
    </w:p>
    <w:bookmarkEnd w:id="256"/>
    <w:bookmarkStart w:name="z302" w:id="257"/>
    <w:p>
      <w:pPr>
        <w:spacing w:after="0"/>
        <w:ind w:left="0"/>
        <w:jc w:val="both"/>
      </w:pPr>
      <w:r>
        <w:rPr>
          <w:rFonts w:ascii="Times New Roman"/>
          <w:b w:val="false"/>
          <w:i w:val="false"/>
          <w:color w:val="000000"/>
          <w:sz w:val="28"/>
        </w:rPr>
        <w:t>
      Негізі:</w:t>
      </w:r>
    </w:p>
    <w:bookmarkEnd w:id="257"/>
    <w:bookmarkStart w:name="z303" w:id="258"/>
    <w:p>
      <w:pPr>
        <w:spacing w:after="0"/>
        <w:ind w:left="0"/>
        <w:jc w:val="both"/>
      </w:pPr>
      <w:r>
        <w:rPr>
          <w:rFonts w:ascii="Times New Roman"/>
          <w:b w:val="false"/>
          <w:i w:val="false"/>
          <w:color w:val="000000"/>
          <w:sz w:val="28"/>
        </w:rPr>
        <w:t>
      _______________________________________________________________</w:t>
      </w:r>
    </w:p>
    <w:bookmarkEnd w:id="258"/>
    <w:bookmarkStart w:name="z304" w:id="259"/>
    <w:p>
      <w:pPr>
        <w:spacing w:after="0"/>
        <w:ind w:left="0"/>
        <w:jc w:val="both"/>
      </w:pPr>
      <w:r>
        <w:rPr>
          <w:rFonts w:ascii="Times New Roman"/>
          <w:b w:val="false"/>
          <w:i w:val="false"/>
          <w:color w:val="000000"/>
          <w:sz w:val="28"/>
        </w:rPr>
        <w:t>
      (ішкі мемлекеттік аудит жөніндегі уәкілетті орган ведомствосының және оның аумақтық бөлімшелерінің тиісті жылға арналған мемлекеттік аудит объектілерінің тізбесі; Қазақстан Республикасы Президентінің және Қазақстан Республикасы Үкіметінің тапсырмасы; тәуекелдерді басқару жүйесін қолдана отырып, бюджетті атқару жөніндегі орталық уәкілетті органның цифрлық жүйелерінің деректері мониторингінің нәтижелері; жеке және заңды тұлғалардың өтініштері; аудиторлық іс-шараны тағайындау үшін негіз болған құжаттың күні, нөмірі).</w:t>
      </w:r>
    </w:p>
    <w:bookmarkEnd w:id="259"/>
    <w:bookmarkStart w:name="z305" w:id="260"/>
    <w:p>
      <w:pPr>
        <w:spacing w:after="0"/>
        <w:ind w:left="0"/>
        <w:jc w:val="both"/>
      </w:pPr>
      <w:r>
        <w:rPr>
          <w:rFonts w:ascii="Times New Roman"/>
          <w:b w:val="false"/>
          <w:i w:val="false"/>
          <w:color w:val="000000"/>
          <w:sz w:val="28"/>
        </w:rPr>
        <w:t>
      Ішкі мемлекеттік аудит жөніндегі ведомствоның басшысы</w:t>
      </w:r>
    </w:p>
    <w:bookmarkEnd w:id="260"/>
    <w:bookmarkStart w:name="z306" w:id="261"/>
    <w:p>
      <w:pPr>
        <w:spacing w:after="0"/>
        <w:ind w:left="0"/>
        <w:jc w:val="both"/>
      </w:pPr>
      <w:r>
        <w:rPr>
          <w:rFonts w:ascii="Times New Roman"/>
          <w:b w:val="false"/>
          <w:i w:val="false"/>
          <w:color w:val="000000"/>
          <w:sz w:val="28"/>
        </w:rPr>
        <w:t>
      _______________________________________________________________</w:t>
      </w:r>
    </w:p>
    <w:bookmarkEnd w:id="261"/>
    <w:bookmarkStart w:name="z307" w:id="262"/>
    <w:p>
      <w:pPr>
        <w:spacing w:after="0"/>
        <w:ind w:left="0"/>
        <w:jc w:val="both"/>
      </w:pPr>
      <w:r>
        <w:rPr>
          <w:rFonts w:ascii="Times New Roman"/>
          <w:b w:val="false"/>
          <w:i w:val="false"/>
          <w:color w:val="000000"/>
          <w:sz w:val="28"/>
        </w:rPr>
        <w:t>
      (қолы, тегі, аты, әкесінің аты (ол болған жағдайда)</w:t>
      </w:r>
    </w:p>
    <w:bookmarkEnd w:id="262"/>
    <w:bookmarkStart w:name="z308" w:id="263"/>
    <w:p>
      <w:pPr>
        <w:spacing w:after="0"/>
        <w:ind w:left="0"/>
        <w:jc w:val="both"/>
      </w:pPr>
      <w:r>
        <w:rPr>
          <w:rFonts w:ascii="Times New Roman"/>
          <w:b w:val="false"/>
          <w:i w:val="false"/>
          <w:color w:val="000000"/>
          <w:sz w:val="28"/>
        </w:rPr>
        <w:t>
      Алды</w:t>
      </w:r>
    </w:p>
    <w:bookmarkEnd w:id="263"/>
    <w:bookmarkStart w:name="z309" w:id="264"/>
    <w:p>
      <w:pPr>
        <w:spacing w:after="0"/>
        <w:ind w:left="0"/>
        <w:jc w:val="both"/>
      </w:pPr>
      <w:r>
        <w:rPr>
          <w:rFonts w:ascii="Times New Roman"/>
          <w:b w:val="false"/>
          <w:i w:val="false"/>
          <w:color w:val="000000"/>
          <w:sz w:val="28"/>
        </w:rPr>
        <w:t>
      ______________________________________________________________</w:t>
      </w:r>
    </w:p>
    <w:bookmarkEnd w:id="264"/>
    <w:p>
      <w:pPr>
        <w:spacing w:after="0"/>
        <w:ind w:left="0"/>
        <w:jc w:val="both"/>
      </w:pPr>
      <w:r>
        <w:rPr>
          <w:rFonts w:ascii="Times New Roman"/>
          <w:b w:val="false"/>
          <w:i w:val="false"/>
          <w:color w:val="000000"/>
          <w:sz w:val="28"/>
        </w:rPr>
        <w:t xml:space="preserve">
      (мемлекеттік аудит объектісі басшысының немесе оның міндетін атқарушының тегі, </w:t>
      </w:r>
    </w:p>
    <w:bookmarkStart w:name="z310" w:id="265"/>
    <w:p>
      <w:pPr>
        <w:spacing w:after="0"/>
        <w:ind w:left="0"/>
        <w:jc w:val="both"/>
      </w:pPr>
      <w:r>
        <w:rPr>
          <w:rFonts w:ascii="Times New Roman"/>
          <w:b w:val="false"/>
          <w:i w:val="false"/>
          <w:color w:val="000000"/>
          <w:sz w:val="28"/>
        </w:rPr>
        <w:t>
      аты, әкесінің аты (ол болған жағдайда) 20__жылғы "_"______ (алған күнін көрсету)</w:t>
      </w:r>
    </w:p>
    <w:bookmarkEnd w:id="265"/>
    <w:bookmarkStart w:name="z311" w:id="266"/>
    <w:p>
      <w:pPr>
        <w:spacing w:after="0"/>
        <w:ind w:left="0"/>
        <w:jc w:val="both"/>
      </w:pPr>
      <w:r>
        <w:rPr>
          <w:rFonts w:ascii="Times New Roman"/>
          <w:b w:val="false"/>
          <w:i w:val="false"/>
          <w:color w:val="000000"/>
          <w:sz w:val="28"/>
        </w:rPr>
        <w:t>
      Ескертпе:</w:t>
      </w:r>
    </w:p>
    <w:bookmarkEnd w:id="266"/>
    <w:p>
      <w:pPr>
        <w:spacing w:after="0"/>
        <w:ind w:left="0"/>
        <w:jc w:val="both"/>
      </w:pPr>
      <w:r>
        <w:rPr>
          <w:rFonts w:ascii="Times New Roman"/>
          <w:b w:val="false"/>
          <w:i w:val="false"/>
          <w:color w:val="000000"/>
          <w:sz w:val="28"/>
        </w:rPr>
        <w:t>
      *Нұсқаудың сыртқы жағында Заңның 37-бабына сәйкес мемлекеттік аудит объектісінің құқықтары мен міндеттері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w:t>
            </w:r>
            <w:r>
              <w:br/>
            </w:r>
            <w:r>
              <w:rPr>
                <w:rFonts w:ascii="Times New Roman"/>
                <w:b w:val="false"/>
                <w:i w:val="false"/>
                <w:color w:val="000000"/>
                <w:sz w:val="20"/>
              </w:rPr>
              <w:t>(күні, айы, жылы)</w:t>
            </w:r>
            <w:r>
              <w:br/>
            </w:r>
            <w:r>
              <w:rPr>
                <w:rFonts w:ascii="Times New Roman"/>
                <w:b w:val="false"/>
                <w:i w:val="false"/>
                <w:color w:val="000000"/>
                <w:sz w:val="20"/>
              </w:rPr>
              <w:t>Мемлекеттік аудит</w:t>
            </w:r>
            <w:r>
              <w:br/>
            </w:r>
            <w:r>
              <w:rPr>
                <w:rFonts w:ascii="Times New Roman"/>
                <w:b w:val="false"/>
                <w:i w:val="false"/>
                <w:color w:val="000000"/>
                <w:sz w:val="20"/>
              </w:rPr>
              <w:t>объектісінің басшысы</w:t>
            </w:r>
            <w:r>
              <w:br/>
            </w:r>
            <w:r>
              <w:rPr>
                <w:rFonts w:ascii="Times New Roman"/>
                <w:b w:val="false"/>
                <w:i w:val="false"/>
                <w:color w:val="000000"/>
                <w:sz w:val="20"/>
              </w:rPr>
              <w:t>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bookmarkStart w:name="z314" w:id="267"/>
    <w:p>
      <w:pPr>
        <w:spacing w:after="0"/>
        <w:ind w:left="0"/>
        <w:jc w:val="left"/>
      </w:pPr>
      <w:r>
        <w:rPr>
          <w:rFonts w:ascii="Times New Roman"/>
          <w:b/>
          <w:i w:val="false"/>
          <w:color w:val="000000"/>
        </w:rPr>
        <w:t xml:space="preserve"> Мемлекеттік аудит объектісінің мәліметтерді, ақпаратты, құжаттарды (материалдарды) ұсынуы бойынша талап</w:t>
      </w:r>
    </w:p>
    <w:bookmarkEnd w:id="267"/>
    <w:bookmarkStart w:name="z315" w:id="268"/>
    <w:p>
      <w:pPr>
        <w:spacing w:after="0"/>
        <w:ind w:left="0"/>
        <w:jc w:val="both"/>
      </w:pPr>
      <w:r>
        <w:rPr>
          <w:rFonts w:ascii="Times New Roman"/>
          <w:b w:val="false"/>
          <w:i w:val="false"/>
          <w:color w:val="000000"/>
          <w:sz w:val="28"/>
        </w:rPr>
        <w:t>
      1. "Мемлекеттік аудит және қаржылық бақылау туралы" Қазақстан Республикасы Заңы 21 және 37-баптарына (бұдан әрі – Заң) сәйкес мемлекеттік аудит объектісінің басшысы:</w:t>
      </w:r>
    </w:p>
    <w:bookmarkEnd w:id="268"/>
    <w:p>
      <w:pPr>
        <w:spacing w:after="0"/>
        <w:ind w:left="0"/>
        <w:jc w:val="both"/>
      </w:pPr>
      <w:r>
        <w:rPr>
          <w:rFonts w:ascii="Times New Roman"/>
          <w:b w:val="false"/>
          <w:i w:val="false"/>
          <w:color w:val="000000"/>
          <w:sz w:val="28"/>
        </w:rPr>
        <w:t xml:space="preserve">
      1) мемлекеттік аудит және қаржылық бақылау органының қызметкерлерін </w:t>
      </w:r>
    </w:p>
    <w:p>
      <w:pPr>
        <w:spacing w:after="0"/>
        <w:ind w:left="0"/>
        <w:jc w:val="both"/>
      </w:pPr>
      <w:r>
        <w:rPr>
          <w:rFonts w:ascii="Times New Roman"/>
          <w:b w:val="false"/>
          <w:i w:val="false"/>
          <w:color w:val="000000"/>
          <w:sz w:val="28"/>
        </w:rPr>
        <w:t xml:space="preserve">
      _____________ дейінгі мерзімде аудитті жүргізу үшін қажетті (мерзім осы талапты </w:t>
      </w:r>
    </w:p>
    <w:p>
      <w:pPr>
        <w:spacing w:after="0"/>
        <w:ind w:left="0"/>
        <w:jc w:val="both"/>
      </w:pPr>
      <w:r>
        <w:rPr>
          <w:rFonts w:ascii="Times New Roman"/>
          <w:b w:val="false"/>
          <w:i w:val="false"/>
          <w:color w:val="000000"/>
          <w:sz w:val="28"/>
        </w:rPr>
        <w:t xml:space="preserve">
      мемлекеттік аудит объектісі алған күннен бастап есептеледі) барлық сұратылған </w:t>
      </w:r>
    </w:p>
    <w:bookmarkStart w:name="z317" w:id="269"/>
    <w:p>
      <w:pPr>
        <w:spacing w:after="0"/>
        <w:ind w:left="0"/>
        <w:jc w:val="both"/>
      </w:pPr>
      <w:r>
        <w:rPr>
          <w:rFonts w:ascii="Times New Roman"/>
          <w:b w:val="false"/>
          <w:i w:val="false"/>
          <w:color w:val="000000"/>
          <w:sz w:val="28"/>
        </w:rPr>
        <w:t>
      ақпаратпен:</w:t>
      </w:r>
    </w:p>
    <w:bookmarkEnd w:id="269"/>
    <w:bookmarkStart w:name="z318" w:id="270"/>
    <w:p>
      <w:pPr>
        <w:spacing w:after="0"/>
        <w:ind w:left="0"/>
        <w:jc w:val="both"/>
      </w:pPr>
      <w:r>
        <w:rPr>
          <w:rFonts w:ascii="Times New Roman"/>
          <w:b w:val="false"/>
          <w:i w:val="false"/>
          <w:color w:val="000000"/>
          <w:sz w:val="28"/>
        </w:rPr>
        <w:t>
      _______________________________________________________________</w:t>
      </w:r>
    </w:p>
    <w:bookmarkEnd w:id="270"/>
    <w:p>
      <w:pPr>
        <w:spacing w:after="0"/>
        <w:ind w:left="0"/>
        <w:jc w:val="both"/>
      </w:pPr>
      <w:r>
        <w:rPr>
          <w:rFonts w:ascii="Times New Roman"/>
          <w:b w:val="false"/>
          <w:i w:val="false"/>
          <w:color w:val="000000"/>
          <w:sz w:val="28"/>
        </w:rPr>
        <w:t xml:space="preserve">
      (басшының немесе бас бухгалтердің қолы қойылған қажетті құжаттар мен </w:t>
      </w:r>
    </w:p>
    <w:bookmarkStart w:name="z319" w:id="271"/>
    <w:p>
      <w:pPr>
        <w:spacing w:after="0"/>
        <w:ind w:left="0"/>
        <w:jc w:val="both"/>
      </w:pPr>
      <w:r>
        <w:rPr>
          <w:rFonts w:ascii="Times New Roman"/>
          <w:b w:val="false"/>
          <w:i w:val="false"/>
          <w:color w:val="000000"/>
          <w:sz w:val="28"/>
        </w:rPr>
        <w:t>
      ақпараттізбесі көрсетілсін) _________________________ қамтамасыз етуге;</w:t>
      </w:r>
    </w:p>
    <w:bookmarkEnd w:id="271"/>
    <w:p>
      <w:pPr>
        <w:spacing w:after="0"/>
        <w:ind w:left="0"/>
        <w:jc w:val="both"/>
      </w:pPr>
      <w:r>
        <w:rPr>
          <w:rFonts w:ascii="Times New Roman"/>
          <w:b w:val="false"/>
          <w:i w:val="false"/>
          <w:color w:val="000000"/>
          <w:sz w:val="28"/>
        </w:rPr>
        <w:t xml:space="preserve">
      2) сұратқан деректердің уақтылығын, дәйектілігін, объективтілігін және толықтығын </w:t>
      </w:r>
    </w:p>
    <w:bookmarkStart w:name="z320" w:id="272"/>
    <w:p>
      <w:pPr>
        <w:spacing w:after="0"/>
        <w:ind w:left="0"/>
        <w:jc w:val="both"/>
      </w:pPr>
      <w:r>
        <w:rPr>
          <w:rFonts w:ascii="Times New Roman"/>
          <w:b w:val="false"/>
          <w:i w:val="false"/>
          <w:color w:val="000000"/>
          <w:sz w:val="28"/>
        </w:rPr>
        <w:t>
      қамтамасыз етуге;</w:t>
      </w:r>
    </w:p>
    <w:bookmarkEnd w:id="272"/>
    <w:p>
      <w:pPr>
        <w:spacing w:after="0"/>
        <w:ind w:left="0"/>
        <w:jc w:val="both"/>
      </w:pPr>
      <w:r>
        <w:rPr>
          <w:rFonts w:ascii="Times New Roman"/>
          <w:b w:val="false"/>
          <w:i w:val="false"/>
          <w:color w:val="000000"/>
          <w:sz w:val="28"/>
        </w:rPr>
        <w:t>
      3) егер Заңда не Қазақстан Республикасының өзге заңдарында өзгеше көзделмесе, мемлекеттік аудит және қаржылық бақылау жүргізу кезеңінде ексерілетін құжаттарға өзгерістер мен толықтырулар енгізуге жол бермеуге;</w:t>
      </w:r>
    </w:p>
    <w:bookmarkStart w:name="z321" w:id="273"/>
    <w:p>
      <w:pPr>
        <w:spacing w:after="0"/>
        <w:ind w:left="0"/>
        <w:jc w:val="both"/>
      </w:pPr>
      <w:r>
        <w:rPr>
          <w:rFonts w:ascii="Times New Roman"/>
          <w:b w:val="false"/>
          <w:i w:val="false"/>
          <w:color w:val="000000"/>
          <w:sz w:val="28"/>
        </w:rPr>
        <w:t>
      4) цифрлық жүйелерге, оның ішінде ЭҚАБЖ-ға қол жетімділігін қамтамасыз етуге;</w:t>
      </w:r>
    </w:p>
    <w:bookmarkEnd w:id="273"/>
    <w:bookmarkStart w:name="z322" w:id="274"/>
    <w:p>
      <w:pPr>
        <w:spacing w:after="0"/>
        <w:ind w:left="0"/>
        <w:jc w:val="both"/>
      </w:pPr>
      <w:r>
        <w:rPr>
          <w:rFonts w:ascii="Times New Roman"/>
          <w:b w:val="false"/>
          <w:i w:val="false"/>
          <w:color w:val="000000"/>
          <w:sz w:val="28"/>
        </w:rPr>
        <w:t>
      5) ішкі мемлекеттік аудит және қаржылық бақылау органының мемлекеттік аудиторларының әрекетіне араласпауға және мемлекеттік аудит және қаржылық бақылауды жүргізуге кедергі жасамауға міндетті.</w:t>
      </w:r>
    </w:p>
    <w:bookmarkEnd w:id="274"/>
    <w:bookmarkStart w:name="z323" w:id="275"/>
    <w:p>
      <w:pPr>
        <w:spacing w:after="0"/>
        <w:ind w:left="0"/>
        <w:jc w:val="both"/>
      </w:pPr>
      <w:r>
        <w:rPr>
          <w:rFonts w:ascii="Times New Roman"/>
          <w:b w:val="false"/>
          <w:i w:val="false"/>
          <w:color w:val="000000"/>
          <w:sz w:val="28"/>
        </w:rPr>
        <w:t>
      2. Ішкі мемлекеттiк аудит және қаржылық бақылау органының лауазымды тұлғаларына өз құзыреттерiне сәйкес өздерінің қызметтiк мiндеттерiн орындауына қажеттi құжаттарды, материалдарды және өзге де мәлiметтердi, мемлекеттік аудит объектісінің қызметі туралы ақпаратты беруден бас тарту, мемлекеттік аудит жүргiзуге жiберуден немесе оларды жүзеге асыруға өзге де кедергiлер келтiру не анық емес ақпарат беру әкімшілік құқық бұзушылық туралы Қазақстан Республикасы Кодексінің 462-бабына сәйкес әкімшілік жауаптылыққа әкеп соғады.</w:t>
      </w:r>
    </w:p>
    <w:bookmarkEnd w:id="275"/>
    <w:bookmarkStart w:name="z324" w:id="276"/>
    <w:p>
      <w:pPr>
        <w:spacing w:after="0"/>
        <w:ind w:left="0"/>
        <w:jc w:val="both"/>
      </w:pPr>
      <w:r>
        <w:rPr>
          <w:rFonts w:ascii="Times New Roman"/>
          <w:b w:val="false"/>
          <w:i w:val="false"/>
          <w:color w:val="000000"/>
          <w:sz w:val="28"/>
        </w:rPr>
        <w:t>
      Мемлекеттік аудит тобының жетекшісі /мемлекеттік аудитор</w:t>
      </w:r>
    </w:p>
    <w:bookmarkEnd w:id="276"/>
    <w:bookmarkStart w:name="z325" w:id="277"/>
    <w:p>
      <w:pPr>
        <w:spacing w:after="0"/>
        <w:ind w:left="0"/>
        <w:jc w:val="both"/>
      </w:pPr>
      <w:r>
        <w:rPr>
          <w:rFonts w:ascii="Times New Roman"/>
          <w:b w:val="false"/>
          <w:i w:val="false"/>
          <w:color w:val="000000"/>
          <w:sz w:val="28"/>
        </w:rPr>
        <w:t>
      _______________________________________________________________</w:t>
      </w:r>
    </w:p>
    <w:bookmarkEnd w:id="277"/>
    <w:bookmarkStart w:name="z326" w:id="278"/>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278"/>
    <w:bookmarkStart w:name="z327" w:id="279"/>
    <w:p>
      <w:pPr>
        <w:spacing w:after="0"/>
        <w:ind w:left="0"/>
        <w:jc w:val="both"/>
      </w:pPr>
      <w:r>
        <w:rPr>
          <w:rFonts w:ascii="Times New Roman"/>
          <w:b w:val="false"/>
          <w:i w:val="false"/>
          <w:color w:val="000000"/>
          <w:sz w:val="28"/>
        </w:rPr>
        <w:t>
      Алдым _________________________________________________________</w:t>
      </w:r>
    </w:p>
    <w:bookmarkEnd w:id="279"/>
    <w:bookmarkStart w:name="z328" w:id="280"/>
    <w:p>
      <w:pPr>
        <w:spacing w:after="0"/>
        <w:ind w:left="0"/>
        <w:jc w:val="both"/>
      </w:pPr>
      <w:r>
        <w:rPr>
          <w:rFonts w:ascii="Times New Roman"/>
          <w:b w:val="false"/>
          <w:i w:val="false"/>
          <w:color w:val="000000"/>
          <w:sz w:val="28"/>
        </w:rPr>
        <w:t>
      (бастауымен аудиторлық іс-шара жүзеге асырылған мемлекеттік аудит объектісі басшысының немесе лауазымды адамының тегі, аты, әкесінің аты (ол болған жағдайда)</w:t>
      </w:r>
    </w:p>
    <w:bookmarkEnd w:id="280"/>
    <w:bookmarkStart w:name="z329" w:id="281"/>
    <w:p>
      <w:pPr>
        <w:spacing w:after="0"/>
        <w:ind w:left="0"/>
        <w:jc w:val="both"/>
      </w:pPr>
      <w:r>
        <w:rPr>
          <w:rFonts w:ascii="Times New Roman"/>
          <w:b w:val="false"/>
          <w:i w:val="false"/>
          <w:color w:val="000000"/>
          <w:sz w:val="28"/>
        </w:rPr>
        <w:t>
      "____" _________20___ жыл (алған күнді көрсетіңіз)</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w:t>
            </w:r>
            <w:r>
              <w:br/>
            </w:r>
            <w:r>
              <w:rPr>
                <w:rFonts w:ascii="Times New Roman"/>
                <w:b w:val="false"/>
                <w:i w:val="false"/>
                <w:color w:val="000000"/>
                <w:sz w:val="20"/>
              </w:rPr>
              <w:t>(жасалған орны)</w:t>
            </w:r>
            <w:r>
              <w:br/>
            </w:r>
            <w:r>
              <w:rPr>
                <w:rFonts w:ascii="Times New Roman"/>
                <w:b w:val="false"/>
                <w:i w:val="false"/>
                <w:color w:val="000000"/>
                <w:sz w:val="20"/>
              </w:rPr>
              <w:t>____________20___жыл</w:t>
            </w:r>
            <w:r>
              <w:br/>
            </w:r>
            <w:r>
              <w:rPr>
                <w:rFonts w:ascii="Times New Roman"/>
                <w:b w:val="false"/>
                <w:i w:val="false"/>
                <w:color w:val="000000"/>
                <w:sz w:val="20"/>
              </w:rPr>
              <w:t>(аудиторлық есептің күні)</w:t>
            </w:r>
          </w:p>
        </w:tc>
      </w:tr>
    </w:tbl>
    <w:bookmarkStart w:name="z333" w:id="282"/>
    <w:p>
      <w:pPr>
        <w:spacing w:after="0"/>
        <w:ind w:left="0"/>
        <w:jc w:val="left"/>
      </w:pPr>
      <w:r>
        <w:rPr>
          <w:rFonts w:ascii="Times New Roman"/>
          <w:b/>
          <w:i w:val="false"/>
          <w:color w:val="000000"/>
        </w:rPr>
        <w:t xml:space="preserve"> № _____ Аудиторлық есеп</w:t>
      </w:r>
    </w:p>
    <w:bookmarkEnd w:id="282"/>
    <w:bookmarkStart w:name="z334" w:id="283"/>
    <w:p>
      <w:pPr>
        <w:spacing w:after="0"/>
        <w:ind w:left="0"/>
        <w:jc w:val="both"/>
      </w:pPr>
      <w:r>
        <w:rPr>
          <w:rFonts w:ascii="Times New Roman"/>
          <w:b w:val="false"/>
          <w:i w:val="false"/>
          <w:color w:val="000000"/>
          <w:sz w:val="28"/>
        </w:rPr>
        <w:t>
      1. Мемлекеттік аудит объектісінің атауы: __________________________</w:t>
      </w:r>
    </w:p>
    <w:bookmarkEnd w:id="283"/>
    <w:p>
      <w:pPr>
        <w:spacing w:after="0"/>
        <w:ind w:left="0"/>
        <w:jc w:val="both"/>
      </w:pPr>
      <w:r>
        <w:rPr>
          <w:rFonts w:ascii="Times New Roman"/>
          <w:b w:val="false"/>
          <w:i w:val="false"/>
          <w:color w:val="000000"/>
          <w:sz w:val="28"/>
        </w:rPr>
        <w:t xml:space="preserve">
      (мемлекеттік аудит объектісінің толық атауы, мемлекеттік тіркеу туралы деректер, </w:t>
      </w:r>
    </w:p>
    <w:bookmarkStart w:name="z336" w:id="284"/>
    <w:p>
      <w:pPr>
        <w:spacing w:after="0"/>
        <w:ind w:left="0"/>
        <w:jc w:val="both"/>
      </w:pPr>
      <w:r>
        <w:rPr>
          <w:rFonts w:ascii="Times New Roman"/>
          <w:b w:val="false"/>
          <w:i w:val="false"/>
          <w:color w:val="000000"/>
          <w:sz w:val="28"/>
        </w:rPr>
        <w:t>
      банктік және салық деректемелері, бизнес-сәйкестендіру нөмірі)</w:t>
      </w:r>
    </w:p>
    <w:bookmarkEnd w:id="284"/>
    <w:bookmarkStart w:name="z337" w:id="285"/>
    <w:p>
      <w:pPr>
        <w:spacing w:after="0"/>
        <w:ind w:left="0"/>
        <w:jc w:val="both"/>
      </w:pPr>
      <w:r>
        <w:rPr>
          <w:rFonts w:ascii="Times New Roman"/>
          <w:b w:val="false"/>
          <w:i w:val="false"/>
          <w:color w:val="000000"/>
          <w:sz w:val="28"/>
        </w:rPr>
        <w:t xml:space="preserve">
      2. Ішкі мемлекеттік аудит түрі: </w:t>
      </w:r>
    </w:p>
    <w:bookmarkEnd w:id="285"/>
    <w:bookmarkStart w:name="z338" w:id="286"/>
    <w:p>
      <w:pPr>
        <w:spacing w:after="0"/>
        <w:ind w:left="0"/>
        <w:jc w:val="both"/>
      </w:pPr>
      <w:r>
        <w:rPr>
          <w:rFonts w:ascii="Times New Roman"/>
          <w:b w:val="false"/>
          <w:i w:val="false"/>
          <w:color w:val="000000"/>
          <w:sz w:val="28"/>
        </w:rPr>
        <w:t>
      ______________________________________________________________</w:t>
      </w:r>
    </w:p>
    <w:bookmarkEnd w:id="286"/>
    <w:bookmarkStart w:name="z339" w:id="287"/>
    <w:p>
      <w:pPr>
        <w:spacing w:after="0"/>
        <w:ind w:left="0"/>
        <w:jc w:val="both"/>
      </w:pPr>
      <w:r>
        <w:rPr>
          <w:rFonts w:ascii="Times New Roman"/>
          <w:b w:val="false"/>
          <w:i w:val="false"/>
          <w:color w:val="000000"/>
          <w:sz w:val="28"/>
        </w:rPr>
        <w:t>
      3. Тексеру түрі: _______________________________ (бірлескен, қосарлас)</w:t>
      </w:r>
    </w:p>
    <w:bookmarkEnd w:id="287"/>
    <w:bookmarkStart w:name="z340" w:id="288"/>
    <w:p>
      <w:pPr>
        <w:spacing w:after="0"/>
        <w:ind w:left="0"/>
        <w:jc w:val="both"/>
      </w:pPr>
      <w:r>
        <w:rPr>
          <w:rFonts w:ascii="Times New Roman"/>
          <w:b w:val="false"/>
          <w:i w:val="false"/>
          <w:color w:val="000000"/>
          <w:sz w:val="28"/>
        </w:rPr>
        <w:t xml:space="preserve">
      4. Аудиторлық іс-шара жүргізуге нұсқау: </w:t>
      </w:r>
    </w:p>
    <w:bookmarkEnd w:id="288"/>
    <w:bookmarkStart w:name="z341" w:id="289"/>
    <w:p>
      <w:pPr>
        <w:spacing w:after="0"/>
        <w:ind w:left="0"/>
        <w:jc w:val="both"/>
      </w:pPr>
      <w:r>
        <w:rPr>
          <w:rFonts w:ascii="Times New Roman"/>
          <w:b w:val="false"/>
          <w:i w:val="false"/>
          <w:color w:val="000000"/>
          <w:sz w:val="28"/>
        </w:rPr>
        <w:t>
      ______________________________________________________________</w:t>
      </w:r>
    </w:p>
    <w:bookmarkEnd w:id="289"/>
    <w:p>
      <w:pPr>
        <w:spacing w:after="0"/>
        <w:ind w:left="0"/>
        <w:jc w:val="both"/>
      </w:pPr>
      <w:r>
        <w:rPr>
          <w:rFonts w:ascii="Times New Roman"/>
          <w:b w:val="false"/>
          <w:i w:val="false"/>
          <w:color w:val="000000"/>
          <w:sz w:val="28"/>
        </w:rPr>
        <w:t xml:space="preserve">
      (нұсқаудың күні мен нөмірі, ішкі мемлекеттік аудит жүргізуге нұсқауға қол қойған </w:t>
      </w:r>
    </w:p>
    <w:bookmarkStart w:name="z342" w:id="290"/>
    <w:p>
      <w:pPr>
        <w:spacing w:after="0"/>
        <w:ind w:left="0"/>
        <w:jc w:val="both"/>
      </w:pPr>
      <w:r>
        <w:rPr>
          <w:rFonts w:ascii="Times New Roman"/>
          <w:b w:val="false"/>
          <w:i w:val="false"/>
          <w:color w:val="000000"/>
          <w:sz w:val="28"/>
        </w:rPr>
        <w:t>
      лауазымды адамның тегі, аты, әкесінің аты (ол болған жағдайда), лауазымы)</w:t>
      </w:r>
    </w:p>
    <w:bookmarkEnd w:id="290"/>
    <w:bookmarkStart w:name="z343" w:id="291"/>
    <w:p>
      <w:pPr>
        <w:spacing w:after="0"/>
        <w:ind w:left="0"/>
        <w:jc w:val="both"/>
      </w:pPr>
      <w:r>
        <w:rPr>
          <w:rFonts w:ascii="Times New Roman"/>
          <w:b w:val="false"/>
          <w:i w:val="false"/>
          <w:color w:val="000000"/>
          <w:sz w:val="28"/>
        </w:rPr>
        <w:t>
      5. Ішкі мемлекеттік аудит жүргізілді:</w:t>
      </w:r>
    </w:p>
    <w:bookmarkEnd w:id="291"/>
    <w:bookmarkStart w:name="z344" w:id="292"/>
    <w:p>
      <w:pPr>
        <w:spacing w:after="0"/>
        <w:ind w:left="0"/>
        <w:jc w:val="both"/>
      </w:pPr>
      <w:r>
        <w:rPr>
          <w:rFonts w:ascii="Times New Roman"/>
          <w:b w:val="false"/>
          <w:i w:val="false"/>
          <w:color w:val="000000"/>
          <w:sz w:val="28"/>
        </w:rPr>
        <w:t>
      ______________________________________________________________</w:t>
      </w:r>
    </w:p>
    <w:bookmarkEnd w:id="292"/>
    <w:p>
      <w:pPr>
        <w:spacing w:after="0"/>
        <w:ind w:left="0"/>
        <w:jc w:val="both"/>
      </w:pPr>
      <w:r>
        <w:rPr>
          <w:rFonts w:ascii="Times New Roman"/>
          <w:b w:val="false"/>
          <w:i w:val="false"/>
          <w:color w:val="000000"/>
          <w:sz w:val="28"/>
        </w:rPr>
        <w:t>
      (ішкі мемлекеттік аудитті жүргізген ішкі мемлекеттік аудит органы қызметкерінің</w:t>
      </w:r>
    </w:p>
    <w:p>
      <w:pPr>
        <w:spacing w:after="0"/>
        <w:ind w:left="0"/>
        <w:jc w:val="both"/>
      </w:pPr>
      <w:r>
        <w:rPr>
          <w:rFonts w:ascii="Times New Roman"/>
          <w:b w:val="false"/>
          <w:i w:val="false"/>
          <w:color w:val="000000"/>
          <w:sz w:val="28"/>
        </w:rPr>
        <w:t xml:space="preserve">
      (қызметкерлерінің), мемлекеттік аудитті жүргізуге тартылған мемлекеттік органдар </w:t>
      </w:r>
    </w:p>
    <w:p>
      <w:pPr>
        <w:spacing w:after="0"/>
        <w:ind w:left="0"/>
        <w:jc w:val="both"/>
      </w:pPr>
      <w:r>
        <w:rPr>
          <w:rFonts w:ascii="Times New Roman"/>
          <w:b w:val="false"/>
          <w:i w:val="false"/>
          <w:color w:val="000000"/>
          <w:sz w:val="28"/>
        </w:rPr>
        <w:t xml:space="preserve">
      маманының (мамандарының), мемлекеттік емес аудиторлық ұйымдар қызметкерлері </w:t>
      </w:r>
    </w:p>
    <w:bookmarkStart w:name="z345" w:id="293"/>
    <w:p>
      <w:pPr>
        <w:spacing w:after="0"/>
        <w:ind w:left="0"/>
        <w:jc w:val="both"/>
      </w:pPr>
      <w:r>
        <w:rPr>
          <w:rFonts w:ascii="Times New Roman"/>
          <w:b w:val="false"/>
          <w:i w:val="false"/>
          <w:color w:val="000000"/>
          <w:sz w:val="28"/>
        </w:rPr>
        <w:t>
      мен сарапшылардың тегі, аты, әкесінің аты (ол болған жағдайда), лауазымы)</w:t>
      </w:r>
    </w:p>
    <w:bookmarkEnd w:id="293"/>
    <w:bookmarkStart w:name="z346" w:id="294"/>
    <w:p>
      <w:pPr>
        <w:spacing w:after="0"/>
        <w:ind w:left="0"/>
        <w:jc w:val="both"/>
      </w:pPr>
      <w:r>
        <w:rPr>
          <w:rFonts w:ascii="Times New Roman"/>
          <w:b w:val="false"/>
          <w:i w:val="false"/>
          <w:color w:val="000000"/>
          <w:sz w:val="28"/>
        </w:rPr>
        <w:t>
      6. Ішкі мемлекеттік аудиттің мақсаты, нысанасы:</w:t>
      </w:r>
    </w:p>
    <w:bookmarkEnd w:id="294"/>
    <w:bookmarkStart w:name="z347" w:id="295"/>
    <w:p>
      <w:pPr>
        <w:spacing w:after="0"/>
        <w:ind w:left="0"/>
        <w:jc w:val="both"/>
      </w:pPr>
      <w:r>
        <w:rPr>
          <w:rFonts w:ascii="Times New Roman"/>
          <w:b w:val="false"/>
          <w:i w:val="false"/>
          <w:color w:val="000000"/>
          <w:sz w:val="28"/>
        </w:rPr>
        <w:t>
      ______________________________________________________________</w:t>
      </w:r>
    </w:p>
    <w:bookmarkEnd w:id="295"/>
    <w:p>
      <w:pPr>
        <w:spacing w:after="0"/>
        <w:ind w:left="0"/>
        <w:jc w:val="both"/>
      </w:pPr>
      <w:r>
        <w:rPr>
          <w:rFonts w:ascii="Times New Roman"/>
          <w:b w:val="false"/>
          <w:i w:val="false"/>
          <w:color w:val="000000"/>
          <w:sz w:val="28"/>
        </w:rPr>
        <w:t xml:space="preserve">
      (аудит бағдарламасына сәйкес келетін ішкі мемлекеттік аудиттің мақсаты мен </w:t>
      </w:r>
    </w:p>
    <w:bookmarkStart w:name="z348" w:id="296"/>
    <w:p>
      <w:pPr>
        <w:spacing w:after="0"/>
        <w:ind w:left="0"/>
        <w:jc w:val="both"/>
      </w:pPr>
      <w:r>
        <w:rPr>
          <w:rFonts w:ascii="Times New Roman"/>
          <w:b w:val="false"/>
          <w:i w:val="false"/>
          <w:color w:val="000000"/>
          <w:sz w:val="28"/>
        </w:rPr>
        <w:t>
      нысанасы)</w:t>
      </w:r>
    </w:p>
    <w:bookmarkEnd w:id="296"/>
    <w:bookmarkStart w:name="z349" w:id="297"/>
    <w:p>
      <w:pPr>
        <w:spacing w:after="0"/>
        <w:ind w:left="0"/>
        <w:jc w:val="both"/>
      </w:pPr>
      <w:r>
        <w:rPr>
          <w:rFonts w:ascii="Times New Roman"/>
          <w:b w:val="false"/>
          <w:i w:val="false"/>
          <w:color w:val="000000"/>
          <w:sz w:val="28"/>
        </w:rPr>
        <w:t>
      7. Ішкі мемлекеттік аудитпен қамтылған кезең:</w:t>
      </w:r>
    </w:p>
    <w:bookmarkEnd w:id="297"/>
    <w:bookmarkStart w:name="z350" w:id="298"/>
    <w:p>
      <w:pPr>
        <w:spacing w:after="0"/>
        <w:ind w:left="0"/>
        <w:jc w:val="both"/>
      </w:pPr>
      <w:r>
        <w:rPr>
          <w:rFonts w:ascii="Times New Roman"/>
          <w:b w:val="false"/>
          <w:i w:val="false"/>
          <w:color w:val="000000"/>
          <w:sz w:val="28"/>
        </w:rPr>
        <w:t>
      ______________________________________________________________</w:t>
      </w:r>
    </w:p>
    <w:bookmarkEnd w:id="298"/>
    <w:bookmarkStart w:name="z351" w:id="299"/>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End w:id="299"/>
    <w:bookmarkStart w:name="z352" w:id="300"/>
    <w:p>
      <w:pPr>
        <w:spacing w:after="0"/>
        <w:ind w:left="0"/>
        <w:jc w:val="both"/>
      </w:pPr>
      <w:r>
        <w:rPr>
          <w:rFonts w:ascii="Times New Roman"/>
          <w:b w:val="false"/>
          <w:i w:val="false"/>
          <w:color w:val="000000"/>
          <w:sz w:val="28"/>
        </w:rPr>
        <w:t>
      8. Ішкі мемлекеттік аудитті жүргізу мерзімі: ______бастап ________ дейін</w:t>
      </w:r>
    </w:p>
    <w:bookmarkEnd w:id="300"/>
    <w:p>
      <w:pPr>
        <w:spacing w:after="0"/>
        <w:ind w:left="0"/>
        <w:jc w:val="both"/>
      </w:pPr>
      <w:r>
        <w:rPr>
          <w:rFonts w:ascii="Times New Roman"/>
          <w:b w:val="false"/>
          <w:i w:val="false"/>
          <w:color w:val="000000"/>
          <w:sz w:val="28"/>
        </w:rPr>
        <w:t xml:space="preserve">
      (мемлекеттік аудит объектісінде ішкі мемлекеттік аудитті жүргізудің басталған және </w:t>
      </w:r>
    </w:p>
    <w:bookmarkStart w:name="z353" w:id="301"/>
    <w:p>
      <w:pPr>
        <w:spacing w:after="0"/>
        <w:ind w:left="0"/>
        <w:jc w:val="both"/>
      </w:pPr>
      <w:r>
        <w:rPr>
          <w:rFonts w:ascii="Times New Roman"/>
          <w:b w:val="false"/>
          <w:i w:val="false"/>
          <w:color w:val="000000"/>
          <w:sz w:val="28"/>
        </w:rPr>
        <w:t>
      аяқталған күні)</w:t>
      </w:r>
    </w:p>
    <w:bookmarkEnd w:id="301"/>
    <w:bookmarkStart w:name="z354" w:id="302"/>
    <w:p>
      <w:pPr>
        <w:spacing w:after="0"/>
        <w:ind w:left="0"/>
        <w:jc w:val="both"/>
      </w:pPr>
      <w:r>
        <w:rPr>
          <w:rFonts w:ascii="Times New Roman"/>
          <w:b w:val="false"/>
          <w:i w:val="false"/>
          <w:color w:val="000000"/>
          <w:sz w:val="28"/>
        </w:rPr>
        <w:t>
      9. Мемлекеттік аудит объектісінің лауазымды адамдары:</w:t>
      </w:r>
    </w:p>
    <w:bookmarkEnd w:id="302"/>
    <w:bookmarkStart w:name="z355" w:id="303"/>
    <w:p>
      <w:pPr>
        <w:spacing w:after="0"/>
        <w:ind w:left="0"/>
        <w:jc w:val="both"/>
      </w:pPr>
      <w:r>
        <w:rPr>
          <w:rFonts w:ascii="Times New Roman"/>
          <w:b w:val="false"/>
          <w:i w:val="false"/>
          <w:color w:val="000000"/>
          <w:sz w:val="28"/>
        </w:rPr>
        <w:t>
      ______________________________________________________________</w:t>
      </w:r>
    </w:p>
    <w:bookmarkEnd w:id="303"/>
    <w:bookmarkStart w:name="z356" w:id="304"/>
    <w:p>
      <w:pPr>
        <w:spacing w:after="0"/>
        <w:ind w:left="0"/>
        <w:jc w:val="both"/>
      </w:pPr>
      <w:r>
        <w:rPr>
          <w:rFonts w:ascii="Times New Roman"/>
          <w:b w:val="false"/>
          <w:i w:val="false"/>
          <w:color w:val="000000"/>
          <w:sz w:val="28"/>
        </w:rPr>
        <w:t>
      (мемлекеттік аудит объектісі басшысының немесе мемлекеттік аудит объектісінің лауазымды адамдарының тегі, аты, әкесінің аты (ол болған жағдайда), сондай-ақ ішкі мемлекеттік аудитпен қамтылған кезеңде жұмыс істеген және құжаттарға қол қою құқығы болған мемлекеттік аудит объектісінің лауазымды адамдарының тегі, аты, әкесінің аты (ол болған жағдайда)</w:t>
      </w:r>
    </w:p>
    <w:bookmarkEnd w:id="304"/>
    <w:bookmarkStart w:name="z357" w:id="305"/>
    <w:p>
      <w:pPr>
        <w:spacing w:after="0"/>
        <w:ind w:left="0"/>
        <w:jc w:val="both"/>
      </w:pPr>
      <w:r>
        <w:rPr>
          <w:rFonts w:ascii="Times New Roman"/>
          <w:b w:val="false"/>
          <w:i w:val="false"/>
          <w:color w:val="000000"/>
          <w:sz w:val="28"/>
        </w:rPr>
        <w:t>
      10. Алдыңғы мемлекеттік аудиттің (бақылаудың) және тексерулердің нәтижелері туралы мәліметтер:</w:t>
      </w:r>
    </w:p>
    <w:bookmarkEnd w:id="305"/>
    <w:bookmarkStart w:name="z358" w:id="306"/>
    <w:p>
      <w:pPr>
        <w:spacing w:after="0"/>
        <w:ind w:left="0"/>
        <w:jc w:val="both"/>
      </w:pPr>
      <w:r>
        <w:rPr>
          <w:rFonts w:ascii="Times New Roman"/>
          <w:b w:val="false"/>
          <w:i w:val="false"/>
          <w:color w:val="000000"/>
          <w:sz w:val="28"/>
        </w:rPr>
        <w:t>
      ______________________________________________________________</w:t>
      </w:r>
    </w:p>
    <w:bookmarkEnd w:id="306"/>
    <w:p>
      <w:pPr>
        <w:spacing w:after="0"/>
        <w:ind w:left="0"/>
        <w:jc w:val="both"/>
      </w:pPr>
      <w:r>
        <w:rPr>
          <w:rFonts w:ascii="Times New Roman"/>
          <w:b w:val="false"/>
          <w:i w:val="false"/>
          <w:color w:val="000000"/>
          <w:sz w:val="28"/>
        </w:rPr>
        <w:t>
      (ішкі мемлекеттік аудит органы жүргізетін мемлекеттік аудиттің нысанасына сәйкес келетін басқа да мемлекеттік аудит және қаржылық бақылау органдары, құқық қорғау органдары және басқа да бақылау және қадағалау органдары бұрын қамтыған мәселелер бойынша ғана қысқаша мәліметтер, мемлекеттік аудит объектісі қабылдаған анықталған бұзушылықтарды жою жөніндегі шаралар);</w:t>
      </w:r>
    </w:p>
    <w:bookmarkStart w:name="z359" w:id="307"/>
    <w:p>
      <w:pPr>
        <w:spacing w:after="0"/>
        <w:ind w:left="0"/>
        <w:jc w:val="both"/>
      </w:pPr>
      <w:r>
        <w:rPr>
          <w:rFonts w:ascii="Times New Roman"/>
          <w:b w:val="false"/>
          <w:i w:val="false"/>
          <w:color w:val="000000"/>
          <w:sz w:val="28"/>
        </w:rPr>
        <w:t>
      11. Жүргізілген ішкі мемлекеттік аудиттің нәтижелері туралы мәліметтер (осы бөлімде мемлекеттік аудиттің мақсатына қол жеткізілгендігін растау үшін жеткілікті жүргізілген ішкі мемлекеттік аудит нәтижелері туралы мәліметтер көрсетіледі):</w:t>
      </w:r>
    </w:p>
    <w:bookmarkEnd w:id="307"/>
    <w:bookmarkStart w:name="z360" w:id="308"/>
    <w:p>
      <w:pPr>
        <w:spacing w:after="0"/>
        <w:ind w:left="0"/>
        <w:jc w:val="both"/>
      </w:pPr>
      <w:r>
        <w:rPr>
          <w:rFonts w:ascii="Times New Roman"/>
          <w:b w:val="false"/>
          <w:i w:val="false"/>
          <w:color w:val="000000"/>
          <w:sz w:val="28"/>
        </w:rPr>
        <w:t>
      1. Аудит бағдарламасы сұрағының нөмірі мен атауы:</w:t>
      </w:r>
    </w:p>
    <w:bookmarkEnd w:id="308"/>
    <w:bookmarkStart w:name="z361" w:id="309"/>
    <w:p>
      <w:pPr>
        <w:spacing w:after="0"/>
        <w:ind w:left="0"/>
        <w:jc w:val="both"/>
      </w:pPr>
      <w:r>
        <w:rPr>
          <w:rFonts w:ascii="Times New Roman"/>
          <w:b w:val="false"/>
          <w:i w:val="false"/>
          <w:color w:val="000000"/>
          <w:sz w:val="28"/>
        </w:rPr>
        <w:t>
      аудит бағдарламасы сұрағына жауап _______________________________</w:t>
      </w:r>
    </w:p>
    <w:bookmarkEnd w:id="309"/>
    <w:bookmarkStart w:name="z362" w:id="310"/>
    <w:p>
      <w:pPr>
        <w:spacing w:after="0"/>
        <w:ind w:left="0"/>
        <w:jc w:val="both"/>
      </w:pPr>
      <w:r>
        <w:rPr>
          <w:rFonts w:ascii="Times New Roman"/>
          <w:b w:val="false"/>
          <w:i w:val="false"/>
          <w:color w:val="000000"/>
          <w:sz w:val="28"/>
        </w:rPr>
        <w:t>
      2. Аудит бағдарламасы сұрағының нөмірі мен атауы:</w:t>
      </w:r>
    </w:p>
    <w:bookmarkEnd w:id="310"/>
    <w:bookmarkStart w:name="z363" w:id="311"/>
    <w:p>
      <w:pPr>
        <w:spacing w:after="0"/>
        <w:ind w:left="0"/>
        <w:jc w:val="both"/>
      </w:pPr>
      <w:r>
        <w:rPr>
          <w:rFonts w:ascii="Times New Roman"/>
          <w:b w:val="false"/>
          <w:i w:val="false"/>
          <w:color w:val="000000"/>
          <w:sz w:val="28"/>
        </w:rPr>
        <w:t>
      аудит бағдарламасы сұрағына жауап _______________________________</w:t>
      </w:r>
    </w:p>
    <w:bookmarkEnd w:id="311"/>
    <w:bookmarkStart w:name="z364" w:id="312"/>
    <w:p>
      <w:pPr>
        <w:spacing w:after="0"/>
        <w:ind w:left="0"/>
        <w:jc w:val="both"/>
      </w:pPr>
      <w:r>
        <w:rPr>
          <w:rFonts w:ascii="Times New Roman"/>
          <w:b w:val="false"/>
          <w:i w:val="false"/>
          <w:color w:val="000000"/>
          <w:sz w:val="28"/>
        </w:rPr>
        <w:t>
      және аудит бағдарламасында көзделген сұрақтардың кезектілігіне сәйкес және тағы басқалары.</w:t>
      </w:r>
    </w:p>
    <w:bookmarkEnd w:id="312"/>
    <w:bookmarkStart w:name="z365" w:id="313"/>
    <w:p>
      <w:pPr>
        <w:spacing w:after="0"/>
        <w:ind w:left="0"/>
        <w:jc w:val="both"/>
      </w:pPr>
      <w:r>
        <w:rPr>
          <w:rFonts w:ascii="Times New Roman"/>
          <w:b w:val="false"/>
          <w:i w:val="false"/>
          <w:color w:val="000000"/>
          <w:sz w:val="28"/>
        </w:rPr>
        <w:t>
      12.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 жүргізуді қамтиды.</w:t>
      </w:r>
    </w:p>
    <w:bookmarkEnd w:id="313"/>
    <w:bookmarkStart w:name="z366" w:id="314"/>
    <w:p>
      <w:pPr>
        <w:spacing w:after="0"/>
        <w:ind w:left="0"/>
        <w:jc w:val="both"/>
      </w:pPr>
      <w:r>
        <w:rPr>
          <w:rFonts w:ascii="Times New Roman"/>
          <w:b w:val="false"/>
          <w:i w:val="false"/>
          <w:color w:val="000000"/>
          <w:sz w:val="28"/>
        </w:rPr>
        <w:t>
      13. Ішкі мемлекеттік аудитті жүргізудегі кедергілер:</w:t>
      </w:r>
    </w:p>
    <w:bookmarkEnd w:id="314"/>
    <w:bookmarkStart w:name="z368" w:id="315"/>
    <w:p>
      <w:pPr>
        <w:spacing w:after="0"/>
        <w:ind w:left="0"/>
        <w:jc w:val="both"/>
      </w:pPr>
      <w:r>
        <w:rPr>
          <w:rFonts w:ascii="Times New Roman"/>
          <w:b w:val="false"/>
          <w:i w:val="false"/>
          <w:color w:val="000000"/>
          <w:sz w:val="28"/>
        </w:rPr>
        <w:t>
      ______________________________________________________________</w:t>
      </w:r>
    </w:p>
    <w:bookmarkEnd w:id="315"/>
    <w:p>
      <w:pPr>
        <w:spacing w:after="0"/>
        <w:ind w:left="0"/>
        <w:jc w:val="both"/>
      </w:pPr>
      <w:r>
        <w:rPr>
          <w:rFonts w:ascii="Times New Roman"/>
          <w:b w:val="false"/>
          <w:i w:val="false"/>
          <w:color w:val="000000"/>
          <w:sz w:val="28"/>
        </w:rPr>
        <w:t>
      (мемлекеттік аудит объектісі лауазымды адамдарының ішкі мемлекеттік аудит органы қызметкерлерінің ішкі мемлекеттік аудит жүргізуіне кедергі келтіру фактілері туралы мәліметтер көрсетіледі (кедергі жасау нысаны көрсетілсін: қажетті құжаттарды, материалдарды және өзге де мәліметтерді және мемлекеттік аудит объектісінің қызметі туралы ақпаратты беруден бас тарту, мемлекеттік аудит жүргізуге рұқсат беруден бас тарту немесе оны жүзеге асыруға өзге де кедергі жасау, анық емес ақпарат беру. Ішкі мемлекеттік аудит органының қызметкері Ішкі мемлекеттік аудит жүргізуге кедергі келтіруден көрінген әкімшілік құқық бұзушылық туралы хаттаманы жасаған кезде аудиторлық есепте оның нөмірі мен күні көрсетіледі)</w:t>
      </w:r>
    </w:p>
    <w:bookmarkStart w:name="z369" w:id="316"/>
    <w:p>
      <w:pPr>
        <w:spacing w:after="0"/>
        <w:ind w:left="0"/>
        <w:jc w:val="both"/>
      </w:pPr>
      <w:r>
        <w:rPr>
          <w:rFonts w:ascii="Times New Roman"/>
          <w:b w:val="false"/>
          <w:i w:val="false"/>
          <w:color w:val="000000"/>
          <w:sz w:val="28"/>
        </w:rPr>
        <w:t>
      14. Ішкі мемлекеттік аудит барысында қабылданған шаралар:</w:t>
      </w:r>
    </w:p>
    <w:bookmarkEnd w:id="316"/>
    <w:bookmarkStart w:name="z371" w:id="317"/>
    <w:p>
      <w:pPr>
        <w:spacing w:after="0"/>
        <w:ind w:left="0"/>
        <w:jc w:val="both"/>
      </w:pPr>
      <w:r>
        <w:rPr>
          <w:rFonts w:ascii="Times New Roman"/>
          <w:b w:val="false"/>
          <w:i w:val="false"/>
          <w:color w:val="000000"/>
          <w:sz w:val="28"/>
        </w:rPr>
        <w:t>
      ______________________________________________________________</w:t>
      </w:r>
    </w:p>
    <w:bookmarkEnd w:id="317"/>
    <w:p>
      <w:pPr>
        <w:spacing w:after="0"/>
        <w:ind w:left="0"/>
        <w:jc w:val="both"/>
      </w:pPr>
      <w:r>
        <w:rPr>
          <w:rFonts w:ascii="Times New Roman"/>
          <w:b w:val="false"/>
          <w:i w:val="false"/>
          <w:color w:val="000000"/>
          <w:sz w:val="28"/>
        </w:rPr>
        <w:t>
      (ішкі мемлекеттік аудит барысында анықталған бұзушылықтар мен кемшіліктерді жою бойынша мемлекеттік аудит объектісі қабылдаған шаралар туралы мәліметтер (айыппұлдарды, өсімпұлдарды қосымша есептеу, бюджетке негізсіз және (немесе) мақсатсыз пайдаланылған қаражатты өтеу, бухгалтерлік есеп пен қаржылық есептілік бойынша қаражатты қалпына келтіру, тауарларды, жұмыстарды және көрсетілетін қызметтерді берушілердің шарттық міндеттемелерді орындауы, мемлекеттік аудит объектісінің лауазымды адамдарына қабылданған тәртіптік жазалау шаралары және басқалар) көрсетіледі.)</w:t>
      </w:r>
    </w:p>
    <w:bookmarkStart w:name="z372" w:id="318"/>
    <w:p>
      <w:pPr>
        <w:spacing w:after="0"/>
        <w:ind w:left="0"/>
        <w:jc w:val="both"/>
      </w:pPr>
      <w:r>
        <w:rPr>
          <w:rFonts w:ascii="Times New Roman"/>
          <w:b w:val="false"/>
          <w:i w:val="false"/>
          <w:color w:val="000000"/>
          <w:sz w:val="28"/>
        </w:rPr>
        <w:t>
      15. "Мемлекеттік аудит және қаржылық бақылау туралы" Қазақстан Республикасының Заңының 37-бабына сәйкес мемлекеттік аудит объектісінің басшысы аудиторлық есепті алған күннен бастап екі жұмыс күні ішінде мүдделерін мемлекеттік аудиттің аудиторлық іс-шаралары қозғаған кәсіпкерлік субъектілерінің және өзге де тұлғалардың анықталған бұзушылықтары туралы хабардар етеді.</w:t>
      </w:r>
    </w:p>
    <w:bookmarkEnd w:id="318"/>
    <w:bookmarkStart w:name="z373" w:id="319"/>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bookmarkEnd w:id="319"/>
    <w:bookmarkStart w:name="z374" w:id="320"/>
    <w:p>
      <w:pPr>
        <w:spacing w:after="0"/>
        <w:ind w:left="0"/>
        <w:jc w:val="both"/>
      </w:pPr>
      <w:r>
        <w:rPr>
          <w:rFonts w:ascii="Times New Roman"/>
          <w:b w:val="false"/>
          <w:i w:val="false"/>
          <w:color w:val="000000"/>
          <w:sz w:val="28"/>
        </w:rPr>
        <w:t>
      Қосымша: ______ парақта: (мемлекеттік аудит объектісінде тікелей жиналған, сондай-ақ Қазақстан Республикасының заңнамасын сақтай отырып, басқа да дұрыс көздерден алынған құжаттарды тізбектеңіз)</w:t>
      </w:r>
    </w:p>
    <w:bookmarkEnd w:id="320"/>
    <w:bookmarkStart w:name="z376" w:id="321"/>
    <w:p>
      <w:pPr>
        <w:spacing w:after="0"/>
        <w:ind w:left="0"/>
        <w:jc w:val="both"/>
      </w:pPr>
      <w:r>
        <w:rPr>
          <w:rFonts w:ascii="Times New Roman"/>
          <w:b w:val="false"/>
          <w:i w:val="false"/>
          <w:color w:val="000000"/>
          <w:sz w:val="28"/>
        </w:rPr>
        <w:t xml:space="preserve">
      Мемлекеттік аудит тобы/мемлекеттік аудитор: </w:t>
      </w:r>
    </w:p>
    <w:bookmarkEnd w:id="321"/>
    <w:bookmarkStart w:name="z377" w:id="322"/>
    <w:p>
      <w:pPr>
        <w:spacing w:after="0"/>
        <w:ind w:left="0"/>
        <w:jc w:val="both"/>
      </w:pPr>
      <w:r>
        <w:rPr>
          <w:rFonts w:ascii="Times New Roman"/>
          <w:b w:val="false"/>
          <w:i w:val="false"/>
          <w:color w:val="000000"/>
          <w:sz w:val="28"/>
        </w:rPr>
        <w:t>
      _______________________________________________________________</w:t>
      </w:r>
    </w:p>
    <w:bookmarkEnd w:id="322"/>
    <w:bookmarkStart w:name="z378" w:id="323"/>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23"/>
    <w:bookmarkStart w:name="z379" w:id="324"/>
    <w:p>
      <w:pPr>
        <w:spacing w:after="0"/>
        <w:ind w:left="0"/>
        <w:jc w:val="both"/>
      </w:pPr>
      <w:r>
        <w:rPr>
          <w:rFonts w:ascii="Times New Roman"/>
          <w:b w:val="false"/>
          <w:i w:val="false"/>
          <w:color w:val="000000"/>
          <w:sz w:val="28"/>
        </w:rPr>
        <w:t>
      _______________________________________________________________</w:t>
      </w:r>
    </w:p>
    <w:bookmarkEnd w:id="324"/>
    <w:bookmarkStart w:name="z380" w:id="325"/>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25"/>
    <w:bookmarkStart w:name="z381" w:id="326"/>
    <w:p>
      <w:pPr>
        <w:spacing w:after="0"/>
        <w:ind w:left="0"/>
        <w:jc w:val="both"/>
      </w:pPr>
      <w:r>
        <w:rPr>
          <w:rFonts w:ascii="Times New Roman"/>
          <w:b w:val="false"/>
          <w:i w:val="false"/>
          <w:color w:val="000000"/>
          <w:sz w:val="28"/>
        </w:rPr>
        <w:t>
      _______________________________________________________________</w:t>
      </w:r>
    </w:p>
    <w:bookmarkEnd w:id="326"/>
    <w:bookmarkStart w:name="z382" w:id="327"/>
    <w:p>
      <w:pPr>
        <w:spacing w:after="0"/>
        <w:ind w:left="0"/>
        <w:jc w:val="both"/>
      </w:pPr>
      <w:r>
        <w:rPr>
          <w:rFonts w:ascii="Times New Roman"/>
          <w:b w:val="false"/>
          <w:i w:val="false"/>
          <w:color w:val="000000"/>
          <w:sz w:val="28"/>
        </w:rPr>
        <w:t>
      Мемлекеттік аудит объектісінің басшысы:</w:t>
      </w:r>
    </w:p>
    <w:bookmarkEnd w:id="327"/>
    <w:bookmarkStart w:name="z383" w:id="328"/>
    <w:p>
      <w:pPr>
        <w:spacing w:after="0"/>
        <w:ind w:left="0"/>
        <w:jc w:val="both"/>
      </w:pPr>
      <w:r>
        <w:rPr>
          <w:rFonts w:ascii="Times New Roman"/>
          <w:b w:val="false"/>
          <w:i w:val="false"/>
          <w:color w:val="000000"/>
          <w:sz w:val="28"/>
        </w:rPr>
        <w:t>
      _______________________________________________________________</w:t>
      </w:r>
    </w:p>
    <w:bookmarkEnd w:id="328"/>
    <w:bookmarkStart w:name="z384" w:id="329"/>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29"/>
    <w:bookmarkStart w:name="z385" w:id="330"/>
    <w:p>
      <w:pPr>
        <w:spacing w:after="0"/>
        <w:ind w:left="0"/>
        <w:jc w:val="both"/>
      </w:pPr>
      <w:r>
        <w:rPr>
          <w:rFonts w:ascii="Times New Roman"/>
          <w:b w:val="false"/>
          <w:i w:val="false"/>
          <w:color w:val="000000"/>
          <w:sz w:val="28"/>
        </w:rPr>
        <w:t>
      Аудиторлық есепті танысуға алған күні: 20___жылғы "____" __________.</w:t>
      </w:r>
    </w:p>
    <w:bookmarkEnd w:id="330"/>
    <w:bookmarkStart w:name="z386" w:id="331"/>
    <w:p>
      <w:pPr>
        <w:spacing w:after="0"/>
        <w:ind w:left="0"/>
        <w:jc w:val="both"/>
      </w:pPr>
      <w:r>
        <w:rPr>
          <w:rFonts w:ascii="Times New Roman"/>
          <w:b w:val="false"/>
          <w:i w:val="false"/>
          <w:color w:val="000000"/>
          <w:sz w:val="28"/>
        </w:rPr>
        <w:t>
      _______________________________________________________________</w:t>
      </w:r>
    </w:p>
    <w:bookmarkEnd w:id="331"/>
    <w:p>
      <w:pPr>
        <w:spacing w:after="0"/>
        <w:ind w:left="0"/>
        <w:jc w:val="both"/>
      </w:pPr>
      <w:r>
        <w:rPr>
          <w:rFonts w:ascii="Times New Roman"/>
          <w:b w:val="false"/>
          <w:i w:val="false"/>
          <w:color w:val="000000"/>
          <w:sz w:val="28"/>
        </w:rPr>
        <w:t>
      (Мемлекеттік аудит объектісі басшысының тегі, аты, әкесінің аты (ол болған жағдайда), қолы</w:t>
      </w:r>
    </w:p>
    <w:bookmarkStart w:name="z387" w:id="332"/>
    <w:p>
      <w:pPr>
        <w:spacing w:after="0"/>
        <w:ind w:left="0"/>
        <w:jc w:val="both"/>
      </w:pPr>
      <w:r>
        <w:rPr>
          <w:rFonts w:ascii="Times New Roman"/>
          <w:b w:val="false"/>
          <w:i w:val="false"/>
          <w:color w:val="000000"/>
          <w:sz w:val="28"/>
        </w:rPr>
        <w:t>
      Қарсылықтардың бар екені туралы белгі:</w:t>
      </w:r>
    </w:p>
    <w:bookmarkEnd w:id="332"/>
    <w:bookmarkStart w:name="z388" w:id="333"/>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парағындағы мемлекеттік аудит объектісінің басшысы қарсылықтардың бар екені туралы жазба жасайды.</w:t>
      </w:r>
    </w:p>
    <w:bookmarkEnd w:id="333"/>
    <w:bookmarkStart w:name="z389" w:id="334"/>
    <w:p>
      <w:pPr>
        <w:spacing w:after="0"/>
        <w:ind w:left="0"/>
        <w:jc w:val="both"/>
      </w:pPr>
      <w:r>
        <w:rPr>
          <w:rFonts w:ascii="Times New Roman"/>
          <w:b w:val="false"/>
          <w:i w:val="false"/>
          <w:color w:val="000000"/>
          <w:sz w:val="28"/>
        </w:rPr>
        <w:t>
      Нысанды толтыру бойынша түсіндірме:</w:t>
      </w:r>
    </w:p>
    <w:bookmarkEnd w:id="334"/>
    <w:bookmarkStart w:name="z390" w:id="335"/>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bookmarkEnd w:id="335"/>
    <w:bookmarkStart w:name="z391" w:id="336"/>
    <w:p>
      <w:pPr>
        <w:spacing w:after="0"/>
        <w:ind w:left="0"/>
        <w:jc w:val="both"/>
      </w:pPr>
      <w:r>
        <w:rPr>
          <w:rFonts w:ascii="Times New Roman"/>
          <w:b w:val="false"/>
          <w:i w:val="false"/>
          <w:color w:val="000000"/>
          <w:sz w:val="28"/>
        </w:rPr>
        <w:t xml:space="preserve">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 </w:t>
      </w:r>
    </w:p>
    <w:bookmarkEnd w:id="336"/>
    <w:bookmarkStart w:name="z392" w:id="337"/>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w:t>
      </w:r>
    </w:p>
    <w:bookmarkEnd w:id="337"/>
    <w:bookmarkStart w:name="z393" w:id="338"/>
    <w:p>
      <w:pPr>
        <w:spacing w:after="0"/>
        <w:ind w:left="0"/>
        <w:jc w:val="both"/>
      </w:pPr>
      <w:r>
        <w:rPr>
          <w:rFonts w:ascii="Times New Roman"/>
          <w:b w:val="false"/>
          <w:i w:val="false"/>
          <w:color w:val="000000"/>
          <w:sz w:val="28"/>
        </w:rPr>
        <w:t>
      Аудиторлық есепте көрсетілген қосымшаларға сілтеме жасалады.</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7" w:id="339"/>
    <w:p>
      <w:pPr>
        <w:spacing w:after="0"/>
        <w:ind w:left="0"/>
        <w:jc w:val="left"/>
      </w:pPr>
      <w:r>
        <w:rPr>
          <w:rFonts w:ascii="Times New Roman"/>
          <w:b/>
          <w:i w:val="false"/>
          <w:color w:val="000000"/>
        </w:rPr>
        <w:t xml:space="preserve"> Мемлекеттік аудит объектісінің қызметін алдын ала зерделеу барысында ішкі аудит қызметтері зерделейтін мәселелердің болжамды тізбесі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мәселелер)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цифрлық және 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құрылтай құжаттары (Ереже, Жарғы және аудит объектісінің қызметін реттейтін өзге де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 мен ведомстволық тәуелді ұйымдарды қоса алғанда, мемлекеттік аудит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мемлекеттік аудит (бақылау) және тексеріс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құқық қорғау органдарының және басқа да бақылау және қадағалау органдарының актілері, мемлекеттік аудит объектісін тексеру қорытындылары бойынша қабылдаған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бюджетті уақтылы және сапалы атқаруы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тиісті әкімшілері бойынша тиісті есеп жылына арналған мемлекеттік, республикалық және жергілікті бюджеттердің атқарылуы туралы есеп (бюджеттің атқарылуы жөніндегі орталық және жергілікті атқарушы органдар ұсынатын ақпарат, төлемдер бойынша қаржыландыру жоспары, міндеттемелер бойынша қаржыландыру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жүргізу тәсілдері, тауарлар, жұмыстар мен көрсетілетін қызметтер номенклатурасы, бюджеттен бөлінген қаражат шегінде тауарларды, жұмыстар мен көрсетілетін қызметтерді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 нақтыланған мемлекеттік сатып алу жоспары (цифрлық жүйелер)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аудит объектісінің цифрлық базасы, ресми статистикалық деректер, бұқаралық ақпарат құралдары мен басқа да көздердің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мемлекеттік аудит объектілерінің лауазымды тұлғаларының әрекетіне (әрекетсіздігіне) қатысты (болған кезде) өтініштері (шағымдары)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Тиімділік аудиті (жалпы мәселелер)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(цифрлық және 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құрылтай құжаттары (Ереже, Жарғы және аудит объектісінің қызметін реттейтін өзге де құжаттар) (цифрлық және құқықтық жүйе)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мемлекеттік аудит (бақылау) және тексеріс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құқық қорғау органдарының және басқа да бақылау және қадағалау органдарының актілері, мемлекеттік аудит объектісін тексеру қорытындылары бойынша қабылдаған шаралар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қызметінің нәтижелері мен проблемалары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дайындаған ішкі есептілік, талдамалы жазбалар мен шолулар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ішкі көздері (ресми статистикалық деректер, бағдарлама нысанасына, бұқаралық ақпарат құралдарына байланысты проблемалармен айналысатын ғылыми-зерттеу институттарының материалдары). Мемлекеттік аудиттің тексерілетін объектісінің цифрлық базасы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 республикалық маңызы бар қаладарды, астананы дамыту жоспарларын қаржылық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шығыстарымен өзара байланыстыра отырып, мемлекеттік органның, облыстың, республикалық маңызы бар қаланың, астананың даму жоспары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іс-қимылдарды жүзеге асыру және бағдарламаны іске асыру шарттарын орындау/орындамау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 республикалық маңызы бар қаланы, астананы дамыту жоспарын бюджеттік бағдарламалар әкімшілерінің тиісті жылдары іске асыруы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 республикалық маңызы бар қаланы, астананы дамыту жоспарларын іске асыру бойынша іс-шаралар жоспарын орындау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 орындау туралы есеп және бағалау нысанасына сәйкес басқа да қаржы құжаттары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Қаражаты есебінен бюджеттік инвестициялық жобаларды іске асыру жүргізілетін бюджеттік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бюджеттік инвестициялық жобаларды іске асыруы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жылдық мемлекеттік сатып алу жоспары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бюджеттік инвестициялар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кезеңін, мердігер ұйымдарды, сметалық және шарттық құнын, құрылыс объектілерін енгізуді, цифрлық жүйені тәжірибелі және өнеркәсіптік пайдалануға енгізуді көрсете отырып, бюджеттік инвестициялар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қоса алғанда басым бюджеттік инвестициялар тізбесі</w:t>
            </w:r>
          </w:p>
        </w:tc>
      </w:tr>
    </w:tbl>
    <w:bookmarkStart w:name="z398" w:id="340"/>
    <w:p>
      <w:pPr>
        <w:spacing w:after="0"/>
        <w:ind w:left="0"/>
        <w:jc w:val="both"/>
      </w:pPr>
      <w:r>
        <w:rPr>
          <w:rFonts w:ascii="Times New Roman"/>
          <w:b w:val="false"/>
          <w:i w:val="false"/>
          <w:color w:val="000000"/>
          <w:sz w:val="28"/>
        </w:rPr>
        <w:t>
      Ескертпе:</w:t>
      </w:r>
    </w:p>
    <w:bookmarkEnd w:id="340"/>
    <w:bookmarkStart w:name="z399" w:id="341"/>
    <w:p>
      <w:pPr>
        <w:spacing w:after="0"/>
        <w:ind w:left="0"/>
        <w:jc w:val="both"/>
      </w:pPr>
      <w:r>
        <w:rPr>
          <w:rFonts w:ascii="Times New Roman"/>
          <w:b w:val="false"/>
          <w:i w:val="false"/>
          <w:color w:val="000000"/>
          <w:sz w:val="28"/>
        </w:rPr>
        <w:t>
      Осы тізбе толық болып табылмайды. Ішкі мемлекеттік аудит жүргізу барысында қосымша құжаттар немесе ақпарат сұратылуы мүмкін.</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w:t>
            </w:r>
            <w:r>
              <w:br/>
            </w:r>
            <w:r>
              <w:rPr>
                <w:rFonts w:ascii="Times New Roman"/>
                <w:b w:val="false"/>
                <w:i w:val="false"/>
                <w:color w:val="000000"/>
                <w:sz w:val="20"/>
              </w:rPr>
              <w:t>(күні, айы, жылы)</w:t>
            </w:r>
            <w:r>
              <w:br/>
            </w:r>
            <w:r>
              <w:rPr>
                <w:rFonts w:ascii="Times New Roman"/>
                <w:b w:val="false"/>
                <w:i w:val="false"/>
                <w:color w:val="000000"/>
                <w:sz w:val="20"/>
              </w:rPr>
              <w:t>Мемлекеттік аудит</w:t>
            </w:r>
            <w:r>
              <w:br/>
            </w:r>
            <w:r>
              <w:rPr>
                <w:rFonts w:ascii="Times New Roman"/>
                <w:b w:val="false"/>
                <w:i w:val="false"/>
                <w:color w:val="000000"/>
                <w:sz w:val="20"/>
              </w:rPr>
              <w:t>объектісінің басшысы</w:t>
            </w:r>
            <w:r>
              <w:br/>
            </w:r>
            <w:r>
              <w:rPr>
                <w:rFonts w:ascii="Times New Roman"/>
                <w:b w:val="false"/>
                <w:i w:val="false"/>
                <w:color w:val="000000"/>
                <w:sz w:val="20"/>
              </w:rPr>
              <w:t>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bookmarkStart w:name="z403" w:id="342"/>
    <w:p>
      <w:pPr>
        <w:spacing w:after="0"/>
        <w:ind w:left="0"/>
        <w:jc w:val="left"/>
      </w:pPr>
      <w:r>
        <w:rPr>
          <w:rFonts w:ascii="Times New Roman"/>
          <w:b/>
          <w:i w:val="false"/>
          <w:color w:val="000000"/>
        </w:rPr>
        <w:t xml:space="preserve"> Мемлекеттік аудит объектісінің мәліметтерді, ақпаратты, құжаттарды (материалдарды) ұсынуы бойынша талап</w:t>
      </w:r>
    </w:p>
    <w:bookmarkEnd w:id="342"/>
    <w:bookmarkStart w:name="z404" w:id="343"/>
    <w:p>
      <w:pPr>
        <w:spacing w:after="0"/>
        <w:ind w:left="0"/>
        <w:jc w:val="both"/>
      </w:pPr>
      <w:r>
        <w:rPr>
          <w:rFonts w:ascii="Times New Roman"/>
          <w:b w:val="false"/>
          <w:i w:val="false"/>
          <w:color w:val="000000"/>
          <w:sz w:val="28"/>
        </w:rPr>
        <w:t>
      1. "Мемлекеттік аудит және қаржылық бақылау туралы" Қазақстан Республикасы Заңы 21 және 37-баптарына (бұдан әрі – Заң) сәйкес мемлекеттік аудит объектісінің басшысы:</w:t>
      </w:r>
    </w:p>
    <w:bookmarkEnd w:id="343"/>
    <w:p>
      <w:pPr>
        <w:spacing w:after="0"/>
        <w:ind w:left="0"/>
        <w:jc w:val="both"/>
      </w:pPr>
      <w:r>
        <w:rPr>
          <w:rFonts w:ascii="Times New Roman"/>
          <w:b w:val="false"/>
          <w:i w:val="false"/>
          <w:color w:val="000000"/>
          <w:sz w:val="28"/>
        </w:rPr>
        <w:t>
      1) мемлекеттік аудит және қаржылық бақылау органының қызметкерлерін</w:t>
      </w:r>
    </w:p>
    <w:bookmarkStart w:name="z406" w:id="344"/>
    <w:p>
      <w:pPr>
        <w:spacing w:after="0"/>
        <w:ind w:left="0"/>
        <w:jc w:val="both"/>
      </w:pPr>
      <w:r>
        <w:rPr>
          <w:rFonts w:ascii="Times New Roman"/>
          <w:b w:val="false"/>
          <w:i w:val="false"/>
          <w:color w:val="000000"/>
          <w:sz w:val="28"/>
        </w:rPr>
        <w:t>
      _______________ дейінгі мерзімде аудитті жүргізу үшін қажетті (күні көрсетілсін) барлық сұратылған ақпаратпен:</w:t>
      </w:r>
    </w:p>
    <w:bookmarkEnd w:id="344"/>
    <w:bookmarkStart w:name="z407" w:id="345"/>
    <w:p>
      <w:pPr>
        <w:spacing w:after="0"/>
        <w:ind w:left="0"/>
        <w:jc w:val="both"/>
      </w:pPr>
      <w:r>
        <w:rPr>
          <w:rFonts w:ascii="Times New Roman"/>
          <w:b w:val="false"/>
          <w:i w:val="false"/>
          <w:color w:val="000000"/>
          <w:sz w:val="28"/>
        </w:rPr>
        <w:t>
      _______________________________________________________________</w:t>
      </w:r>
    </w:p>
    <w:bookmarkEnd w:id="345"/>
    <w:bookmarkStart w:name="z408" w:id="346"/>
    <w:p>
      <w:pPr>
        <w:spacing w:after="0"/>
        <w:ind w:left="0"/>
        <w:jc w:val="both"/>
      </w:pPr>
      <w:r>
        <w:rPr>
          <w:rFonts w:ascii="Times New Roman"/>
          <w:b w:val="false"/>
          <w:i w:val="false"/>
          <w:color w:val="000000"/>
          <w:sz w:val="28"/>
        </w:rPr>
        <w:t>
      (басшының немесе бас бухгалтердің қолы қойылған қажетті құжаттар мен ақпараттізбесі көрсетілсін)</w:t>
      </w:r>
    </w:p>
    <w:bookmarkEnd w:id="346"/>
    <w:bookmarkStart w:name="z409" w:id="347"/>
    <w:p>
      <w:pPr>
        <w:spacing w:after="0"/>
        <w:ind w:left="0"/>
        <w:jc w:val="both"/>
      </w:pPr>
      <w:r>
        <w:rPr>
          <w:rFonts w:ascii="Times New Roman"/>
          <w:b w:val="false"/>
          <w:i w:val="false"/>
          <w:color w:val="000000"/>
          <w:sz w:val="28"/>
        </w:rPr>
        <w:t>
      _____________________________________________ қамтамасыз етуге;</w:t>
      </w:r>
    </w:p>
    <w:bookmarkEnd w:id="347"/>
    <w:p>
      <w:pPr>
        <w:spacing w:after="0"/>
        <w:ind w:left="0"/>
        <w:jc w:val="both"/>
      </w:pPr>
      <w:r>
        <w:rPr>
          <w:rFonts w:ascii="Times New Roman"/>
          <w:b w:val="false"/>
          <w:i w:val="false"/>
          <w:color w:val="000000"/>
          <w:sz w:val="28"/>
        </w:rPr>
        <w:t>
      2) сұратқан деректердің уақтылығын, дәйектілігін, объективтілігін және толықтығын қамтамасыз етуге;</w:t>
      </w:r>
    </w:p>
    <w:bookmarkStart w:name="z410" w:id="348"/>
    <w:p>
      <w:pPr>
        <w:spacing w:after="0"/>
        <w:ind w:left="0"/>
        <w:jc w:val="both"/>
      </w:pPr>
      <w:r>
        <w:rPr>
          <w:rFonts w:ascii="Times New Roman"/>
          <w:b w:val="false"/>
          <w:i w:val="false"/>
          <w:color w:val="000000"/>
          <w:sz w:val="28"/>
        </w:rPr>
        <w:t>
      3) егер Заңда не Қазақстан Республикасының өзге заңдарында өзгеше көзделмесе, мемлекеттік аудит және қаржылық бақылау жүргізу кезеңінде тексерілетін құжаттарға өзгерістер мен толықтырулар енгізуге жол бермеуге;</w:t>
      </w:r>
    </w:p>
    <w:bookmarkEnd w:id="348"/>
    <w:bookmarkStart w:name="z411" w:id="349"/>
    <w:p>
      <w:pPr>
        <w:spacing w:after="0"/>
        <w:ind w:left="0"/>
        <w:jc w:val="both"/>
      </w:pPr>
      <w:r>
        <w:rPr>
          <w:rFonts w:ascii="Times New Roman"/>
          <w:b w:val="false"/>
          <w:i w:val="false"/>
          <w:color w:val="000000"/>
          <w:sz w:val="28"/>
        </w:rPr>
        <w:t>
      4) цифрлық жүйелерге, оның ішінде ЭҚАБЖ-ға қол жетімділігін қамтамасыз етуге;</w:t>
      </w:r>
    </w:p>
    <w:bookmarkEnd w:id="349"/>
    <w:bookmarkStart w:name="z412" w:id="350"/>
    <w:p>
      <w:pPr>
        <w:spacing w:after="0"/>
        <w:ind w:left="0"/>
        <w:jc w:val="both"/>
      </w:pPr>
      <w:r>
        <w:rPr>
          <w:rFonts w:ascii="Times New Roman"/>
          <w:b w:val="false"/>
          <w:i w:val="false"/>
          <w:color w:val="000000"/>
          <w:sz w:val="28"/>
        </w:rPr>
        <w:t>
      5) ішкі мемлекеттік аудит және қаржылық бақылау органының мемлекеттік аудиторларының әрекетіне араласпауға және мемлекеттік аудит және қаржылық бақылауды жүргізуге кедергі жасамауға міндетті.</w:t>
      </w:r>
    </w:p>
    <w:bookmarkEnd w:id="350"/>
    <w:bookmarkStart w:name="z413" w:id="351"/>
    <w:p>
      <w:pPr>
        <w:spacing w:after="0"/>
        <w:ind w:left="0"/>
        <w:jc w:val="both"/>
      </w:pPr>
      <w:r>
        <w:rPr>
          <w:rFonts w:ascii="Times New Roman"/>
          <w:b w:val="false"/>
          <w:i w:val="false"/>
          <w:color w:val="000000"/>
          <w:sz w:val="28"/>
        </w:rPr>
        <w:t>
      2. Ішкі мемлекеттiк аудит және қаржылық бақылау органының лауазымды тұлғаларына өз құзыреттерiне сәйкес өздерінің қызметтiк мiндеттерiн орындауына қажеттi құжаттарды, материалдарды және өзге де мәлiметтердi, мемлекеттік аудит объектісінің қызметі туралы ақпаратты беруден бас тарту, мемлекеттік аудит жүргiзуге жiберуден немесе оларды жүзеге асыруға өзге де кедергiлер келтiру не анық емес ақпарат беру әкімшілік құқық бұзушылық туралы Қазақстан Республикасы Кодексінің 462-бабына сәйкес әкімшілік жауаптылыққа әкеп соғады.</w:t>
      </w:r>
    </w:p>
    <w:bookmarkEnd w:id="351"/>
    <w:bookmarkStart w:name="z415" w:id="352"/>
    <w:p>
      <w:pPr>
        <w:spacing w:after="0"/>
        <w:ind w:left="0"/>
        <w:jc w:val="both"/>
      </w:pPr>
      <w:r>
        <w:rPr>
          <w:rFonts w:ascii="Times New Roman"/>
          <w:b w:val="false"/>
          <w:i w:val="false"/>
          <w:color w:val="000000"/>
          <w:sz w:val="28"/>
        </w:rPr>
        <w:t>
      Мемлекеттік аудит тобының жетекшісі /мемлекеттік аудитор</w:t>
      </w:r>
    </w:p>
    <w:bookmarkEnd w:id="352"/>
    <w:bookmarkStart w:name="z416" w:id="353"/>
    <w:p>
      <w:pPr>
        <w:spacing w:after="0"/>
        <w:ind w:left="0"/>
        <w:jc w:val="both"/>
      </w:pPr>
      <w:r>
        <w:rPr>
          <w:rFonts w:ascii="Times New Roman"/>
          <w:b w:val="false"/>
          <w:i w:val="false"/>
          <w:color w:val="000000"/>
          <w:sz w:val="28"/>
        </w:rPr>
        <w:t>
      _______________________________________________________________</w:t>
      </w:r>
    </w:p>
    <w:bookmarkEnd w:id="353"/>
    <w:bookmarkStart w:name="z417" w:id="354"/>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54"/>
    <w:bookmarkStart w:name="z418" w:id="355"/>
    <w:p>
      <w:pPr>
        <w:spacing w:after="0"/>
        <w:ind w:left="0"/>
        <w:jc w:val="both"/>
      </w:pPr>
      <w:r>
        <w:rPr>
          <w:rFonts w:ascii="Times New Roman"/>
          <w:b w:val="false"/>
          <w:i w:val="false"/>
          <w:color w:val="000000"/>
          <w:sz w:val="28"/>
        </w:rPr>
        <w:t>
      Алдым _________________________________________________________</w:t>
      </w:r>
    </w:p>
    <w:bookmarkEnd w:id="355"/>
    <w:p>
      <w:pPr>
        <w:spacing w:after="0"/>
        <w:ind w:left="0"/>
        <w:jc w:val="both"/>
      </w:pPr>
      <w:r>
        <w:rPr>
          <w:rFonts w:ascii="Times New Roman"/>
          <w:b w:val="false"/>
          <w:i w:val="false"/>
          <w:color w:val="000000"/>
          <w:sz w:val="28"/>
        </w:rPr>
        <w:t>
      (бастауымен аудиторлық іс-шара жүзеге асырылған мемлекеттік аудит объектісі басшысының немесе лауазымды адамының тегі, аты, әкесінің аты (ол болған жағдайда)</w:t>
      </w:r>
    </w:p>
    <w:bookmarkStart w:name="z419" w:id="356"/>
    <w:p>
      <w:pPr>
        <w:spacing w:after="0"/>
        <w:ind w:left="0"/>
        <w:jc w:val="both"/>
      </w:pPr>
      <w:r>
        <w:rPr>
          <w:rFonts w:ascii="Times New Roman"/>
          <w:b w:val="false"/>
          <w:i w:val="false"/>
          <w:color w:val="000000"/>
          <w:sz w:val="28"/>
        </w:rPr>
        <w:t>
      20__ жыл "____"___________</w:t>
      </w:r>
    </w:p>
    <w:bookmarkEnd w:id="356"/>
    <w:bookmarkStart w:name="z420" w:id="357"/>
    <w:p>
      <w:pPr>
        <w:spacing w:after="0"/>
        <w:ind w:left="0"/>
        <w:jc w:val="both"/>
      </w:pPr>
      <w:r>
        <w:rPr>
          <w:rFonts w:ascii="Times New Roman"/>
          <w:b w:val="false"/>
          <w:i w:val="false"/>
          <w:color w:val="000000"/>
          <w:sz w:val="28"/>
        </w:rPr>
        <w:t>
      (алған күнді көрсетіңіз)</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7-қосымша</w:t>
            </w:r>
          </w:p>
        </w:tc>
      </w:tr>
    </w:tbl>
    <w:bookmarkStart w:name="z424" w:id="358"/>
    <w:p>
      <w:pPr>
        <w:spacing w:after="0"/>
        <w:ind w:left="0"/>
        <w:jc w:val="left"/>
      </w:pPr>
      <w:r>
        <w:rPr>
          <w:rFonts w:ascii="Times New Roman"/>
          <w:b/>
          <w:i w:val="false"/>
          <w:color w:val="000000"/>
        </w:rPr>
        <w:t xml:space="preserve"> №____ сәйкестік аудиті бойынша аудиторлық есеп</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(жасалған орны)</w:t>
            </w:r>
            <w:r>
              <w:br/>
            </w:r>
            <w:r>
              <w:rPr>
                <w:rFonts w:ascii="Times New Roman"/>
                <w:b w:val="false"/>
                <w:i w:val="false"/>
                <w:color w:val="000000"/>
                <w:sz w:val="20"/>
              </w:rPr>
              <w:t>20 __ жылғы "___" _____</w:t>
            </w:r>
            <w:r>
              <w:br/>
            </w:r>
            <w:r>
              <w:rPr>
                <w:rFonts w:ascii="Times New Roman"/>
                <w:b w:val="false"/>
                <w:i w:val="false"/>
                <w:color w:val="000000"/>
                <w:sz w:val="20"/>
              </w:rPr>
              <w:t>(аудиторлық есептің күні)</w:t>
            </w:r>
          </w:p>
        </w:tc>
      </w:tr>
    </w:tbl>
    <w:bookmarkStart w:name="z426" w:id="359"/>
    <w:p>
      <w:pPr>
        <w:spacing w:after="0"/>
        <w:ind w:left="0"/>
        <w:jc w:val="both"/>
      </w:pPr>
      <w:r>
        <w:rPr>
          <w:rFonts w:ascii="Times New Roman"/>
          <w:b w:val="false"/>
          <w:i w:val="false"/>
          <w:color w:val="000000"/>
          <w:sz w:val="28"/>
        </w:rPr>
        <w:t>
      1. Ішкі мемлекеттік аудит объектісінің атауы:</w:t>
      </w:r>
    </w:p>
    <w:bookmarkEnd w:id="359"/>
    <w:p>
      <w:pPr>
        <w:spacing w:after="0"/>
        <w:ind w:left="0"/>
        <w:jc w:val="both"/>
      </w:pPr>
      <w:r>
        <w:rPr>
          <w:rFonts w:ascii="Times New Roman"/>
          <w:b w:val="false"/>
          <w:i w:val="false"/>
          <w:color w:val="000000"/>
          <w:sz w:val="28"/>
        </w:rPr>
        <w:t>
      _______________________________________________________________</w:t>
      </w:r>
    </w:p>
    <w:bookmarkStart w:name="z429" w:id="360"/>
    <w:p>
      <w:pPr>
        <w:spacing w:after="0"/>
        <w:ind w:left="0"/>
        <w:jc w:val="both"/>
      </w:pPr>
      <w:r>
        <w:rPr>
          <w:rFonts w:ascii="Times New Roman"/>
          <w:b w:val="false"/>
          <w:i w:val="false"/>
          <w:color w:val="000000"/>
          <w:sz w:val="28"/>
        </w:rPr>
        <w:t>
      (ішкі мемлекеттік аудит объектісінің толық атауы, мемлекеттік тіркеу туралы деректер, банктік және салық деректемелері, бизнес-сәйкестендіру нөмірі)</w:t>
      </w:r>
    </w:p>
    <w:bookmarkEnd w:id="360"/>
    <w:bookmarkStart w:name="z430" w:id="361"/>
    <w:p>
      <w:pPr>
        <w:spacing w:after="0"/>
        <w:ind w:left="0"/>
        <w:jc w:val="both"/>
      </w:pPr>
      <w:r>
        <w:rPr>
          <w:rFonts w:ascii="Times New Roman"/>
          <w:b w:val="false"/>
          <w:i w:val="false"/>
          <w:color w:val="000000"/>
          <w:sz w:val="28"/>
        </w:rPr>
        <w:t>
      2. Аудиторлық іс-шараны жүргізуге тапсырма:</w:t>
      </w:r>
    </w:p>
    <w:bookmarkEnd w:id="361"/>
    <w:bookmarkStart w:name="z431" w:id="362"/>
    <w:p>
      <w:pPr>
        <w:spacing w:after="0"/>
        <w:ind w:left="0"/>
        <w:jc w:val="both"/>
      </w:pPr>
      <w:r>
        <w:rPr>
          <w:rFonts w:ascii="Times New Roman"/>
          <w:b w:val="false"/>
          <w:i w:val="false"/>
          <w:color w:val="000000"/>
          <w:sz w:val="28"/>
        </w:rPr>
        <w:t>
      _______________________________________________________________</w:t>
      </w:r>
    </w:p>
    <w:bookmarkEnd w:id="362"/>
    <w:bookmarkStart w:name="z432" w:id="363"/>
    <w:p>
      <w:pPr>
        <w:spacing w:after="0"/>
        <w:ind w:left="0"/>
        <w:jc w:val="both"/>
      </w:pPr>
      <w:r>
        <w:rPr>
          <w:rFonts w:ascii="Times New Roman"/>
          <w:b w:val="false"/>
          <w:i w:val="false"/>
          <w:color w:val="000000"/>
          <w:sz w:val="28"/>
        </w:rPr>
        <w:t>
      (тапсырма күні мен нөмірі, ішкі мемлекеттік аудит жүргізуге тапсырмаға қол қойған лауазымды тұлғаның тегі, аты, әкесінің аты (ол болған жағдайда), лауазымы)</w:t>
      </w:r>
    </w:p>
    <w:bookmarkEnd w:id="363"/>
    <w:bookmarkStart w:name="z433" w:id="364"/>
    <w:p>
      <w:pPr>
        <w:spacing w:after="0"/>
        <w:ind w:left="0"/>
        <w:jc w:val="both"/>
      </w:pPr>
      <w:r>
        <w:rPr>
          <w:rFonts w:ascii="Times New Roman"/>
          <w:b w:val="false"/>
          <w:i w:val="false"/>
          <w:color w:val="000000"/>
          <w:sz w:val="28"/>
        </w:rPr>
        <w:t>
      3. Ішкі мемлекеттік аудит жүргізген:</w:t>
      </w:r>
    </w:p>
    <w:bookmarkEnd w:id="364"/>
    <w:bookmarkStart w:name="z434" w:id="365"/>
    <w:p>
      <w:pPr>
        <w:spacing w:after="0"/>
        <w:ind w:left="0"/>
        <w:jc w:val="both"/>
      </w:pPr>
      <w:r>
        <w:rPr>
          <w:rFonts w:ascii="Times New Roman"/>
          <w:b w:val="false"/>
          <w:i w:val="false"/>
          <w:color w:val="000000"/>
          <w:sz w:val="28"/>
        </w:rPr>
        <w:t>
      _______________________________________________________________</w:t>
      </w:r>
    </w:p>
    <w:bookmarkEnd w:id="365"/>
    <w:bookmarkStart w:name="z435" w:id="366"/>
    <w:p>
      <w:pPr>
        <w:spacing w:after="0"/>
        <w:ind w:left="0"/>
        <w:jc w:val="both"/>
      </w:pPr>
      <w:r>
        <w:rPr>
          <w:rFonts w:ascii="Times New Roman"/>
          <w:b w:val="false"/>
          <w:i w:val="false"/>
          <w:color w:val="000000"/>
          <w:sz w:val="28"/>
        </w:rPr>
        <w:t>
      (ішкі мемлекеттік аудит жүргізген ішкі мемлекеттік аудит органы қызметкерінің (қызметкерлерінің), мемлекеттік орган маманының (мамандарының), ішкі мемлекеттік аудит жүргізуге тартылған қызметкердің (қызметкерлердің) тегі, аты, әкесінің аты (ол болған жағдайда)</w:t>
      </w:r>
    </w:p>
    <w:bookmarkEnd w:id="366"/>
    <w:bookmarkStart w:name="z436" w:id="367"/>
    <w:p>
      <w:pPr>
        <w:spacing w:after="0"/>
        <w:ind w:left="0"/>
        <w:jc w:val="both"/>
      </w:pPr>
      <w:r>
        <w:rPr>
          <w:rFonts w:ascii="Times New Roman"/>
          <w:b w:val="false"/>
          <w:i w:val="false"/>
          <w:color w:val="000000"/>
          <w:sz w:val="28"/>
        </w:rPr>
        <w:t>
      4. Ішкі мемлекеттік аудиттің мақсаты, нысанасы:</w:t>
      </w:r>
    </w:p>
    <w:bookmarkEnd w:id="367"/>
    <w:bookmarkStart w:name="z437" w:id="368"/>
    <w:p>
      <w:pPr>
        <w:spacing w:after="0"/>
        <w:ind w:left="0"/>
        <w:jc w:val="both"/>
      </w:pPr>
      <w:r>
        <w:rPr>
          <w:rFonts w:ascii="Times New Roman"/>
          <w:b w:val="false"/>
          <w:i w:val="false"/>
          <w:color w:val="000000"/>
          <w:sz w:val="28"/>
        </w:rPr>
        <w:t>
      _______________________________________________________________</w:t>
      </w:r>
    </w:p>
    <w:bookmarkEnd w:id="368"/>
    <w:bookmarkStart w:name="z438" w:id="369"/>
    <w:p>
      <w:pPr>
        <w:spacing w:after="0"/>
        <w:ind w:left="0"/>
        <w:jc w:val="both"/>
      </w:pPr>
      <w:r>
        <w:rPr>
          <w:rFonts w:ascii="Times New Roman"/>
          <w:b w:val="false"/>
          <w:i w:val="false"/>
          <w:color w:val="000000"/>
          <w:sz w:val="28"/>
        </w:rPr>
        <w:t>
      (аудит бағдарламасына сәйкес ішкі мемлекеттік аудиттің мақсаты мен нысанасы)</w:t>
      </w:r>
    </w:p>
    <w:bookmarkEnd w:id="369"/>
    <w:bookmarkStart w:name="z439" w:id="370"/>
    <w:p>
      <w:pPr>
        <w:spacing w:after="0"/>
        <w:ind w:left="0"/>
        <w:jc w:val="both"/>
      </w:pPr>
      <w:r>
        <w:rPr>
          <w:rFonts w:ascii="Times New Roman"/>
          <w:b w:val="false"/>
          <w:i w:val="false"/>
          <w:color w:val="000000"/>
          <w:sz w:val="28"/>
        </w:rPr>
        <w:t>
      5. Ішкі мемлекеттік аудитпен қамтылған кезең:</w:t>
      </w:r>
    </w:p>
    <w:bookmarkEnd w:id="370"/>
    <w:bookmarkStart w:name="z440" w:id="371"/>
    <w:p>
      <w:pPr>
        <w:spacing w:after="0"/>
        <w:ind w:left="0"/>
        <w:jc w:val="both"/>
      </w:pPr>
      <w:r>
        <w:rPr>
          <w:rFonts w:ascii="Times New Roman"/>
          <w:b w:val="false"/>
          <w:i w:val="false"/>
          <w:color w:val="000000"/>
          <w:sz w:val="28"/>
        </w:rPr>
        <w:t>
      _______________________________________________________________</w:t>
      </w:r>
    </w:p>
    <w:bookmarkEnd w:id="371"/>
    <w:bookmarkStart w:name="z441" w:id="372"/>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End w:id="372"/>
    <w:bookmarkStart w:name="z442" w:id="373"/>
    <w:p>
      <w:pPr>
        <w:spacing w:after="0"/>
        <w:ind w:left="0"/>
        <w:jc w:val="both"/>
      </w:pPr>
      <w:r>
        <w:rPr>
          <w:rFonts w:ascii="Times New Roman"/>
          <w:b w:val="false"/>
          <w:i w:val="false"/>
          <w:color w:val="000000"/>
          <w:sz w:val="28"/>
        </w:rPr>
        <w:t>
      6. Ішкі мемлекеттік аудитті жүргізу мерзімі: __________бастап ________ дейін (мемлекеттік аудит объектісінде ішкі мемлекеттік аудит жүргізудің басталған және аяқталған күні)</w:t>
      </w:r>
    </w:p>
    <w:bookmarkEnd w:id="373"/>
    <w:bookmarkStart w:name="z443" w:id="374"/>
    <w:p>
      <w:pPr>
        <w:spacing w:after="0"/>
        <w:ind w:left="0"/>
        <w:jc w:val="both"/>
      </w:pPr>
      <w:r>
        <w:rPr>
          <w:rFonts w:ascii="Times New Roman"/>
          <w:b w:val="false"/>
          <w:i w:val="false"/>
          <w:color w:val="000000"/>
          <w:sz w:val="28"/>
        </w:rPr>
        <w:t>
      7. Ішкі мемлекеттік аудит объектісінің лауазымды тұлғалары:</w:t>
      </w:r>
    </w:p>
    <w:bookmarkEnd w:id="374"/>
    <w:bookmarkStart w:name="z444" w:id="375"/>
    <w:p>
      <w:pPr>
        <w:spacing w:after="0"/>
        <w:ind w:left="0"/>
        <w:jc w:val="both"/>
      </w:pPr>
      <w:r>
        <w:rPr>
          <w:rFonts w:ascii="Times New Roman"/>
          <w:b w:val="false"/>
          <w:i w:val="false"/>
          <w:color w:val="000000"/>
          <w:sz w:val="28"/>
        </w:rPr>
        <w:t>
      _______________________________________________________________</w:t>
      </w:r>
    </w:p>
    <w:bookmarkEnd w:id="375"/>
    <w:p>
      <w:pPr>
        <w:spacing w:after="0"/>
        <w:ind w:left="0"/>
        <w:jc w:val="both"/>
      </w:pPr>
      <w:r>
        <w:rPr>
          <w:rFonts w:ascii="Times New Roman"/>
          <w:b w:val="false"/>
          <w:i w:val="false"/>
          <w:color w:val="000000"/>
          <w:sz w:val="28"/>
        </w:rPr>
        <w:t>
      (мемлекеттік аудит объектісі басшысының немесе мемлекеттік аудит объектісі лауазымды тұлғаның тегі, аты, әкесінің аты (ол болған жағдайда), сондай-ақ ішкі мемлекеттік аудитпен қамтылған кезеңде жұмыс істеген және құжаттарға қол қою құқығы бар мемлекеттік аудит объектісі лауазымды тұлғаның тегі, аты, әкесінің аты (ол болған жағдайда)</w:t>
      </w:r>
    </w:p>
    <w:bookmarkStart w:name="z445" w:id="376"/>
    <w:p>
      <w:pPr>
        <w:spacing w:after="0"/>
        <w:ind w:left="0"/>
        <w:jc w:val="both"/>
      </w:pPr>
      <w:r>
        <w:rPr>
          <w:rFonts w:ascii="Times New Roman"/>
          <w:b w:val="false"/>
          <w:i w:val="false"/>
          <w:color w:val="000000"/>
          <w:sz w:val="28"/>
        </w:rPr>
        <w:t>
      8. Алдыңғы мемлекеттік аудиттің (бақылаудың) және тексерістің нәтижелері туралы мәліметтер:</w:t>
      </w:r>
    </w:p>
    <w:bookmarkEnd w:id="376"/>
    <w:bookmarkStart w:name="z446" w:id="377"/>
    <w:p>
      <w:pPr>
        <w:spacing w:after="0"/>
        <w:ind w:left="0"/>
        <w:jc w:val="both"/>
      </w:pPr>
      <w:r>
        <w:rPr>
          <w:rFonts w:ascii="Times New Roman"/>
          <w:b w:val="false"/>
          <w:i w:val="false"/>
          <w:color w:val="000000"/>
          <w:sz w:val="28"/>
        </w:rPr>
        <w:t>
      ______________________________________________________________</w:t>
      </w:r>
    </w:p>
    <w:bookmarkEnd w:id="377"/>
    <w:bookmarkStart w:name="z447" w:id="378"/>
    <w:p>
      <w:pPr>
        <w:spacing w:after="0"/>
        <w:ind w:left="0"/>
        <w:jc w:val="both"/>
      </w:pPr>
      <w:r>
        <w:rPr>
          <w:rFonts w:ascii="Times New Roman"/>
          <w:b w:val="false"/>
          <w:i w:val="false"/>
          <w:color w:val="000000"/>
          <w:sz w:val="28"/>
        </w:rPr>
        <w:t>
      (тек ішкі мемлекеттік аудит органы жүргізген мемлекеттік аудит нысанасымен сәйкес келетін бұрын басқа мемлекеттік аудит және қаржылық бақылау органдары, құқық қорғау органдары және басқа бақылау және қадағалау органдары қамтыған мәселелер бойынша қысқаша мәліметтер, мемлекеттік аудит объектісі қабылдаған анықталған бұзушылықтарды жою жөніндегі шаралар)</w:t>
      </w:r>
    </w:p>
    <w:bookmarkEnd w:id="378"/>
    <w:bookmarkStart w:name="z448" w:id="379"/>
    <w:p>
      <w:pPr>
        <w:spacing w:after="0"/>
        <w:ind w:left="0"/>
        <w:jc w:val="both"/>
      </w:pPr>
      <w:r>
        <w:rPr>
          <w:rFonts w:ascii="Times New Roman"/>
          <w:b w:val="false"/>
          <w:i w:val="false"/>
          <w:color w:val="000000"/>
          <w:sz w:val="28"/>
        </w:rPr>
        <w:t>
      9. Жүргізілген ішкі мемлекеттік аудиттің нәтижелері туралы мәліметтер (бұл бөлімде мемлекеттік аудит мақсатына қол жеткізілгендігін растау үшін жеткілікті жүргізілген ішкі мемлекеттік аудиттің нәтижелері туралы мәліметтер көрсетіледі):</w:t>
      </w:r>
    </w:p>
    <w:bookmarkEnd w:id="379"/>
    <w:bookmarkStart w:name="z449" w:id="380"/>
    <w:p>
      <w:pPr>
        <w:spacing w:after="0"/>
        <w:ind w:left="0"/>
        <w:jc w:val="both"/>
      </w:pPr>
      <w:r>
        <w:rPr>
          <w:rFonts w:ascii="Times New Roman"/>
          <w:b w:val="false"/>
          <w:i w:val="false"/>
          <w:color w:val="000000"/>
          <w:sz w:val="28"/>
        </w:rPr>
        <w:t>
      1. Аудит бағдарламасы сұрағының нөмірі мен атауы:</w:t>
      </w:r>
    </w:p>
    <w:bookmarkEnd w:id="380"/>
    <w:bookmarkStart w:name="z450" w:id="381"/>
    <w:p>
      <w:pPr>
        <w:spacing w:after="0"/>
        <w:ind w:left="0"/>
        <w:jc w:val="both"/>
      </w:pPr>
      <w:r>
        <w:rPr>
          <w:rFonts w:ascii="Times New Roman"/>
          <w:b w:val="false"/>
          <w:i w:val="false"/>
          <w:color w:val="000000"/>
          <w:sz w:val="28"/>
        </w:rPr>
        <w:t>
      Аудит бағдарламасының сұрағына жауап ___________________________.</w:t>
      </w:r>
    </w:p>
    <w:bookmarkEnd w:id="381"/>
    <w:bookmarkStart w:name="z451" w:id="382"/>
    <w:p>
      <w:pPr>
        <w:spacing w:after="0"/>
        <w:ind w:left="0"/>
        <w:jc w:val="both"/>
      </w:pPr>
      <w:r>
        <w:rPr>
          <w:rFonts w:ascii="Times New Roman"/>
          <w:b w:val="false"/>
          <w:i w:val="false"/>
          <w:color w:val="000000"/>
          <w:sz w:val="28"/>
        </w:rPr>
        <w:t>
      2. Аудит бағдарламасы сұрағының нөмірі мен атауы:</w:t>
      </w:r>
    </w:p>
    <w:bookmarkEnd w:id="382"/>
    <w:bookmarkStart w:name="z452" w:id="383"/>
    <w:p>
      <w:pPr>
        <w:spacing w:after="0"/>
        <w:ind w:left="0"/>
        <w:jc w:val="both"/>
      </w:pPr>
      <w:r>
        <w:rPr>
          <w:rFonts w:ascii="Times New Roman"/>
          <w:b w:val="false"/>
          <w:i w:val="false"/>
          <w:color w:val="000000"/>
          <w:sz w:val="28"/>
        </w:rPr>
        <w:t>
      Аудит бағдарламасының сұрағына жауап ___________________________</w:t>
      </w:r>
    </w:p>
    <w:bookmarkEnd w:id="383"/>
    <w:bookmarkStart w:name="z453" w:id="384"/>
    <w:p>
      <w:pPr>
        <w:spacing w:after="0"/>
        <w:ind w:left="0"/>
        <w:jc w:val="both"/>
      </w:pPr>
      <w:r>
        <w:rPr>
          <w:rFonts w:ascii="Times New Roman"/>
          <w:b w:val="false"/>
          <w:i w:val="false"/>
          <w:color w:val="000000"/>
          <w:sz w:val="28"/>
        </w:rPr>
        <w:t>
      және аудит бағдарламасында көзделген сұрақтардың кезектілігіне сәйкес тағы сол сияқты</w:t>
      </w:r>
    </w:p>
    <w:bookmarkEnd w:id="384"/>
    <w:bookmarkStart w:name="z454" w:id="385"/>
    <w:p>
      <w:pPr>
        <w:spacing w:after="0"/>
        <w:ind w:left="0"/>
        <w:jc w:val="both"/>
      </w:pPr>
      <w:r>
        <w:rPr>
          <w:rFonts w:ascii="Times New Roman"/>
          <w:b w:val="false"/>
          <w:i w:val="false"/>
          <w:color w:val="000000"/>
          <w:sz w:val="28"/>
        </w:rPr>
        <w:t>
      10. Аудит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 жүргізуді қамтиды.</w:t>
      </w:r>
    </w:p>
    <w:bookmarkEnd w:id="385"/>
    <w:bookmarkStart w:name="z455" w:id="386"/>
    <w:p>
      <w:pPr>
        <w:spacing w:after="0"/>
        <w:ind w:left="0"/>
        <w:jc w:val="both"/>
      </w:pPr>
      <w:r>
        <w:rPr>
          <w:rFonts w:ascii="Times New Roman"/>
          <w:b w:val="false"/>
          <w:i w:val="false"/>
          <w:color w:val="000000"/>
          <w:sz w:val="28"/>
        </w:rPr>
        <w:t>
      11. Ішкі мемлекеттік аудитті жүргізудегі кедергілер:</w:t>
      </w:r>
    </w:p>
    <w:bookmarkEnd w:id="386"/>
    <w:bookmarkStart w:name="z457" w:id="387"/>
    <w:p>
      <w:pPr>
        <w:spacing w:after="0"/>
        <w:ind w:left="0"/>
        <w:jc w:val="both"/>
      </w:pPr>
      <w:r>
        <w:rPr>
          <w:rFonts w:ascii="Times New Roman"/>
          <w:b w:val="false"/>
          <w:i w:val="false"/>
          <w:color w:val="000000"/>
          <w:sz w:val="28"/>
        </w:rPr>
        <w:t>
      _______________________________________________________________</w:t>
      </w:r>
    </w:p>
    <w:bookmarkEnd w:id="387"/>
    <w:p>
      <w:pPr>
        <w:spacing w:after="0"/>
        <w:ind w:left="0"/>
        <w:jc w:val="both"/>
      </w:pPr>
      <w:r>
        <w:rPr>
          <w:rFonts w:ascii="Times New Roman"/>
          <w:b w:val="false"/>
          <w:i w:val="false"/>
          <w:color w:val="000000"/>
          <w:sz w:val="28"/>
        </w:rPr>
        <w:t>
      (ішкі мемлекеттік аудит объектісінің лауазымды тұлғаларының ішкі мемлекеттік аудит органы қызметкерлерінің ішкі мемлекеттік аудит жүргізуіне кедергі жасау фактілері туралы мәліметтер көрсетіледі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bookmarkStart w:name="z458" w:id="388"/>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жасауда көрінген әкімшілік құқық бұзушылық туралы хаттама жасаған жағдайда аудиторлық есепте оның нөмірі мен күні көрсетіледі.</w:t>
      </w:r>
    </w:p>
    <w:bookmarkEnd w:id="388"/>
    <w:bookmarkStart w:name="z459" w:id="389"/>
    <w:p>
      <w:pPr>
        <w:spacing w:after="0"/>
        <w:ind w:left="0"/>
        <w:jc w:val="both"/>
      </w:pPr>
      <w:r>
        <w:rPr>
          <w:rFonts w:ascii="Times New Roman"/>
          <w:b w:val="false"/>
          <w:i w:val="false"/>
          <w:color w:val="000000"/>
          <w:sz w:val="28"/>
        </w:rPr>
        <w:t>
      12. Ішкі мемлекеттік аудит барысында қолданылған шаралар:</w:t>
      </w:r>
    </w:p>
    <w:bookmarkEnd w:id="389"/>
    <w:bookmarkStart w:name="z461" w:id="390"/>
    <w:p>
      <w:pPr>
        <w:spacing w:after="0"/>
        <w:ind w:left="0"/>
        <w:jc w:val="both"/>
      </w:pPr>
      <w:r>
        <w:rPr>
          <w:rFonts w:ascii="Times New Roman"/>
          <w:b w:val="false"/>
          <w:i w:val="false"/>
          <w:color w:val="000000"/>
          <w:sz w:val="28"/>
        </w:rPr>
        <w:t>
      _______________________________________________________________</w:t>
      </w:r>
    </w:p>
    <w:bookmarkEnd w:id="390"/>
    <w:p>
      <w:pPr>
        <w:spacing w:after="0"/>
        <w:ind w:left="0"/>
        <w:jc w:val="both"/>
      </w:pPr>
      <w:r>
        <w:rPr>
          <w:rFonts w:ascii="Times New Roman"/>
          <w:b w:val="false"/>
          <w:i w:val="false"/>
          <w:color w:val="000000"/>
          <w:sz w:val="28"/>
        </w:rPr>
        <w:t>
      (Ішкі мемлекеттік аудит барысында анықталған бұзушылықтар мен кемшіліктерді жою бойынша мемлекеттік аудит объектісі қолданған шаралар туралы мәліметтер көрсетіледі (айыппұлдарды, өсімпұлдарды қоса есептеу, негізсіз және (немесе) мақсатсыз пайдаланылған қаражатты бюджетке өтеу, бухгалтерлік есеп пен қаржылық есептілік бойынша қаражатты қалпына келтіру, тауарларды, жұмыстар мен көрсетілетін қызметтерді жеткізушілердің шарттық міндеттемелерді орындауы, ішкі мемлекеттік аудит объектісінің лауазымды тұлғаларына қолданылған тәртіптік жазалау шаралары және басқалар).</w:t>
      </w:r>
    </w:p>
    <w:bookmarkStart w:name="z462" w:id="391"/>
    <w:p>
      <w:pPr>
        <w:spacing w:after="0"/>
        <w:ind w:left="0"/>
        <w:jc w:val="both"/>
      </w:pPr>
      <w:r>
        <w:rPr>
          <w:rFonts w:ascii="Times New Roman"/>
          <w:b w:val="false"/>
          <w:i w:val="false"/>
          <w:color w:val="000000"/>
          <w:sz w:val="28"/>
        </w:rPr>
        <w:t>
      13. "Мемлекеттік аудит және қаржылық бақылау туралы" Қазақстан Республикасының Заңының 37-бабы 6-1) тармақшасына сәйкес мемлекеттік аудит объектісінің басшысы аудиторлық есепті алған күннен бастап екі жұмыс күні ішінде мүдделерін мемлекеттік аудиттің аудиторлық іс-шаралары қозғаған кәсіпкерлік субъектілерінің және өзге де тұлғалардың анықталған бұзушылықтары туралы хабардар етеді.</w:t>
      </w:r>
    </w:p>
    <w:bookmarkEnd w:id="391"/>
    <w:bookmarkStart w:name="z463" w:id="392"/>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bookmarkEnd w:id="392"/>
    <w:bookmarkStart w:name="z464" w:id="393"/>
    <w:p>
      <w:pPr>
        <w:spacing w:after="0"/>
        <w:ind w:left="0"/>
        <w:jc w:val="both"/>
      </w:pPr>
      <w:r>
        <w:rPr>
          <w:rFonts w:ascii="Times New Roman"/>
          <w:b w:val="false"/>
          <w:i w:val="false"/>
          <w:color w:val="000000"/>
          <w:sz w:val="28"/>
        </w:rPr>
        <w:t>
      Қосымша: ______ парақта: (Қазақстан Республикасының заңнамасын сақтай отырып, тікелей ішкі мемлекеттік аудит объектісінде жинақталған, сондай-ақ басқа да дәйекті көздерден алынған құжаттар көрсетілсін)</w:t>
      </w:r>
    </w:p>
    <w:bookmarkEnd w:id="393"/>
    <w:bookmarkStart w:name="z465" w:id="394"/>
    <w:p>
      <w:pPr>
        <w:spacing w:after="0"/>
        <w:ind w:left="0"/>
        <w:jc w:val="both"/>
      </w:pPr>
      <w:r>
        <w:rPr>
          <w:rFonts w:ascii="Times New Roman"/>
          <w:b w:val="false"/>
          <w:i w:val="false"/>
          <w:color w:val="000000"/>
          <w:sz w:val="28"/>
        </w:rPr>
        <w:t>
      Ішкі мемлекеттік аудит тобы/мемлекеттік аудитор:</w:t>
      </w:r>
    </w:p>
    <w:bookmarkEnd w:id="394"/>
    <w:bookmarkStart w:name="z466" w:id="395"/>
    <w:p>
      <w:pPr>
        <w:spacing w:after="0"/>
        <w:ind w:left="0"/>
        <w:jc w:val="both"/>
      </w:pPr>
      <w:r>
        <w:rPr>
          <w:rFonts w:ascii="Times New Roman"/>
          <w:b w:val="false"/>
          <w:i w:val="false"/>
          <w:color w:val="000000"/>
          <w:sz w:val="28"/>
        </w:rPr>
        <w:t>
      _______________________________________________________________</w:t>
      </w:r>
    </w:p>
    <w:bookmarkEnd w:id="395"/>
    <w:bookmarkStart w:name="z467" w:id="396"/>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96"/>
    <w:bookmarkStart w:name="z468" w:id="397"/>
    <w:p>
      <w:pPr>
        <w:spacing w:after="0"/>
        <w:ind w:left="0"/>
        <w:jc w:val="both"/>
      </w:pPr>
      <w:r>
        <w:rPr>
          <w:rFonts w:ascii="Times New Roman"/>
          <w:b w:val="false"/>
          <w:i w:val="false"/>
          <w:color w:val="000000"/>
          <w:sz w:val="28"/>
        </w:rPr>
        <w:t>
      _______________________________________________________________</w:t>
      </w:r>
    </w:p>
    <w:bookmarkEnd w:id="397"/>
    <w:bookmarkStart w:name="z469" w:id="398"/>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98"/>
    <w:bookmarkStart w:name="z470" w:id="399"/>
    <w:p>
      <w:pPr>
        <w:spacing w:after="0"/>
        <w:ind w:left="0"/>
        <w:jc w:val="both"/>
      </w:pPr>
      <w:r>
        <w:rPr>
          <w:rFonts w:ascii="Times New Roman"/>
          <w:b w:val="false"/>
          <w:i w:val="false"/>
          <w:color w:val="000000"/>
          <w:sz w:val="28"/>
        </w:rPr>
        <w:t>
      ______________________________________________________________</w:t>
      </w:r>
    </w:p>
    <w:bookmarkEnd w:id="399"/>
    <w:bookmarkStart w:name="z471" w:id="400"/>
    <w:p>
      <w:pPr>
        <w:spacing w:after="0"/>
        <w:ind w:left="0"/>
        <w:jc w:val="both"/>
      </w:pPr>
      <w:r>
        <w:rPr>
          <w:rFonts w:ascii="Times New Roman"/>
          <w:b w:val="false"/>
          <w:i w:val="false"/>
          <w:color w:val="000000"/>
          <w:sz w:val="28"/>
        </w:rPr>
        <w:t>
      Ішкі мемлекеттік аудит объектісінің басшысы:</w:t>
      </w:r>
    </w:p>
    <w:bookmarkEnd w:id="400"/>
    <w:bookmarkStart w:name="z472" w:id="401"/>
    <w:p>
      <w:pPr>
        <w:spacing w:after="0"/>
        <w:ind w:left="0"/>
        <w:jc w:val="both"/>
      </w:pPr>
      <w:r>
        <w:rPr>
          <w:rFonts w:ascii="Times New Roman"/>
          <w:b w:val="false"/>
          <w:i w:val="false"/>
          <w:color w:val="000000"/>
          <w:sz w:val="28"/>
        </w:rPr>
        <w:t>
      _______________________________________________________________</w:t>
      </w:r>
    </w:p>
    <w:bookmarkEnd w:id="401"/>
    <w:bookmarkStart w:name="z473" w:id="402"/>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402"/>
    <w:bookmarkStart w:name="z474" w:id="403"/>
    <w:p>
      <w:pPr>
        <w:spacing w:after="0"/>
        <w:ind w:left="0"/>
        <w:jc w:val="both"/>
      </w:pPr>
      <w:r>
        <w:rPr>
          <w:rFonts w:ascii="Times New Roman"/>
          <w:b w:val="false"/>
          <w:i w:val="false"/>
          <w:color w:val="000000"/>
          <w:sz w:val="28"/>
        </w:rPr>
        <w:t>
      Аудиторлық есепті танысуға алған күн:</w:t>
      </w:r>
    </w:p>
    <w:bookmarkEnd w:id="403"/>
    <w:bookmarkStart w:name="z475" w:id="404"/>
    <w:p>
      <w:pPr>
        <w:spacing w:after="0"/>
        <w:ind w:left="0"/>
        <w:jc w:val="both"/>
      </w:pPr>
      <w:r>
        <w:rPr>
          <w:rFonts w:ascii="Times New Roman"/>
          <w:b w:val="false"/>
          <w:i w:val="false"/>
          <w:color w:val="000000"/>
          <w:sz w:val="28"/>
        </w:rPr>
        <w:t>
      20__ жыл "____"___________</w:t>
      </w:r>
    </w:p>
    <w:bookmarkEnd w:id="404"/>
    <w:bookmarkStart w:name="z476" w:id="405"/>
    <w:p>
      <w:pPr>
        <w:spacing w:after="0"/>
        <w:ind w:left="0"/>
        <w:jc w:val="both"/>
      </w:pPr>
      <w:r>
        <w:rPr>
          <w:rFonts w:ascii="Times New Roman"/>
          <w:b w:val="false"/>
          <w:i w:val="false"/>
          <w:color w:val="000000"/>
          <w:sz w:val="28"/>
        </w:rPr>
        <w:t>
      _______________________________________________________________</w:t>
      </w:r>
    </w:p>
    <w:bookmarkEnd w:id="405"/>
    <w:bookmarkStart w:name="z477" w:id="406"/>
    <w:p>
      <w:pPr>
        <w:spacing w:after="0"/>
        <w:ind w:left="0"/>
        <w:jc w:val="both"/>
      </w:pPr>
      <w:r>
        <w:rPr>
          <w:rFonts w:ascii="Times New Roman"/>
          <w:b w:val="false"/>
          <w:i w:val="false"/>
          <w:color w:val="000000"/>
          <w:sz w:val="28"/>
        </w:rPr>
        <w:t>
      (Ішкі мемлекеттік аудит объектісінің басшысы (тегі, аты, әкесінің аты (ол болған жағдайда), қолы)</w:t>
      </w:r>
    </w:p>
    <w:bookmarkEnd w:id="406"/>
    <w:bookmarkStart w:name="z478" w:id="407"/>
    <w:p>
      <w:pPr>
        <w:spacing w:after="0"/>
        <w:ind w:left="0"/>
        <w:jc w:val="both"/>
      </w:pPr>
      <w:r>
        <w:rPr>
          <w:rFonts w:ascii="Times New Roman"/>
          <w:b w:val="false"/>
          <w:i w:val="false"/>
          <w:color w:val="000000"/>
          <w:sz w:val="28"/>
        </w:rPr>
        <w:t>
      Қарсылықтардың бар екені туралы белгі:</w:t>
      </w:r>
    </w:p>
    <w:bookmarkEnd w:id="407"/>
    <w:bookmarkStart w:name="z479" w:id="408"/>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бетіне мемлекеттік аудит объектісінің басшысы қарсылықтардың бар екені туралы жазба жасайды.</w:t>
      </w:r>
    </w:p>
    <w:bookmarkEnd w:id="408"/>
    <w:bookmarkStart w:name="z480" w:id="409"/>
    <w:p>
      <w:pPr>
        <w:spacing w:after="0"/>
        <w:ind w:left="0"/>
        <w:jc w:val="both"/>
      </w:pPr>
      <w:r>
        <w:rPr>
          <w:rFonts w:ascii="Times New Roman"/>
          <w:b w:val="false"/>
          <w:i w:val="false"/>
          <w:color w:val="000000"/>
          <w:sz w:val="28"/>
        </w:rPr>
        <w:t>
      Нысанды толтыру бойынша түсіндірме:</w:t>
      </w:r>
    </w:p>
    <w:bookmarkEnd w:id="409"/>
    <w:bookmarkStart w:name="z481" w:id="410"/>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bookmarkEnd w:id="410"/>
    <w:bookmarkStart w:name="z482" w:id="411"/>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bookmarkEnd w:id="411"/>
    <w:bookmarkStart w:name="z483" w:id="412"/>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w:t>
      </w:r>
    </w:p>
    <w:bookmarkEnd w:id="412"/>
    <w:bookmarkStart w:name="z484" w:id="413"/>
    <w:p>
      <w:pPr>
        <w:spacing w:after="0"/>
        <w:ind w:left="0"/>
        <w:jc w:val="both"/>
      </w:pPr>
      <w:r>
        <w:rPr>
          <w:rFonts w:ascii="Times New Roman"/>
          <w:b w:val="false"/>
          <w:i w:val="false"/>
          <w:color w:val="000000"/>
          <w:sz w:val="28"/>
        </w:rPr>
        <w:t>
      Аудиторлық есете көрсетілген қосымшаларға сілтеме жасалады.</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 мемлекеттік аудит және қаржылық бақылау 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9" w:id="414"/>
    <w:p>
      <w:pPr>
        <w:spacing w:after="0"/>
        <w:ind w:left="0"/>
        <w:jc w:val="left"/>
      </w:pPr>
      <w:r>
        <w:rPr>
          <w:rFonts w:ascii="Times New Roman"/>
          <w:b/>
          <w:i w:val="false"/>
          <w:color w:val="000000"/>
        </w:rPr>
        <w:t xml:space="preserve"> №____ тиімділік аудиті бойынша аудиторлық есеп</w:t>
      </w:r>
    </w:p>
    <w:bookmarkEnd w:id="414"/>
    <w:bookmarkStart w:name="z490" w:id="415"/>
    <w:p>
      <w:pPr>
        <w:spacing w:after="0"/>
        <w:ind w:left="0"/>
        <w:jc w:val="both"/>
      </w:pPr>
      <w:r>
        <w:rPr>
          <w:rFonts w:ascii="Times New Roman"/>
          <w:b w:val="false"/>
          <w:i w:val="false"/>
          <w:color w:val="000000"/>
          <w:sz w:val="28"/>
        </w:rPr>
        <w:t>
      ________ (жасалған орны) 20 ___ жылғы "___" _____ (аудиторлық есептің күні)</w:t>
      </w:r>
    </w:p>
    <w:bookmarkEnd w:id="415"/>
    <w:bookmarkStart w:name="z492" w:id="416"/>
    <w:p>
      <w:pPr>
        <w:spacing w:after="0"/>
        <w:ind w:left="0"/>
        <w:jc w:val="both"/>
      </w:pPr>
      <w:r>
        <w:rPr>
          <w:rFonts w:ascii="Times New Roman"/>
          <w:b w:val="false"/>
          <w:i w:val="false"/>
          <w:color w:val="000000"/>
          <w:sz w:val="28"/>
        </w:rPr>
        <w:t>
      1. Ішкі мемлекеттік аудит объектісінің атауы:</w:t>
      </w:r>
    </w:p>
    <w:bookmarkEnd w:id="416"/>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толық атауы, мемлекеттік тіркеу туралы</w:t>
      </w:r>
    </w:p>
    <w:bookmarkStart w:name="z494" w:id="417"/>
    <w:p>
      <w:pPr>
        <w:spacing w:after="0"/>
        <w:ind w:left="0"/>
        <w:jc w:val="both"/>
      </w:pPr>
      <w:r>
        <w:rPr>
          <w:rFonts w:ascii="Times New Roman"/>
          <w:b w:val="false"/>
          <w:i w:val="false"/>
          <w:color w:val="000000"/>
          <w:sz w:val="28"/>
        </w:rPr>
        <w:t>
      деректер, банктік және салық деректемелері, бизнес-сәйкестендіру нөмірі)</w:t>
      </w:r>
    </w:p>
    <w:bookmarkEnd w:id="417"/>
    <w:bookmarkStart w:name="z495" w:id="418"/>
    <w:p>
      <w:pPr>
        <w:spacing w:after="0"/>
        <w:ind w:left="0"/>
        <w:jc w:val="both"/>
      </w:pPr>
      <w:r>
        <w:rPr>
          <w:rFonts w:ascii="Times New Roman"/>
          <w:b w:val="false"/>
          <w:i w:val="false"/>
          <w:color w:val="000000"/>
          <w:sz w:val="28"/>
        </w:rPr>
        <w:t>
      2. Аудиторлық іс-шараны жүргізуге тапсырма:</w:t>
      </w:r>
    </w:p>
    <w:bookmarkEnd w:id="418"/>
    <w:bookmarkStart w:name="z496" w:id="419"/>
    <w:p>
      <w:pPr>
        <w:spacing w:after="0"/>
        <w:ind w:left="0"/>
        <w:jc w:val="both"/>
      </w:pPr>
      <w:r>
        <w:rPr>
          <w:rFonts w:ascii="Times New Roman"/>
          <w:b w:val="false"/>
          <w:i w:val="false"/>
          <w:color w:val="000000"/>
          <w:sz w:val="28"/>
        </w:rPr>
        <w:t>
      ______________________________________________________________</w:t>
      </w:r>
    </w:p>
    <w:bookmarkEnd w:id="419"/>
    <w:p>
      <w:pPr>
        <w:spacing w:after="0"/>
        <w:ind w:left="0"/>
        <w:jc w:val="both"/>
      </w:pPr>
      <w:r>
        <w:rPr>
          <w:rFonts w:ascii="Times New Roman"/>
          <w:b w:val="false"/>
          <w:i w:val="false"/>
          <w:color w:val="000000"/>
          <w:sz w:val="28"/>
        </w:rPr>
        <w:t xml:space="preserve">
      (тапсырма күні мен нөмірі, ішкі мемлекеттік аудит жүргізуге тапсырмаға қол қойған </w:t>
      </w:r>
    </w:p>
    <w:bookmarkStart w:name="z497" w:id="420"/>
    <w:p>
      <w:pPr>
        <w:spacing w:after="0"/>
        <w:ind w:left="0"/>
        <w:jc w:val="both"/>
      </w:pPr>
      <w:r>
        <w:rPr>
          <w:rFonts w:ascii="Times New Roman"/>
          <w:b w:val="false"/>
          <w:i w:val="false"/>
          <w:color w:val="000000"/>
          <w:sz w:val="28"/>
        </w:rPr>
        <w:t>
      лауазымды тұлғаның тегі, аты, әкесінің аты (ол болған жағдайда), лауазымы)</w:t>
      </w:r>
    </w:p>
    <w:bookmarkEnd w:id="420"/>
    <w:bookmarkStart w:name="z498" w:id="421"/>
    <w:p>
      <w:pPr>
        <w:spacing w:after="0"/>
        <w:ind w:left="0"/>
        <w:jc w:val="both"/>
      </w:pPr>
      <w:r>
        <w:rPr>
          <w:rFonts w:ascii="Times New Roman"/>
          <w:b w:val="false"/>
          <w:i w:val="false"/>
          <w:color w:val="000000"/>
          <w:sz w:val="28"/>
        </w:rPr>
        <w:t>
      3. Ішкі мемлекеттік аудит жүргізген:</w:t>
      </w:r>
    </w:p>
    <w:bookmarkEnd w:id="421"/>
    <w:bookmarkStart w:name="z499" w:id="422"/>
    <w:p>
      <w:pPr>
        <w:spacing w:after="0"/>
        <w:ind w:left="0"/>
        <w:jc w:val="both"/>
      </w:pPr>
      <w:r>
        <w:rPr>
          <w:rFonts w:ascii="Times New Roman"/>
          <w:b w:val="false"/>
          <w:i w:val="false"/>
          <w:color w:val="000000"/>
          <w:sz w:val="28"/>
        </w:rPr>
        <w:t>
      _______________________________________________________________</w:t>
      </w:r>
    </w:p>
    <w:bookmarkEnd w:id="422"/>
    <w:p>
      <w:pPr>
        <w:spacing w:after="0"/>
        <w:ind w:left="0"/>
        <w:jc w:val="both"/>
      </w:pPr>
      <w:r>
        <w:rPr>
          <w:rFonts w:ascii="Times New Roman"/>
          <w:b w:val="false"/>
          <w:i w:val="false"/>
          <w:color w:val="000000"/>
          <w:sz w:val="28"/>
        </w:rPr>
        <w:t xml:space="preserve">
      (ішкі мемлекеттік аудит жүргізген ішкі мемлекеттік аудит органы қызметкерінің </w:t>
      </w:r>
    </w:p>
    <w:p>
      <w:pPr>
        <w:spacing w:after="0"/>
        <w:ind w:left="0"/>
        <w:jc w:val="both"/>
      </w:pPr>
      <w:r>
        <w:rPr>
          <w:rFonts w:ascii="Times New Roman"/>
          <w:b w:val="false"/>
          <w:i w:val="false"/>
          <w:color w:val="000000"/>
          <w:sz w:val="28"/>
        </w:rPr>
        <w:t xml:space="preserve">
      (қызметкерлерінің), мемлекеттік орган маманының (мамандарының), ішкі мемлекеттік </w:t>
      </w:r>
    </w:p>
    <w:p>
      <w:pPr>
        <w:spacing w:after="0"/>
        <w:ind w:left="0"/>
        <w:jc w:val="both"/>
      </w:pPr>
      <w:r>
        <w:rPr>
          <w:rFonts w:ascii="Times New Roman"/>
          <w:b w:val="false"/>
          <w:i w:val="false"/>
          <w:color w:val="000000"/>
          <w:sz w:val="28"/>
        </w:rPr>
        <w:t xml:space="preserve">
      аудит жүргізуге тартылған қызметкердің (қызметкерлердің) тегі, аты, әкесінің аты (ол </w:t>
      </w:r>
    </w:p>
    <w:bookmarkStart w:name="z500" w:id="423"/>
    <w:p>
      <w:pPr>
        <w:spacing w:after="0"/>
        <w:ind w:left="0"/>
        <w:jc w:val="both"/>
      </w:pPr>
      <w:r>
        <w:rPr>
          <w:rFonts w:ascii="Times New Roman"/>
          <w:b w:val="false"/>
          <w:i w:val="false"/>
          <w:color w:val="000000"/>
          <w:sz w:val="28"/>
        </w:rPr>
        <w:t>
      болған жағдайда)</w:t>
      </w:r>
    </w:p>
    <w:bookmarkEnd w:id="423"/>
    <w:bookmarkStart w:name="z501" w:id="424"/>
    <w:p>
      <w:pPr>
        <w:spacing w:after="0"/>
        <w:ind w:left="0"/>
        <w:jc w:val="both"/>
      </w:pPr>
      <w:r>
        <w:rPr>
          <w:rFonts w:ascii="Times New Roman"/>
          <w:b w:val="false"/>
          <w:i w:val="false"/>
          <w:color w:val="000000"/>
          <w:sz w:val="28"/>
        </w:rPr>
        <w:t>
      4. Ішкі мемлекеттік аудиттің мақсаты, нысанасы:</w:t>
      </w:r>
    </w:p>
    <w:bookmarkEnd w:id="424"/>
    <w:bookmarkStart w:name="z502" w:id="425"/>
    <w:p>
      <w:pPr>
        <w:spacing w:after="0"/>
        <w:ind w:left="0"/>
        <w:jc w:val="both"/>
      </w:pPr>
      <w:r>
        <w:rPr>
          <w:rFonts w:ascii="Times New Roman"/>
          <w:b w:val="false"/>
          <w:i w:val="false"/>
          <w:color w:val="000000"/>
          <w:sz w:val="28"/>
        </w:rPr>
        <w:t>
      _______________________________________________________________</w:t>
      </w:r>
    </w:p>
    <w:bookmarkEnd w:id="425"/>
    <w:bookmarkStart w:name="z503" w:id="426"/>
    <w:p>
      <w:pPr>
        <w:spacing w:after="0"/>
        <w:ind w:left="0"/>
        <w:jc w:val="both"/>
      </w:pPr>
      <w:r>
        <w:rPr>
          <w:rFonts w:ascii="Times New Roman"/>
          <w:b w:val="false"/>
          <w:i w:val="false"/>
          <w:color w:val="000000"/>
          <w:sz w:val="28"/>
        </w:rPr>
        <w:t>
      (аудит бағдарламасына сәйкес ішкі мемлекеттік аудиттің мақсаты мен нысанасы)</w:t>
      </w:r>
    </w:p>
    <w:bookmarkEnd w:id="426"/>
    <w:bookmarkStart w:name="z504" w:id="427"/>
    <w:p>
      <w:pPr>
        <w:spacing w:after="0"/>
        <w:ind w:left="0"/>
        <w:jc w:val="both"/>
      </w:pPr>
      <w:r>
        <w:rPr>
          <w:rFonts w:ascii="Times New Roman"/>
          <w:b w:val="false"/>
          <w:i w:val="false"/>
          <w:color w:val="000000"/>
          <w:sz w:val="28"/>
        </w:rPr>
        <w:t>
      5. Ішкі мемлекеттік аудитпен қамтылған кезең:</w:t>
      </w:r>
    </w:p>
    <w:bookmarkEnd w:id="427"/>
    <w:bookmarkStart w:name="z505" w:id="428"/>
    <w:p>
      <w:pPr>
        <w:spacing w:after="0"/>
        <w:ind w:left="0"/>
        <w:jc w:val="both"/>
      </w:pPr>
      <w:r>
        <w:rPr>
          <w:rFonts w:ascii="Times New Roman"/>
          <w:b w:val="false"/>
          <w:i w:val="false"/>
          <w:color w:val="000000"/>
          <w:sz w:val="28"/>
        </w:rPr>
        <w:t>
      _______________________________________________________________</w:t>
      </w:r>
    </w:p>
    <w:bookmarkEnd w:id="428"/>
    <w:bookmarkStart w:name="z506" w:id="429"/>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End w:id="429"/>
    <w:p>
      <w:pPr>
        <w:spacing w:after="0"/>
        <w:ind w:left="0"/>
        <w:jc w:val="both"/>
      </w:pPr>
      <w:r>
        <w:rPr>
          <w:rFonts w:ascii="Times New Roman"/>
          <w:b w:val="false"/>
          <w:i w:val="false"/>
          <w:color w:val="000000"/>
          <w:sz w:val="28"/>
        </w:rPr>
        <w:t xml:space="preserve">
      6. Ішкі мемлекеттік аудитті жүргізу мерзімі: __________бастап ________ дейін </w:t>
      </w:r>
    </w:p>
    <w:p>
      <w:pPr>
        <w:spacing w:after="0"/>
        <w:ind w:left="0"/>
        <w:jc w:val="both"/>
      </w:pPr>
      <w:r>
        <w:rPr>
          <w:rFonts w:ascii="Times New Roman"/>
          <w:b w:val="false"/>
          <w:i w:val="false"/>
          <w:color w:val="000000"/>
          <w:sz w:val="28"/>
        </w:rPr>
        <w:t xml:space="preserve">
      (мемлекеттік аудит объектісінде ішкі мемлекеттік аудит жүргізудің басталған және </w:t>
      </w:r>
    </w:p>
    <w:bookmarkStart w:name="z507" w:id="430"/>
    <w:p>
      <w:pPr>
        <w:spacing w:after="0"/>
        <w:ind w:left="0"/>
        <w:jc w:val="both"/>
      </w:pPr>
      <w:r>
        <w:rPr>
          <w:rFonts w:ascii="Times New Roman"/>
          <w:b w:val="false"/>
          <w:i w:val="false"/>
          <w:color w:val="000000"/>
          <w:sz w:val="28"/>
        </w:rPr>
        <w:t>
      аяқталған күні)</w:t>
      </w:r>
    </w:p>
    <w:bookmarkEnd w:id="430"/>
    <w:bookmarkStart w:name="z508" w:id="431"/>
    <w:p>
      <w:pPr>
        <w:spacing w:after="0"/>
        <w:ind w:left="0"/>
        <w:jc w:val="both"/>
      </w:pPr>
      <w:r>
        <w:rPr>
          <w:rFonts w:ascii="Times New Roman"/>
          <w:b w:val="false"/>
          <w:i w:val="false"/>
          <w:color w:val="000000"/>
          <w:sz w:val="28"/>
        </w:rPr>
        <w:t>
      7. Ішкі мемлекеттік аудит объектісінің лауазымды тұлғалары:</w:t>
      </w:r>
    </w:p>
    <w:bookmarkEnd w:id="431"/>
    <w:bookmarkStart w:name="z509" w:id="432"/>
    <w:p>
      <w:pPr>
        <w:spacing w:after="0"/>
        <w:ind w:left="0"/>
        <w:jc w:val="both"/>
      </w:pPr>
      <w:r>
        <w:rPr>
          <w:rFonts w:ascii="Times New Roman"/>
          <w:b w:val="false"/>
          <w:i w:val="false"/>
          <w:color w:val="000000"/>
          <w:sz w:val="28"/>
        </w:rPr>
        <w:t>
      _______________________________________________________________</w:t>
      </w:r>
    </w:p>
    <w:bookmarkEnd w:id="432"/>
    <w:p>
      <w:pPr>
        <w:spacing w:after="0"/>
        <w:ind w:left="0"/>
        <w:jc w:val="both"/>
      </w:pPr>
      <w:r>
        <w:rPr>
          <w:rFonts w:ascii="Times New Roman"/>
          <w:b w:val="false"/>
          <w:i w:val="false"/>
          <w:color w:val="000000"/>
          <w:sz w:val="28"/>
        </w:rPr>
        <w:t xml:space="preserve">
      (мемлекеттік аудит объектісі басшысының немесе мемлекеттік аудит объектісі </w:t>
      </w:r>
    </w:p>
    <w:p>
      <w:pPr>
        <w:spacing w:after="0"/>
        <w:ind w:left="0"/>
        <w:jc w:val="both"/>
      </w:pPr>
      <w:r>
        <w:rPr>
          <w:rFonts w:ascii="Times New Roman"/>
          <w:b w:val="false"/>
          <w:i w:val="false"/>
          <w:color w:val="000000"/>
          <w:sz w:val="28"/>
        </w:rPr>
        <w:t xml:space="preserve">
      лауазымды тұлғаның тегі, аты, әкесінің аты (ол болған жағдайда), сондай-ақ ішкі </w:t>
      </w:r>
    </w:p>
    <w:p>
      <w:pPr>
        <w:spacing w:after="0"/>
        <w:ind w:left="0"/>
        <w:jc w:val="both"/>
      </w:pPr>
      <w:r>
        <w:rPr>
          <w:rFonts w:ascii="Times New Roman"/>
          <w:b w:val="false"/>
          <w:i w:val="false"/>
          <w:color w:val="000000"/>
          <w:sz w:val="28"/>
        </w:rPr>
        <w:t xml:space="preserve">
      мемлекеттік аудитпен қамтылған кезеңде жұмыс істеген және құжаттарға қол қою </w:t>
      </w:r>
    </w:p>
    <w:p>
      <w:pPr>
        <w:spacing w:after="0"/>
        <w:ind w:left="0"/>
        <w:jc w:val="both"/>
      </w:pPr>
      <w:r>
        <w:rPr>
          <w:rFonts w:ascii="Times New Roman"/>
          <w:b w:val="false"/>
          <w:i w:val="false"/>
          <w:color w:val="000000"/>
          <w:sz w:val="28"/>
        </w:rPr>
        <w:t xml:space="preserve">
      құқығы бар мемлекеттік аудит объектісі лауазымды тұлғаның тегі, аты, әкесінің аты </w:t>
      </w:r>
    </w:p>
    <w:bookmarkStart w:name="z510" w:id="433"/>
    <w:p>
      <w:pPr>
        <w:spacing w:after="0"/>
        <w:ind w:left="0"/>
        <w:jc w:val="both"/>
      </w:pPr>
      <w:r>
        <w:rPr>
          <w:rFonts w:ascii="Times New Roman"/>
          <w:b w:val="false"/>
          <w:i w:val="false"/>
          <w:color w:val="000000"/>
          <w:sz w:val="28"/>
        </w:rPr>
        <w:t>
      (ол болған жағдайда)</w:t>
      </w:r>
    </w:p>
    <w:bookmarkEnd w:id="433"/>
    <w:p>
      <w:pPr>
        <w:spacing w:after="0"/>
        <w:ind w:left="0"/>
        <w:jc w:val="both"/>
      </w:pPr>
      <w:r>
        <w:rPr>
          <w:rFonts w:ascii="Times New Roman"/>
          <w:b w:val="false"/>
          <w:i w:val="false"/>
          <w:color w:val="000000"/>
          <w:sz w:val="28"/>
        </w:rPr>
        <w:t xml:space="preserve">
      8. Алдыңғы мемлекеттік аудиттің (бақылаудың) және тексерістің нәтижелері туралы </w:t>
      </w:r>
    </w:p>
    <w:bookmarkStart w:name="z511" w:id="434"/>
    <w:p>
      <w:pPr>
        <w:spacing w:after="0"/>
        <w:ind w:left="0"/>
        <w:jc w:val="both"/>
      </w:pPr>
      <w:r>
        <w:rPr>
          <w:rFonts w:ascii="Times New Roman"/>
          <w:b w:val="false"/>
          <w:i w:val="false"/>
          <w:color w:val="000000"/>
          <w:sz w:val="28"/>
        </w:rPr>
        <w:t>
      мәліметтер:</w:t>
      </w:r>
    </w:p>
    <w:bookmarkEnd w:id="434"/>
    <w:bookmarkStart w:name="z512" w:id="435"/>
    <w:p>
      <w:pPr>
        <w:spacing w:after="0"/>
        <w:ind w:left="0"/>
        <w:jc w:val="both"/>
      </w:pPr>
      <w:r>
        <w:rPr>
          <w:rFonts w:ascii="Times New Roman"/>
          <w:b w:val="false"/>
          <w:i w:val="false"/>
          <w:color w:val="000000"/>
          <w:sz w:val="28"/>
        </w:rPr>
        <w:t>
      _______________________________________________________________</w:t>
      </w:r>
    </w:p>
    <w:bookmarkEnd w:id="435"/>
    <w:p>
      <w:pPr>
        <w:spacing w:after="0"/>
        <w:ind w:left="0"/>
        <w:jc w:val="both"/>
      </w:pPr>
      <w:r>
        <w:rPr>
          <w:rFonts w:ascii="Times New Roman"/>
          <w:b w:val="false"/>
          <w:i w:val="false"/>
          <w:color w:val="000000"/>
          <w:sz w:val="28"/>
        </w:rPr>
        <w:t>
      (тек ішкі мемлекеттік аудит органы жүргізген мемлекеттік аудит нысанасымен сәйкес келетін бұрын басқа мемлекеттік аудит және қаржылық бақылау органдары, құқық қорғау органдары және басқа бақылау және қадағалау органдары қамтыған мәселелер бойынша қысқаша мәліметтер, мемлекеттік аудит объектісі қабылдаған анықталған бұзушылықтарды жою жөніндегі шаралар)</w:t>
      </w:r>
    </w:p>
    <w:bookmarkStart w:name="z513" w:id="436"/>
    <w:p>
      <w:pPr>
        <w:spacing w:after="0"/>
        <w:ind w:left="0"/>
        <w:jc w:val="both"/>
      </w:pPr>
      <w:r>
        <w:rPr>
          <w:rFonts w:ascii="Times New Roman"/>
          <w:b w:val="false"/>
          <w:i w:val="false"/>
          <w:color w:val="000000"/>
          <w:sz w:val="28"/>
        </w:rPr>
        <w:t>
      9. Жүргізілген ішкі мемлекеттік аудиттің нәтижелері туралы мәліметтер* (бұл бөлімде мемлекеттік аудит мақсатына қол жеткізілгендігін растау үшін жеткілікті жүргізілген ішкі мемлекеттік аудиттің нәтижелері туралы мәліметтер көрсетіледі):</w:t>
      </w:r>
    </w:p>
    <w:bookmarkEnd w:id="436"/>
    <w:bookmarkStart w:name="z514" w:id="437"/>
    <w:p>
      <w:pPr>
        <w:spacing w:after="0"/>
        <w:ind w:left="0"/>
        <w:jc w:val="both"/>
      </w:pPr>
      <w:r>
        <w:rPr>
          <w:rFonts w:ascii="Times New Roman"/>
          <w:b w:val="false"/>
          <w:i w:val="false"/>
          <w:color w:val="000000"/>
          <w:sz w:val="28"/>
        </w:rPr>
        <w:t>
      1. Аудит бағдарламасы сұрағының нөмірі мен атауы:</w:t>
      </w:r>
    </w:p>
    <w:bookmarkEnd w:id="437"/>
    <w:bookmarkStart w:name="z515" w:id="438"/>
    <w:p>
      <w:pPr>
        <w:spacing w:after="0"/>
        <w:ind w:left="0"/>
        <w:jc w:val="both"/>
      </w:pPr>
      <w:r>
        <w:rPr>
          <w:rFonts w:ascii="Times New Roman"/>
          <w:b w:val="false"/>
          <w:i w:val="false"/>
          <w:color w:val="000000"/>
          <w:sz w:val="28"/>
        </w:rPr>
        <w:t>
      Аудит бағдарламасының сұрағына жауап __________________________.</w:t>
      </w:r>
    </w:p>
    <w:bookmarkEnd w:id="438"/>
    <w:bookmarkStart w:name="z516" w:id="439"/>
    <w:p>
      <w:pPr>
        <w:spacing w:after="0"/>
        <w:ind w:left="0"/>
        <w:jc w:val="both"/>
      </w:pPr>
      <w:r>
        <w:rPr>
          <w:rFonts w:ascii="Times New Roman"/>
          <w:b w:val="false"/>
          <w:i w:val="false"/>
          <w:color w:val="000000"/>
          <w:sz w:val="28"/>
        </w:rPr>
        <w:t>
      2. Аудит бағдарламасы сұрағының нөмірі мен атауы:</w:t>
      </w:r>
    </w:p>
    <w:bookmarkEnd w:id="439"/>
    <w:bookmarkStart w:name="z517" w:id="440"/>
    <w:p>
      <w:pPr>
        <w:spacing w:after="0"/>
        <w:ind w:left="0"/>
        <w:jc w:val="both"/>
      </w:pPr>
      <w:r>
        <w:rPr>
          <w:rFonts w:ascii="Times New Roman"/>
          <w:b w:val="false"/>
          <w:i w:val="false"/>
          <w:color w:val="000000"/>
          <w:sz w:val="28"/>
        </w:rPr>
        <w:t>
      Аудит бағдарламасының сұрағына жауап ___________________________</w:t>
      </w:r>
    </w:p>
    <w:bookmarkEnd w:id="440"/>
    <w:bookmarkStart w:name="z518" w:id="441"/>
    <w:p>
      <w:pPr>
        <w:spacing w:after="0"/>
        <w:ind w:left="0"/>
        <w:jc w:val="both"/>
      </w:pPr>
      <w:r>
        <w:rPr>
          <w:rFonts w:ascii="Times New Roman"/>
          <w:b w:val="false"/>
          <w:i w:val="false"/>
          <w:color w:val="000000"/>
          <w:sz w:val="28"/>
        </w:rPr>
        <w:t>
      және аудит бағдарламасында көзделген сұрақтардың кезектілігіне сәйкес тағы сол сияқты</w:t>
      </w:r>
    </w:p>
    <w:bookmarkEnd w:id="441"/>
    <w:bookmarkStart w:name="z519" w:id="442"/>
    <w:p>
      <w:pPr>
        <w:spacing w:after="0"/>
        <w:ind w:left="0"/>
        <w:jc w:val="both"/>
      </w:pPr>
      <w:r>
        <w:rPr>
          <w:rFonts w:ascii="Times New Roman"/>
          <w:b w:val="false"/>
          <w:i w:val="false"/>
          <w:color w:val="000000"/>
          <w:sz w:val="28"/>
        </w:rPr>
        <w:t>
      10. Аудит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 жүргізуді қамтиды.</w:t>
      </w:r>
    </w:p>
    <w:bookmarkEnd w:id="442"/>
    <w:bookmarkStart w:name="z520" w:id="443"/>
    <w:p>
      <w:pPr>
        <w:spacing w:after="0"/>
        <w:ind w:left="0"/>
        <w:jc w:val="both"/>
      </w:pPr>
      <w:r>
        <w:rPr>
          <w:rFonts w:ascii="Times New Roman"/>
          <w:b w:val="false"/>
          <w:i w:val="false"/>
          <w:color w:val="000000"/>
          <w:sz w:val="28"/>
        </w:rPr>
        <w:t>
      11. Ішкі мемлекеттік аудитті жүргізудегі кедергілер:</w:t>
      </w:r>
    </w:p>
    <w:bookmarkEnd w:id="443"/>
    <w:bookmarkStart w:name="z521" w:id="444"/>
    <w:p>
      <w:pPr>
        <w:spacing w:after="0"/>
        <w:ind w:left="0"/>
        <w:jc w:val="both"/>
      </w:pPr>
      <w:r>
        <w:rPr>
          <w:rFonts w:ascii="Times New Roman"/>
          <w:b w:val="false"/>
          <w:i w:val="false"/>
          <w:color w:val="000000"/>
          <w:sz w:val="28"/>
        </w:rPr>
        <w:t>
      _______________________________________________________________</w:t>
      </w:r>
    </w:p>
    <w:bookmarkEnd w:id="444"/>
    <w:bookmarkStart w:name="z522" w:id="445"/>
    <w:p>
      <w:pPr>
        <w:spacing w:after="0"/>
        <w:ind w:left="0"/>
        <w:jc w:val="both"/>
      </w:pPr>
      <w:r>
        <w:rPr>
          <w:rFonts w:ascii="Times New Roman"/>
          <w:b w:val="false"/>
          <w:i w:val="false"/>
          <w:color w:val="000000"/>
          <w:sz w:val="28"/>
        </w:rPr>
        <w:t>
      (ішкі мемлекеттік аудит объектісінің лауазымды тұлғаларының ішкі мемлекеттік аудит органы қызметкерлерінің ішкі мемлекеттік аудит жүргізуіне кедергі жасау фактілері туралы мәліметтер көрсетіледі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bookmarkEnd w:id="445"/>
    <w:bookmarkStart w:name="z523" w:id="446"/>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жасауда көрінген әкімшілік құқық бұзушылық туралы хаттама жасаған жағдайда аудиторлық есепте оның нөмірі мен күні көрсетіледі.</w:t>
      </w:r>
    </w:p>
    <w:bookmarkEnd w:id="446"/>
    <w:bookmarkStart w:name="z524" w:id="447"/>
    <w:p>
      <w:pPr>
        <w:spacing w:after="0"/>
        <w:ind w:left="0"/>
        <w:jc w:val="both"/>
      </w:pPr>
      <w:r>
        <w:rPr>
          <w:rFonts w:ascii="Times New Roman"/>
          <w:b w:val="false"/>
          <w:i w:val="false"/>
          <w:color w:val="000000"/>
          <w:sz w:val="28"/>
        </w:rPr>
        <w:t>
      12. Ішкі мемлекеттік аудит барысында қолданылған шаралар:</w:t>
      </w:r>
    </w:p>
    <w:bookmarkEnd w:id="447"/>
    <w:bookmarkStart w:name="z525" w:id="448"/>
    <w:p>
      <w:pPr>
        <w:spacing w:after="0"/>
        <w:ind w:left="0"/>
        <w:jc w:val="both"/>
      </w:pPr>
      <w:r>
        <w:rPr>
          <w:rFonts w:ascii="Times New Roman"/>
          <w:b w:val="false"/>
          <w:i w:val="false"/>
          <w:color w:val="000000"/>
          <w:sz w:val="28"/>
        </w:rPr>
        <w:t>
      _______________________________________________________________</w:t>
      </w:r>
    </w:p>
    <w:bookmarkEnd w:id="448"/>
    <w:bookmarkStart w:name="z526" w:id="449"/>
    <w:p>
      <w:pPr>
        <w:spacing w:after="0"/>
        <w:ind w:left="0"/>
        <w:jc w:val="both"/>
      </w:pPr>
      <w:r>
        <w:rPr>
          <w:rFonts w:ascii="Times New Roman"/>
          <w:b w:val="false"/>
          <w:i w:val="false"/>
          <w:color w:val="000000"/>
          <w:sz w:val="28"/>
        </w:rPr>
        <w:t>
      (Ішкі мемлекеттік аудит барысында анықталған бұзушылықтар мен кемшіліктерді жою бойынша мемлекеттік аудит объектісі қолданған шаралар туралы мәліметтер көрсетіледі (айыппұлдарды, өсімпұлдарды қоса есептеу, негізсіз және (немесе) мақсатсыз пайдаланылған қаражатты бюджетке өтеу, бухгалтерлік есеп пен қаржылық есептілік бойынша қаражатты қалпына келтіру, тауарларды, жұмыстар мен көрсетілетін қызметтерді жеткізушілердің шарттық міндеттемелерді орындауы, ішкі мемлекеттік аудит объектісінің лауазымды тұлғаларына қолданылған тәртіптік жазалау шаралары және басқалар).</w:t>
      </w:r>
    </w:p>
    <w:bookmarkEnd w:id="449"/>
    <w:bookmarkStart w:name="z527" w:id="450"/>
    <w:p>
      <w:pPr>
        <w:spacing w:after="0"/>
        <w:ind w:left="0"/>
        <w:jc w:val="both"/>
      </w:pPr>
      <w:r>
        <w:rPr>
          <w:rFonts w:ascii="Times New Roman"/>
          <w:b w:val="false"/>
          <w:i w:val="false"/>
          <w:color w:val="000000"/>
          <w:sz w:val="28"/>
        </w:rPr>
        <w:t>
      13. "Мемлекеттік аудит және қаржылық бақылау туралы" Қазақстан Республикасының Заңының 37-бабы 6-1) тармақшасына сәйкес мемлекеттік аудит объектісінің басшысы аудиторлық есепті алған күннен бастап екі жұмыс күні ішінде мүдделерін мемлекеттік аудиттің аудиторлық іс-шаралары қозғаған кәсіпкерлік субъектілерінің және өзге де тұлғалардың анықталған бұзушылықтары туралы хабардар етеді.</w:t>
      </w:r>
    </w:p>
    <w:bookmarkEnd w:id="450"/>
    <w:bookmarkStart w:name="z528" w:id="451"/>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bookmarkEnd w:id="451"/>
    <w:bookmarkStart w:name="z529" w:id="452"/>
    <w:p>
      <w:pPr>
        <w:spacing w:after="0"/>
        <w:ind w:left="0"/>
        <w:jc w:val="both"/>
      </w:pPr>
      <w:r>
        <w:rPr>
          <w:rFonts w:ascii="Times New Roman"/>
          <w:b w:val="false"/>
          <w:i w:val="false"/>
          <w:color w:val="000000"/>
          <w:sz w:val="28"/>
        </w:rPr>
        <w:t>
      Қосымша: ______ парақта: (Қазақстан Республикасының заңнамасын сақтай отырып, тікелей ішкі мемлекеттік аудит объектісінде жинақталған, сондай-ақ басқа да дәйекті көздерден алынған құжаттар көрсетілсін)</w:t>
      </w:r>
    </w:p>
    <w:bookmarkEnd w:id="452"/>
    <w:bookmarkStart w:name="z530" w:id="453"/>
    <w:p>
      <w:pPr>
        <w:spacing w:after="0"/>
        <w:ind w:left="0"/>
        <w:jc w:val="both"/>
      </w:pPr>
      <w:r>
        <w:rPr>
          <w:rFonts w:ascii="Times New Roman"/>
          <w:b w:val="false"/>
          <w:i w:val="false"/>
          <w:color w:val="000000"/>
          <w:sz w:val="28"/>
        </w:rPr>
        <w:t>
      Ішкі мемлекеттік аудит тобы/мемлекеттік аудитор:</w:t>
      </w:r>
    </w:p>
    <w:bookmarkEnd w:id="453"/>
    <w:bookmarkStart w:name="z531" w:id="454"/>
    <w:p>
      <w:pPr>
        <w:spacing w:after="0"/>
        <w:ind w:left="0"/>
        <w:jc w:val="both"/>
      </w:pPr>
      <w:r>
        <w:rPr>
          <w:rFonts w:ascii="Times New Roman"/>
          <w:b w:val="false"/>
          <w:i w:val="false"/>
          <w:color w:val="000000"/>
          <w:sz w:val="28"/>
        </w:rPr>
        <w:t>
      _______________________________________________________________</w:t>
      </w:r>
    </w:p>
    <w:bookmarkEnd w:id="454"/>
    <w:bookmarkStart w:name="z532" w:id="455"/>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455"/>
    <w:bookmarkStart w:name="z533" w:id="456"/>
    <w:p>
      <w:pPr>
        <w:spacing w:after="0"/>
        <w:ind w:left="0"/>
        <w:jc w:val="both"/>
      </w:pPr>
      <w:r>
        <w:rPr>
          <w:rFonts w:ascii="Times New Roman"/>
          <w:b w:val="false"/>
          <w:i w:val="false"/>
          <w:color w:val="000000"/>
          <w:sz w:val="28"/>
        </w:rPr>
        <w:t>
      _______________________________________________________________</w:t>
      </w:r>
    </w:p>
    <w:bookmarkEnd w:id="456"/>
    <w:bookmarkStart w:name="z534" w:id="457"/>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457"/>
    <w:bookmarkStart w:name="z535" w:id="458"/>
    <w:p>
      <w:pPr>
        <w:spacing w:after="0"/>
        <w:ind w:left="0"/>
        <w:jc w:val="both"/>
      </w:pPr>
      <w:r>
        <w:rPr>
          <w:rFonts w:ascii="Times New Roman"/>
          <w:b w:val="false"/>
          <w:i w:val="false"/>
          <w:color w:val="000000"/>
          <w:sz w:val="28"/>
        </w:rPr>
        <w:t>
      ______________________________________________________________</w:t>
      </w:r>
    </w:p>
    <w:bookmarkEnd w:id="458"/>
    <w:bookmarkStart w:name="z536" w:id="459"/>
    <w:p>
      <w:pPr>
        <w:spacing w:after="0"/>
        <w:ind w:left="0"/>
        <w:jc w:val="both"/>
      </w:pPr>
      <w:r>
        <w:rPr>
          <w:rFonts w:ascii="Times New Roman"/>
          <w:b w:val="false"/>
          <w:i w:val="false"/>
          <w:color w:val="000000"/>
          <w:sz w:val="28"/>
        </w:rPr>
        <w:t>
      Ішкі мемлекеттік аудит объектісінің басшысы:</w:t>
      </w:r>
    </w:p>
    <w:bookmarkEnd w:id="459"/>
    <w:bookmarkStart w:name="z537" w:id="460"/>
    <w:p>
      <w:pPr>
        <w:spacing w:after="0"/>
        <w:ind w:left="0"/>
        <w:jc w:val="both"/>
      </w:pPr>
      <w:r>
        <w:rPr>
          <w:rFonts w:ascii="Times New Roman"/>
          <w:b w:val="false"/>
          <w:i w:val="false"/>
          <w:color w:val="000000"/>
          <w:sz w:val="28"/>
        </w:rPr>
        <w:t>
      _______________________________________________________________</w:t>
      </w:r>
    </w:p>
    <w:bookmarkEnd w:id="460"/>
    <w:bookmarkStart w:name="z538" w:id="461"/>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461"/>
    <w:bookmarkStart w:name="z539" w:id="462"/>
    <w:p>
      <w:pPr>
        <w:spacing w:after="0"/>
        <w:ind w:left="0"/>
        <w:jc w:val="both"/>
      </w:pPr>
      <w:r>
        <w:rPr>
          <w:rFonts w:ascii="Times New Roman"/>
          <w:b w:val="false"/>
          <w:i w:val="false"/>
          <w:color w:val="000000"/>
          <w:sz w:val="28"/>
        </w:rPr>
        <w:t>
      Аудиторлық есепті танысуға алған күн:</w:t>
      </w:r>
    </w:p>
    <w:bookmarkEnd w:id="462"/>
    <w:bookmarkStart w:name="z540" w:id="463"/>
    <w:p>
      <w:pPr>
        <w:spacing w:after="0"/>
        <w:ind w:left="0"/>
        <w:jc w:val="both"/>
      </w:pPr>
      <w:r>
        <w:rPr>
          <w:rFonts w:ascii="Times New Roman"/>
          <w:b w:val="false"/>
          <w:i w:val="false"/>
          <w:color w:val="000000"/>
          <w:sz w:val="28"/>
        </w:rPr>
        <w:t>
      20__ жыл "____"___________</w:t>
      </w:r>
    </w:p>
    <w:bookmarkEnd w:id="463"/>
    <w:bookmarkStart w:name="z541" w:id="464"/>
    <w:p>
      <w:pPr>
        <w:spacing w:after="0"/>
        <w:ind w:left="0"/>
        <w:jc w:val="both"/>
      </w:pPr>
      <w:r>
        <w:rPr>
          <w:rFonts w:ascii="Times New Roman"/>
          <w:b w:val="false"/>
          <w:i w:val="false"/>
          <w:color w:val="000000"/>
          <w:sz w:val="28"/>
        </w:rPr>
        <w:t>
      _______________________________________________________________</w:t>
      </w:r>
    </w:p>
    <w:bookmarkEnd w:id="464"/>
    <w:bookmarkStart w:name="z542" w:id="465"/>
    <w:p>
      <w:pPr>
        <w:spacing w:after="0"/>
        <w:ind w:left="0"/>
        <w:jc w:val="both"/>
      </w:pPr>
      <w:r>
        <w:rPr>
          <w:rFonts w:ascii="Times New Roman"/>
          <w:b w:val="false"/>
          <w:i w:val="false"/>
          <w:color w:val="000000"/>
          <w:sz w:val="28"/>
        </w:rPr>
        <w:t>
      (Ішкі мемлекеттік аудит объектісінің басшысы (тегі, аты, әкесінің аты (ол болған жағдайда), қолы)</w:t>
      </w:r>
    </w:p>
    <w:bookmarkEnd w:id="465"/>
    <w:bookmarkStart w:name="z543" w:id="466"/>
    <w:p>
      <w:pPr>
        <w:spacing w:after="0"/>
        <w:ind w:left="0"/>
        <w:jc w:val="both"/>
      </w:pPr>
      <w:r>
        <w:rPr>
          <w:rFonts w:ascii="Times New Roman"/>
          <w:b w:val="false"/>
          <w:i w:val="false"/>
          <w:color w:val="000000"/>
          <w:sz w:val="28"/>
        </w:rPr>
        <w:t>
      Қарсылықтардың бар екені туралы белгі:</w:t>
      </w:r>
    </w:p>
    <w:bookmarkEnd w:id="466"/>
    <w:bookmarkStart w:name="z544" w:id="467"/>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бетіне мемлекеттік аудит объектісінің басшысы қарсылықтардың бар екені туралы жазба жасайды.</w:t>
      </w:r>
    </w:p>
    <w:bookmarkEnd w:id="467"/>
    <w:bookmarkStart w:name="z545" w:id="468"/>
    <w:p>
      <w:pPr>
        <w:spacing w:after="0"/>
        <w:ind w:left="0"/>
        <w:jc w:val="both"/>
      </w:pPr>
      <w:r>
        <w:rPr>
          <w:rFonts w:ascii="Times New Roman"/>
          <w:b w:val="false"/>
          <w:i w:val="false"/>
          <w:color w:val="000000"/>
          <w:sz w:val="28"/>
        </w:rPr>
        <w:t>
      Нысанды толтыру бойынша түсіндірме:</w:t>
      </w:r>
    </w:p>
    <w:bookmarkEnd w:id="468"/>
    <w:bookmarkStart w:name="z546" w:id="469"/>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bookmarkEnd w:id="469"/>
    <w:bookmarkStart w:name="z547" w:id="470"/>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bookmarkEnd w:id="470"/>
    <w:bookmarkStart w:name="z548" w:id="471"/>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w:t>
      </w:r>
    </w:p>
    <w:bookmarkEnd w:id="471"/>
    <w:bookmarkStart w:name="z549" w:id="472"/>
    <w:p>
      <w:pPr>
        <w:spacing w:after="0"/>
        <w:ind w:left="0"/>
        <w:jc w:val="both"/>
      </w:pPr>
      <w:r>
        <w:rPr>
          <w:rFonts w:ascii="Times New Roman"/>
          <w:b w:val="false"/>
          <w:i w:val="false"/>
          <w:color w:val="000000"/>
          <w:sz w:val="28"/>
        </w:rPr>
        <w:t>
      Аудиторлық есете көрсетілген қосымшаларға сілтеме жасалады.</w:t>
      </w:r>
    </w:p>
    <w:bookmarkEnd w:id="472"/>
    <w:bookmarkStart w:name="z550" w:id="473"/>
    <w:p>
      <w:pPr>
        <w:spacing w:after="0"/>
        <w:ind w:left="0"/>
        <w:jc w:val="both"/>
      </w:pPr>
      <w:r>
        <w:rPr>
          <w:rFonts w:ascii="Times New Roman"/>
          <w:b w:val="false"/>
          <w:i w:val="false"/>
          <w:color w:val="000000"/>
          <w:sz w:val="28"/>
        </w:rPr>
        <w:t>
      *Оларға сәйкес аудит объектісіне баға берілетін мемлекеттік аудит көрсеткіштерінің толық атауы көрсетіледі.</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553" w:id="474"/>
    <w:p>
      <w:pPr>
        <w:spacing w:after="0"/>
        <w:ind w:left="0"/>
        <w:jc w:val="left"/>
      </w:pPr>
      <w:r>
        <w:rPr>
          <w:rFonts w:ascii="Times New Roman"/>
          <w:b/>
          <w:i w:val="false"/>
          <w:color w:val="000000"/>
        </w:rPr>
        <w:t xml:space="preserve"> Аудиторлық іс-шараны (тексеруді) жүргізуге тапсырма (Тексеруді тағайындау туралы акті)</w:t>
      </w:r>
    </w:p>
    <w:bookmarkEnd w:id="474"/>
    <w:bookmarkStart w:name="z554" w:id="475"/>
    <w:p>
      <w:pPr>
        <w:spacing w:after="0"/>
        <w:ind w:left="0"/>
        <w:jc w:val="both"/>
      </w:pPr>
      <w:r>
        <w:rPr>
          <w:rFonts w:ascii="Times New Roman"/>
          <w:b w:val="false"/>
          <w:i w:val="false"/>
          <w:color w:val="000000"/>
          <w:sz w:val="28"/>
        </w:rPr>
        <w:t>
      20 __ жылғы "___" ________ № ____</w:t>
      </w:r>
    </w:p>
    <w:bookmarkEnd w:id="475"/>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 Заңының 18 бабына сәйкес (бұдан әрі – Заң)</w:t>
      </w:r>
    </w:p>
    <w:p>
      <w:pPr>
        <w:spacing w:after="0"/>
        <w:ind w:left="0"/>
        <w:jc w:val="both"/>
      </w:pPr>
      <w:r>
        <w:rPr>
          <w:rFonts w:ascii="Times New Roman"/>
          <w:b w:val="false"/>
          <w:i w:val="false"/>
          <w:color w:val="000000"/>
          <w:sz w:val="28"/>
        </w:rPr>
        <w:t>
      _________________________________________________________</w:t>
      </w:r>
    </w:p>
    <w:bookmarkStart w:name="z556" w:id="476"/>
    <w:p>
      <w:pPr>
        <w:spacing w:after="0"/>
        <w:ind w:left="0"/>
        <w:jc w:val="both"/>
      </w:pPr>
      <w:r>
        <w:rPr>
          <w:rFonts w:ascii="Times New Roman"/>
          <w:b w:val="false"/>
          <w:i w:val="false"/>
          <w:color w:val="000000"/>
          <w:sz w:val="28"/>
        </w:rPr>
        <w:t>
      (аудиторлық іс-шараны (тексеруді) жүргізу тапсырылған мемлекеттік аудит тобының басшысын көрсете отырып, ішкі мемлекеттік аудит органыдарының қызметкері (-лері) нің тегі, аты, әкесінің аты (ол болған жағдайда) және лауазымы көрсетіледі)</w:t>
      </w:r>
    </w:p>
    <w:bookmarkEnd w:id="476"/>
    <w:p>
      <w:pPr>
        <w:spacing w:after="0"/>
        <w:ind w:left="0"/>
        <w:jc w:val="both"/>
      </w:pPr>
      <w:r>
        <w:rPr>
          <w:rFonts w:ascii="Times New Roman"/>
          <w:b w:val="false"/>
          <w:i w:val="false"/>
          <w:color w:val="000000"/>
          <w:sz w:val="28"/>
        </w:rPr>
        <w:t>
      ________________________________________________________</w:t>
      </w:r>
    </w:p>
    <w:bookmarkStart w:name="z557" w:id="477"/>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 оның орналасқан жері, бизнес сәйкестендіру нөмірі, мемлекеттік аудит объектісінің бірінші басшысы немесе оның міндетін атқарушы тұлғаның тегі, аты-жөні көрсетіледі)</w:t>
      </w:r>
    </w:p>
    <w:bookmarkEnd w:id="477"/>
    <w:p>
      <w:pPr>
        <w:spacing w:after="0"/>
        <w:ind w:left="0"/>
        <w:jc w:val="both"/>
      </w:pPr>
      <w:r>
        <w:rPr>
          <w:rFonts w:ascii="Times New Roman"/>
          <w:b w:val="false"/>
          <w:i w:val="false"/>
          <w:color w:val="000000"/>
          <w:sz w:val="28"/>
        </w:rPr>
        <w:t>
      _________________________________________________________</w:t>
      </w:r>
    </w:p>
    <w:bookmarkStart w:name="z558" w:id="478"/>
    <w:p>
      <w:pPr>
        <w:spacing w:after="0"/>
        <w:ind w:left="0"/>
        <w:jc w:val="both"/>
      </w:pPr>
      <w:r>
        <w:rPr>
          <w:rFonts w:ascii="Times New Roman"/>
          <w:b w:val="false"/>
          <w:i w:val="false"/>
          <w:color w:val="000000"/>
          <w:sz w:val="28"/>
        </w:rPr>
        <w:t>
      (аудиторлық іс-шараның (тексерудің) мақсаты/мәні көрсетіледі)</w:t>
      </w:r>
    </w:p>
    <w:bookmarkEnd w:id="478"/>
    <w:p>
      <w:pPr>
        <w:spacing w:after="0"/>
        <w:ind w:left="0"/>
        <w:jc w:val="both"/>
      </w:pPr>
      <w:r>
        <w:rPr>
          <w:rFonts w:ascii="Times New Roman"/>
          <w:b w:val="false"/>
          <w:i w:val="false"/>
          <w:color w:val="000000"/>
          <w:sz w:val="28"/>
        </w:rPr>
        <w:t>
      _________________________________________________________</w:t>
      </w:r>
    </w:p>
    <w:bookmarkStart w:name="z559" w:id="479"/>
    <w:p>
      <w:pPr>
        <w:spacing w:after="0"/>
        <w:ind w:left="0"/>
        <w:jc w:val="both"/>
      </w:pPr>
      <w:r>
        <w:rPr>
          <w:rFonts w:ascii="Times New Roman"/>
          <w:b w:val="false"/>
          <w:i w:val="false"/>
          <w:color w:val="000000"/>
          <w:sz w:val="28"/>
        </w:rPr>
        <w:t>
      мәселелері бойынша аудиторлық іс-шара (тексеру) жүргізу тапсырылады.</w:t>
      </w:r>
    </w:p>
    <w:bookmarkEnd w:id="479"/>
    <w:bookmarkStart w:name="z560" w:id="480"/>
    <w:p>
      <w:pPr>
        <w:spacing w:after="0"/>
        <w:ind w:left="0"/>
        <w:jc w:val="both"/>
      </w:pPr>
      <w:r>
        <w:rPr>
          <w:rFonts w:ascii="Times New Roman"/>
          <w:b w:val="false"/>
          <w:i w:val="false"/>
          <w:color w:val="000000"/>
          <w:sz w:val="28"/>
        </w:rPr>
        <w:t>
      *Мемлекеттік аудиттің түрі _______________________________________</w:t>
      </w:r>
    </w:p>
    <w:bookmarkEnd w:id="480"/>
    <w:bookmarkStart w:name="z561" w:id="481"/>
    <w:p>
      <w:pPr>
        <w:spacing w:after="0"/>
        <w:ind w:left="0"/>
        <w:jc w:val="both"/>
      </w:pPr>
      <w:r>
        <w:rPr>
          <w:rFonts w:ascii="Times New Roman"/>
          <w:b w:val="false"/>
          <w:i w:val="false"/>
          <w:color w:val="000000"/>
          <w:sz w:val="28"/>
        </w:rPr>
        <w:t>
      Аудиторлық іс-шарамен (тексерумен) қамтылатын кезең ______________</w:t>
      </w:r>
    </w:p>
    <w:bookmarkEnd w:id="481"/>
    <w:bookmarkStart w:name="z562" w:id="482"/>
    <w:p>
      <w:pPr>
        <w:spacing w:after="0"/>
        <w:ind w:left="0"/>
        <w:jc w:val="both"/>
      </w:pPr>
      <w:r>
        <w:rPr>
          <w:rFonts w:ascii="Times New Roman"/>
          <w:b w:val="false"/>
          <w:i w:val="false"/>
          <w:color w:val="000000"/>
          <w:sz w:val="28"/>
        </w:rPr>
        <w:t>
      Аудиторлық іс-шараны (тексеруді) жүргізу мерзімі: ____ бастап _______ дейін.</w:t>
      </w:r>
    </w:p>
    <w:bookmarkEnd w:id="482"/>
    <w:bookmarkStart w:name="z563" w:id="483"/>
    <w:p>
      <w:pPr>
        <w:spacing w:after="0"/>
        <w:ind w:left="0"/>
        <w:jc w:val="both"/>
      </w:pPr>
      <w:r>
        <w:rPr>
          <w:rFonts w:ascii="Times New Roman"/>
          <w:b w:val="false"/>
          <w:i w:val="false"/>
          <w:color w:val="000000"/>
          <w:sz w:val="28"/>
        </w:rPr>
        <w:t>
      Аудиторлық іс-шараға жауапты тұлға:</w:t>
      </w:r>
    </w:p>
    <w:bookmarkEnd w:id="483"/>
    <w:p>
      <w:pPr>
        <w:spacing w:after="0"/>
        <w:ind w:left="0"/>
        <w:jc w:val="both"/>
      </w:pPr>
      <w:r>
        <w:rPr>
          <w:rFonts w:ascii="Times New Roman"/>
          <w:b w:val="false"/>
          <w:i w:val="false"/>
          <w:color w:val="000000"/>
          <w:sz w:val="28"/>
        </w:rPr>
        <w:t>
      _______________________________________________________________</w:t>
      </w:r>
    </w:p>
    <w:bookmarkStart w:name="z564" w:id="484"/>
    <w:p>
      <w:pPr>
        <w:spacing w:after="0"/>
        <w:ind w:left="0"/>
        <w:jc w:val="both"/>
      </w:pPr>
      <w:r>
        <w:rPr>
          <w:rFonts w:ascii="Times New Roman"/>
          <w:b w:val="false"/>
          <w:i w:val="false"/>
          <w:color w:val="000000"/>
          <w:sz w:val="28"/>
        </w:rPr>
        <w:t>
      (тегі, аты, әкесінің аты (ол болған жағдайда), лауазымы)</w:t>
      </w:r>
    </w:p>
    <w:bookmarkEnd w:id="484"/>
    <w:bookmarkStart w:name="z565" w:id="485"/>
    <w:p>
      <w:pPr>
        <w:spacing w:after="0"/>
        <w:ind w:left="0"/>
        <w:jc w:val="both"/>
      </w:pPr>
      <w:r>
        <w:rPr>
          <w:rFonts w:ascii="Times New Roman"/>
          <w:b w:val="false"/>
          <w:i w:val="false"/>
          <w:color w:val="000000"/>
          <w:sz w:val="28"/>
        </w:rPr>
        <w:t>
      Аудиторлық іс-шара (тексеру) жүргізуге тапсырма құқықтық статистика және арнайы есепке алу саласындағы уәкілетті органда тіркелген күннен бастап күшіне енеді.</w:t>
      </w:r>
    </w:p>
    <w:bookmarkEnd w:id="485"/>
    <w:bookmarkStart w:name="z566" w:id="486"/>
    <w:p>
      <w:pPr>
        <w:spacing w:after="0"/>
        <w:ind w:left="0"/>
        <w:jc w:val="both"/>
      </w:pPr>
      <w:r>
        <w:rPr>
          <w:rFonts w:ascii="Times New Roman"/>
          <w:b w:val="false"/>
          <w:i w:val="false"/>
          <w:color w:val="000000"/>
          <w:sz w:val="28"/>
        </w:rPr>
        <w:t>
      Негіздеме:</w:t>
      </w:r>
    </w:p>
    <w:bookmarkEnd w:id="486"/>
    <w:bookmarkStart w:name="z567" w:id="487"/>
    <w:p>
      <w:pPr>
        <w:spacing w:after="0"/>
        <w:ind w:left="0"/>
        <w:jc w:val="both"/>
      </w:pPr>
      <w:r>
        <w:rPr>
          <w:rFonts w:ascii="Times New Roman"/>
          <w:b w:val="false"/>
          <w:i w:val="false"/>
          <w:color w:val="000000"/>
          <w:sz w:val="28"/>
        </w:rPr>
        <w:t>
      _______________________________________________________________</w:t>
      </w:r>
    </w:p>
    <w:bookmarkEnd w:id="487"/>
    <w:p>
      <w:pPr>
        <w:spacing w:after="0"/>
        <w:ind w:left="0"/>
        <w:jc w:val="both"/>
      </w:pPr>
      <w:r>
        <w:rPr>
          <w:rFonts w:ascii="Times New Roman"/>
          <w:b w:val="false"/>
          <w:i w:val="false"/>
          <w:color w:val="000000"/>
          <w:sz w:val="28"/>
        </w:rPr>
        <w:t>
      (ішкі мемлекеттік аудит жөніндегі уәкілетті орган мен оның аумақтық бөлімшелерінің тиісті жылға арналған мемлекеттік аудит объектілерінің тізбесі; Қазақстан Республикасының Президенті мен Қазақстан Республикасы Үкіметінің тапсырмасы; тәуекелдерді басқару жүйесін қолдана отырып,бюджетті атқару жөніндегі орталық уәкілетті органның цифрлық жүйелерінің деректеріне мониторинг нәтижелері; жеке және заңды тұлғаның өтініштері; аудиторлық іс-шара тағайындау үшін негіз болған құжаттың нөмірі).</w:t>
      </w:r>
    </w:p>
    <w:bookmarkStart w:name="z568" w:id="488"/>
    <w:p>
      <w:pPr>
        <w:spacing w:after="0"/>
        <w:ind w:left="0"/>
        <w:jc w:val="both"/>
      </w:pPr>
      <w:r>
        <w:rPr>
          <w:rFonts w:ascii="Times New Roman"/>
          <w:b w:val="false"/>
          <w:i w:val="false"/>
          <w:color w:val="000000"/>
          <w:sz w:val="28"/>
        </w:rPr>
        <w:t>
      Ішкі мемлекеттік аудит жөніндегі уәкілетті органның/оның аумақтық</w:t>
      </w:r>
    </w:p>
    <w:bookmarkEnd w:id="488"/>
    <w:bookmarkStart w:name="z569" w:id="489"/>
    <w:p>
      <w:pPr>
        <w:spacing w:after="0"/>
        <w:ind w:left="0"/>
        <w:jc w:val="both"/>
      </w:pPr>
      <w:r>
        <w:rPr>
          <w:rFonts w:ascii="Times New Roman"/>
          <w:b w:val="false"/>
          <w:i w:val="false"/>
          <w:color w:val="000000"/>
          <w:sz w:val="28"/>
        </w:rPr>
        <w:t>
      бөлімшелерінің басшысы ______________________________________________</w:t>
      </w:r>
    </w:p>
    <w:bookmarkEnd w:id="489"/>
    <w:bookmarkStart w:name="z570" w:id="490"/>
    <w:p>
      <w:pPr>
        <w:spacing w:after="0"/>
        <w:ind w:left="0"/>
        <w:jc w:val="both"/>
      </w:pPr>
      <w:r>
        <w:rPr>
          <w:rFonts w:ascii="Times New Roman"/>
          <w:b w:val="false"/>
          <w:i w:val="false"/>
          <w:color w:val="000000"/>
          <w:sz w:val="28"/>
        </w:rPr>
        <w:t>
      (тегі, аты, әкесінің аты (ол болған жағдайда), қолы)</w:t>
      </w:r>
    </w:p>
    <w:bookmarkEnd w:id="490"/>
    <w:bookmarkStart w:name="z571" w:id="491"/>
    <w:p>
      <w:pPr>
        <w:spacing w:after="0"/>
        <w:ind w:left="0"/>
        <w:jc w:val="both"/>
      </w:pPr>
      <w:r>
        <w:rPr>
          <w:rFonts w:ascii="Times New Roman"/>
          <w:b w:val="false"/>
          <w:i w:val="false"/>
          <w:color w:val="000000"/>
          <w:sz w:val="28"/>
        </w:rPr>
        <w:t>
      *Үстеме тексеру жүргізу кезінде көрсетілмейді.</w:t>
      </w:r>
    </w:p>
    <w:bookmarkEnd w:id="491"/>
    <w:p>
      <w:pPr>
        <w:spacing w:after="0"/>
        <w:ind w:left="0"/>
        <w:jc w:val="both"/>
      </w:pPr>
      <w:r>
        <w:rPr>
          <w:rFonts w:ascii="Times New Roman"/>
          <w:b w:val="false"/>
          <w:i w:val="false"/>
          <w:color w:val="000000"/>
          <w:sz w:val="28"/>
        </w:rPr>
        <w:t>
      Ескерпе: Заңының 37-бабына сәйкес мемлекеттік аудит объектілерінің құқықтыры мен түсініктемелері аудиторлық іс-шараны жүргізу тапсырмасының сыртқы жағында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5" w:id="492"/>
    <w:p>
      <w:pPr>
        <w:spacing w:after="0"/>
        <w:ind w:left="0"/>
        <w:jc w:val="left"/>
      </w:pPr>
      <w:r>
        <w:rPr>
          <w:rFonts w:ascii="Times New Roman"/>
          <w:b/>
          <w:i w:val="false"/>
          <w:color w:val="000000"/>
        </w:rPr>
        <w:t xml:space="preserve"> № __ аудиторлық есеп*</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(жасалған орны)</w:t>
            </w:r>
            <w:r>
              <w:br/>
            </w:r>
            <w:r>
              <w:rPr>
                <w:rFonts w:ascii="Times New Roman"/>
                <w:b w:val="false"/>
                <w:i w:val="false"/>
                <w:color w:val="000000"/>
                <w:sz w:val="20"/>
              </w:rPr>
              <w:t>20 __ жылғы "___"</w:t>
            </w:r>
            <w:r>
              <w:br/>
            </w:r>
            <w:r>
              <w:rPr>
                <w:rFonts w:ascii="Times New Roman"/>
                <w:b w:val="false"/>
                <w:i w:val="false"/>
                <w:color w:val="000000"/>
                <w:sz w:val="20"/>
              </w:rPr>
              <w:t>_______________________</w:t>
            </w:r>
            <w:r>
              <w:br/>
            </w:r>
            <w:r>
              <w:rPr>
                <w:rFonts w:ascii="Times New Roman"/>
                <w:b w:val="false"/>
                <w:i w:val="false"/>
                <w:color w:val="000000"/>
                <w:sz w:val="20"/>
              </w:rPr>
              <w:t>(аудиторлық есептің күні)**</w:t>
            </w:r>
          </w:p>
        </w:tc>
      </w:tr>
    </w:tbl>
    <w:bookmarkStart w:name="z577" w:id="493"/>
    <w:p>
      <w:pPr>
        <w:spacing w:after="0"/>
        <w:ind w:left="0"/>
        <w:jc w:val="both"/>
      </w:pPr>
      <w:r>
        <w:rPr>
          <w:rFonts w:ascii="Times New Roman"/>
          <w:b w:val="false"/>
          <w:i w:val="false"/>
          <w:color w:val="000000"/>
          <w:sz w:val="28"/>
        </w:rPr>
        <w:t>
      1. Мемлекеттік аудит объектісінің атауы: ___________________________</w:t>
      </w:r>
    </w:p>
    <w:bookmarkEnd w:id="493"/>
    <w:bookmarkStart w:name="z578" w:id="494"/>
    <w:p>
      <w:pPr>
        <w:spacing w:after="0"/>
        <w:ind w:left="0"/>
        <w:jc w:val="both"/>
      </w:pPr>
      <w:r>
        <w:rPr>
          <w:rFonts w:ascii="Times New Roman"/>
          <w:b w:val="false"/>
          <w:i w:val="false"/>
          <w:color w:val="000000"/>
          <w:sz w:val="28"/>
        </w:rPr>
        <w:t>
      2. Электрондық ішкі мемлекеттік аудит түрі: ________________________</w:t>
      </w:r>
    </w:p>
    <w:bookmarkEnd w:id="494"/>
    <w:bookmarkStart w:name="z579" w:id="495"/>
    <w:p>
      <w:pPr>
        <w:spacing w:after="0"/>
        <w:ind w:left="0"/>
        <w:jc w:val="both"/>
      </w:pPr>
      <w:r>
        <w:rPr>
          <w:rFonts w:ascii="Times New Roman"/>
          <w:b w:val="false"/>
          <w:i w:val="false"/>
          <w:color w:val="000000"/>
          <w:sz w:val="28"/>
        </w:rPr>
        <w:t>
      3. Электрондық ішкі мемлекеттік аудитті жүргізуге тапсырма: _________</w:t>
      </w:r>
    </w:p>
    <w:bookmarkEnd w:id="495"/>
    <w:bookmarkStart w:name="z580" w:id="496"/>
    <w:p>
      <w:pPr>
        <w:spacing w:after="0"/>
        <w:ind w:left="0"/>
        <w:jc w:val="both"/>
      </w:pPr>
      <w:r>
        <w:rPr>
          <w:rFonts w:ascii="Times New Roman"/>
          <w:b w:val="false"/>
          <w:i w:val="false"/>
          <w:color w:val="000000"/>
          <w:sz w:val="28"/>
        </w:rPr>
        <w:t>
      4. Электрондық ішкі мемлекеттік аудит жүргізілді: ___________________</w:t>
      </w:r>
    </w:p>
    <w:bookmarkEnd w:id="496"/>
    <w:bookmarkStart w:name="z581" w:id="497"/>
    <w:p>
      <w:pPr>
        <w:spacing w:after="0"/>
        <w:ind w:left="0"/>
        <w:jc w:val="both"/>
      </w:pPr>
      <w:r>
        <w:rPr>
          <w:rFonts w:ascii="Times New Roman"/>
          <w:b w:val="false"/>
          <w:i w:val="false"/>
          <w:color w:val="000000"/>
          <w:sz w:val="28"/>
        </w:rPr>
        <w:t>
      5. Электрондық ішкі мемлекеттік аудиттің мақсаты, мәні: _____________</w:t>
      </w:r>
    </w:p>
    <w:bookmarkEnd w:id="497"/>
    <w:bookmarkStart w:name="z582" w:id="498"/>
    <w:p>
      <w:pPr>
        <w:spacing w:after="0"/>
        <w:ind w:left="0"/>
        <w:jc w:val="both"/>
      </w:pPr>
      <w:r>
        <w:rPr>
          <w:rFonts w:ascii="Times New Roman"/>
          <w:b w:val="false"/>
          <w:i w:val="false"/>
          <w:color w:val="000000"/>
          <w:sz w:val="28"/>
        </w:rPr>
        <w:t>
      6. Электрондық ішкі мемлекеттік аудитпен қамтылған кезең: ___________</w:t>
      </w:r>
    </w:p>
    <w:bookmarkEnd w:id="498"/>
    <w:bookmarkStart w:name="z583" w:id="499"/>
    <w:p>
      <w:pPr>
        <w:spacing w:after="0"/>
        <w:ind w:left="0"/>
        <w:jc w:val="both"/>
      </w:pPr>
      <w:r>
        <w:rPr>
          <w:rFonts w:ascii="Times New Roman"/>
          <w:b w:val="false"/>
          <w:i w:val="false"/>
          <w:color w:val="000000"/>
          <w:sz w:val="28"/>
        </w:rPr>
        <w:t>
      7. Электрондық ішкі мемлекеттік аудитті жүргізу мерзімі: ___ бастап ___ дейін.</w:t>
      </w:r>
    </w:p>
    <w:bookmarkEnd w:id="499"/>
    <w:bookmarkStart w:name="z584" w:id="500"/>
    <w:p>
      <w:pPr>
        <w:spacing w:after="0"/>
        <w:ind w:left="0"/>
        <w:jc w:val="both"/>
      </w:pPr>
      <w:r>
        <w:rPr>
          <w:rFonts w:ascii="Times New Roman"/>
          <w:b w:val="false"/>
          <w:i w:val="false"/>
          <w:color w:val="000000"/>
          <w:sz w:val="28"/>
        </w:rPr>
        <w:t>
      8. Электрондық ішкі мемлекеттік аудит объектісінің лауазымды тұлғалары:</w:t>
      </w:r>
    </w:p>
    <w:bookmarkEnd w:id="500"/>
    <w:bookmarkStart w:name="z585" w:id="501"/>
    <w:p>
      <w:pPr>
        <w:spacing w:after="0"/>
        <w:ind w:left="0"/>
        <w:jc w:val="both"/>
      </w:pPr>
      <w:r>
        <w:rPr>
          <w:rFonts w:ascii="Times New Roman"/>
          <w:b w:val="false"/>
          <w:i w:val="false"/>
          <w:color w:val="000000"/>
          <w:sz w:val="28"/>
        </w:rPr>
        <w:t>
      __________________________________________________________</w:t>
      </w:r>
    </w:p>
    <w:bookmarkEnd w:id="501"/>
    <w:bookmarkStart w:name="z586" w:id="502"/>
    <w:p>
      <w:pPr>
        <w:spacing w:after="0"/>
        <w:ind w:left="0"/>
        <w:jc w:val="both"/>
      </w:pPr>
      <w:r>
        <w:rPr>
          <w:rFonts w:ascii="Times New Roman"/>
          <w:b w:val="false"/>
          <w:i w:val="false"/>
          <w:color w:val="000000"/>
          <w:sz w:val="28"/>
        </w:rPr>
        <w:t>
      9. Жүргізілген электрондық ішкі мемлекеттік аудиттің нәтижелері туралы мәліметтер:</w:t>
      </w:r>
    </w:p>
    <w:bookmarkEnd w:id="502"/>
    <w:bookmarkStart w:name="z587" w:id="503"/>
    <w:p>
      <w:pPr>
        <w:spacing w:after="0"/>
        <w:ind w:left="0"/>
        <w:jc w:val="both"/>
      </w:pPr>
      <w:r>
        <w:rPr>
          <w:rFonts w:ascii="Times New Roman"/>
          <w:b w:val="false"/>
          <w:i w:val="false"/>
          <w:color w:val="000000"/>
          <w:sz w:val="28"/>
        </w:rPr>
        <w:t>
      1) Аудит бағдарламасы сұрағының нөмірі мен атауы: _________________</w:t>
      </w:r>
    </w:p>
    <w:bookmarkEnd w:id="503"/>
    <w:bookmarkStart w:name="z588" w:id="504"/>
    <w:p>
      <w:pPr>
        <w:spacing w:after="0"/>
        <w:ind w:left="0"/>
        <w:jc w:val="both"/>
      </w:pPr>
      <w:r>
        <w:rPr>
          <w:rFonts w:ascii="Times New Roman"/>
          <w:b w:val="false"/>
          <w:i w:val="false"/>
          <w:color w:val="000000"/>
          <w:sz w:val="28"/>
        </w:rPr>
        <w:t>
      Аудит бағдарламасы сұрағына жауап _______________________________</w:t>
      </w:r>
    </w:p>
    <w:bookmarkEnd w:id="504"/>
    <w:bookmarkStart w:name="z589" w:id="505"/>
    <w:p>
      <w:pPr>
        <w:spacing w:after="0"/>
        <w:ind w:left="0"/>
        <w:jc w:val="both"/>
      </w:pPr>
      <w:r>
        <w:rPr>
          <w:rFonts w:ascii="Times New Roman"/>
          <w:b w:val="false"/>
          <w:i w:val="false"/>
          <w:color w:val="000000"/>
          <w:sz w:val="28"/>
        </w:rPr>
        <w:t>
      2) Аудит бағдарламасы сұрағының нөмірі мен атауы: _________________</w:t>
      </w:r>
    </w:p>
    <w:bookmarkEnd w:id="505"/>
    <w:bookmarkStart w:name="z590" w:id="506"/>
    <w:p>
      <w:pPr>
        <w:spacing w:after="0"/>
        <w:ind w:left="0"/>
        <w:jc w:val="both"/>
      </w:pPr>
      <w:r>
        <w:rPr>
          <w:rFonts w:ascii="Times New Roman"/>
          <w:b w:val="false"/>
          <w:i w:val="false"/>
          <w:color w:val="000000"/>
          <w:sz w:val="28"/>
        </w:rPr>
        <w:t>
      Аудит бағдарламасында қарастырылған сұрақтардың реттілігіне сәйкес</w:t>
      </w:r>
    </w:p>
    <w:bookmarkEnd w:id="506"/>
    <w:bookmarkStart w:name="z591" w:id="507"/>
    <w:p>
      <w:pPr>
        <w:spacing w:after="0"/>
        <w:ind w:left="0"/>
        <w:jc w:val="both"/>
      </w:pPr>
      <w:r>
        <w:rPr>
          <w:rFonts w:ascii="Times New Roman"/>
          <w:b w:val="false"/>
          <w:i w:val="false"/>
          <w:color w:val="000000"/>
          <w:sz w:val="28"/>
        </w:rPr>
        <w:t>
      аудит бағдарламасының сұрағына жауап ______________________________</w:t>
      </w:r>
    </w:p>
    <w:bookmarkEnd w:id="507"/>
    <w:bookmarkStart w:name="z592" w:id="508"/>
    <w:p>
      <w:pPr>
        <w:spacing w:after="0"/>
        <w:ind w:left="0"/>
        <w:jc w:val="both"/>
      </w:pPr>
      <w:r>
        <w:rPr>
          <w:rFonts w:ascii="Times New Roman"/>
          <w:b w:val="false"/>
          <w:i w:val="false"/>
          <w:color w:val="000000"/>
          <w:sz w:val="28"/>
        </w:rPr>
        <w:t>
      10. Мемлекеттік аудит саласында немесе аудит объектісінің қызметінде анықталған</w:t>
      </w:r>
    </w:p>
    <w:bookmarkEnd w:id="508"/>
    <w:bookmarkStart w:name="z593" w:id="509"/>
    <w:p>
      <w:pPr>
        <w:spacing w:after="0"/>
        <w:ind w:left="0"/>
        <w:jc w:val="both"/>
      </w:pPr>
      <w:r>
        <w:rPr>
          <w:rFonts w:ascii="Times New Roman"/>
          <w:b w:val="false"/>
          <w:i w:val="false"/>
          <w:color w:val="000000"/>
          <w:sz w:val="28"/>
        </w:rPr>
        <w:t>
      нәтижелердің мемлекеттік аудит көрсеткіштеріне сәйкестігі тұрғысынан бағалау.</w:t>
      </w:r>
    </w:p>
    <w:bookmarkEnd w:id="509"/>
    <w:bookmarkStart w:name="z594" w:id="510"/>
    <w:p>
      <w:pPr>
        <w:spacing w:after="0"/>
        <w:ind w:left="0"/>
        <w:jc w:val="both"/>
      </w:pPr>
      <w:r>
        <w:rPr>
          <w:rFonts w:ascii="Times New Roman"/>
          <w:b w:val="false"/>
          <w:i w:val="false"/>
          <w:color w:val="000000"/>
          <w:sz w:val="28"/>
        </w:rPr>
        <w:t>
      11. Ішкі мемлекеттік аудитті жүргізудегі кедергілер:</w:t>
      </w:r>
    </w:p>
    <w:bookmarkEnd w:id="510"/>
    <w:bookmarkStart w:name="z595" w:id="511"/>
    <w:p>
      <w:pPr>
        <w:spacing w:after="0"/>
        <w:ind w:left="0"/>
        <w:jc w:val="both"/>
      </w:pPr>
      <w:r>
        <w:rPr>
          <w:rFonts w:ascii="Times New Roman"/>
          <w:b w:val="false"/>
          <w:i w:val="false"/>
          <w:color w:val="000000"/>
          <w:sz w:val="28"/>
        </w:rPr>
        <w:t>
      12. Электрондық ішкі мемлекеттік аудит барысында қолданылған шаралар:</w:t>
      </w:r>
    </w:p>
    <w:bookmarkEnd w:id="511"/>
    <w:bookmarkStart w:name="z596" w:id="512"/>
    <w:p>
      <w:pPr>
        <w:spacing w:after="0"/>
        <w:ind w:left="0"/>
        <w:jc w:val="both"/>
      </w:pPr>
      <w:r>
        <w:rPr>
          <w:rFonts w:ascii="Times New Roman"/>
          <w:b w:val="false"/>
          <w:i w:val="false"/>
          <w:color w:val="000000"/>
          <w:sz w:val="28"/>
        </w:rPr>
        <w:t>
      ______________________________________________________________</w:t>
      </w:r>
    </w:p>
    <w:bookmarkEnd w:id="512"/>
    <w:bookmarkStart w:name="z597" w:id="513"/>
    <w:p>
      <w:pPr>
        <w:spacing w:after="0"/>
        <w:ind w:left="0"/>
        <w:jc w:val="both"/>
      </w:pPr>
      <w:r>
        <w:rPr>
          <w:rFonts w:ascii="Times New Roman"/>
          <w:b w:val="false"/>
          <w:i w:val="false"/>
          <w:color w:val="000000"/>
          <w:sz w:val="28"/>
        </w:rPr>
        <w:t>
      Мемлекеттік аудитор (-лар) _______________________________________</w:t>
      </w:r>
    </w:p>
    <w:bookmarkEnd w:id="513"/>
    <w:bookmarkStart w:name="z598" w:id="514"/>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514"/>
    <w:bookmarkStart w:name="z599" w:id="515"/>
    <w:p>
      <w:pPr>
        <w:spacing w:after="0"/>
        <w:ind w:left="0"/>
        <w:jc w:val="both"/>
      </w:pPr>
      <w:r>
        <w:rPr>
          <w:rFonts w:ascii="Times New Roman"/>
          <w:b w:val="false"/>
          <w:i w:val="false"/>
          <w:color w:val="000000"/>
          <w:sz w:val="28"/>
        </w:rPr>
        <w:t>
      Тартылған сарапшылар (тартылған кезде) ___________________________</w:t>
      </w:r>
    </w:p>
    <w:bookmarkEnd w:id="515"/>
    <w:bookmarkStart w:name="z600" w:id="516"/>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516"/>
    <w:bookmarkStart w:name="z601" w:id="517"/>
    <w:p>
      <w:pPr>
        <w:spacing w:after="0"/>
        <w:ind w:left="0"/>
        <w:jc w:val="both"/>
      </w:pPr>
      <w:r>
        <w:rPr>
          <w:rFonts w:ascii="Times New Roman"/>
          <w:b w:val="false"/>
          <w:i w:val="false"/>
          <w:color w:val="000000"/>
          <w:sz w:val="28"/>
        </w:rPr>
        <w:t>
      Таныстым _____________________________________________________</w:t>
      </w:r>
    </w:p>
    <w:bookmarkEnd w:id="517"/>
    <w:bookmarkStart w:name="z602" w:id="518"/>
    <w:p>
      <w:pPr>
        <w:spacing w:after="0"/>
        <w:ind w:left="0"/>
        <w:jc w:val="both"/>
      </w:pPr>
      <w:r>
        <w:rPr>
          <w:rFonts w:ascii="Times New Roman"/>
          <w:b w:val="false"/>
          <w:i w:val="false"/>
          <w:color w:val="000000"/>
          <w:sz w:val="28"/>
        </w:rPr>
        <w:t>
      (Мемлекеттік аудит объектісінің бірінші басшысы немесе оның міндетін атқарушы</w:t>
      </w:r>
    </w:p>
    <w:bookmarkEnd w:id="518"/>
    <w:bookmarkStart w:name="z603" w:id="519"/>
    <w:p>
      <w:pPr>
        <w:spacing w:after="0"/>
        <w:ind w:left="0"/>
        <w:jc w:val="both"/>
      </w:pPr>
      <w:r>
        <w:rPr>
          <w:rFonts w:ascii="Times New Roman"/>
          <w:b w:val="false"/>
          <w:i w:val="false"/>
          <w:color w:val="000000"/>
          <w:sz w:val="28"/>
        </w:rPr>
        <w:t>
      тұлғаның қолы, тегі, аты, әкесінің аты (ол болған жағдайда), танысқан күні)</w:t>
      </w:r>
    </w:p>
    <w:bookmarkEnd w:id="519"/>
    <w:bookmarkStart w:name="z604" w:id="520"/>
    <w:p>
      <w:pPr>
        <w:spacing w:after="0"/>
        <w:ind w:left="0"/>
        <w:jc w:val="both"/>
      </w:pPr>
      <w:r>
        <w:rPr>
          <w:rFonts w:ascii="Times New Roman"/>
          <w:b w:val="false"/>
          <w:i w:val="false"/>
          <w:color w:val="000000"/>
          <w:sz w:val="28"/>
        </w:rPr>
        <w:t>
      13. "Мемлекеттік аудит және қаржылық бақылау туралы" Қазақстан Республикасының Заңының 37-бабына сәйкес мемлекеттік аудит объектісінің басшысы аудиторлық есепті алған күннен бастап екі жұмыс күні ішінде мүдделерін мемлекеттік аудиттің аудиторлық іс-шаралары қозғаған кәсіпкерлік субъектілерінің және өзге де тұлғалардың анықталған бұзушылықтары туралы хабардар етеді.</w:t>
      </w:r>
    </w:p>
    <w:bookmarkEnd w:id="520"/>
    <w:bookmarkStart w:name="z605" w:id="521"/>
    <w:p>
      <w:pPr>
        <w:spacing w:after="0"/>
        <w:ind w:left="0"/>
        <w:jc w:val="both"/>
      </w:pPr>
      <w:r>
        <w:rPr>
          <w:rFonts w:ascii="Times New Roman"/>
          <w:b w:val="false"/>
          <w:i w:val="false"/>
          <w:color w:val="000000"/>
          <w:sz w:val="28"/>
        </w:rPr>
        <w:t>
      Ескертпе:</w:t>
      </w:r>
    </w:p>
    <w:bookmarkEnd w:id="521"/>
    <w:bookmarkStart w:name="z606" w:id="522"/>
    <w:p>
      <w:pPr>
        <w:spacing w:after="0"/>
        <w:ind w:left="0"/>
        <w:jc w:val="both"/>
      </w:pPr>
      <w:r>
        <w:rPr>
          <w:rFonts w:ascii="Times New Roman"/>
          <w:b w:val="false"/>
          <w:i w:val="false"/>
          <w:color w:val="000000"/>
          <w:sz w:val="28"/>
        </w:rPr>
        <w:t>
      1. Электрондық ішкі мемлекеттік аудит объектісінің атауы (аудит объектісінің ұйымдық-құқықтық нысаны, толық атауы, оның орналасқан жері, мемлекеттік тіркеу туралы деректертер, бизнес сәйкестендіру нөмірі көрсетіледі).</w:t>
      </w:r>
    </w:p>
    <w:bookmarkEnd w:id="522"/>
    <w:bookmarkStart w:name="z607" w:id="523"/>
    <w:p>
      <w:pPr>
        <w:spacing w:after="0"/>
        <w:ind w:left="0"/>
        <w:jc w:val="both"/>
      </w:pPr>
      <w:r>
        <w:rPr>
          <w:rFonts w:ascii="Times New Roman"/>
          <w:b w:val="false"/>
          <w:i w:val="false"/>
          <w:color w:val="000000"/>
          <w:sz w:val="28"/>
        </w:rPr>
        <w:t>
      2. Электрондық ішкі мемлекеттік аудит түрі (сәйкестік аудиті).</w:t>
      </w:r>
    </w:p>
    <w:bookmarkEnd w:id="523"/>
    <w:bookmarkStart w:name="z608" w:id="524"/>
    <w:p>
      <w:pPr>
        <w:spacing w:after="0"/>
        <w:ind w:left="0"/>
        <w:jc w:val="both"/>
      </w:pPr>
      <w:r>
        <w:rPr>
          <w:rFonts w:ascii="Times New Roman"/>
          <w:b w:val="false"/>
          <w:i w:val="false"/>
          <w:color w:val="000000"/>
          <w:sz w:val="28"/>
        </w:rPr>
        <w:t>
      3. Электрондық ішкі мемлекеттік аудитті жүргізуге тапсырма (ішкі мемлекеттік аудитті жүргізуге арналған тапсырманың күні мен нөмірі).</w:t>
      </w:r>
    </w:p>
    <w:bookmarkEnd w:id="524"/>
    <w:bookmarkStart w:name="z609" w:id="525"/>
    <w:p>
      <w:pPr>
        <w:spacing w:after="0"/>
        <w:ind w:left="0"/>
        <w:jc w:val="both"/>
      </w:pPr>
      <w:r>
        <w:rPr>
          <w:rFonts w:ascii="Times New Roman"/>
          <w:b w:val="false"/>
          <w:i w:val="false"/>
          <w:color w:val="000000"/>
          <w:sz w:val="28"/>
        </w:rPr>
        <w:t>
      4. Электрондық ішкі мемлекеттік аудит жүргізілді (тегі, аты, әкесінің аты (болған жағдайда) мемлекеттік аудитор (-лар) дың, мемлекеттік аудитордың асситенті (-тері), тиісті бейіні бойынша тартылған сарапшылар).</w:t>
      </w:r>
    </w:p>
    <w:bookmarkEnd w:id="525"/>
    <w:bookmarkStart w:name="z610" w:id="526"/>
    <w:p>
      <w:pPr>
        <w:spacing w:after="0"/>
        <w:ind w:left="0"/>
        <w:jc w:val="both"/>
      </w:pPr>
      <w:r>
        <w:rPr>
          <w:rFonts w:ascii="Times New Roman"/>
          <w:b w:val="false"/>
          <w:i w:val="false"/>
          <w:color w:val="000000"/>
          <w:sz w:val="28"/>
        </w:rPr>
        <w:t>
      5. Электрондық ішкі мемлекеттік аудиттің мақсаты (мәні) (электрондық ішкі мемлекеттік аудитті жүргізу тапсырмасына сәйкес ішкі мемлекеттік аудиттің мақсаты (мәні)).</w:t>
      </w:r>
    </w:p>
    <w:bookmarkEnd w:id="526"/>
    <w:bookmarkStart w:name="z611" w:id="527"/>
    <w:p>
      <w:pPr>
        <w:spacing w:after="0"/>
        <w:ind w:left="0"/>
        <w:jc w:val="both"/>
      </w:pPr>
      <w:r>
        <w:rPr>
          <w:rFonts w:ascii="Times New Roman"/>
          <w:b w:val="false"/>
          <w:i w:val="false"/>
          <w:color w:val="000000"/>
          <w:sz w:val="28"/>
        </w:rPr>
        <w:t>
      6. Электрондық ішкі мемлекеттік аудитпен қамтылған кезең (мемлекеттік аудит объектісі қызметінің тексерілген кезеңі).</w:t>
      </w:r>
    </w:p>
    <w:bookmarkEnd w:id="527"/>
    <w:bookmarkStart w:name="z612" w:id="528"/>
    <w:p>
      <w:pPr>
        <w:spacing w:after="0"/>
        <w:ind w:left="0"/>
        <w:jc w:val="both"/>
      </w:pPr>
      <w:r>
        <w:rPr>
          <w:rFonts w:ascii="Times New Roman"/>
          <w:b w:val="false"/>
          <w:i w:val="false"/>
          <w:color w:val="000000"/>
          <w:sz w:val="28"/>
        </w:rPr>
        <w:t>
      7. Электрондық ішкі мемлекеттік аудитті жүргізу мерзімі (электрондық ішкі мемлекеттік аудитті жүргізудің басталған және аяқталған күні).</w:t>
      </w:r>
    </w:p>
    <w:bookmarkEnd w:id="528"/>
    <w:bookmarkStart w:name="z613" w:id="529"/>
    <w:p>
      <w:pPr>
        <w:spacing w:after="0"/>
        <w:ind w:left="0"/>
        <w:jc w:val="both"/>
      </w:pPr>
      <w:r>
        <w:rPr>
          <w:rFonts w:ascii="Times New Roman"/>
          <w:b w:val="false"/>
          <w:i w:val="false"/>
          <w:color w:val="000000"/>
          <w:sz w:val="28"/>
        </w:rPr>
        <w:t>
      8. Мемлекеттік аудит объектісінің лауазымды тұлғалары (келісімімен электрондық ішкі мемлекеттік аудит жүзеге асырылған мемлекеттік аудит объектісінің лауазымды тұлғаларының тегі, аты, әкесінің аты (ол болған жағдайда)).</w:t>
      </w:r>
    </w:p>
    <w:bookmarkEnd w:id="529"/>
    <w:bookmarkStart w:name="z614" w:id="530"/>
    <w:p>
      <w:pPr>
        <w:spacing w:after="0"/>
        <w:ind w:left="0"/>
        <w:jc w:val="both"/>
      </w:pPr>
      <w:r>
        <w:rPr>
          <w:rFonts w:ascii="Times New Roman"/>
          <w:b w:val="false"/>
          <w:i w:val="false"/>
          <w:color w:val="000000"/>
          <w:sz w:val="28"/>
        </w:rPr>
        <w:t>
      9. Жүргізілген ішкі мемлекеттік аудиттің нәтижелері туралы мәліметтер.</w:t>
      </w:r>
    </w:p>
    <w:bookmarkEnd w:id="530"/>
    <w:bookmarkStart w:name="z615" w:id="531"/>
    <w:p>
      <w:pPr>
        <w:spacing w:after="0"/>
        <w:ind w:left="0"/>
        <w:jc w:val="both"/>
      </w:pPr>
      <w:r>
        <w:rPr>
          <w:rFonts w:ascii="Times New Roman"/>
          <w:b w:val="false"/>
          <w:i w:val="false"/>
          <w:color w:val="000000"/>
          <w:sz w:val="28"/>
        </w:rPr>
        <w:t>
      Аудиторлық есептің осы бөлімінде ол арқылы электрондық ішкі мемлекеттік аудит жүргізілген мемлекеттік органның цифрлық жүйесі, сондай-ақ мемлекеттік аудит мақсатына қол жеткізілгенін растау үшін жеткілікті жүргізілген электрондық ішкі мемлкеттік аудит нәтижелері көрсетіледі.</w:t>
      </w:r>
    </w:p>
    <w:bookmarkEnd w:id="531"/>
    <w:bookmarkStart w:name="z616" w:id="532"/>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bookmarkEnd w:id="532"/>
    <w:bookmarkStart w:name="z617" w:id="533"/>
    <w:p>
      <w:pPr>
        <w:spacing w:after="0"/>
        <w:ind w:left="0"/>
        <w:jc w:val="both"/>
      </w:pPr>
      <w:r>
        <w:rPr>
          <w:rFonts w:ascii="Times New Roman"/>
          <w:b w:val="false"/>
          <w:i w:val="false"/>
          <w:color w:val="000000"/>
          <w:sz w:val="28"/>
        </w:rPr>
        <w:t>
      Аудит мәселелері бойынша бұзушылықтар анықталған кезде, әрбір бұзушылық фактісі кезек тәртібімен нөмірленеді және ережелері бұзылған нормативтік құқықтық актілердің баптарына, тармақтары мен тармақшаларына сілтеме жасай отырып, бұзушылықтардың сипаттамасы мен түрі сипатталған жеке тармақпен тіркеледі және тиісті бұзушылықтардың дәлелдемесі болатын құжаттардың деректемелері мен атаулары көрсетіледі.</w:t>
      </w:r>
    </w:p>
    <w:bookmarkEnd w:id="533"/>
    <w:bookmarkStart w:name="z618" w:id="534"/>
    <w:p>
      <w:pPr>
        <w:spacing w:after="0"/>
        <w:ind w:left="0"/>
        <w:jc w:val="both"/>
      </w:pPr>
      <w:r>
        <w:rPr>
          <w:rFonts w:ascii="Times New Roman"/>
          <w:b w:val="false"/>
          <w:i w:val="false"/>
          <w:color w:val="000000"/>
          <w:sz w:val="28"/>
        </w:rPr>
        <w:t>
      Егер аудит бағдарламасының мәселесі бойынша бұзушылықтар мен кемшіліктер анықталмаса, аудиторлық есепте "Бағдарлама мәселесі (атауы) тексерілді. Бұзушылықтар мен кемшіліктер анықталмады." деген жазба жасалады және оның негізінде осы қорытындылар қалыптастырылған ішкі мемлекеттік аудитке ұшыраған құжаттардың деректемелері көрсетіледі.</w:t>
      </w:r>
    </w:p>
    <w:bookmarkEnd w:id="534"/>
    <w:bookmarkStart w:name="z619" w:id="535"/>
    <w:p>
      <w:pPr>
        <w:spacing w:after="0"/>
        <w:ind w:left="0"/>
        <w:jc w:val="both"/>
      </w:pPr>
      <w:r>
        <w:rPr>
          <w:rFonts w:ascii="Times New Roman"/>
          <w:b w:val="false"/>
          <w:i w:val="false"/>
          <w:color w:val="000000"/>
          <w:sz w:val="28"/>
        </w:rPr>
        <w:t>
      Аудиторлық есепке тиісті аудиторлық дәлелдермен және (немесе) өзге де құжаттармен және ақпаратпен расталмаған фактілер, қорытындылар енгізуге жол берілмейді.</w:t>
      </w:r>
    </w:p>
    <w:bookmarkEnd w:id="535"/>
    <w:bookmarkStart w:name="z620" w:id="536"/>
    <w:p>
      <w:pPr>
        <w:spacing w:after="0"/>
        <w:ind w:left="0"/>
        <w:jc w:val="both"/>
      </w:pPr>
      <w:r>
        <w:rPr>
          <w:rFonts w:ascii="Times New Roman"/>
          <w:b w:val="false"/>
          <w:i w:val="false"/>
          <w:color w:val="000000"/>
          <w:sz w:val="28"/>
        </w:rPr>
        <w:t>
      10.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w:t>
      </w:r>
    </w:p>
    <w:bookmarkEnd w:id="536"/>
    <w:bookmarkStart w:name="z621" w:id="537"/>
    <w:p>
      <w:pPr>
        <w:spacing w:after="0"/>
        <w:ind w:left="0"/>
        <w:jc w:val="both"/>
      </w:pPr>
      <w:r>
        <w:rPr>
          <w:rFonts w:ascii="Times New Roman"/>
          <w:b w:val="false"/>
          <w:i w:val="false"/>
          <w:color w:val="000000"/>
          <w:sz w:val="28"/>
        </w:rPr>
        <w:t>
      11. Ішкі мемлекеттік аудитті жүргізудегі кедергілер:</w:t>
      </w:r>
    </w:p>
    <w:bookmarkEnd w:id="537"/>
    <w:bookmarkStart w:name="z622" w:id="538"/>
    <w:p>
      <w:pPr>
        <w:spacing w:after="0"/>
        <w:ind w:left="0"/>
        <w:jc w:val="both"/>
      </w:pPr>
      <w:r>
        <w:rPr>
          <w:rFonts w:ascii="Times New Roman"/>
          <w:b w:val="false"/>
          <w:i w:val="false"/>
          <w:color w:val="000000"/>
          <w:sz w:val="28"/>
        </w:rPr>
        <w:t>
      ______________________________________________________________</w:t>
      </w:r>
    </w:p>
    <w:bookmarkEnd w:id="538"/>
    <w:bookmarkStart w:name="z623" w:id="539"/>
    <w:p>
      <w:pPr>
        <w:spacing w:after="0"/>
        <w:ind w:left="0"/>
        <w:jc w:val="both"/>
      </w:pPr>
      <w:r>
        <w:rPr>
          <w:rFonts w:ascii="Times New Roman"/>
          <w:b w:val="false"/>
          <w:i w:val="false"/>
          <w:color w:val="000000"/>
          <w:sz w:val="28"/>
        </w:rPr>
        <w:t>
      (ішкі мемлекеттік аудит объектісінің лауазымды тұлғаларының ішкі мемлекеттік аудит органы қызметкерлерінің ішкі мемлекеттік аудит жүргізуіне кедергі жасау фактілері туралы мәліметтер көрсетіледі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bookmarkEnd w:id="539"/>
    <w:bookmarkStart w:name="z624" w:id="540"/>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жасауда көрінген әкімшілік құқық бұзушылық туралы хаттама жасаған жағдайда аудиторлық есепте оның нөмірі мен күні көрсетіледі.</w:t>
      </w:r>
    </w:p>
    <w:bookmarkEnd w:id="540"/>
    <w:bookmarkStart w:name="z625" w:id="541"/>
    <w:p>
      <w:pPr>
        <w:spacing w:after="0"/>
        <w:ind w:left="0"/>
        <w:jc w:val="both"/>
      </w:pPr>
      <w:r>
        <w:rPr>
          <w:rFonts w:ascii="Times New Roman"/>
          <w:b w:val="false"/>
          <w:i w:val="false"/>
          <w:color w:val="000000"/>
          <w:sz w:val="28"/>
        </w:rPr>
        <w:t>
      12. Электрондық мемлекеттік ішкі аудит барысында қабылданған шаралар (бюджетке өтеуді қамтамасыз ету арқылы аудит объектісі қабылдаған шараларды көрсету, жұмыстарды орындау жолымен қалпына келтіру, қызметтерді көрсету, тауарларды жеткізу және (немесе) бұзушылықтардың айқындалған сомасын есепке алу және (немесе) азайту бойынша көрсетіледі).</w:t>
      </w:r>
    </w:p>
    <w:bookmarkEnd w:id="541"/>
    <w:bookmarkStart w:name="z626" w:id="542"/>
    <w:p>
      <w:pPr>
        <w:spacing w:after="0"/>
        <w:ind w:left="0"/>
        <w:jc w:val="both"/>
      </w:pPr>
      <w:r>
        <w:rPr>
          <w:rFonts w:ascii="Times New Roman"/>
          <w:b w:val="false"/>
          <w:i w:val="false"/>
          <w:color w:val="000000"/>
          <w:sz w:val="28"/>
        </w:rPr>
        <w:t>
      13. "Мемлекеттік аудит және қаржылық бақылау туралы" Қазақстан Республикасының Заңының 37-бабына сәйкес мемлекеттік аудит объектісінің басшысы аудиторлық есепті алған күннен бастап екі жұмыс күні ішінде мүдделерін мемлекеттік аудиттің аудиторлық іс-шаралары қозғаған кәсіпкерлік субъектілерінің және өзге де тұлғалардың анықталған бұзушылықтары туралы хабардар етеді.</w:t>
      </w:r>
    </w:p>
    <w:bookmarkEnd w:id="542"/>
    <w:bookmarkStart w:name="z627" w:id="543"/>
    <w:p>
      <w:pPr>
        <w:spacing w:after="0"/>
        <w:ind w:left="0"/>
        <w:jc w:val="both"/>
      </w:pPr>
      <w:r>
        <w:rPr>
          <w:rFonts w:ascii="Times New Roman"/>
          <w:b w:val="false"/>
          <w:i w:val="false"/>
          <w:color w:val="000000"/>
          <w:sz w:val="28"/>
        </w:rPr>
        <w:t>
      Нысанды толтыру бойынша түсіндірме:</w:t>
      </w:r>
    </w:p>
    <w:bookmarkEnd w:id="543"/>
    <w:bookmarkStart w:name="z628" w:id="544"/>
    <w:p>
      <w:pPr>
        <w:spacing w:after="0"/>
        <w:ind w:left="0"/>
        <w:jc w:val="both"/>
      </w:pPr>
      <w:r>
        <w:rPr>
          <w:rFonts w:ascii="Times New Roman"/>
          <w:b w:val="false"/>
          <w:i w:val="false"/>
          <w:color w:val="000000"/>
          <w:sz w:val="28"/>
        </w:rPr>
        <w:t xml:space="preserve">
      *ІАҚ аудиторлық іс-шарасының нәтижелері Қазақстан Республикасы Қаржы министрінің 2018 жылғы 19 наурыздағы № 392 бұйрығымен бекітілген (Нормативтік құқықтық актілерді мемлекеттік тіркеу тізілімінде № 16689 болып тіркелген)Ішкі мемлекеттік аудитті және қаржылық бақылауды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7-қосымшаға сәйкес сәйкестік аудиті бойынша аудиторлық есеппен немесе 7-1-қосымшаға сәйкес тиімділік аудиті бойынша аудиторлық есеппен ресімделеді.</w:t>
      </w:r>
    </w:p>
    <w:bookmarkEnd w:id="544"/>
    <w:bookmarkStart w:name="z629" w:id="545"/>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bookmarkEnd w:id="5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