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2adf06" w14:textId="12adf0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"Автомобиль көлігімен (инватакси) мүгедектігі бар адамдарды тасымалдау жөнінде қызметтер көрсету қағидаларын бекіту туралы" Қазақстан Республикасы Көлік және коммуникация министрінің міндетін атқарушының 2013 жылғы 1 қарашадағы № 859 бұйрығына өзгерістер енгізу туралы</w:t>
      </w:r>
    </w:p>
    <w:p>
      <w:pPr>
        <w:spacing w:after="0"/>
        <w:ind w:left="0"/>
        <w:jc w:val="both"/>
      </w:pPr>
      <w:r>
        <w:rPr>
          <w:rFonts w:ascii="Times New Roman"/>
          <w:b w:val="false"/>
          <w:i w:val="false"/>
          <w:color w:val="000000"/>
          <w:sz w:val="28"/>
        </w:rPr>
        <w:t>Қазақстан Республикасы Көлік министрінің м.а. 2026 жылғы 25 сәуірдегі № 99 бұйрығы. Қазақстан Республикасының Әділет министрлігінде 2026 жылғы 28 сәуірде № 38558 болып тіркелді</w:t>
      </w:r>
    </w:p>
    <w:p>
      <w:pPr>
        <w:spacing w:after="0"/>
        <w:ind w:left="0"/>
        <w:jc w:val="both"/>
      </w:pPr>
      <w:bookmarkStart w:name="z4" w:id="0"/>
      <w:r>
        <w:rPr>
          <w:rFonts w:ascii="Times New Roman"/>
          <w:b w:val="false"/>
          <w:i w:val="false"/>
          <w:color w:val="000000"/>
          <w:sz w:val="28"/>
        </w:rPr>
        <w:t>
      БҰЙЫРАМЫН:</w:t>
      </w:r>
    </w:p>
    <w:bookmarkEnd w:id="0"/>
    <w:bookmarkStart w:name="z5" w:id="1"/>
    <w:p>
      <w:pPr>
        <w:spacing w:after="0"/>
        <w:ind w:left="0"/>
        <w:jc w:val="both"/>
      </w:pPr>
      <w:r>
        <w:rPr>
          <w:rFonts w:ascii="Times New Roman"/>
          <w:b w:val="false"/>
          <w:i w:val="false"/>
          <w:color w:val="000000"/>
          <w:sz w:val="28"/>
        </w:rPr>
        <w:t xml:space="preserve">
      1. "Автомобиль көлігімен (инватакси) мүгедектігі бар адамдарды тасымалдау жөнінде қызметтер көрсету қағидаларын бекіту туралы" Қазақстан Республикасы Көлік және коммуникация министрінің міндетін атқарушының 2013 жылғы 1 қарашадағы № 859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8950 болып тіркелген) мынадай өзгерістер енгізілсін:</w:t>
      </w:r>
    </w:p>
    <w:bookmarkEnd w:id="1"/>
    <w:bookmarkStart w:name="z6" w:id="2"/>
    <w:p>
      <w:pPr>
        <w:spacing w:after="0"/>
        <w:ind w:left="0"/>
        <w:jc w:val="both"/>
      </w:pPr>
      <w:r>
        <w:rPr>
          <w:rFonts w:ascii="Times New Roman"/>
          <w:b w:val="false"/>
          <w:i w:val="false"/>
          <w:color w:val="000000"/>
          <w:sz w:val="28"/>
        </w:rPr>
        <w:t xml:space="preserve">
      көрсетілген бұйрықпен бекітілген Автомобиль көлігімен (инватакси) мүгедектігі бар адамдарды тасымалдау жөнінде қызметтер көрсету </w:t>
      </w:r>
      <w:r>
        <w:rPr>
          <w:rFonts w:ascii="Times New Roman"/>
          <w:b w:val="false"/>
          <w:i w:val="false"/>
          <w:color w:val="000000"/>
          <w:sz w:val="28"/>
        </w:rPr>
        <w:t>қағидаларында</w:t>
      </w:r>
      <w:r>
        <w:rPr>
          <w:rFonts w:ascii="Times New Roman"/>
          <w:b w:val="false"/>
          <w:i w:val="false"/>
          <w:color w:val="000000"/>
          <w:sz w:val="28"/>
        </w:rPr>
        <w:t xml:space="preserve">: </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24-тармақ</w:t>
      </w:r>
      <w:r>
        <w:rPr>
          <w:rFonts w:ascii="Times New Roman"/>
          <w:b w:val="false"/>
          <w:i w:val="false"/>
          <w:color w:val="000000"/>
          <w:sz w:val="28"/>
        </w:rPr>
        <w:t xml:space="preserve"> мынадай редакцияда жазылсын:</w:t>
      </w:r>
    </w:p>
    <w:bookmarkStart w:name="z8" w:id="3"/>
    <w:p>
      <w:pPr>
        <w:spacing w:after="0"/>
        <w:ind w:left="0"/>
        <w:jc w:val="both"/>
      </w:pPr>
      <w:r>
        <w:rPr>
          <w:rFonts w:ascii="Times New Roman"/>
          <w:b w:val="false"/>
          <w:i w:val="false"/>
          <w:color w:val="000000"/>
          <w:sz w:val="28"/>
        </w:rPr>
        <w:t>
      "24. "Денсаулық сақтау саласындағы есепке алу құжаттамасының нысандарын, сондай-ақ оларды толтыру жөніндегі нұсқаулықтарды бекіту туралы" Қазақстан Республикасы Денсаулық сақтау министрінің міндетін атқарушының 2020 жылғы 30 қазандағы № ҚР ДСМ-175/2020 бұйрығымен бекітілген (Нормативтік құқықтық актілерді мемлекеттік тіркеу тізілімінде № 21579 болып тіркелген) мүгедектігі бар адамдарға инватакси қызметтеріне ұсыну үшін 026/е нысаны бойынша дәрігерлік-консультациялық комиссияның қолданыстағы қорытындысы (бұдан әрі – ДКК қорытындысы) негіз болып табылады.</w:t>
      </w:r>
    </w:p>
    <w:bookmarkEnd w:id="3"/>
    <w:bookmarkStart w:name="z9" w:id="4"/>
    <w:p>
      <w:pPr>
        <w:spacing w:after="0"/>
        <w:ind w:left="0"/>
        <w:jc w:val="both"/>
      </w:pPr>
      <w:r>
        <w:rPr>
          <w:rFonts w:ascii="Times New Roman"/>
          <w:b w:val="false"/>
          <w:i w:val="false"/>
          <w:color w:val="000000"/>
          <w:sz w:val="28"/>
        </w:rPr>
        <w:t>
      ДКК қорытындысын тіркелген жері бойынша бастапқы медициналық-санитариялық алғашқы көмек көрсету ұйымы "Дәрігерлік-консультациялық комиссияның қызметі туралы ережені бекіту туралы" Қазақстан Республикасы Денсаулық сақтау министрінің 2022 жылғы 7 сәуірдегі № ҚР ДСМ-34 бұйрығына (Нормативтік құқықтық актілерді мемлекеттік тіркеу тізілімінде № 27505 болып тіркелген) сәйкес береді.</w:t>
      </w:r>
    </w:p>
    <w:bookmarkEnd w:id="4"/>
    <w:bookmarkStart w:name="z10" w:id="5"/>
    <w:p>
      <w:pPr>
        <w:spacing w:after="0"/>
        <w:ind w:left="0"/>
        <w:jc w:val="both"/>
      </w:pPr>
      <w:r>
        <w:rPr>
          <w:rFonts w:ascii="Times New Roman"/>
          <w:b w:val="false"/>
          <w:i w:val="false"/>
          <w:color w:val="000000"/>
          <w:sz w:val="28"/>
        </w:rPr>
        <w:t>
      Психикалық немесе мінез-құлықтық бұзылушылықтары бар пациенттерге ДКК қорытындысын пациенттерді динамикалық байқауды жүзеге асыратын психикалық денсаулықтың медициналық ұйымы береді.";</w:t>
      </w:r>
    </w:p>
    <w:bookmarkEnd w:id="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35-тармақ</w:t>
      </w:r>
      <w:r>
        <w:rPr>
          <w:rFonts w:ascii="Times New Roman"/>
          <w:b w:val="false"/>
          <w:i w:val="false"/>
          <w:color w:val="000000"/>
          <w:sz w:val="28"/>
        </w:rPr>
        <w:t xml:space="preserve"> мынадай редакцияда жазылсын:</w:t>
      </w:r>
    </w:p>
    <w:bookmarkStart w:name="z12" w:id="6"/>
    <w:p>
      <w:pPr>
        <w:spacing w:after="0"/>
        <w:ind w:left="0"/>
        <w:jc w:val="both"/>
      </w:pPr>
      <w:r>
        <w:rPr>
          <w:rFonts w:ascii="Times New Roman"/>
          <w:b w:val="false"/>
          <w:i w:val="false"/>
          <w:color w:val="000000"/>
          <w:sz w:val="28"/>
        </w:rPr>
        <w:t>
      "35. Инватакси қызметтерін алу үшін мүгедектігі бар адам немесе оның заңды өкілі (бұдан әрі – өтініш беруші) тұрақты тіркелген жері бойынша жергілікті атқарушы органға осы Қағидаларға 2-қосымшаға сәйкес нысан бойынша инватакси қызметтерін ұсынуға өтінішті және "Жеке басты куәландыратын құжаттар туралы" Қазақстан Республикасының Заңына сәйкес ұсынылатын мүгедектігі бар адамның жеке басын куәландыратын құжатты береді.</w:t>
      </w:r>
    </w:p>
    <w:bookmarkEnd w:id="6"/>
    <w:bookmarkStart w:name="z13" w:id="7"/>
    <w:p>
      <w:pPr>
        <w:spacing w:after="0"/>
        <w:ind w:left="0"/>
        <w:jc w:val="both"/>
      </w:pPr>
      <w:r>
        <w:rPr>
          <w:rFonts w:ascii="Times New Roman"/>
          <w:b w:val="false"/>
          <w:i w:val="false"/>
          <w:color w:val="000000"/>
          <w:sz w:val="28"/>
        </w:rPr>
        <w:t>
      Жергілікті атқарушы органдарының жауапты орындаушысы мынадай мәліметтерді алумен бірге өтініштерді қабылдайды:</w:t>
      </w:r>
    </w:p>
    <w:bookmarkEnd w:id="7"/>
    <w:bookmarkStart w:name="z14" w:id="8"/>
    <w:p>
      <w:pPr>
        <w:spacing w:after="0"/>
        <w:ind w:left="0"/>
        <w:jc w:val="both"/>
      </w:pPr>
      <w:r>
        <w:rPr>
          <w:rFonts w:ascii="Times New Roman"/>
          <w:b w:val="false"/>
          <w:i w:val="false"/>
          <w:color w:val="000000"/>
          <w:sz w:val="28"/>
        </w:rPr>
        <w:t>
      1) жеке басын куәландыратын құжат;</w:t>
      </w:r>
    </w:p>
    <w:bookmarkEnd w:id="8"/>
    <w:bookmarkStart w:name="z15" w:id="9"/>
    <w:p>
      <w:pPr>
        <w:spacing w:after="0"/>
        <w:ind w:left="0"/>
        <w:jc w:val="both"/>
      </w:pPr>
      <w:r>
        <w:rPr>
          <w:rFonts w:ascii="Times New Roman"/>
          <w:b w:val="false"/>
          <w:i w:val="false"/>
          <w:color w:val="000000"/>
          <w:sz w:val="28"/>
        </w:rPr>
        <w:t>
      2) мүгедектікті белгілеу туралы;</w:t>
      </w:r>
    </w:p>
    <w:bookmarkEnd w:id="9"/>
    <w:bookmarkStart w:name="z16" w:id="10"/>
    <w:p>
      <w:pPr>
        <w:spacing w:after="0"/>
        <w:ind w:left="0"/>
        <w:jc w:val="both"/>
      </w:pPr>
      <w:r>
        <w:rPr>
          <w:rFonts w:ascii="Times New Roman"/>
          <w:b w:val="false"/>
          <w:i w:val="false"/>
          <w:color w:val="000000"/>
          <w:sz w:val="28"/>
        </w:rPr>
        <w:t>
      3) ДКК қорытындысы туралы.";</w:t>
      </w:r>
    </w:p>
    <w:bookmarkEnd w:id="1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46-тармақ</w:t>
      </w:r>
      <w:r>
        <w:rPr>
          <w:rFonts w:ascii="Times New Roman"/>
          <w:b w:val="false"/>
          <w:i w:val="false"/>
          <w:color w:val="000000"/>
          <w:sz w:val="28"/>
        </w:rPr>
        <w:t xml:space="preserve"> мынадай редакцияда жазылсын:</w:t>
      </w:r>
    </w:p>
    <w:bookmarkStart w:name="z18" w:id="11"/>
    <w:p>
      <w:pPr>
        <w:spacing w:after="0"/>
        <w:ind w:left="0"/>
        <w:jc w:val="both"/>
      </w:pPr>
      <w:r>
        <w:rPr>
          <w:rFonts w:ascii="Times New Roman"/>
          <w:b w:val="false"/>
          <w:i w:val="false"/>
          <w:color w:val="000000"/>
          <w:sz w:val="28"/>
        </w:rPr>
        <w:t>
      "46. Өнім беруші мүгедектігі бар адамдарды инватаксиге тасымалдау бойынша қызметті көрсету кезеңінде орындалған жұмыстар (көрсетілген қызметтер) актісін қалыптастыру үшін порталда "өнім берушінің жеке кабинеті" модуліне бере отырып, таксиге тапсырыстың мобильді қосымшасы арқылы осы Қағидаларға 3-қосымшаға сәйкес электрондық-цифрлық құжат нысанында инватакси қызметтерін әлеуметтік көрсетілетін қызметтер порталы арқылы көрсетудің маршруты туралы ақпаратты қалыптастыра отырып, сапар маршруттарын тіркейді.";</w:t>
      </w:r>
    </w:p>
    <w:bookmarkEnd w:id="1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49</w:t>
      </w:r>
      <w:r>
        <w:rPr>
          <w:rFonts w:ascii="Times New Roman"/>
          <w:b w:val="false"/>
          <w:i w:val="false"/>
          <w:color w:val="000000"/>
          <w:sz w:val="28"/>
        </w:rPr>
        <w:t xml:space="preserve"> және </w:t>
      </w:r>
      <w:r>
        <w:rPr>
          <w:rFonts w:ascii="Times New Roman"/>
          <w:b w:val="false"/>
          <w:i w:val="false"/>
          <w:color w:val="000000"/>
          <w:sz w:val="28"/>
        </w:rPr>
        <w:t>50-тармақтар</w:t>
      </w:r>
      <w:r>
        <w:rPr>
          <w:rFonts w:ascii="Times New Roman"/>
          <w:b w:val="false"/>
          <w:i w:val="false"/>
          <w:color w:val="000000"/>
          <w:sz w:val="28"/>
        </w:rPr>
        <w:t xml:space="preserve"> мынадай редакцияда жазылсын:</w:t>
      </w:r>
    </w:p>
    <w:bookmarkStart w:name="z20" w:id="12"/>
    <w:p>
      <w:pPr>
        <w:spacing w:after="0"/>
        <w:ind w:left="0"/>
        <w:jc w:val="both"/>
      </w:pPr>
      <w:r>
        <w:rPr>
          <w:rFonts w:ascii="Times New Roman"/>
          <w:b w:val="false"/>
          <w:i w:val="false"/>
          <w:color w:val="000000"/>
          <w:sz w:val="28"/>
        </w:rPr>
        <w:t>
      "49. Мүгедектігі бар адамдарды Портал арқылы инватаксимен тасымалдау жөнінде қызметтерді көрсететін өнім берушілерге қойылатын талаптар "Автомобиль көлігі туралы" Қазақстан Республикасы Заңының 26-бабына, осы Қағидаларға және "Жолаушылар такси тасымалдары бойынша автокөлік қызметтері" ҚР СТ 2272-2024 Қазақстан Республикасы ұлттық стандартына сәйкес келеді, оның ішінде мыналарды қамтиды:</w:t>
      </w:r>
    </w:p>
    <w:bookmarkEnd w:id="12"/>
    <w:bookmarkStart w:name="z21" w:id="13"/>
    <w:p>
      <w:pPr>
        <w:spacing w:after="0"/>
        <w:ind w:left="0"/>
        <w:jc w:val="both"/>
      </w:pPr>
      <w:r>
        <w:rPr>
          <w:rFonts w:ascii="Times New Roman"/>
          <w:b w:val="false"/>
          <w:i w:val="false"/>
          <w:color w:val="000000"/>
          <w:sz w:val="28"/>
        </w:rPr>
        <w:t>
      1) жергілікті атқарушы органдарға берілген такси тасымалдаушысы ретінде қызметтің басталғаны туралы хабарламаның болуы;</w:t>
      </w:r>
    </w:p>
    <w:bookmarkEnd w:id="13"/>
    <w:bookmarkStart w:name="z22" w:id="14"/>
    <w:p>
      <w:pPr>
        <w:spacing w:after="0"/>
        <w:ind w:left="0"/>
        <w:jc w:val="both"/>
      </w:pPr>
      <w:r>
        <w:rPr>
          <w:rFonts w:ascii="Times New Roman"/>
          <w:b w:val="false"/>
          <w:i w:val="false"/>
          <w:color w:val="000000"/>
          <w:sz w:val="28"/>
        </w:rPr>
        <w:t>
      2) тасымалдаушының жолаушылар алдындағы азаматтық-құқықтық жауапкершілігін сақтандыру туралы шарттың болуы;</w:t>
      </w:r>
    </w:p>
    <w:bookmarkEnd w:id="14"/>
    <w:bookmarkStart w:name="z23" w:id="15"/>
    <w:p>
      <w:pPr>
        <w:spacing w:after="0"/>
        <w:ind w:left="0"/>
        <w:jc w:val="both"/>
      </w:pPr>
      <w:r>
        <w:rPr>
          <w:rFonts w:ascii="Times New Roman"/>
          <w:b w:val="false"/>
          <w:i w:val="false"/>
          <w:color w:val="000000"/>
          <w:sz w:val="28"/>
        </w:rPr>
        <w:t>
      3) мүгедектігі бар адамдарды тасымалдауға арналған кемінде он автокөлік құралдарының болуы;</w:t>
      </w:r>
    </w:p>
    <w:bookmarkEnd w:id="15"/>
    <w:bookmarkStart w:name="z24" w:id="16"/>
    <w:p>
      <w:pPr>
        <w:spacing w:after="0"/>
        <w:ind w:left="0"/>
        <w:jc w:val="both"/>
      </w:pPr>
      <w:r>
        <w:rPr>
          <w:rFonts w:ascii="Times New Roman"/>
          <w:b w:val="false"/>
          <w:i w:val="false"/>
          <w:color w:val="000000"/>
          <w:sz w:val="28"/>
        </w:rPr>
        <w:t>
      4) әрбір он автокөлік құралдарына мүгедектігі бар адамдарды кресло-арбамен тасымалдауға бейімделген кемінде бір инватакси;</w:t>
      </w:r>
    </w:p>
    <w:bookmarkEnd w:id="16"/>
    <w:bookmarkStart w:name="z25" w:id="17"/>
    <w:p>
      <w:pPr>
        <w:spacing w:after="0"/>
        <w:ind w:left="0"/>
        <w:jc w:val="both"/>
      </w:pPr>
      <w:r>
        <w:rPr>
          <w:rFonts w:ascii="Times New Roman"/>
          <w:b w:val="false"/>
          <w:i w:val="false"/>
          <w:color w:val="000000"/>
          <w:sz w:val="28"/>
        </w:rPr>
        <w:t>
      5) мүгедектігі бар адамдарды тасымалдауды мүгедектігі бар адамдарға қызмет көрсету мәселелері бойынша оқудан өткен, автокөлік құралдарын басқару өтілі кемінде үш жыл жүргізушілермен қамтамасыз ету;</w:t>
      </w:r>
    </w:p>
    <w:bookmarkEnd w:id="17"/>
    <w:bookmarkStart w:name="z26" w:id="18"/>
    <w:p>
      <w:pPr>
        <w:spacing w:after="0"/>
        <w:ind w:left="0"/>
        <w:jc w:val="both"/>
      </w:pPr>
      <w:r>
        <w:rPr>
          <w:rFonts w:ascii="Times New Roman"/>
          <w:b w:val="false"/>
          <w:i w:val="false"/>
          <w:color w:val="000000"/>
          <w:sz w:val="28"/>
        </w:rPr>
        <w:t>
      6) сапар маршрутын белгілеу және өнім берушінің орындаған жұмыстарын растайтын инватакси қызметтерін әлеуметтік көрсетілетін қызметтер порталы арқылы көрсетудің маршруты туралы ақпаратты қалыптастыру мүмкіндігі бар таксиге тапсырыс берудің мобильдік қосымшасы арқылы таксиді шақыруды қамтамасыз ететін ақпараттық-диспетчерлік такси қызметімен ақпараттық-диспетчерлік қызмет көрсету жөніндегі шарттың болуы;</w:t>
      </w:r>
    </w:p>
    <w:bookmarkEnd w:id="18"/>
    <w:bookmarkStart w:name="z27" w:id="19"/>
    <w:p>
      <w:pPr>
        <w:spacing w:after="0"/>
        <w:ind w:left="0"/>
        <w:jc w:val="both"/>
      </w:pPr>
      <w:r>
        <w:rPr>
          <w:rFonts w:ascii="Times New Roman"/>
          <w:b w:val="false"/>
          <w:i w:val="false"/>
          <w:color w:val="000000"/>
          <w:sz w:val="28"/>
        </w:rPr>
        <w:t>
      7) ұялы байланысты қоса алғанда және өтінімдерді қабылдау үшін Интернет желісі арқылы көрсетілетін қызметтердің сапасы мен санын бақылау үшін телефон келіссөздерін жазу мүмкіндігін қамтамасыз ететін құрылғымен жабдықталған, өтінімдерді қабылдау үшін кемінде екі телефон нөмірімен жарақтандырылған мүгедектігі бар адамдардан тапсырыстарды қабылдауға арналған диспетчерлік қызметтің болуы;</w:t>
      </w:r>
    </w:p>
    <w:bookmarkEnd w:id="19"/>
    <w:bookmarkStart w:name="z28" w:id="20"/>
    <w:p>
      <w:pPr>
        <w:spacing w:after="0"/>
        <w:ind w:left="0"/>
        <w:jc w:val="both"/>
      </w:pPr>
      <w:r>
        <w:rPr>
          <w:rFonts w:ascii="Times New Roman"/>
          <w:b w:val="false"/>
          <w:i w:val="false"/>
          <w:color w:val="000000"/>
          <w:sz w:val="28"/>
        </w:rPr>
        <w:t>
      8) инватакси тасымалы жүзеге асырылатын және диспетчерлік қызмет орналасқан, сондай-ақ оған инватакси қызметтерін көрсететін өнім берушінің автокөлік құралдары бекітілетін елді мекен;</w:t>
      </w:r>
    </w:p>
    <w:bookmarkEnd w:id="20"/>
    <w:bookmarkStart w:name="z29" w:id="21"/>
    <w:p>
      <w:pPr>
        <w:spacing w:after="0"/>
        <w:ind w:left="0"/>
        <w:jc w:val="both"/>
      </w:pPr>
      <w:r>
        <w:rPr>
          <w:rFonts w:ascii="Times New Roman"/>
          <w:b w:val="false"/>
          <w:i w:val="false"/>
          <w:color w:val="000000"/>
          <w:sz w:val="28"/>
        </w:rPr>
        <w:t>
      9) инватакси қызметтерін көрсету мүгедектігі бар адамның тұрақты тіркелген жері бойынша жүзеге асырылады;</w:t>
      </w:r>
    </w:p>
    <w:bookmarkEnd w:id="21"/>
    <w:bookmarkStart w:name="z30" w:id="22"/>
    <w:p>
      <w:pPr>
        <w:spacing w:after="0"/>
        <w:ind w:left="0"/>
        <w:jc w:val="both"/>
      </w:pPr>
      <w:r>
        <w:rPr>
          <w:rFonts w:ascii="Times New Roman"/>
          <w:b w:val="false"/>
          <w:i w:val="false"/>
          <w:color w:val="000000"/>
          <w:sz w:val="28"/>
        </w:rPr>
        <w:t>
      10) мүгедектігі бар адамдарға инватакси қызметтерінің, оның ғимараттары мен құрылысжайларының (бар болса), қызмет көрсету жөніндегі ақпараттың қолжетімділігін қамтамасыз ету, оларға инватакси қызметтерін көрсету кезінде қажетті жайлылықтар мен жағдайлар жасау.</w:t>
      </w:r>
    </w:p>
    <w:bookmarkEnd w:id="22"/>
    <w:bookmarkStart w:name="z31" w:id="23"/>
    <w:p>
      <w:pPr>
        <w:spacing w:after="0"/>
        <w:ind w:left="0"/>
        <w:jc w:val="both"/>
      </w:pPr>
      <w:r>
        <w:rPr>
          <w:rFonts w:ascii="Times New Roman"/>
          <w:b w:val="false"/>
          <w:i w:val="false"/>
          <w:color w:val="000000"/>
          <w:sz w:val="28"/>
        </w:rPr>
        <w:t>
      50. Межелі пунктке келгеннен кейін инватакси қызметтерін әлеуметтік көрсетілетін қызметтер порталы арқылы көрсетудің маршруты туралы ақпаратты автоматты түрде қалыптастыру үшін мүгедектігі бар адам немесе еріп жүретін адам бағасын қояды.";</w:t>
      </w:r>
    </w:p>
    <w:bookmarkEnd w:id="2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53-тармақ</w:t>
      </w:r>
      <w:r>
        <w:rPr>
          <w:rFonts w:ascii="Times New Roman"/>
          <w:b w:val="false"/>
          <w:i w:val="false"/>
          <w:color w:val="000000"/>
          <w:sz w:val="28"/>
        </w:rPr>
        <w:t xml:space="preserve"> мынадай редакцияда жазылсын:</w:t>
      </w:r>
    </w:p>
    <w:bookmarkStart w:name="z33" w:id="24"/>
    <w:p>
      <w:pPr>
        <w:spacing w:after="0"/>
        <w:ind w:left="0"/>
        <w:jc w:val="both"/>
      </w:pPr>
      <w:r>
        <w:rPr>
          <w:rFonts w:ascii="Times New Roman"/>
          <w:b w:val="false"/>
          <w:i w:val="false"/>
          <w:color w:val="000000"/>
          <w:sz w:val="28"/>
        </w:rPr>
        <w:t>
      "53. Мүгедектігі бар адамдарды инватаксимен тасымалдау бойынша қызметтер көрсету елді мекен шегінде осы Қағидалардың 23-тармағына сәйкес қолданыстағы ДКК-ның қорытындысы негізінде мынадай санаттар бойынша есеппен жүзеге асырылады:</w:t>
      </w:r>
    </w:p>
    <w:bookmarkEnd w:id="24"/>
    <w:bookmarkStart w:name="z34" w:id="25"/>
    <w:p>
      <w:pPr>
        <w:spacing w:after="0"/>
        <w:ind w:left="0"/>
        <w:jc w:val="both"/>
      </w:pPr>
      <w:r>
        <w:rPr>
          <w:rFonts w:ascii="Times New Roman"/>
          <w:b w:val="false"/>
          <w:i w:val="false"/>
          <w:color w:val="000000"/>
          <w:sz w:val="28"/>
        </w:rPr>
        <w:t>
      1) бірінші топтағы мүгедек адамдар және екінші топтағы мүгедек адамдар болып табылатын жұмыс істейтіндерге айына кемінде жиырма бес сағат;</w:t>
      </w:r>
    </w:p>
    <w:bookmarkEnd w:id="25"/>
    <w:bookmarkStart w:name="z35" w:id="26"/>
    <w:p>
      <w:pPr>
        <w:spacing w:after="0"/>
        <w:ind w:left="0"/>
        <w:jc w:val="both"/>
      </w:pPr>
      <w:r>
        <w:rPr>
          <w:rFonts w:ascii="Times New Roman"/>
          <w:b w:val="false"/>
          <w:i w:val="false"/>
          <w:color w:val="000000"/>
          <w:sz w:val="28"/>
        </w:rPr>
        <w:t>
      2) мектепке дейінгі ұйымдардың тәрбиеленушілеріне, білім беру ұйымдарында білім алушыларына айына кемінде жиырма бес сағат:</w:t>
      </w:r>
    </w:p>
    <w:bookmarkEnd w:id="26"/>
    <w:bookmarkStart w:name="z36" w:id="27"/>
    <w:p>
      <w:pPr>
        <w:spacing w:after="0"/>
        <w:ind w:left="0"/>
        <w:jc w:val="both"/>
      </w:pPr>
      <w:r>
        <w:rPr>
          <w:rFonts w:ascii="Times New Roman"/>
          <w:b w:val="false"/>
          <w:i w:val="false"/>
          <w:color w:val="000000"/>
          <w:sz w:val="28"/>
        </w:rPr>
        <w:t>
      бірінші топтағы мүгедектігі бар адамдар;</w:t>
      </w:r>
    </w:p>
    <w:bookmarkEnd w:id="27"/>
    <w:bookmarkStart w:name="z37" w:id="28"/>
    <w:p>
      <w:pPr>
        <w:spacing w:after="0"/>
        <w:ind w:left="0"/>
        <w:jc w:val="both"/>
      </w:pPr>
      <w:r>
        <w:rPr>
          <w:rFonts w:ascii="Times New Roman"/>
          <w:b w:val="false"/>
          <w:i w:val="false"/>
          <w:color w:val="000000"/>
          <w:sz w:val="28"/>
        </w:rPr>
        <w:t>
      кресло-арбамен қозғалатын екінші топтағы мүгедектігі бар адамдар;</w:t>
      </w:r>
    </w:p>
    <w:bookmarkEnd w:id="28"/>
    <w:bookmarkStart w:name="z38" w:id="29"/>
    <w:p>
      <w:pPr>
        <w:spacing w:after="0"/>
        <w:ind w:left="0"/>
        <w:jc w:val="both"/>
      </w:pPr>
      <w:r>
        <w:rPr>
          <w:rFonts w:ascii="Times New Roman"/>
          <w:b w:val="false"/>
          <w:i w:val="false"/>
          <w:color w:val="000000"/>
          <w:sz w:val="28"/>
        </w:rPr>
        <w:t>
      18 жасқа дейінгі мүгедектігі бар балалар;</w:t>
      </w:r>
    </w:p>
    <w:bookmarkEnd w:id="29"/>
    <w:bookmarkStart w:name="z39" w:id="30"/>
    <w:p>
      <w:pPr>
        <w:spacing w:after="0"/>
        <w:ind w:left="0"/>
        <w:jc w:val="both"/>
      </w:pPr>
      <w:r>
        <w:rPr>
          <w:rFonts w:ascii="Times New Roman"/>
          <w:b w:val="false"/>
          <w:i w:val="false"/>
          <w:color w:val="000000"/>
          <w:sz w:val="28"/>
        </w:rPr>
        <w:t>
      3) тізбеге сәйкес бағыттар бойынша мүгедектігі бар өзге адамдарға айына кемінде алты сағат.</w:t>
      </w:r>
    </w:p>
    <w:bookmarkEnd w:id="30"/>
    <w:bookmarkStart w:name="z40" w:id="31"/>
    <w:p>
      <w:pPr>
        <w:spacing w:after="0"/>
        <w:ind w:left="0"/>
        <w:jc w:val="both"/>
      </w:pPr>
      <w:r>
        <w:rPr>
          <w:rFonts w:ascii="Times New Roman"/>
          <w:b w:val="false"/>
          <w:i w:val="false"/>
          <w:color w:val="000000"/>
          <w:sz w:val="28"/>
        </w:rPr>
        <w:t>
      Мүгедектігі бар адамдарды инватаксиге тасымалдау жөніндегі қызметтерге көзделген сағат санын және бір сапар уақыты бойынша ұзақтығын ұлғайтуға осы Қағидалардың</w:t>
      </w:r>
      <w:r>
        <w:rPr>
          <w:rFonts w:ascii="Times New Roman"/>
          <w:b w:val="false"/>
          <w:i w:val="false"/>
          <w:color w:val="000000"/>
          <w:sz w:val="28"/>
        </w:rPr>
        <w:t xml:space="preserve"> 28-тармағына сәйкес жергілікті бюджеттің мүмкіндіктерін ескере отырып, жергілікті атқарушы органдардың шешімі бойынша жол беріледі.</w:t>
      </w:r>
    </w:p>
    <w:bookmarkEnd w:id="31"/>
    <w:bookmarkStart w:name="z42" w:id="32"/>
    <w:p>
      <w:pPr>
        <w:spacing w:after="0"/>
        <w:ind w:left="0"/>
        <w:jc w:val="both"/>
      </w:pPr>
      <w:r>
        <w:rPr>
          <w:rFonts w:ascii="Times New Roman"/>
          <w:b w:val="false"/>
          <w:i w:val="false"/>
          <w:color w:val="000000"/>
          <w:sz w:val="28"/>
        </w:rPr>
        <w:t>
      Ағымдағы айда пайдаланылмаған сағаттар келесі айға ауыстырылмайды.</w:t>
      </w:r>
    </w:p>
    <w:bookmarkEnd w:id="32"/>
    <w:bookmarkStart w:name="z43" w:id="33"/>
    <w:p>
      <w:pPr>
        <w:spacing w:after="0"/>
        <w:ind w:left="0"/>
        <w:jc w:val="both"/>
      </w:pPr>
      <w:r>
        <w:rPr>
          <w:rFonts w:ascii="Times New Roman"/>
          <w:b w:val="false"/>
          <w:i w:val="false"/>
          <w:color w:val="000000"/>
          <w:sz w:val="28"/>
        </w:rPr>
        <w:t>
      Мүгедектігі бар адамды басқа санатқа ауыстыру цифрлық жүйелерден мәліметтер түскеннен немесе өтініш беруден кейін келесі айдың басынан бастап жүргізіледі.</w:t>
      </w:r>
    </w:p>
    <w:bookmarkEnd w:id="33"/>
    <w:bookmarkStart w:name="z44" w:id="34"/>
    <w:p>
      <w:pPr>
        <w:spacing w:after="0"/>
        <w:ind w:left="0"/>
        <w:jc w:val="both"/>
      </w:pPr>
      <w:r>
        <w:rPr>
          <w:rFonts w:ascii="Times New Roman"/>
          <w:b w:val="false"/>
          <w:i w:val="false"/>
          <w:color w:val="000000"/>
          <w:sz w:val="28"/>
        </w:rPr>
        <w:t>
      Мүгедек адамдарды инватаксимен тасымалдау бойынша қызметтер көрсету мынадай мән жайлар туындаған күннен бастап тоқтатылады:</w:t>
      </w:r>
    </w:p>
    <w:bookmarkEnd w:id="34"/>
    <w:bookmarkStart w:name="z45" w:id="35"/>
    <w:p>
      <w:pPr>
        <w:spacing w:after="0"/>
        <w:ind w:left="0"/>
        <w:jc w:val="both"/>
      </w:pPr>
      <w:r>
        <w:rPr>
          <w:rFonts w:ascii="Times New Roman"/>
          <w:b w:val="false"/>
          <w:i w:val="false"/>
          <w:color w:val="000000"/>
          <w:sz w:val="28"/>
        </w:rPr>
        <w:t>
      мүгедектік тобының өзгеруі;</w:t>
      </w:r>
    </w:p>
    <w:bookmarkEnd w:id="35"/>
    <w:bookmarkStart w:name="z46" w:id="36"/>
    <w:p>
      <w:pPr>
        <w:spacing w:after="0"/>
        <w:ind w:left="0"/>
        <w:jc w:val="both"/>
      </w:pPr>
      <w:r>
        <w:rPr>
          <w:rFonts w:ascii="Times New Roman"/>
          <w:b w:val="false"/>
          <w:i w:val="false"/>
          <w:color w:val="000000"/>
          <w:sz w:val="28"/>
        </w:rPr>
        <w:t>
      тұрақты тіркеу орнын ауыстыру;</w:t>
      </w:r>
    </w:p>
    <w:bookmarkEnd w:id="36"/>
    <w:bookmarkStart w:name="z47" w:id="37"/>
    <w:p>
      <w:pPr>
        <w:spacing w:after="0"/>
        <w:ind w:left="0"/>
        <w:jc w:val="both"/>
      </w:pPr>
      <w:r>
        <w:rPr>
          <w:rFonts w:ascii="Times New Roman"/>
          <w:b w:val="false"/>
          <w:i w:val="false"/>
          <w:color w:val="000000"/>
          <w:sz w:val="28"/>
        </w:rPr>
        <w:t>
      мүгедектігі бар адамның Қазақстан Республикасынан тыс жерге тұрақты мекен-жайға кетуі немесе қайтыс болуы.";</w:t>
      </w:r>
    </w:p>
    <w:bookmarkEnd w:id="3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55-тармақ</w:t>
      </w:r>
      <w:r>
        <w:rPr>
          <w:rFonts w:ascii="Times New Roman"/>
          <w:b w:val="false"/>
          <w:i w:val="false"/>
          <w:color w:val="000000"/>
          <w:sz w:val="28"/>
        </w:rPr>
        <w:t xml:space="preserve"> мынадай редакцияда жазылсын:</w:t>
      </w:r>
    </w:p>
    <w:bookmarkStart w:name="z49" w:id="38"/>
    <w:p>
      <w:pPr>
        <w:spacing w:after="0"/>
        <w:ind w:left="0"/>
        <w:jc w:val="both"/>
      </w:pPr>
      <w:r>
        <w:rPr>
          <w:rFonts w:ascii="Times New Roman"/>
          <w:b w:val="false"/>
          <w:i w:val="false"/>
          <w:color w:val="000000"/>
          <w:sz w:val="28"/>
        </w:rPr>
        <w:t>
      "55. Инватакси қызметін алу үшін өтініш беруші инватакси қызметін көрсететін ұйымға мынадай құжаттарды ұсынады:</w:t>
      </w:r>
    </w:p>
    <w:bookmarkEnd w:id="38"/>
    <w:bookmarkStart w:name="z50" w:id="39"/>
    <w:p>
      <w:pPr>
        <w:spacing w:after="0"/>
        <w:ind w:left="0"/>
        <w:jc w:val="both"/>
      </w:pPr>
      <w:r>
        <w:rPr>
          <w:rFonts w:ascii="Times New Roman"/>
          <w:b w:val="false"/>
          <w:i w:val="false"/>
          <w:color w:val="000000"/>
          <w:sz w:val="28"/>
        </w:rPr>
        <w:t>
      1) өтініш (еркін нысанда);</w:t>
      </w:r>
    </w:p>
    <w:bookmarkEnd w:id="39"/>
    <w:bookmarkStart w:name="z51" w:id="40"/>
    <w:p>
      <w:pPr>
        <w:spacing w:after="0"/>
        <w:ind w:left="0"/>
        <w:jc w:val="both"/>
      </w:pPr>
      <w:r>
        <w:rPr>
          <w:rFonts w:ascii="Times New Roman"/>
          <w:b w:val="false"/>
          <w:i w:val="false"/>
          <w:color w:val="000000"/>
          <w:sz w:val="28"/>
        </w:rPr>
        <w:t>
      2) жеке басын куәландыратын құжат немесе туу туралы куәлік;</w:t>
      </w:r>
    </w:p>
    <w:bookmarkEnd w:id="40"/>
    <w:bookmarkStart w:name="z52" w:id="41"/>
    <w:p>
      <w:pPr>
        <w:spacing w:after="0"/>
        <w:ind w:left="0"/>
        <w:jc w:val="both"/>
      </w:pPr>
      <w:r>
        <w:rPr>
          <w:rFonts w:ascii="Times New Roman"/>
          <w:b w:val="false"/>
          <w:i w:val="false"/>
          <w:color w:val="000000"/>
          <w:sz w:val="28"/>
        </w:rPr>
        <w:t>
      3) ДКК қорытындысы;</w:t>
      </w:r>
    </w:p>
    <w:bookmarkEnd w:id="41"/>
    <w:bookmarkStart w:name="z53" w:id="42"/>
    <w:p>
      <w:pPr>
        <w:spacing w:after="0"/>
        <w:ind w:left="0"/>
        <w:jc w:val="both"/>
      </w:pPr>
      <w:r>
        <w:rPr>
          <w:rFonts w:ascii="Times New Roman"/>
          <w:b w:val="false"/>
          <w:i w:val="false"/>
          <w:color w:val="000000"/>
          <w:sz w:val="28"/>
        </w:rPr>
        <w:t xml:space="preserve">
      4) "Медициналық-әлеуметтік сараптама жүргізу қағидаларын бекіту туралы" Қазақстан Республикасы Премьер-Министрінің орынбасары - Еңбек және халықты әлеуметтік қорғау министрінің 2023 жылғы 29 маусымдағы № 260 бұйрығына (Нормативтік құқықтық актілерді мемлекеттік тіркеу тізілімінде № 32922 болып тіркелген) </w:t>
      </w:r>
      <w:r>
        <w:rPr>
          <w:rFonts w:ascii="Times New Roman"/>
          <w:b w:val="false"/>
          <w:i w:val="false"/>
          <w:color w:val="000000"/>
          <w:sz w:val="28"/>
        </w:rPr>
        <w:t>19-қосымшаға</w:t>
      </w:r>
      <w:r>
        <w:rPr>
          <w:rFonts w:ascii="Times New Roman"/>
          <w:b w:val="false"/>
          <w:i w:val="false"/>
          <w:color w:val="000000"/>
          <w:sz w:val="28"/>
        </w:rPr>
        <w:t xml:space="preserve"> сәйкес нысан бойынша мүгедектік туралы анықтама.</w:t>
      </w:r>
    </w:p>
    <w:bookmarkEnd w:id="42"/>
    <w:bookmarkStart w:name="z54" w:id="43"/>
    <w:p>
      <w:pPr>
        <w:spacing w:after="0"/>
        <w:ind w:left="0"/>
        <w:jc w:val="both"/>
      </w:pPr>
      <w:r>
        <w:rPr>
          <w:rFonts w:ascii="Times New Roman"/>
          <w:b w:val="false"/>
          <w:i w:val="false"/>
          <w:color w:val="000000"/>
          <w:sz w:val="28"/>
        </w:rPr>
        <w:t>
      2), 3) және 4) тармақшаларда көрсетілген құжаттар салыстыру үшін түпнұсқаларда және көшірмелерде ұсынылады, содан кейін құжаттардың түпнұсқалары мүгедектігі бар адамға қайтарылады.</w:t>
      </w:r>
    </w:p>
    <w:bookmarkEnd w:id="43"/>
    <w:bookmarkStart w:name="z55" w:id="44"/>
    <w:p>
      <w:pPr>
        <w:spacing w:after="0"/>
        <w:ind w:left="0"/>
        <w:jc w:val="both"/>
      </w:pPr>
      <w:r>
        <w:rPr>
          <w:rFonts w:ascii="Times New Roman"/>
          <w:b w:val="false"/>
          <w:i w:val="false"/>
          <w:color w:val="000000"/>
          <w:sz w:val="28"/>
        </w:rPr>
        <w:t>
      Жеке және заңды тұлғаларға цифрлық құжаттар сервисі арқылы пайдаланылатын және ұсынылатын жеке басты куәландыратын құжаттар қағаз жеткізгіштегі құжаттарға тең.";</w:t>
      </w:r>
    </w:p>
    <w:bookmarkEnd w:id="4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58-тармақ</w:t>
      </w:r>
      <w:r>
        <w:rPr>
          <w:rFonts w:ascii="Times New Roman"/>
          <w:b w:val="false"/>
          <w:i w:val="false"/>
          <w:color w:val="000000"/>
          <w:sz w:val="28"/>
        </w:rPr>
        <w:t xml:space="preserve"> мынадай редакцияда жазылсын:</w:t>
      </w:r>
    </w:p>
    <w:bookmarkStart w:name="z57" w:id="45"/>
    <w:p>
      <w:pPr>
        <w:spacing w:after="0"/>
        <w:ind w:left="0"/>
        <w:jc w:val="both"/>
      </w:pPr>
      <w:r>
        <w:rPr>
          <w:rFonts w:ascii="Times New Roman"/>
          <w:b w:val="false"/>
          <w:i w:val="false"/>
          <w:color w:val="000000"/>
          <w:sz w:val="28"/>
        </w:rPr>
        <w:t>
      "58. Мүгедектігі бар адамдарды инватаксимен тасымалдау жөніндегі қызметтерді таксимен тасымалдаушы ретінде қызметінің басталғаны туралы хабарламаны жергілікті атқарушы органға берген, тасымалдаушының жолаушылар алдындағы азаматтық-құқықтық жауапкершілігін сақтандыру туралы шарттың жасасқан, сондай-ақ иелігінде инватакси, қызмет көрсету үшін қажетті персоналдың жұмысы үшін шарттары бар, оның ішінде мүгедектігі бар адамдардан тапсырыстарды қабылдауға арналған, өтінімдерді қабылдау үшін ұялы байланысты қоса алғанда және Интернет желісі арқылы көрсетілетін қызметтердің сапасы мен санын бақылау үшін телефон келіссөздерін жазу мүмкіндігін қамтамасыз ететін құрылғымен жабдықталған өтінімдерді қабылдау үшін кемінде екі телефон нөмірімен жарақтандырылған диспетчерлік қызметі бар ұйым көрсетеді.";</w:t>
      </w:r>
    </w:p>
    <w:bookmarkEnd w:id="4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61-тармақ</w:t>
      </w:r>
      <w:r>
        <w:rPr>
          <w:rFonts w:ascii="Times New Roman"/>
          <w:b w:val="false"/>
          <w:i w:val="false"/>
          <w:color w:val="000000"/>
          <w:sz w:val="28"/>
        </w:rPr>
        <w:t xml:space="preserve"> мынадай редакцияда жазылсын:</w:t>
      </w:r>
    </w:p>
    <w:bookmarkStart w:name="z59" w:id="46"/>
    <w:p>
      <w:pPr>
        <w:spacing w:after="0"/>
        <w:ind w:left="0"/>
        <w:jc w:val="both"/>
      </w:pPr>
      <w:r>
        <w:rPr>
          <w:rFonts w:ascii="Times New Roman"/>
          <w:b w:val="false"/>
          <w:i w:val="false"/>
          <w:color w:val="000000"/>
          <w:sz w:val="28"/>
        </w:rPr>
        <w:t>
      "61. Инватакси қызметтерін көрсететін ұйым ай сайын есепті кезеңнен кейінгі айдың 10-күніне дейінгі мерзімде осы Қағидаларға 4-қосымшаға сәйкес нысан бойынша инватаксидің орындалған жұмыстарын растайтын мүгедектігі бар адамдардың қолдары бар инватакси қызметтерін Қазақстан Республикасының мемлекеттік сатып алу туралы заңнамасына сәйкес көрсетудің маршруты туралы ақпаратты жергілікті атқарушы органдарға береді.";</w:t>
      </w:r>
    </w:p>
    <w:bookmarkEnd w:id="4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70-тармақ</w:t>
      </w:r>
      <w:r>
        <w:rPr>
          <w:rFonts w:ascii="Times New Roman"/>
          <w:b w:val="false"/>
          <w:i w:val="false"/>
          <w:color w:val="000000"/>
          <w:sz w:val="28"/>
        </w:rPr>
        <w:t xml:space="preserve"> мынадай редакцияда жазылсын:</w:t>
      </w:r>
    </w:p>
    <w:bookmarkStart w:name="z61" w:id="47"/>
    <w:p>
      <w:pPr>
        <w:spacing w:after="0"/>
        <w:ind w:left="0"/>
        <w:jc w:val="both"/>
      </w:pPr>
      <w:r>
        <w:rPr>
          <w:rFonts w:ascii="Times New Roman"/>
          <w:b w:val="false"/>
          <w:i w:val="false"/>
          <w:color w:val="000000"/>
          <w:sz w:val="28"/>
        </w:rPr>
        <w:t>
      "70. Межелі пунктке келгеннен кейін Қазақстан Республикасының мемлекеттік сатып алу туралы заңнамасына сәйкес инватакси қызметтерін көрсету бағыты туралы ақпаратқа мүгедектігі бар адам немесе оның заңды өкілі қол қояды, мүмкіндік болмаған жағдайда, дене функциясының бұзылуы салдарынан ілесіп жүретін адам қол қояды.";</w:t>
      </w:r>
    </w:p>
    <w:bookmarkEnd w:id="4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2-қосымша</w:t>
      </w:r>
      <w:r>
        <w:rPr>
          <w:rFonts w:ascii="Times New Roman"/>
          <w:b w:val="false"/>
          <w:i w:val="false"/>
          <w:color w:val="000000"/>
          <w:sz w:val="28"/>
        </w:rPr>
        <w:t xml:space="preserve"> осы бұйрыққа қосымшаға сәйкес редакцияда жазылсын.</w:t>
      </w:r>
    </w:p>
    <w:bookmarkStart w:name="z63" w:id="48"/>
    <w:p>
      <w:pPr>
        <w:spacing w:after="0"/>
        <w:ind w:left="0"/>
        <w:jc w:val="both"/>
      </w:pPr>
      <w:r>
        <w:rPr>
          <w:rFonts w:ascii="Times New Roman"/>
          <w:b w:val="false"/>
          <w:i w:val="false"/>
          <w:color w:val="000000"/>
          <w:sz w:val="28"/>
        </w:rPr>
        <w:t>
      2. Қазақстан Республикасы Көлік министрлігінің Автомобиль көлігі және көліктік бақылау комитеті заңнамада белгіленген тәртіппен:</w:t>
      </w:r>
    </w:p>
    <w:bookmarkEnd w:id="48"/>
    <w:bookmarkStart w:name="z64" w:id="49"/>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bookmarkEnd w:id="49"/>
    <w:bookmarkStart w:name="z65" w:id="50"/>
    <w:p>
      <w:pPr>
        <w:spacing w:after="0"/>
        <w:ind w:left="0"/>
        <w:jc w:val="both"/>
      </w:pPr>
      <w:r>
        <w:rPr>
          <w:rFonts w:ascii="Times New Roman"/>
          <w:b w:val="false"/>
          <w:i w:val="false"/>
          <w:color w:val="000000"/>
          <w:sz w:val="28"/>
        </w:rPr>
        <w:t>
      2) осы бұйрықты бұйрықты ресми жарияланғаннан кейін Қазақстан Республикасы Көлік министрлігінің интернет-ресурсында орналастыруды қамтамасыз етсін.</w:t>
      </w:r>
    </w:p>
    <w:bookmarkEnd w:id="50"/>
    <w:bookmarkStart w:name="z66" w:id="51"/>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Көлік вице-министріне жүктелсін.</w:t>
      </w:r>
    </w:p>
    <w:bookmarkEnd w:id="51"/>
    <w:bookmarkStart w:name="z67" w:id="52"/>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5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Қазақстан Республикасының</w:t>
            </w:r>
          </w:p>
          <w:p>
            <w:pPr>
              <w:spacing w:after="20"/>
              <w:ind w:left="20"/>
              <w:jc w:val="both"/>
            </w:pPr>
          </w:p>
          <w:p>
            <w:pPr>
              <w:spacing w:after="0"/>
              <w:ind w:left="0"/>
              <w:jc w:val="left"/>
            </w:pPr>
          </w:p>
          <w:p>
            <w:pPr>
              <w:spacing w:after="20"/>
              <w:ind w:left="20"/>
              <w:jc w:val="both"/>
            </w:pPr>
            <w:r>
              <w:rPr>
                <w:rFonts w:ascii="Times New Roman"/>
                <w:b w:val="false"/>
                <w:i/>
                <w:color w:val="000000"/>
                <w:sz w:val="20"/>
              </w:rPr>
              <w:t>Көлік министрінің міндетін атқарушы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Калиакпаров</w:t>
            </w:r>
            <w:r>
              <w:rPr>
                <w:rFonts w:ascii="Times New Roman"/>
                <w:b w:val="false"/>
                <w:i w:val="false"/>
                <w:color w:val="000000"/>
                <w:sz w:val="20"/>
              </w:rPr>
              <w:t>
</w:t>
            </w:r>
          </w:p>
        </w:tc>
      </w:tr>
    </w:tbl>
    <w:bookmarkStart w:name="z69" w:id="53"/>
    <w:p>
      <w:pPr>
        <w:spacing w:after="0"/>
        <w:ind w:left="0"/>
        <w:jc w:val="both"/>
      </w:pPr>
      <w:r>
        <w:rPr>
          <w:rFonts w:ascii="Times New Roman"/>
          <w:b w:val="false"/>
          <w:i w:val="false"/>
          <w:color w:val="000000"/>
          <w:sz w:val="28"/>
        </w:rPr>
        <w:t>
      "КЕЛІСІЛДІ"</w:t>
      </w:r>
    </w:p>
    <w:bookmarkEnd w:id="53"/>
    <w:bookmarkStart w:name="z70" w:id="54"/>
    <w:p>
      <w:pPr>
        <w:spacing w:after="0"/>
        <w:ind w:left="0"/>
        <w:jc w:val="both"/>
      </w:pPr>
      <w:r>
        <w:rPr>
          <w:rFonts w:ascii="Times New Roman"/>
          <w:b w:val="false"/>
          <w:i w:val="false"/>
          <w:color w:val="000000"/>
          <w:sz w:val="28"/>
        </w:rPr>
        <w:t>
      Қазақстан Республикасы</w:t>
      </w:r>
    </w:p>
    <w:bookmarkEnd w:id="54"/>
    <w:bookmarkStart w:name="z71" w:id="55"/>
    <w:p>
      <w:pPr>
        <w:spacing w:after="0"/>
        <w:ind w:left="0"/>
        <w:jc w:val="both"/>
      </w:pPr>
      <w:r>
        <w:rPr>
          <w:rFonts w:ascii="Times New Roman"/>
          <w:b w:val="false"/>
          <w:i w:val="false"/>
          <w:color w:val="000000"/>
          <w:sz w:val="28"/>
        </w:rPr>
        <w:t>
      Денсаулық сақтау министрлігі</w:t>
      </w:r>
    </w:p>
    <w:bookmarkEnd w:id="55"/>
    <w:bookmarkStart w:name="z72" w:id="56"/>
    <w:p>
      <w:pPr>
        <w:spacing w:after="0"/>
        <w:ind w:left="0"/>
        <w:jc w:val="both"/>
      </w:pPr>
      <w:r>
        <w:rPr>
          <w:rFonts w:ascii="Times New Roman"/>
          <w:b w:val="false"/>
          <w:i w:val="false"/>
          <w:color w:val="000000"/>
          <w:sz w:val="28"/>
        </w:rPr>
        <w:t>
      "КЕЛІСІЛДІ"</w:t>
      </w:r>
    </w:p>
    <w:bookmarkEnd w:id="56"/>
    <w:bookmarkStart w:name="z73" w:id="57"/>
    <w:p>
      <w:pPr>
        <w:spacing w:after="0"/>
        <w:ind w:left="0"/>
        <w:jc w:val="both"/>
      </w:pPr>
      <w:r>
        <w:rPr>
          <w:rFonts w:ascii="Times New Roman"/>
          <w:b w:val="false"/>
          <w:i w:val="false"/>
          <w:color w:val="000000"/>
          <w:sz w:val="28"/>
        </w:rPr>
        <w:t>
      Қазақстан Республикасы</w:t>
      </w:r>
    </w:p>
    <w:bookmarkEnd w:id="57"/>
    <w:bookmarkStart w:name="z74" w:id="58"/>
    <w:p>
      <w:pPr>
        <w:spacing w:after="0"/>
        <w:ind w:left="0"/>
        <w:jc w:val="both"/>
      </w:pPr>
      <w:r>
        <w:rPr>
          <w:rFonts w:ascii="Times New Roman"/>
          <w:b w:val="false"/>
          <w:i w:val="false"/>
          <w:color w:val="000000"/>
          <w:sz w:val="28"/>
        </w:rPr>
        <w:t>
      Еңбек және халықты</w:t>
      </w:r>
    </w:p>
    <w:bookmarkEnd w:id="58"/>
    <w:bookmarkStart w:name="z75" w:id="59"/>
    <w:p>
      <w:pPr>
        <w:spacing w:after="0"/>
        <w:ind w:left="0"/>
        <w:jc w:val="both"/>
      </w:pPr>
      <w:r>
        <w:rPr>
          <w:rFonts w:ascii="Times New Roman"/>
          <w:b w:val="false"/>
          <w:i w:val="false"/>
          <w:color w:val="000000"/>
          <w:sz w:val="28"/>
        </w:rPr>
        <w:t>
      әлеуметтік қорғау министрлігі</w:t>
      </w:r>
    </w:p>
    <w:bookmarkEnd w:id="59"/>
    <w:bookmarkStart w:name="z76" w:id="60"/>
    <w:p>
      <w:pPr>
        <w:spacing w:after="0"/>
        <w:ind w:left="0"/>
        <w:jc w:val="both"/>
      </w:pPr>
      <w:r>
        <w:rPr>
          <w:rFonts w:ascii="Times New Roman"/>
          <w:b w:val="false"/>
          <w:i w:val="false"/>
          <w:color w:val="000000"/>
          <w:sz w:val="28"/>
        </w:rPr>
        <w:t>
      "КЕЛІСІЛДІ"</w:t>
      </w:r>
    </w:p>
    <w:bookmarkEnd w:id="60"/>
    <w:bookmarkStart w:name="z77" w:id="61"/>
    <w:p>
      <w:pPr>
        <w:spacing w:after="0"/>
        <w:ind w:left="0"/>
        <w:jc w:val="both"/>
      </w:pPr>
      <w:r>
        <w:rPr>
          <w:rFonts w:ascii="Times New Roman"/>
          <w:b w:val="false"/>
          <w:i w:val="false"/>
          <w:color w:val="000000"/>
          <w:sz w:val="28"/>
        </w:rPr>
        <w:t>
      Қазақстан Республикасы</w:t>
      </w:r>
    </w:p>
    <w:bookmarkEnd w:id="61"/>
    <w:bookmarkStart w:name="z78" w:id="62"/>
    <w:p>
      <w:pPr>
        <w:spacing w:after="0"/>
        <w:ind w:left="0"/>
        <w:jc w:val="both"/>
      </w:pPr>
      <w:r>
        <w:rPr>
          <w:rFonts w:ascii="Times New Roman"/>
          <w:b w:val="false"/>
          <w:i w:val="false"/>
          <w:color w:val="000000"/>
          <w:sz w:val="28"/>
        </w:rPr>
        <w:t>
      Қаржы министрлігі</w:t>
      </w:r>
    </w:p>
    <w:bookmarkEnd w:id="62"/>
    <w:bookmarkStart w:name="z79" w:id="63"/>
    <w:p>
      <w:pPr>
        <w:spacing w:after="0"/>
        <w:ind w:left="0"/>
        <w:jc w:val="both"/>
      </w:pPr>
      <w:r>
        <w:rPr>
          <w:rFonts w:ascii="Times New Roman"/>
          <w:b w:val="false"/>
          <w:i w:val="false"/>
          <w:color w:val="000000"/>
          <w:sz w:val="28"/>
        </w:rPr>
        <w:t>
      "КЕЛІСІЛДІ"</w:t>
      </w:r>
    </w:p>
    <w:bookmarkEnd w:id="63"/>
    <w:bookmarkStart w:name="z80" w:id="64"/>
    <w:p>
      <w:pPr>
        <w:spacing w:after="0"/>
        <w:ind w:left="0"/>
        <w:jc w:val="both"/>
      </w:pPr>
      <w:r>
        <w:rPr>
          <w:rFonts w:ascii="Times New Roman"/>
          <w:b w:val="false"/>
          <w:i w:val="false"/>
          <w:color w:val="000000"/>
          <w:sz w:val="28"/>
        </w:rPr>
        <w:t>
      Қазақстан Республикасы</w:t>
      </w:r>
    </w:p>
    <w:bookmarkEnd w:id="64"/>
    <w:bookmarkStart w:name="z81" w:id="65"/>
    <w:p>
      <w:pPr>
        <w:spacing w:after="0"/>
        <w:ind w:left="0"/>
        <w:jc w:val="both"/>
      </w:pPr>
      <w:r>
        <w:rPr>
          <w:rFonts w:ascii="Times New Roman"/>
          <w:b w:val="false"/>
          <w:i w:val="false"/>
          <w:color w:val="000000"/>
          <w:sz w:val="28"/>
        </w:rPr>
        <w:t>
      Ұлттық экономика министрлігі</w:t>
      </w:r>
    </w:p>
    <w:bookmarkEnd w:id="6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Көлік министрінің міндетін</w:t>
            </w:r>
            <w:r>
              <w:br/>
            </w:r>
            <w:r>
              <w:rPr>
                <w:rFonts w:ascii="Times New Roman"/>
                <w:b w:val="false"/>
                <w:i w:val="false"/>
                <w:color w:val="000000"/>
                <w:sz w:val="20"/>
              </w:rPr>
              <w:t>атқарушы</w:t>
            </w:r>
            <w:r>
              <w:br/>
            </w:r>
            <w:r>
              <w:rPr>
                <w:rFonts w:ascii="Times New Roman"/>
                <w:b w:val="false"/>
                <w:i w:val="false"/>
                <w:color w:val="000000"/>
                <w:sz w:val="20"/>
              </w:rPr>
              <w:t>2026 жылғы 25 сәуірдегі</w:t>
            </w:r>
            <w:r>
              <w:br/>
            </w:r>
            <w:r>
              <w:rPr>
                <w:rFonts w:ascii="Times New Roman"/>
                <w:b w:val="false"/>
                <w:i w:val="false"/>
                <w:color w:val="000000"/>
                <w:sz w:val="20"/>
              </w:rPr>
              <w:t>№ 99 Бұйрыққа қосымша</w:t>
            </w:r>
            <w:r>
              <w:br/>
            </w:r>
            <w:r>
              <w:rPr>
                <w:rFonts w:ascii="Times New Roman"/>
                <w:b w:val="false"/>
                <w:i w:val="false"/>
                <w:color w:val="000000"/>
                <w:sz w:val="20"/>
              </w:rPr>
              <w:t>Автомобиль көлігімен</w:t>
            </w:r>
            <w:r>
              <w:br/>
            </w:r>
            <w:r>
              <w:rPr>
                <w:rFonts w:ascii="Times New Roman"/>
                <w:b w:val="false"/>
                <w:i w:val="false"/>
                <w:color w:val="000000"/>
                <w:sz w:val="20"/>
              </w:rPr>
              <w:t>(инватакси) мүгедектігі бар</w:t>
            </w:r>
            <w:r>
              <w:br/>
            </w:r>
            <w:r>
              <w:rPr>
                <w:rFonts w:ascii="Times New Roman"/>
                <w:b w:val="false"/>
                <w:i w:val="false"/>
                <w:color w:val="000000"/>
                <w:sz w:val="20"/>
              </w:rPr>
              <w:t>адамдарды тасымалдау жөнінде</w:t>
            </w:r>
            <w:r>
              <w:br/>
            </w:r>
            <w:r>
              <w:rPr>
                <w:rFonts w:ascii="Times New Roman"/>
                <w:b w:val="false"/>
                <w:i w:val="false"/>
                <w:color w:val="000000"/>
                <w:sz w:val="20"/>
              </w:rPr>
              <w:t>қызметтер көрсету</w:t>
            </w:r>
            <w:r>
              <w:br/>
            </w:r>
            <w:r>
              <w:rPr>
                <w:rFonts w:ascii="Times New Roman"/>
                <w:b w:val="false"/>
                <w:i w:val="false"/>
                <w:color w:val="000000"/>
                <w:sz w:val="20"/>
              </w:rPr>
              <w:t>қағидаларына 2-қосымша</w:t>
            </w:r>
          </w:p>
        </w:tc>
      </w:tr>
    </w:tbl>
    <w:bookmarkStart w:name="z83" w:id="66"/>
    <w:p>
      <w:pPr>
        <w:spacing w:after="0"/>
        <w:ind w:left="0"/>
        <w:jc w:val="left"/>
      </w:pPr>
      <w:r>
        <w:rPr>
          <w:rFonts w:ascii="Times New Roman"/>
          <w:b/>
          <w:i w:val="false"/>
          <w:color w:val="000000"/>
        </w:rPr>
        <w:t xml:space="preserve"> Мүгедектігі бар адамдарды инватаксимен тасымалдау жөніндегі қызметті алуға өтініш</w:t>
      </w:r>
    </w:p>
    <w:bookmarkEnd w:id="66"/>
    <w:bookmarkStart w:name="z84" w:id="67"/>
    <w:p>
      <w:pPr>
        <w:spacing w:after="0"/>
        <w:ind w:left="0"/>
        <w:jc w:val="both"/>
      </w:pPr>
      <w:r>
        <w:rPr>
          <w:rFonts w:ascii="Times New Roman"/>
          <w:b w:val="false"/>
          <w:i w:val="false"/>
          <w:color w:val="000000"/>
          <w:sz w:val="28"/>
        </w:rPr>
        <w:t>
      Мүгедектігі бар адамдарды инватаксиге тасымалдау жөніндегі қызметтерді әлеуметтік</w:t>
      </w:r>
    </w:p>
    <w:bookmarkEnd w:id="67"/>
    <w:bookmarkStart w:name="z85" w:id="68"/>
    <w:p>
      <w:pPr>
        <w:spacing w:after="0"/>
        <w:ind w:left="0"/>
        <w:jc w:val="both"/>
      </w:pPr>
      <w:r>
        <w:rPr>
          <w:rFonts w:ascii="Times New Roman"/>
          <w:b w:val="false"/>
          <w:i w:val="false"/>
          <w:color w:val="000000"/>
          <w:sz w:val="28"/>
        </w:rPr>
        <w:t>
      көрсетілетін қызметтер порталы арқылы көрсетуді сұраймын.</w:t>
      </w:r>
    </w:p>
    <w:bookmarkEnd w:id="68"/>
    <w:bookmarkStart w:name="z86" w:id="69"/>
    <w:p>
      <w:pPr>
        <w:spacing w:after="0"/>
        <w:ind w:left="0"/>
        <w:jc w:val="both"/>
      </w:pPr>
      <w:r>
        <w:rPr>
          <w:rFonts w:ascii="Times New Roman"/>
          <w:b w:val="false"/>
          <w:i w:val="false"/>
          <w:color w:val="000000"/>
          <w:sz w:val="28"/>
        </w:rPr>
        <w:t>
      Мүгедектігі бар адам туралы мәліметтер:</w:t>
      </w:r>
    </w:p>
    <w:bookmarkEnd w:id="69"/>
    <w:bookmarkStart w:name="z87" w:id="70"/>
    <w:p>
      <w:pPr>
        <w:spacing w:after="0"/>
        <w:ind w:left="0"/>
        <w:jc w:val="both"/>
      </w:pPr>
      <w:r>
        <w:rPr>
          <w:rFonts w:ascii="Times New Roman"/>
          <w:b w:val="false"/>
          <w:i w:val="false"/>
          <w:color w:val="000000"/>
          <w:sz w:val="28"/>
        </w:rPr>
        <w:t>
      ________________________________________________________________</w:t>
      </w:r>
    </w:p>
    <w:bookmarkEnd w:id="70"/>
    <w:bookmarkStart w:name="z88" w:id="71"/>
    <w:p>
      <w:pPr>
        <w:spacing w:after="0"/>
        <w:ind w:left="0"/>
        <w:jc w:val="both"/>
      </w:pPr>
      <w:r>
        <w:rPr>
          <w:rFonts w:ascii="Times New Roman"/>
          <w:b w:val="false"/>
          <w:i w:val="false"/>
          <w:color w:val="000000"/>
          <w:sz w:val="28"/>
        </w:rPr>
        <w:t>
      (тегі, аты, әкесінің аты (бар болса)</w:t>
      </w:r>
    </w:p>
    <w:bookmarkEnd w:id="71"/>
    <w:bookmarkStart w:name="z89" w:id="72"/>
    <w:p>
      <w:pPr>
        <w:spacing w:after="0"/>
        <w:ind w:left="0"/>
        <w:jc w:val="both"/>
      </w:pPr>
      <w:r>
        <w:rPr>
          <w:rFonts w:ascii="Times New Roman"/>
          <w:b w:val="false"/>
          <w:i w:val="false"/>
          <w:color w:val="000000"/>
          <w:sz w:val="28"/>
        </w:rPr>
        <w:t>
      Туған күні: ______________________________________________________</w:t>
      </w:r>
    </w:p>
    <w:bookmarkEnd w:id="72"/>
    <w:bookmarkStart w:name="z90" w:id="73"/>
    <w:p>
      <w:pPr>
        <w:spacing w:after="0"/>
        <w:ind w:left="0"/>
        <w:jc w:val="both"/>
      </w:pPr>
      <w:r>
        <w:rPr>
          <w:rFonts w:ascii="Times New Roman"/>
          <w:b w:val="false"/>
          <w:i w:val="false"/>
          <w:color w:val="000000"/>
          <w:sz w:val="28"/>
        </w:rPr>
        <w:t>
      Мүгедектік тобы _________________________________________________</w:t>
      </w:r>
    </w:p>
    <w:bookmarkEnd w:id="73"/>
    <w:bookmarkStart w:name="z91" w:id="74"/>
    <w:p>
      <w:pPr>
        <w:spacing w:after="0"/>
        <w:ind w:left="0"/>
        <w:jc w:val="both"/>
      </w:pPr>
      <w:r>
        <w:rPr>
          <w:rFonts w:ascii="Times New Roman"/>
          <w:b w:val="false"/>
          <w:i w:val="false"/>
          <w:color w:val="000000"/>
          <w:sz w:val="28"/>
        </w:rPr>
        <w:t xml:space="preserve">
      Мүгедек адамдарды кресло-арбамен тасымалдауға бейімделген инватаксиге </w:t>
      </w:r>
    </w:p>
    <w:bookmarkEnd w:id="74"/>
    <w:bookmarkStart w:name="z92" w:id="75"/>
    <w:p>
      <w:pPr>
        <w:spacing w:after="0"/>
        <w:ind w:left="0"/>
        <w:jc w:val="both"/>
      </w:pPr>
      <w:r>
        <w:rPr>
          <w:rFonts w:ascii="Times New Roman"/>
          <w:b w:val="false"/>
          <w:i w:val="false"/>
          <w:color w:val="000000"/>
          <w:sz w:val="28"/>
        </w:rPr>
        <w:t>
      қажеттілік ________________________________________________________</w:t>
      </w:r>
    </w:p>
    <w:bookmarkEnd w:id="75"/>
    <w:bookmarkStart w:name="z93" w:id="76"/>
    <w:p>
      <w:pPr>
        <w:spacing w:after="0"/>
        <w:ind w:left="0"/>
        <w:jc w:val="both"/>
      </w:pPr>
      <w:r>
        <w:rPr>
          <w:rFonts w:ascii="Times New Roman"/>
          <w:b w:val="false"/>
          <w:i w:val="false"/>
          <w:color w:val="000000"/>
          <w:sz w:val="28"/>
        </w:rPr>
        <w:t>
      Жеке басын куәландыратын құжаттың түрі: ___________________________</w:t>
      </w:r>
    </w:p>
    <w:bookmarkEnd w:id="76"/>
    <w:bookmarkStart w:name="z94" w:id="77"/>
    <w:p>
      <w:pPr>
        <w:spacing w:after="0"/>
        <w:ind w:left="0"/>
        <w:jc w:val="both"/>
      </w:pPr>
      <w:r>
        <w:rPr>
          <w:rFonts w:ascii="Times New Roman"/>
          <w:b w:val="false"/>
          <w:i w:val="false"/>
          <w:color w:val="000000"/>
          <w:sz w:val="28"/>
        </w:rPr>
        <w:t>
      Құжат нөмірі: __________ кім берді: _________________________________</w:t>
      </w:r>
    </w:p>
    <w:bookmarkEnd w:id="77"/>
    <w:bookmarkStart w:name="z95" w:id="78"/>
    <w:p>
      <w:pPr>
        <w:spacing w:after="0"/>
        <w:ind w:left="0"/>
        <w:jc w:val="both"/>
      </w:pPr>
      <w:r>
        <w:rPr>
          <w:rFonts w:ascii="Times New Roman"/>
          <w:b w:val="false"/>
          <w:i w:val="false"/>
          <w:color w:val="000000"/>
          <w:sz w:val="28"/>
        </w:rPr>
        <w:t>
      Берілген күні: 20 ___ жылғы "____" _____________</w:t>
      </w:r>
    </w:p>
    <w:bookmarkEnd w:id="78"/>
    <w:bookmarkStart w:name="z96" w:id="79"/>
    <w:p>
      <w:pPr>
        <w:spacing w:after="0"/>
        <w:ind w:left="0"/>
        <w:jc w:val="both"/>
      </w:pPr>
      <w:r>
        <w:rPr>
          <w:rFonts w:ascii="Times New Roman"/>
          <w:b w:val="false"/>
          <w:i w:val="false"/>
          <w:color w:val="000000"/>
          <w:sz w:val="28"/>
        </w:rPr>
        <w:t>
      Жеке сәйкестендіру нөмірі:_________________________________________</w:t>
      </w:r>
    </w:p>
    <w:bookmarkEnd w:id="79"/>
    <w:bookmarkStart w:name="z97" w:id="80"/>
    <w:p>
      <w:pPr>
        <w:spacing w:after="0"/>
        <w:ind w:left="0"/>
        <w:jc w:val="both"/>
      </w:pPr>
      <w:r>
        <w:rPr>
          <w:rFonts w:ascii="Times New Roman"/>
          <w:b w:val="false"/>
          <w:i w:val="false"/>
          <w:color w:val="000000"/>
          <w:sz w:val="28"/>
        </w:rPr>
        <w:t>
      Тұрақты тұратын (тіркелген) мекенжайы: _____________________________</w:t>
      </w:r>
    </w:p>
    <w:bookmarkEnd w:id="80"/>
    <w:bookmarkStart w:name="z98" w:id="81"/>
    <w:p>
      <w:pPr>
        <w:spacing w:after="0"/>
        <w:ind w:left="0"/>
        <w:jc w:val="both"/>
      </w:pPr>
      <w:r>
        <w:rPr>
          <w:rFonts w:ascii="Times New Roman"/>
          <w:b w:val="false"/>
          <w:i w:val="false"/>
          <w:color w:val="000000"/>
          <w:sz w:val="28"/>
        </w:rPr>
        <w:t>
      Мобильді азаматтар базасында тіркелген телефон нөмірі ________________</w:t>
      </w:r>
    </w:p>
    <w:bookmarkEnd w:id="81"/>
    <w:bookmarkStart w:name="z99" w:id="82"/>
    <w:p>
      <w:pPr>
        <w:spacing w:after="0"/>
        <w:ind w:left="0"/>
        <w:jc w:val="both"/>
      </w:pPr>
      <w:r>
        <w:rPr>
          <w:rFonts w:ascii="Times New Roman"/>
          <w:b w:val="false"/>
          <w:i w:val="false"/>
          <w:color w:val="000000"/>
          <w:sz w:val="28"/>
        </w:rPr>
        <w:t>
      Заңды өкіл туралы мәліметтер (бар болса):</w:t>
      </w:r>
    </w:p>
    <w:bookmarkEnd w:id="82"/>
    <w:bookmarkStart w:name="z100" w:id="83"/>
    <w:p>
      <w:pPr>
        <w:spacing w:after="0"/>
        <w:ind w:left="0"/>
        <w:jc w:val="both"/>
      </w:pPr>
      <w:r>
        <w:rPr>
          <w:rFonts w:ascii="Times New Roman"/>
          <w:b w:val="false"/>
          <w:i w:val="false"/>
          <w:color w:val="000000"/>
          <w:sz w:val="28"/>
        </w:rPr>
        <w:t>
      ________________________________________________________________</w:t>
      </w:r>
    </w:p>
    <w:bookmarkEnd w:id="83"/>
    <w:bookmarkStart w:name="z101" w:id="84"/>
    <w:p>
      <w:pPr>
        <w:spacing w:after="0"/>
        <w:ind w:left="0"/>
        <w:jc w:val="both"/>
      </w:pPr>
      <w:r>
        <w:rPr>
          <w:rFonts w:ascii="Times New Roman"/>
          <w:b w:val="false"/>
          <w:i w:val="false"/>
          <w:color w:val="000000"/>
          <w:sz w:val="28"/>
        </w:rPr>
        <w:t>
      (тегі, аты, әкесінің аты (бар болса)</w:t>
      </w:r>
    </w:p>
    <w:bookmarkEnd w:id="84"/>
    <w:bookmarkStart w:name="z102" w:id="85"/>
    <w:p>
      <w:pPr>
        <w:spacing w:after="0"/>
        <w:ind w:left="0"/>
        <w:jc w:val="both"/>
      </w:pPr>
      <w:r>
        <w:rPr>
          <w:rFonts w:ascii="Times New Roman"/>
          <w:b w:val="false"/>
          <w:i w:val="false"/>
          <w:color w:val="000000"/>
          <w:sz w:val="28"/>
        </w:rPr>
        <w:t>
      Жеке басын куәландыратын құжаттың түрі: ___________________________</w:t>
      </w:r>
    </w:p>
    <w:bookmarkEnd w:id="85"/>
    <w:bookmarkStart w:name="z103" w:id="86"/>
    <w:p>
      <w:pPr>
        <w:spacing w:after="0"/>
        <w:ind w:left="0"/>
        <w:jc w:val="both"/>
      </w:pPr>
      <w:r>
        <w:rPr>
          <w:rFonts w:ascii="Times New Roman"/>
          <w:b w:val="false"/>
          <w:i w:val="false"/>
          <w:color w:val="000000"/>
          <w:sz w:val="28"/>
        </w:rPr>
        <w:t>
      Құжат нөмірі: __________ кім берді: _________________________________</w:t>
      </w:r>
    </w:p>
    <w:bookmarkEnd w:id="86"/>
    <w:bookmarkStart w:name="z104" w:id="87"/>
    <w:p>
      <w:pPr>
        <w:spacing w:after="0"/>
        <w:ind w:left="0"/>
        <w:jc w:val="both"/>
      </w:pPr>
      <w:r>
        <w:rPr>
          <w:rFonts w:ascii="Times New Roman"/>
          <w:b w:val="false"/>
          <w:i w:val="false"/>
          <w:color w:val="000000"/>
          <w:sz w:val="28"/>
        </w:rPr>
        <w:t>
      Берілген күні: 20 ___ жылғы "____" ______________</w:t>
      </w:r>
    </w:p>
    <w:bookmarkEnd w:id="87"/>
    <w:bookmarkStart w:name="z105" w:id="88"/>
    <w:p>
      <w:pPr>
        <w:spacing w:after="0"/>
        <w:ind w:left="0"/>
        <w:jc w:val="both"/>
      </w:pPr>
      <w:r>
        <w:rPr>
          <w:rFonts w:ascii="Times New Roman"/>
          <w:b w:val="false"/>
          <w:i w:val="false"/>
          <w:color w:val="000000"/>
          <w:sz w:val="28"/>
        </w:rPr>
        <w:t>
      Жеке сәйкестендіру нөмірі: ________________________________</w:t>
      </w:r>
    </w:p>
    <w:bookmarkEnd w:id="88"/>
    <w:bookmarkStart w:name="z106" w:id="89"/>
    <w:p>
      <w:pPr>
        <w:spacing w:after="0"/>
        <w:ind w:left="0"/>
        <w:jc w:val="both"/>
      </w:pPr>
      <w:r>
        <w:rPr>
          <w:rFonts w:ascii="Times New Roman"/>
          <w:b w:val="false"/>
          <w:i w:val="false"/>
          <w:color w:val="000000"/>
          <w:sz w:val="28"/>
        </w:rPr>
        <w:t>
      Тұрақты тұратын (тіркелген) мекенжайы: _____________________________</w:t>
      </w:r>
    </w:p>
    <w:bookmarkEnd w:id="89"/>
    <w:bookmarkStart w:name="z107" w:id="90"/>
    <w:p>
      <w:pPr>
        <w:spacing w:after="0"/>
        <w:ind w:left="0"/>
        <w:jc w:val="both"/>
      </w:pPr>
      <w:r>
        <w:rPr>
          <w:rFonts w:ascii="Times New Roman"/>
          <w:b w:val="false"/>
          <w:i w:val="false"/>
          <w:color w:val="000000"/>
          <w:sz w:val="28"/>
        </w:rPr>
        <w:t>
      Мобильді азаматтар базасында тіркелген телефон нөмірі ________________</w:t>
      </w:r>
    </w:p>
    <w:bookmarkEnd w:id="90"/>
    <w:bookmarkStart w:name="z108" w:id="91"/>
    <w:p>
      <w:pPr>
        <w:spacing w:after="0"/>
        <w:ind w:left="0"/>
        <w:jc w:val="both"/>
      </w:pPr>
      <w:r>
        <w:rPr>
          <w:rFonts w:ascii="Times New Roman"/>
          <w:b w:val="false"/>
          <w:i w:val="false"/>
          <w:color w:val="000000"/>
          <w:sz w:val="28"/>
        </w:rPr>
        <w:t xml:space="preserve">
      "Дербес деректер және оларды қорғау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w:t>
      </w:r>
    </w:p>
    <w:bookmarkEnd w:id="91"/>
    <w:bookmarkStart w:name="z109" w:id="92"/>
    <w:p>
      <w:pPr>
        <w:spacing w:after="0"/>
        <w:ind w:left="0"/>
        <w:jc w:val="both"/>
      </w:pPr>
      <w:r>
        <w:rPr>
          <w:rFonts w:ascii="Times New Roman"/>
          <w:b w:val="false"/>
          <w:i w:val="false"/>
          <w:color w:val="000000"/>
          <w:sz w:val="28"/>
        </w:rPr>
        <w:t xml:space="preserve">
      сәйкес менің дербес деректерімді жинауға және өңдеуге, мүгедектігі бар адамдарды </w:t>
      </w:r>
    </w:p>
    <w:bookmarkEnd w:id="92"/>
    <w:bookmarkStart w:name="z110" w:id="93"/>
    <w:p>
      <w:pPr>
        <w:spacing w:after="0"/>
        <w:ind w:left="0"/>
        <w:jc w:val="both"/>
      </w:pPr>
      <w:r>
        <w:rPr>
          <w:rFonts w:ascii="Times New Roman"/>
          <w:b w:val="false"/>
          <w:i w:val="false"/>
          <w:color w:val="000000"/>
          <w:sz w:val="28"/>
        </w:rPr>
        <w:t xml:space="preserve">
      тасымалдау жөніндегі қызметтерге құжаттарды ресімдеу үшін қажетті заңмен </w:t>
      </w:r>
    </w:p>
    <w:bookmarkEnd w:id="93"/>
    <w:bookmarkStart w:name="z111" w:id="94"/>
    <w:p>
      <w:pPr>
        <w:spacing w:after="0"/>
        <w:ind w:left="0"/>
        <w:jc w:val="both"/>
      </w:pPr>
      <w:r>
        <w:rPr>
          <w:rFonts w:ascii="Times New Roman"/>
          <w:b w:val="false"/>
          <w:i w:val="false"/>
          <w:color w:val="000000"/>
          <w:sz w:val="28"/>
        </w:rPr>
        <w:t>
      қорғалатын құпияны құрайтын мәліметтерді пайдалануға келісім беремін.</w:t>
      </w:r>
    </w:p>
    <w:bookmarkEnd w:id="94"/>
    <w:bookmarkStart w:name="z112" w:id="95"/>
    <w:p>
      <w:pPr>
        <w:spacing w:after="0"/>
        <w:ind w:left="0"/>
        <w:jc w:val="both"/>
      </w:pPr>
      <w:r>
        <w:rPr>
          <w:rFonts w:ascii="Times New Roman"/>
          <w:b w:val="false"/>
          <w:i w:val="false"/>
          <w:color w:val="000000"/>
          <w:sz w:val="28"/>
        </w:rPr>
        <w:t xml:space="preserve">
      Инватакси қызметтерін ұсынуды бақылау мақсатында инватаксимен жүріп-тұру </w:t>
      </w:r>
    </w:p>
    <w:bookmarkEnd w:id="95"/>
    <w:bookmarkStart w:name="z113" w:id="96"/>
    <w:p>
      <w:pPr>
        <w:spacing w:after="0"/>
        <w:ind w:left="0"/>
        <w:jc w:val="both"/>
      </w:pPr>
      <w:r>
        <w:rPr>
          <w:rFonts w:ascii="Times New Roman"/>
          <w:b w:val="false"/>
          <w:i w:val="false"/>
          <w:color w:val="000000"/>
          <w:sz w:val="28"/>
        </w:rPr>
        <w:t xml:space="preserve">
      маршрутын қадағалауға келісім беремін. </w:t>
      </w:r>
    </w:p>
    <w:bookmarkEnd w:id="96"/>
    <w:bookmarkStart w:name="z114" w:id="97"/>
    <w:p>
      <w:pPr>
        <w:spacing w:after="0"/>
        <w:ind w:left="0"/>
        <w:jc w:val="both"/>
      </w:pPr>
      <w:r>
        <w:rPr>
          <w:rFonts w:ascii="Times New Roman"/>
          <w:b w:val="false"/>
          <w:i w:val="false"/>
          <w:color w:val="000000"/>
          <w:sz w:val="28"/>
        </w:rPr>
        <w:t xml:space="preserve">
      Келесі шарттар сақталған жағдайда инватакси қызметтерін ұсыну туралы хабардар </w:t>
      </w:r>
    </w:p>
    <w:bookmarkEnd w:id="97"/>
    <w:bookmarkStart w:name="z115" w:id="98"/>
    <w:p>
      <w:pPr>
        <w:spacing w:after="0"/>
        <w:ind w:left="0"/>
        <w:jc w:val="both"/>
      </w:pPr>
      <w:r>
        <w:rPr>
          <w:rFonts w:ascii="Times New Roman"/>
          <w:b w:val="false"/>
          <w:i w:val="false"/>
          <w:color w:val="000000"/>
          <w:sz w:val="28"/>
        </w:rPr>
        <w:t>
      болдым:</w:t>
      </w:r>
    </w:p>
    <w:bookmarkEnd w:id="98"/>
    <w:bookmarkStart w:name="z116" w:id="99"/>
    <w:p>
      <w:pPr>
        <w:spacing w:after="0"/>
        <w:ind w:left="0"/>
        <w:jc w:val="both"/>
      </w:pPr>
      <w:r>
        <w:rPr>
          <w:rFonts w:ascii="Times New Roman"/>
          <w:b w:val="false"/>
          <w:i w:val="false"/>
          <w:color w:val="000000"/>
          <w:sz w:val="28"/>
        </w:rPr>
        <w:t xml:space="preserve">
      - осы Қағидалармен танысу; </w:t>
      </w:r>
    </w:p>
    <w:bookmarkEnd w:id="99"/>
    <w:bookmarkStart w:name="z117" w:id="100"/>
    <w:p>
      <w:pPr>
        <w:spacing w:after="0"/>
        <w:ind w:left="0"/>
        <w:jc w:val="both"/>
      </w:pPr>
      <w:r>
        <w:rPr>
          <w:rFonts w:ascii="Times New Roman"/>
          <w:b w:val="false"/>
          <w:i w:val="false"/>
          <w:color w:val="000000"/>
          <w:sz w:val="28"/>
        </w:rPr>
        <w:t xml:space="preserve">
      - мобильді азаматтар базасында тіркелген нөмірі бар ұялы телефонның болуы; </w:t>
      </w:r>
    </w:p>
    <w:bookmarkEnd w:id="100"/>
    <w:bookmarkStart w:name="z118" w:id="101"/>
    <w:p>
      <w:pPr>
        <w:spacing w:after="0"/>
        <w:ind w:left="0"/>
        <w:jc w:val="both"/>
      </w:pPr>
      <w:r>
        <w:rPr>
          <w:rFonts w:ascii="Times New Roman"/>
          <w:b w:val="false"/>
          <w:i w:val="false"/>
          <w:color w:val="000000"/>
          <w:sz w:val="28"/>
        </w:rPr>
        <w:t xml:space="preserve">
      - әлеуметтік көрсетілетін қызметтер порталы арқылы инватакси қызметін алу кезінде </w:t>
      </w:r>
    </w:p>
    <w:bookmarkEnd w:id="101"/>
    <w:bookmarkStart w:name="z119" w:id="102"/>
    <w:p>
      <w:pPr>
        <w:spacing w:after="0"/>
        <w:ind w:left="0"/>
        <w:jc w:val="both"/>
      </w:pPr>
      <w:r>
        <w:rPr>
          <w:rFonts w:ascii="Times New Roman"/>
          <w:b w:val="false"/>
          <w:i w:val="false"/>
          <w:color w:val="000000"/>
          <w:sz w:val="28"/>
        </w:rPr>
        <w:t>
      тапсырысты жүзеге асыру үшін таңдалған өнім берушімен шарт жасасқан ақпараттық-</w:t>
      </w:r>
    </w:p>
    <w:bookmarkEnd w:id="102"/>
    <w:bookmarkStart w:name="z120" w:id="103"/>
    <w:p>
      <w:pPr>
        <w:spacing w:after="0"/>
        <w:ind w:left="0"/>
        <w:jc w:val="both"/>
      </w:pPr>
      <w:r>
        <w:rPr>
          <w:rFonts w:ascii="Times New Roman"/>
          <w:b w:val="false"/>
          <w:i w:val="false"/>
          <w:color w:val="000000"/>
          <w:sz w:val="28"/>
        </w:rPr>
        <w:t xml:space="preserve">
      диспетчерлік такси қызметінің таксиге тапсырыс берудің мобильдік қосымшасын </w:t>
      </w:r>
    </w:p>
    <w:bookmarkEnd w:id="103"/>
    <w:bookmarkStart w:name="z121" w:id="104"/>
    <w:p>
      <w:pPr>
        <w:spacing w:after="0"/>
        <w:ind w:left="0"/>
        <w:jc w:val="both"/>
      </w:pPr>
      <w:r>
        <w:rPr>
          <w:rFonts w:ascii="Times New Roman"/>
          <w:b w:val="false"/>
          <w:i w:val="false"/>
          <w:color w:val="000000"/>
          <w:sz w:val="28"/>
        </w:rPr>
        <w:t>
      жүктеу;</w:t>
      </w:r>
    </w:p>
    <w:bookmarkEnd w:id="104"/>
    <w:bookmarkStart w:name="z122" w:id="105"/>
    <w:p>
      <w:pPr>
        <w:spacing w:after="0"/>
        <w:ind w:left="0"/>
        <w:jc w:val="both"/>
      </w:pPr>
      <w:r>
        <w:rPr>
          <w:rFonts w:ascii="Times New Roman"/>
          <w:b w:val="false"/>
          <w:i w:val="false"/>
          <w:color w:val="000000"/>
          <w:sz w:val="28"/>
        </w:rPr>
        <w:t xml:space="preserve">
      - әлеуметтік көрсетілетін қызметтер порталы арқылы инватакси қызметін алу кезінде </w:t>
      </w:r>
    </w:p>
    <w:bookmarkEnd w:id="105"/>
    <w:bookmarkStart w:name="z123" w:id="106"/>
    <w:p>
      <w:pPr>
        <w:spacing w:after="0"/>
        <w:ind w:left="0"/>
        <w:jc w:val="both"/>
      </w:pPr>
      <w:r>
        <w:rPr>
          <w:rFonts w:ascii="Times New Roman"/>
          <w:b w:val="false"/>
          <w:i w:val="false"/>
          <w:color w:val="000000"/>
          <w:sz w:val="28"/>
        </w:rPr>
        <w:t xml:space="preserve">
      сапардың аяқталуын бағалаумен тіркеу. </w:t>
      </w:r>
    </w:p>
    <w:bookmarkEnd w:id="106"/>
    <w:bookmarkStart w:name="z124" w:id="107"/>
    <w:p>
      <w:pPr>
        <w:spacing w:after="0"/>
        <w:ind w:left="0"/>
        <w:jc w:val="both"/>
      </w:pPr>
      <w:r>
        <w:rPr>
          <w:rFonts w:ascii="Times New Roman"/>
          <w:b w:val="false"/>
          <w:i w:val="false"/>
          <w:color w:val="000000"/>
          <w:sz w:val="28"/>
        </w:rPr>
        <w:t xml:space="preserve">
      Жалған мәліметтер мен жалған құжаттарды ұсынғаны үшін жауапкершілік туралы </w:t>
      </w:r>
    </w:p>
    <w:bookmarkEnd w:id="107"/>
    <w:bookmarkStart w:name="z125" w:id="108"/>
    <w:p>
      <w:pPr>
        <w:spacing w:after="0"/>
        <w:ind w:left="0"/>
        <w:jc w:val="both"/>
      </w:pPr>
      <w:r>
        <w:rPr>
          <w:rFonts w:ascii="Times New Roman"/>
          <w:b w:val="false"/>
          <w:i w:val="false"/>
          <w:color w:val="000000"/>
          <w:sz w:val="28"/>
        </w:rPr>
        <w:t>
      ескертілдім.</w:t>
      </w:r>
    </w:p>
    <w:bookmarkEnd w:id="108"/>
    <w:bookmarkStart w:name="z126" w:id="109"/>
    <w:p>
      <w:pPr>
        <w:spacing w:after="0"/>
        <w:ind w:left="0"/>
        <w:jc w:val="both"/>
      </w:pPr>
      <w:r>
        <w:rPr>
          <w:rFonts w:ascii="Times New Roman"/>
          <w:b w:val="false"/>
          <w:i w:val="false"/>
          <w:color w:val="000000"/>
          <w:sz w:val="28"/>
        </w:rPr>
        <w:t>
      Өтініш берушінің немесе заңды өкілдің қолы __________________________</w:t>
      </w:r>
    </w:p>
    <w:bookmarkEnd w:id="109"/>
    <w:bookmarkStart w:name="z127" w:id="110"/>
    <w:p>
      <w:pPr>
        <w:spacing w:after="0"/>
        <w:ind w:left="0"/>
        <w:jc w:val="both"/>
      </w:pPr>
      <w:r>
        <w:rPr>
          <w:rFonts w:ascii="Times New Roman"/>
          <w:b w:val="false"/>
          <w:i w:val="false"/>
          <w:color w:val="000000"/>
          <w:sz w:val="28"/>
        </w:rPr>
        <w:t>
      ________________________________________________________________</w:t>
      </w:r>
    </w:p>
    <w:bookmarkEnd w:id="110"/>
    <w:bookmarkStart w:name="z128" w:id="111"/>
    <w:p>
      <w:pPr>
        <w:spacing w:after="0"/>
        <w:ind w:left="0"/>
        <w:jc w:val="both"/>
      </w:pPr>
      <w:r>
        <w:rPr>
          <w:rFonts w:ascii="Times New Roman"/>
          <w:b w:val="false"/>
          <w:i w:val="false"/>
          <w:color w:val="000000"/>
          <w:sz w:val="28"/>
        </w:rPr>
        <w:t>
      (тегі, аты, әкесінің аты (бар болса)</w:t>
      </w:r>
    </w:p>
    <w:bookmarkEnd w:id="111"/>
    <w:bookmarkStart w:name="z129" w:id="112"/>
    <w:p>
      <w:pPr>
        <w:spacing w:after="0"/>
        <w:ind w:left="0"/>
        <w:jc w:val="both"/>
      </w:pPr>
      <w:r>
        <w:rPr>
          <w:rFonts w:ascii="Times New Roman"/>
          <w:b w:val="false"/>
          <w:i w:val="false"/>
          <w:color w:val="000000"/>
          <w:sz w:val="28"/>
        </w:rPr>
        <w:t>
      20____ жылғы "____" ___________</w:t>
      </w:r>
    </w:p>
    <w:bookmarkEnd w:id="112"/>
    <w:bookmarkStart w:name="z130" w:id="113"/>
    <w:p>
      <w:pPr>
        <w:spacing w:after="0"/>
        <w:ind w:left="0"/>
        <w:jc w:val="both"/>
      </w:pPr>
      <w:r>
        <w:rPr>
          <w:rFonts w:ascii="Times New Roman"/>
          <w:b w:val="false"/>
          <w:i w:val="false"/>
          <w:color w:val="000000"/>
          <w:sz w:val="28"/>
        </w:rPr>
        <w:t>
      Өтінішті қабылдаған адамның лауазымы және қолы ____________________</w:t>
      </w:r>
    </w:p>
    <w:bookmarkEnd w:id="113"/>
    <w:bookmarkStart w:name="z131" w:id="114"/>
    <w:p>
      <w:pPr>
        <w:spacing w:after="0"/>
        <w:ind w:left="0"/>
        <w:jc w:val="both"/>
      </w:pPr>
      <w:r>
        <w:rPr>
          <w:rFonts w:ascii="Times New Roman"/>
          <w:b w:val="false"/>
          <w:i w:val="false"/>
          <w:color w:val="000000"/>
          <w:sz w:val="28"/>
        </w:rPr>
        <w:t>
      ________________________________________________________________</w:t>
      </w:r>
    </w:p>
    <w:bookmarkEnd w:id="114"/>
    <w:bookmarkStart w:name="z132" w:id="115"/>
    <w:p>
      <w:pPr>
        <w:spacing w:after="0"/>
        <w:ind w:left="0"/>
        <w:jc w:val="both"/>
      </w:pPr>
      <w:r>
        <w:rPr>
          <w:rFonts w:ascii="Times New Roman"/>
          <w:b w:val="false"/>
          <w:i w:val="false"/>
          <w:color w:val="000000"/>
          <w:sz w:val="28"/>
        </w:rPr>
        <w:t>
      (тегі, аты, әкесінің аты (бар болса)</w:t>
      </w:r>
    </w:p>
    <w:bookmarkEnd w:id="115"/>
    <w:bookmarkStart w:name="z133" w:id="116"/>
    <w:p>
      <w:pPr>
        <w:spacing w:after="0"/>
        <w:ind w:left="0"/>
        <w:jc w:val="both"/>
      </w:pPr>
      <w:r>
        <w:rPr>
          <w:rFonts w:ascii="Times New Roman"/>
          <w:b w:val="false"/>
          <w:i w:val="false"/>
          <w:color w:val="000000"/>
          <w:sz w:val="28"/>
        </w:rPr>
        <w:t>
      20__ жылғы "__" ___________</w:t>
      </w:r>
    </w:p>
    <w:bookmarkEnd w:id="116"/>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