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c0a4" w14:textId="0bb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туралы" Қазақстан Республикасы Қаржы министрінің 2018 жылғы 14 ақпандағы № 182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17 сәуірдегі № 253 бұйрығы. Қазақстан Республикасының Әділет министрлігінде 2026 жылғы 24 сәуірде № 38542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туралы" Қазақстан Республикасы Қаржы министрінің 2018 жылғы 14 ақпандағы № 182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16460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кедендік реттеу туралы" Қазақстан Республикасы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2017 жылғы 13 желтоқсанда Қазақстан Республикасының Заңымен ратификацияланған Еуразиялық экономикалық одақтың Кеден кодексі туралы шартының 360-бабының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 (бұдан әрі – Қағидалар) "Қазақстан Республикасындағы кедендік реттеу туралы" Қазақстан Республикасы Кодексінің (бұдан әрі – Кодекс) 23-бабының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Кеден органдары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статистикасының тәртібін айқындайды.";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техникалық қолдау қызметінің операторы – цифрлық жүйенің жұмыс істеуін қамтамасыз ету жүктелген тұлға;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цифрлық жүйе – қызмет көрсететін персоналдың цифрлық технологияларының және статистикалық деректер базасын және Қазақстан Республикасы сыртқы сауда статистикасының қорытынды көрсеткіштерін қалыптастыру үшін арналған құжаттамалардың жиынтығы.";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Цифрлық жүйе мынадай:";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техникалық қолдау қызметінің операторы процестер тізбегінің аспабын пайдалана отырып цифрлық жүйеге деректерді жүктеуді жүзеге асырады.";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ай сайын есепті кезеңнен кейінгі айдың 5-і күніне техникалық қолдау қызметінің операторы өтінімнің негізінде есепті жылдың басынан бастап деректерді өзектендірумен цифрлық жүйеге деректердің жүктеуін жүзеге асырады;";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ай сайын есепті кезеңнен кейінгі айдың 12-і күніне Комитеттің жауапты тұлғаларын хабардар ете отырып түзетілген деректердің цифрлық жүйеге қайта жүктеуін жүргізеді.";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Жауапты тұлға ай сайын есепті кезеңнен кейінгі әр айдың 14-нен 28-не дейін цифрлық жүйенің "Интернетке есептерді жариялау" кіші жүйесінде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сыртқы сауда статитикасын қалыптастырады.".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Қаржы министрлігінің интернет-ресурсында орналастыруды;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2026 жылғы 12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жетінші, сегізінші, тоғызыншы, оныншы, он бірінші, он екінші, он үшінші, он төртінші, он бесінші, он алтыншы, он жетінші, он сегізінші, он тоғызыншы және жиырмасыншы абзацтарын қоспағанда алғашқы ресми жарияланған күнінен кейін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