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b1a8eb" w14:textId="3b1a8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Бас прокуратурасының Құқықтық статистика және арнайы есепке алу жөніндегі комитеті және оның аумақтық органдарымен көрсетілетін мемлекеттік қызметтер қағидаларын бекіту туралы" Қазақстан Республикасы Бас Прокурорының 2020 жылғы 18 мамырдағы № 64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Бас Прокурорының 2026 жылғы 21 сәуірдегі № 65 бұйрығы. Қазақстан Республикасының Әділет министрлігінде 2026 жылғы 23 сәуірде № 38533 болып тіркелді.</w:t>
      </w:r>
    </w:p>
    <w:p>
      <w:pPr>
        <w:spacing w:after="0"/>
        <w:ind w:left="0"/>
        <w:jc w:val="both"/>
      </w:pPr>
      <w:bookmarkStart w:name="z4" w:id="0"/>
      <w:r>
        <w:rPr>
          <w:rFonts w:ascii="Times New Roman"/>
          <w:b w:val="false"/>
          <w:i w:val="false"/>
          <w:color w:val="000000"/>
          <w:sz w:val="28"/>
        </w:rPr>
        <w:t xml:space="preserve">
      </w:t>
      </w:r>
      <w:r>
        <w:rPr>
          <w:rFonts w:ascii="Times New Roman"/>
          <w:b/>
          <w:i w:val="false"/>
          <w:color w:val="000000"/>
          <w:sz w:val="28"/>
        </w:rPr>
        <w:t>ЗҚАИ-ның ескертпесі!</w:t>
      </w:r>
    </w:p>
    <w:bookmarkEnd w:id="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Қолданысқа енгізілу тәртібін </w:t>
      </w:r>
      <w:r>
        <w:rPr>
          <w:rFonts w:ascii="Times New Roman"/>
          <w:b w:val="false"/>
          <w:i w:val="false"/>
          <w:color w:val="000000"/>
          <w:sz w:val="28"/>
        </w:rPr>
        <w:t>4-тармақтан</w:t>
      </w:r>
      <w:r>
        <w:rPr>
          <w:rFonts w:ascii="Times New Roman"/>
          <w:b/>
          <w:i w:val="false"/>
          <w:color w:val="000000"/>
          <w:sz w:val="28"/>
        </w:rPr>
        <w:t xml:space="preserve"> қараңыз</w:t>
      </w:r>
    </w:p>
    <w:p>
      <w:pPr>
        <w:spacing w:after="0"/>
        <w:ind w:left="0"/>
        <w:jc w:val="both"/>
      </w:pPr>
      <w:r>
        <w:rPr>
          <w:rFonts w:ascii="Times New Roman"/>
          <w:b w:val="false"/>
          <w:i w:val="false"/>
          <w:color w:val="000000"/>
          <w:sz w:val="28"/>
        </w:rPr>
        <w:t>
      БҰЙЫРАМЫН:</w:t>
      </w:r>
    </w:p>
    <w:bookmarkStart w:name="z5" w:id="1"/>
    <w:p>
      <w:pPr>
        <w:spacing w:after="0"/>
        <w:ind w:left="0"/>
        <w:jc w:val="both"/>
      </w:pPr>
      <w:r>
        <w:rPr>
          <w:rFonts w:ascii="Times New Roman"/>
          <w:b w:val="false"/>
          <w:i w:val="false"/>
          <w:color w:val="000000"/>
          <w:sz w:val="28"/>
        </w:rPr>
        <w:t xml:space="preserve">
      1. "Қазақстан Республикасы Бас прокуратурасының Құқықтық статистика және арнайы есепке алу жөніндегі комитеті және оның аумақтық органдарымен көрсетілетін мемлекеттік қызметтер қағидаларын бекіту туралы" Қазақстан Республикасы Бас Прокурорының 2020 жылғы 18 мамырдағы № 64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20674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Қазақстан Республикасы Президентінің 2017 жылғы 13 қазандағы № 563 Жарлығымен бекітілген "Қазақстан Республикасының прокуратура органдарының кейбір мәселелері туралы" Қазақстан Республикасының Бас прокуратурасы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37) тармақшасын басшылыққа ала отырып, БҰЙЫРАМЫН:";</w:t>
      </w:r>
    </w:p>
    <w:bookmarkEnd w:id="2"/>
    <w:bookmarkStart w:name="z8" w:id="3"/>
    <w:p>
      <w:pPr>
        <w:spacing w:after="0"/>
        <w:ind w:left="0"/>
        <w:jc w:val="both"/>
      </w:pPr>
      <w:r>
        <w:rPr>
          <w:rFonts w:ascii="Times New Roman"/>
          <w:b w:val="false"/>
          <w:i w:val="false"/>
          <w:color w:val="000000"/>
          <w:sz w:val="28"/>
        </w:rPr>
        <w:t xml:space="preserve">
      көрсетілген бұйрықпен бекітілген "Соттылықтың болуы не болмауы туралы анықтама беру" мемлекеттік қызметті көрсету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xml:space="preserve">
      "1. Осы "Соттылықтың болуы не болмауы туралы анықтама беру" мемлекеттік қызметті көрсету қағидалары (бұдан әрі – Қағидалар) "Мемлекеттік және әлеуметтік жауапкершілігі бар көрсетілетін қызметтер туралы" (бұдан әрі – Заң) Қазақстан Республикасының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мемлекеттік қызметті көрсетудің тәртібін айқындайды.";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2" w:id="5"/>
    <w:p>
      <w:pPr>
        <w:spacing w:after="0"/>
        <w:ind w:left="0"/>
        <w:jc w:val="both"/>
      </w:pPr>
      <w:r>
        <w:rPr>
          <w:rFonts w:ascii="Times New Roman"/>
          <w:b w:val="false"/>
          <w:i w:val="false"/>
          <w:color w:val="000000"/>
          <w:sz w:val="28"/>
        </w:rPr>
        <w:t xml:space="preserve">
      "4. Мемлекеттік көрсетілетін қызметті алу үшін көрсетілетін қызметті алушы көрсетілетін қызметті берушіге "цифрлық үкімет" веб-порталы (бұдан әрі – портал), цифрлық үкімет" мобильді қосымшасы арқылы не "Азаматтарға арналған үкімет "мемлекеттік корпорациясы" коммерциялық емес акционерлік қоғамы (бұдан әрі – Мемлекеттік корпорация) арқылы осы Қағидалардың </w:t>
      </w:r>
      <w:r>
        <w:rPr>
          <w:rFonts w:ascii="Times New Roman"/>
          <w:b w:val="false"/>
          <w:i w:val="false"/>
          <w:color w:val="000000"/>
          <w:sz w:val="28"/>
        </w:rPr>
        <w:t>2-қосымшаға</w:t>
      </w:r>
      <w:r>
        <w:rPr>
          <w:rFonts w:ascii="Times New Roman"/>
          <w:b w:val="false"/>
          <w:i w:val="false"/>
          <w:color w:val="000000"/>
          <w:sz w:val="28"/>
        </w:rPr>
        <w:t xml:space="preserve"> сәйкес "Соттылықтың болуы немесе болмауы туралы анықтама беру" мемлекеттік қызмет көрсетуге қойылатын негізгі талаптардың тізбесінде (бұдан әрі – мемлекеттік қызмет көрсетуге қойылатын негізгі талаптардың тізбесі) көрсетілген құжаттар қоса берілген осы Қағидалардың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соттылықтың болуы немесе болмауы туралы анықтама беру туралы өтініш береді.";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w:t>
      </w:r>
    </w:p>
    <w:bookmarkStart w:name="z14" w:id="6"/>
    <w:p>
      <w:pPr>
        <w:spacing w:after="0"/>
        <w:ind w:left="0"/>
        <w:jc w:val="both"/>
      </w:pPr>
      <w:r>
        <w:rPr>
          <w:rFonts w:ascii="Times New Roman"/>
          <w:b w:val="false"/>
          <w:i w:val="false"/>
          <w:color w:val="000000"/>
          <w:sz w:val="28"/>
        </w:rPr>
        <w:t xml:space="preserve">
      екінші бөлігі мынадай редакцияда жазылсын: </w:t>
      </w:r>
    </w:p>
    <w:bookmarkEnd w:id="6"/>
    <w:bookmarkStart w:name="z15" w:id="7"/>
    <w:p>
      <w:pPr>
        <w:spacing w:after="0"/>
        <w:ind w:left="0"/>
        <w:jc w:val="both"/>
      </w:pPr>
      <w:r>
        <w:rPr>
          <w:rFonts w:ascii="Times New Roman"/>
          <w:b w:val="false"/>
          <w:i w:val="false"/>
          <w:color w:val="000000"/>
          <w:sz w:val="28"/>
        </w:rPr>
        <w:t>
      "Жеке басты куәландыратын құжаттар туралы мәліметтерді Мемлекеттік корпорацияның қызметкері "цифрлық үкімет" шлюзі (бұдан әрі – ЦҮШ) арқылы тиісті мемлекеттік цифрлық жүйелерден алады. Цифрлық жүйелерде тиісті мәліметтер болмаған кезде, құжаттардың цифрлық көшірмелерін жасайды, кейін түпнұсқаларды көрсетілетін қызметті алушыға қайтарады.";</w:t>
      </w:r>
    </w:p>
    <w:bookmarkEnd w:id="7"/>
    <w:bookmarkStart w:name="z16" w:id="8"/>
    <w:p>
      <w:pPr>
        <w:spacing w:after="0"/>
        <w:ind w:left="0"/>
        <w:jc w:val="both"/>
      </w:pPr>
      <w:r>
        <w:rPr>
          <w:rFonts w:ascii="Times New Roman"/>
          <w:b w:val="false"/>
          <w:i w:val="false"/>
          <w:color w:val="000000"/>
          <w:sz w:val="28"/>
        </w:rPr>
        <w:t xml:space="preserve">
      жетінші бөлігі мынадай редакцияда жазылсын: </w:t>
      </w:r>
    </w:p>
    <w:bookmarkEnd w:id="8"/>
    <w:bookmarkStart w:name="z17" w:id="9"/>
    <w:p>
      <w:pPr>
        <w:spacing w:after="0"/>
        <w:ind w:left="0"/>
        <w:jc w:val="both"/>
      </w:pPr>
      <w:r>
        <w:rPr>
          <w:rFonts w:ascii="Times New Roman"/>
          <w:b w:val="false"/>
          <w:i w:val="false"/>
          <w:color w:val="000000"/>
          <w:sz w:val="28"/>
        </w:rPr>
        <w:t>
      "Мемлекеттік көрсетілетін қызметті Мемлекеттік корпорация арқылы алған кезде Мемлекеттік корпорация қызметкерінің электрондық цифрлық қолтаңбасымен (бұдан әрі – ЭЦҚ) куәландырылған (қол қойылған) электрондық құжат нысанындағы өтініш (көрсетілетін қызметті алушының сұрау салуы) ЦҮШ арқылы көрсетілетін қызметті берушінің "Талдау орталығы" цифрлық жүйесіне (бұдан әрі – ТО) құжаттарды қабылдаған күні жіберіледі.";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9" w:id="10"/>
    <w:p>
      <w:pPr>
        <w:spacing w:after="0"/>
        <w:ind w:left="0"/>
        <w:jc w:val="both"/>
      </w:pPr>
      <w:r>
        <w:rPr>
          <w:rFonts w:ascii="Times New Roman"/>
          <w:b w:val="false"/>
          <w:i w:val="false"/>
          <w:color w:val="000000"/>
          <w:sz w:val="28"/>
        </w:rPr>
        <w:t>
      "6. Сұрау салуды өңдеуді көрсетілетін қызметті беруші ТО-ға сұрау салу келіп түскен кезден бастап жүзеге асырады.</w:t>
      </w:r>
    </w:p>
    <w:bookmarkEnd w:id="10"/>
    <w:bookmarkStart w:name="z20" w:id="11"/>
    <w:p>
      <w:pPr>
        <w:spacing w:after="0"/>
        <w:ind w:left="0"/>
        <w:jc w:val="both"/>
      </w:pPr>
      <w:r>
        <w:rPr>
          <w:rFonts w:ascii="Times New Roman"/>
          <w:b w:val="false"/>
          <w:i w:val="false"/>
          <w:color w:val="000000"/>
          <w:sz w:val="28"/>
        </w:rPr>
        <w:t>
      ТО-да көрсетілетін қызметті алушының сауалнамалық деректерінің ТО-ның тексеру сәйкестендірушісі бойынша сәйкестіктері болмаған кезде, сұрау салуға жауап осы Қағидалардың 4-қосымшасына сәйкес электрондық құжат нысанында 10 (он) минут ішінде жіберіледі.</w:t>
      </w:r>
    </w:p>
    <w:bookmarkEnd w:id="11"/>
    <w:bookmarkStart w:name="z21" w:id="12"/>
    <w:p>
      <w:pPr>
        <w:spacing w:after="0"/>
        <w:ind w:left="0"/>
        <w:jc w:val="both"/>
      </w:pPr>
      <w:r>
        <w:rPr>
          <w:rFonts w:ascii="Times New Roman"/>
          <w:b w:val="false"/>
          <w:i w:val="false"/>
          <w:color w:val="000000"/>
          <w:sz w:val="28"/>
        </w:rPr>
        <w:t>
      Мемлекеттік қызметті көрсетудің нәтижесі порталға жіберіледі және көрсетілетін қызметті берушінің уәкілетті тұлғасының ЭЦҚ-сымен қол қойылған электрондық құжат нысанында көрсетілетін қызметті алушының "жеке кабинетінде" сақталады.</w:t>
      </w:r>
    </w:p>
    <w:bookmarkEnd w:id="12"/>
    <w:bookmarkStart w:name="z22" w:id="13"/>
    <w:p>
      <w:pPr>
        <w:spacing w:after="0"/>
        <w:ind w:left="0"/>
        <w:jc w:val="both"/>
      </w:pPr>
      <w:r>
        <w:rPr>
          <w:rFonts w:ascii="Times New Roman"/>
          <w:b w:val="false"/>
          <w:i w:val="false"/>
          <w:color w:val="000000"/>
          <w:sz w:val="28"/>
        </w:rPr>
        <w:t>
      ТО-да көрсетілетін қызметті алушының сауалнамалық деректерінің ТО-ның тексеру сәйкестендіргіші бойынша сәйкес келуі анықталған кезде, көрсетілетін қызметті беруші 4 (төрт) жұмыс күні ішінде ТО-ның деректері, оның ішінде соттылықты өтеу мерзімін есептеуді тексереді (өңдейді), одан кейін қызметті алушыға сұрау салуға жауап 5 (бес) жұмыс күні ішінде жіберілетіні туралы хабарланатын аралық жауапты бір уақытта жібере отырып, 1 (бір) жұмыс күні ішінде көрсетілетін қызметті берушінің уәкілетті адамының ЭЦҚ-сын пайдалана отырып, электрондық құжат нысанында мемлекеттік қызметті көрсетудің нәтижесі ресімделеді.</w:t>
      </w:r>
    </w:p>
    <w:bookmarkEnd w:id="13"/>
    <w:bookmarkStart w:name="z23" w:id="14"/>
    <w:p>
      <w:pPr>
        <w:spacing w:after="0"/>
        <w:ind w:left="0"/>
        <w:jc w:val="both"/>
      </w:pPr>
      <w:r>
        <w:rPr>
          <w:rFonts w:ascii="Times New Roman"/>
          <w:b w:val="false"/>
          <w:i w:val="false"/>
          <w:color w:val="000000"/>
          <w:sz w:val="28"/>
        </w:rPr>
        <w:t>
      Сотталғандығының бар не жоқ екендігіне қосымша анықтау тексерісін жүргізген жағдайда, көрсетілетін қызметті алушыға 4 (төрт) жұмыс күні ішінде осы Қағидаларға "Хабарлама" 4-1-қосымшаға сәйкес нысан бойынша аралық жауабы жіберіледі, онда хабарламаны алған сәттен бастап 20 (жиырма) жұмыс күні өткеннен кейін көрсетілетін қызметті алушының қайтадан жүгінуінің қажеттілігі туралы хабарланады.</w:t>
      </w:r>
    </w:p>
    <w:bookmarkEnd w:id="14"/>
    <w:bookmarkStart w:name="z24" w:id="15"/>
    <w:p>
      <w:pPr>
        <w:spacing w:after="0"/>
        <w:ind w:left="0"/>
        <w:jc w:val="both"/>
      </w:pPr>
      <w:r>
        <w:rPr>
          <w:rFonts w:ascii="Times New Roman"/>
          <w:b w:val="false"/>
          <w:i w:val="false"/>
          <w:color w:val="000000"/>
          <w:sz w:val="28"/>
        </w:rPr>
        <w:t>
      Осы Қағидалардың 5-қосымшасына сәйкес қағаз нысанында нәтижені ресімдеген жағдайда, көрсетілетін қызметті беруші оны көрсетілетін қызметті алушы таңдаған Мемлекеттік корпорацияның филиалына мемлекеттік қызметті көрсетудің мерзімі өткенге дейін бір тәуліктен кешіктірмей жеткізуді қамтамасыз етеді.</w:t>
      </w:r>
    </w:p>
    <w:bookmarkEnd w:id="15"/>
    <w:bookmarkStart w:name="z25" w:id="16"/>
    <w:p>
      <w:pPr>
        <w:spacing w:after="0"/>
        <w:ind w:left="0"/>
        <w:jc w:val="both"/>
      </w:pPr>
      <w:r>
        <w:rPr>
          <w:rFonts w:ascii="Times New Roman"/>
          <w:b w:val="false"/>
          <w:i w:val="false"/>
          <w:color w:val="000000"/>
          <w:sz w:val="28"/>
        </w:rPr>
        <w:t xml:space="preserve">
      Анықтамада Қазақстан Республикасы Қылмыстық кодексінің </w:t>
      </w:r>
      <w:r>
        <w:rPr>
          <w:rFonts w:ascii="Times New Roman"/>
          <w:b w:val="false"/>
          <w:i w:val="false"/>
          <w:color w:val="000000"/>
          <w:sz w:val="28"/>
        </w:rPr>
        <w:t>79</w:t>
      </w:r>
      <w:r>
        <w:rPr>
          <w:rFonts w:ascii="Times New Roman"/>
          <w:b w:val="false"/>
          <w:i w:val="false"/>
          <w:color w:val="000000"/>
          <w:sz w:val="28"/>
        </w:rPr>
        <w:t xml:space="preserve"> және </w:t>
      </w:r>
      <w:r>
        <w:rPr>
          <w:rFonts w:ascii="Times New Roman"/>
          <w:b w:val="false"/>
          <w:i w:val="false"/>
          <w:color w:val="000000"/>
          <w:sz w:val="28"/>
        </w:rPr>
        <w:t>89-баптарына</w:t>
      </w:r>
      <w:r>
        <w:rPr>
          <w:rFonts w:ascii="Times New Roman"/>
          <w:b w:val="false"/>
          <w:i w:val="false"/>
          <w:color w:val="000000"/>
          <w:sz w:val="28"/>
        </w:rPr>
        <w:t xml:space="preserve"> сәйкес өтініш жасалынған аумағына байланыссыз, тексеру күніндегі жағдай бойынша адамның өтелмеген, алынбаған соттылығы туралы мәліметтері көрсетіледі.";</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үшінші бөлігі мынадай редакцияда жазылсын: </w:t>
      </w:r>
    </w:p>
    <w:bookmarkStart w:name="z27" w:id="17"/>
    <w:p>
      <w:pPr>
        <w:spacing w:after="0"/>
        <w:ind w:left="0"/>
        <w:jc w:val="both"/>
      </w:pPr>
      <w:r>
        <w:rPr>
          <w:rFonts w:ascii="Times New Roman"/>
          <w:b w:val="false"/>
          <w:i w:val="false"/>
          <w:color w:val="000000"/>
          <w:sz w:val="28"/>
        </w:rPr>
        <w:t>
      "Мемлекеттік қызметті көрсетуге мәліметтер сұратылып отырған адамның келісімі (бас тартуы) сұрау салу келіп түскен кезден бастап 2 (екі) сағаттың ішінде оларға жіберіледі. Келісім алынған жағдайда, көрсетілетін қызметті берушінің уәкілетті тұлғасының ЭЦҚ-сын пайдалана отырып, ТО арқылы қалыптастырылған мемлекеттік көрсетілетін қызметтің нәтижесі үшінші тұлғаның "жеке кабинетіне" жіберіледі.";</w:t>
      </w:r>
    </w:p>
    <w:bookmarkEnd w:id="17"/>
    <w:bookmarkStart w:name="z28" w:id="18"/>
    <w:p>
      <w:pPr>
        <w:spacing w:after="0"/>
        <w:ind w:left="0"/>
        <w:jc w:val="both"/>
      </w:pPr>
      <w:r>
        <w:rPr>
          <w:rFonts w:ascii="Times New Roman"/>
          <w:b w:val="false"/>
          <w:i w:val="false"/>
          <w:color w:val="000000"/>
          <w:sz w:val="28"/>
        </w:rPr>
        <w:t>
      8-тармақ мынадай редакцияда жазылсын:</w:t>
      </w:r>
    </w:p>
    <w:bookmarkEnd w:id="18"/>
    <w:p>
      <w:pPr>
        <w:spacing w:after="0"/>
        <w:ind w:left="0"/>
        <w:jc w:val="both"/>
      </w:pPr>
      <w:r>
        <w:rPr>
          <w:rFonts w:ascii="Times New Roman"/>
          <w:b w:val="false"/>
          <w:i w:val="false"/>
          <w:color w:val="000000"/>
          <w:sz w:val="28"/>
        </w:rPr>
        <w:t>
      "8. Көрсетілетін қызметті алушының тыңдауы бойынша мемлекеттік көрсетілетін қызмет композиттік тәсіл бойынша "Прокуратура органдарынан, тергеу және анықтау органдарынан шығатын ресми құжаттарға апостиль қою" мемлекеттік көрсетілетін қызметпен бірге осы бұйрыққа 2-қосымшаға (бұдан әрі – композиттік тәсіл бойынша қызмет) сәйкес көрсетіледі.</w:t>
      </w:r>
    </w:p>
    <w:p>
      <w:pPr>
        <w:spacing w:after="0"/>
        <w:ind w:left="0"/>
        <w:jc w:val="both"/>
      </w:pPr>
      <w:r>
        <w:rPr>
          <w:rFonts w:ascii="Times New Roman"/>
          <w:b w:val="false"/>
          <w:i w:val="false"/>
          <w:color w:val="000000"/>
          <w:sz w:val="28"/>
        </w:rPr>
        <w:t>
      Осы Қағидаларға 6-қосымшаға сәйкес апостилі бар соттылықтың болуы не болмауы туралы анықтаманы беру туралы өтініш портал арқылы не Мемлекеттік корпорация арқылы жіберіледі.</w:t>
      </w:r>
    </w:p>
    <w:p>
      <w:pPr>
        <w:spacing w:after="0"/>
        <w:ind w:left="0"/>
        <w:jc w:val="both"/>
      </w:pPr>
      <w:r>
        <w:rPr>
          <w:rFonts w:ascii="Times New Roman"/>
          <w:b w:val="false"/>
          <w:i w:val="false"/>
          <w:color w:val="000000"/>
          <w:sz w:val="28"/>
        </w:rPr>
        <w:t>
      "Прокуратура органдарынан, тергеу және анықтау органдарынан шығатын ресми құжаттарға апостиль қою" мемлекеттік қызметті көрсету үшін көрсетілетін қызметті алушы ұсынған өтінішті және (немесе) мәліметтерді алған күннен бастап композиттік тәсіл бойынша көрсетілетін қызметтердің құрамына кіретін мемлекеттік қызметтер көрсетудің тәртібін реттейтін заңға тәуелді нормативтік құқықтық актілерге сәйкес мемлекеттік баж алынады.</w:t>
      </w:r>
    </w:p>
    <w:p>
      <w:pPr>
        <w:spacing w:after="0"/>
        <w:ind w:left="0"/>
        <w:jc w:val="both"/>
      </w:pPr>
      <w:r>
        <w:rPr>
          <w:rFonts w:ascii="Times New Roman"/>
          <w:b w:val="false"/>
          <w:i w:val="false"/>
          <w:color w:val="000000"/>
          <w:sz w:val="28"/>
        </w:rPr>
        <w:t>
      "Прокуратура органдарынан, тергеу және анықтау органдарынан шығатын ресми құжаттарға апостиль қою" мемлекеттік көрсетілетін қызмет үшін мемлекеттік баж төлемі "цифрлық үкіметтің" төлем шлюзі (бұдан әрі - ЭҮЦШ) немесе екінші деңгейдегі банктер арқылы жүзеге асырылады.</w:t>
      </w:r>
    </w:p>
    <w:p>
      <w:pPr>
        <w:spacing w:after="0"/>
        <w:ind w:left="0"/>
        <w:jc w:val="both"/>
      </w:pPr>
      <w:r>
        <w:rPr>
          <w:rFonts w:ascii="Times New Roman"/>
          <w:b w:val="false"/>
          <w:i w:val="false"/>
          <w:color w:val="000000"/>
          <w:sz w:val="28"/>
        </w:rPr>
        <w:t>
      Портал арқылы композиттік тәсіл бойынша көрсетілетін қызметті алу үшін электрондық өтінім берілген жағдайда, көрсетілетін қызметті алушының қағаз нысанында композиттік тәсіл бойынша көрсетілетін қызметтің нәтижесін алу үшін порталда шетел мемлекетінің (композиттік тәсіл бойынша көрсетілетін қызметтің нәтижесін ұсыну елі) атауын және Мемлекеттік корпорация филиалын қосымша таңдайды.</w:t>
      </w:r>
    </w:p>
    <w:p>
      <w:pPr>
        <w:spacing w:after="0"/>
        <w:ind w:left="0"/>
        <w:jc w:val="both"/>
      </w:pPr>
      <w:r>
        <w:rPr>
          <w:rFonts w:ascii="Times New Roman"/>
          <w:b w:val="false"/>
          <w:i w:val="false"/>
          <w:color w:val="000000"/>
          <w:sz w:val="28"/>
        </w:rPr>
        <w:t>
      Композиттік тәсіл бойынша қызметті көрсету мерзімі – 10 (он) жұмыс күні, оның ішінде:</w:t>
      </w:r>
    </w:p>
    <w:p>
      <w:pPr>
        <w:spacing w:after="0"/>
        <w:ind w:left="0"/>
        <w:jc w:val="both"/>
      </w:pPr>
      <w:r>
        <w:rPr>
          <w:rFonts w:ascii="Times New Roman"/>
          <w:b w:val="false"/>
          <w:i w:val="false"/>
          <w:color w:val="000000"/>
          <w:sz w:val="28"/>
        </w:rPr>
        <w:t>
      Соттылықтың болуы не болмауы туралы анықтама дайындау-5 (бес) жұмыс күні;</w:t>
      </w:r>
    </w:p>
    <w:p>
      <w:pPr>
        <w:spacing w:after="0"/>
        <w:ind w:left="0"/>
        <w:jc w:val="both"/>
      </w:pPr>
      <w:r>
        <w:rPr>
          <w:rFonts w:ascii="Times New Roman"/>
          <w:b w:val="false"/>
          <w:i w:val="false"/>
          <w:color w:val="000000"/>
          <w:sz w:val="28"/>
        </w:rPr>
        <w:t>
      Соттылықтың болуы не болмауы туралы анықтамаға апостиль қою – 5 (бес) жұмыс күні.</w:t>
      </w:r>
    </w:p>
    <w:p>
      <w:pPr>
        <w:spacing w:after="0"/>
        <w:ind w:left="0"/>
        <w:jc w:val="both"/>
      </w:pPr>
      <w:r>
        <w:rPr>
          <w:rFonts w:ascii="Times New Roman"/>
          <w:b w:val="false"/>
          <w:i w:val="false"/>
          <w:color w:val="000000"/>
          <w:sz w:val="28"/>
        </w:rPr>
        <w:t>
      Композиттік тәсіл бойынша қызметті көрсету нәтижесі-апостиль мөртаңбаны қойылған қағаз нысанындағы соттылықтың болуы не болмауы тураы анықтама (бұдан әрі – апостилі бар анықтама) не оны көрсетуден бас тарту туралы дәлелді жауап.</w:t>
      </w:r>
    </w:p>
    <w:p>
      <w:pPr>
        <w:spacing w:after="0"/>
        <w:ind w:left="0"/>
        <w:jc w:val="both"/>
      </w:pPr>
      <w:r>
        <w:rPr>
          <w:rFonts w:ascii="Times New Roman"/>
          <w:b w:val="false"/>
          <w:i w:val="false"/>
          <w:color w:val="000000"/>
          <w:sz w:val="28"/>
        </w:rPr>
        <w:t>
      Композиттік тәсіл бойынша көрсетілетін қызметті Мемлекеттік корпорация арқылы алған кезде, апостилі бар анықтаманы беру туралы өтініш беріледі. "Прокуратура органдарынан тергеу және анықтау орандарынан шығатын ресми құжаттарға апостиль қою" мемлекеттік қызметті алу үшін мемлекеттік бажды төлегені туралы түбіртек қосымша ұсынылады.";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w:t>
      </w:r>
      <w:r>
        <w:rPr>
          <w:rFonts w:ascii="Times New Roman"/>
          <w:b w:val="false"/>
          <w:i w:val="false"/>
          <w:color w:val="000000"/>
          <w:sz w:val="28"/>
        </w:rPr>
        <w:t xml:space="preserve"> мынадай редакцияда жазылсын: </w:t>
      </w:r>
    </w:p>
    <w:bookmarkStart w:name="z31" w:id="19"/>
    <w:p>
      <w:pPr>
        <w:spacing w:after="0"/>
        <w:ind w:left="0"/>
        <w:jc w:val="both"/>
      </w:pPr>
      <w:r>
        <w:rPr>
          <w:rFonts w:ascii="Times New Roman"/>
          <w:b w:val="false"/>
          <w:i w:val="false"/>
          <w:color w:val="000000"/>
          <w:sz w:val="28"/>
        </w:rPr>
        <w:t>
      "9. ТО немесе қорғалған байланыс арналарының жұмыс істеуінде техникалық істен шыққан, сондай-ақ хабарламаны жіберуге кедергі келтіретін басқа да мән-жайлар туындаған жағдайларда, цифрлық жүйелерді алып жүруге және цифрлық технологияларды (бұдан әрі – ЦТ) пайдалануға жауапты көрсетілетін қызметті берушінің уәкілетті бөлімшесі дереу техникалық ақаулар анықталған кезден бастап 1 (бір) сағаттан кешіктірмей олардың пайда болу себептерін анықтау және жою үшін шаралар қабылдайды (жұмыс күндері сағат 9:00-ден 18:30-ға дейін).</w:t>
      </w:r>
    </w:p>
    <w:bookmarkEnd w:id="19"/>
    <w:bookmarkStart w:name="z32" w:id="20"/>
    <w:p>
      <w:pPr>
        <w:spacing w:after="0"/>
        <w:ind w:left="0"/>
        <w:jc w:val="both"/>
      </w:pPr>
      <w:r>
        <w:rPr>
          <w:rFonts w:ascii="Times New Roman"/>
          <w:b w:val="false"/>
          <w:i w:val="false"/>
          <w:color w:val="000000"/>
          <w:sz w:val="28"/>
        </w:rPr>
        <w:t>
      Хабарламаларды жіберуді 1 (бір) сағаттан артық кешіктіруге әкеп соқтыратын әрбір жағдайды көрсетілетін қызметті берушінің уәкілетті бөлімшесінің цифрлық жүйелерді алып жүруге және ЦТ-ны пайдалануға жауапты орындаушысы арнайы журналда белгілейді.</w:t>
      </w:r>
    </w:p>
    <w:bookmarkEnd w:id="20"/>
    <w:bookmarkStart w:name="z33" w:id="21"/>
    <w:p>
      <w:pPr>
        <w:spacing w:after="0"/>
        <w:ind w:left="0"/>
        <w:jc w:val="both"/>
      </w:pPr>
      <w:r>
        <w:rPr>
          <w:rFonts w:ascii="Times New Roman"/>
          <w:b w:val="false"/>
          <w:i w:val="false"/>
          <w:color w:val="000000"/>
          <w:sz w:val="28"/>
        </w:rPr>
        <w:t xml:space="preserve">
      10. Көрсетілетін қызметті беруші Заңның </w:t>
      </w:r>
      <w:r>
        <w:rPr>
          <w:rFonts w:ascii="Times New Roman"/>
          <w:b w:val="false"/>
          <w:i w:val="false"/>
          <w:color w:val="000000"/>
          <w:sz w:val="28"/>
        </w:rPr>
        <w:t>5-бабының</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тәртіпте мемлекеттік қызметті көрсету кезеңі туралы деректерді мемлекеттік қызметтер көрсету мониторингінің цифрлық жүйесіне енгізуді қамтамасыз етеді.</w:t>
      </w:r>
    </w:p>
    <w:bookmarkEnd w:id="21"/>
    <w:bookmarkStart w:name="z34" w:id="22"/>
    <w:p>
      <w:pPr>
        <w:spacing w:after="0"/>
        <w:ind w:left="0"/>
        <w:jc w:val="both"/>
      </w:pPr>
      <w:r>
        <w:rPr>
          <w:rFonts w:ascii="Times New Roman"/>
          <w:b w:val="false"/>
          <w:i w:val="false"/>
          <w:color w:val="000000"/>
          <w:sz w:val="28"/>
        </w:rPr>
        <w:t>
      Көрсетілетін қызметті беруші Қағидаларға енгізілген өзгерістер және (немесе) толықтырулар туралы ақпаратты "цифрлық үкіметтің" цифрлық инфрақұрылымының операторына, Мемлекеттік корпорацияға және Бірыңғай байланыс орталығына жібереді.";</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алтыншы бөлігі мынадай редакцияда жазылсын:</w:t>
      </w:r>
    </w:p>
    <w:bookmarkStart w:name="z36" w:id="23"/>
    <w:p>
      <w:pPr>
        <w:spacing w:after="0"/>
        <w:ind w:left="0"/>
        <w:jc w:val="both"/>
      </w:pPr>
      <w:r>
        <w:rPr>
          <w:rFonts w:ascii="Times New Roman"/>
          <w:b w:val="false"/>
          <w:i w:val="false"/>
          <w:color w:val="000000"/>
          <w:sz w:val="28"/>
        </w:rPr>
        <w:t>
      "Мемлекеттік корпорация жұмыскерлерінің қызмет көрсету кезіндегі әрекеттеріне (әрекетсіздігіне) шағым оның басшысының атына не цифрландыру саласындағы уәкілетті органға беріледі.";</w:t>
      </w:r>
    </w:p>
    <w:bookmarkEnd w:id="23"/>
    <w:bookmarkStart w:name="z37" w:id="24"/>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4"/>
    <w:bookmarkStart w:name="z38" w:id="25"/>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25"/>
    <w:bookmarkStart w:name="z39" w:id="26"/>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26"/>
    <w:bookmarkStart w:name="z40" w:id="27"/>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27"/>
    <w:bookmarkStart w:name="z41" w:id="28"/>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Қағидаларға </w:t>
      </w:r>
      <w:r>
        <w:rPr>
          <w:rFonts w:ascii="Times New Roman"/>
          <w:b w:val="false"/>
          <w:i w:val="false"/>
          <w:color w:val="000000"/>
          <w:sz w:val="28"/>
        </w:rPr>
        <w:t>4-1-қосымшамен</w:t>
      </w:r>
      <w:r>
        <w:rPr>
          <w:rFonts w:ascii="Times New Roman"/>
          <w:b w:val="false"/>
          <w:i w:val="false"/>
          <w:color w:val="000000"/>
          <w:sz w:val="28"/>
        </w:rPr>
        <w:t xml:space="preserve"> толықтырылсын;</w:t>
      </w:r>
    </w:p>
    <w:bookmarkEnd w:id="28"/>
    <w:bookmarkStart w:name="z42" w:id="2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6-қосымша</w:t>
      </w:r>
      <w:r>
        <w:rPr>
          <w:rFonts w:ascii="Times New Roman"/>
          <w:b w:val="false"/>
          <w:i w:val="false"/>
          <w:color w:val="000000"/>
          <w:sz w:val="28"/>
        </w:rPr>
        <w:t xml:space="preserve">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29"/>
    <w:bookmarkStart w:name="z43" w:id="30"/>
    <w:p>
      <w:pPr>
        <w:spacing w:after="0"/>
        <w:ind w:left="0"/>
        <w:jc w:val="both"/>
      </w:pPr>
      <w:r>
        <w:rPr>
          <w:rFonts w:ascii="Times New Roman"/>
          <w:b w:val="false"/>
          <w:i w:val="false"/>
          <w:color w:val="000000"/>
          <w:sz w:val="28"/>
        </w:rPr>
        <w:t xml:space="preserve">
      көрсетілген бұйрықпен бекітілген "Прокуратура органдарынан, тергеу және анықтау органдарынан шығатын ресми құжаттарға апостиль қою" мемлекеттік қызметті көрсету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5" w:id="31"/>
    <w:p>
      <w:pPr>
        <w:spacing w:after="0"/>
        <w:ind w:left="0"/>
        <w:jc w:val="both"/>
      </w:pPr>
      <w:r>
        <w:rPr>
          <w:rFonts w:ascii="Times New Roman"/>
          <w:b w:val="false"/>
          <w:i w:val="false"/>
          <w:color w:val="000000"/>
          <w:sz w:val="28"/>
        </w:rPr>
        <w:t>
      "1. Осы "Прокуратура органдарынан, тергеу және анықтау органдарынан шығатын ресми құжаттарға апостиль қою" мемлекеттік қызметті көрсету қағидалары (бұдан әрі – Қағидалар) "Мемлекеттік және әлеуметтік жауапкершілігі бар көрсетілетін қызметтер туралы" (бұдан әрі – Заң)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мемлекеттік қызметті көрсету тәртібін айқындайды.";</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екінші бөлігі мынадай редакцияда жазылсын:</w:t>
      </w:r>
    </w:p>
    <w:bookmarkStart w:name="z47" w:id="32"/>
    <w:p>
      <w:pPr>
        <w:spacing w:after="0"/>
        <w:ind w:left="0"/>
        <w:jc w:val="both"/>
      </w:pPr>
      <w:r>
        <w:rPr>
          <w:rFonts w:ascii="Times New Roman"/>
          <w:b w:val="false"/>
          <w:i w:val="false"/>
          <w:color w:val="000000"/>
          <w:sz w:val="28"/>
        </w:rPr>
        <w:t>
      "Жеке басты куәландыратын құжаттар туралы мәліметтерді Мемлекеттік корпорацияның қызметкері "цифрлық үкімет" шлюзі (бұдан әрі – ЦҮШ) арқылы тиісті мемлекеттік цифрлық жүйелерден алады. Цифрлық жүйелерде тиісті мәліметтер болмаған кезде, құжаттардың электрондық көшірмелерін жасайды, кейін түпнұсқаларды көрсетілетін қызметті алушыға қайтарады.";</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және екінші бөлігі мынадай редакцияда жазылсын: </w:t>
      </w:r>
    </w:p>
    <w:bookmarkStart w:name="z49" w:id="33"/>
    <w:p>
      <w:pPr>
        <w:spacing w:after="0"/>
        <w:ind w:left="0"/>
        <w:jc w:val="both"/>
      </w:pPr>
      <w:r>
        <w:rPr>
          <w:rFonts w:ascii="Times New Roman"/>
          <w:b w:val="false"/>
          <w:i w:val="false"/>
          <w:color w:val="000000"/>
          <w:sz w:val="28"/>
        </w:rPr>
        <w:t>
      "6. Көрсетілетін қызметті беруші құжаттар келіп түскен күні көрсетілетін қызметті алушының анықтама деректерін осы Қағидалардың 4-қосымшасына сәйкес нысан бойынша апостиль қойылған құжаттарды есепке алу журналында және мемлекеттік қызметтер көрсету мониторингінің цифрлық жүйеде тіркейді.</w:t>
      </w:r>
    </w:p>
    <w:bookmarkEnd w:id="33"/>
    <w:bookmarkStart w:name="z50" w:id="34"/>
    <w:p>
      <w:pPr>
        <w:spacing w:after="0"/>
        <w:ind w:left="0"/>
        <w:jc w:val="both"/>
      </w:pPr>
      <w:r>
        <w:rPr>
          <w:rFonts w:ascii="Times New Roman"/>
          <w:b w:val="false"/>
          <w:i w:val="false"/>
          <w:color w:val="000000"/>
          <w:sz w:val="28"/>
        </w:rPr>
        <w:t>
      Көрсетілетін қызметті беруші 3 (үш) жұмыс күні ішінде цифрлық жүйелер және картотека бойынша көрсетілетін қызметті алушының құжаттарын, ресми құжаттың түпнұсқалығын тексереді (өңдейді).";</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52" w:id="35"/>
    <w:p>
      <w:pPr>
        <w:spacing w:after="0"/>
        <w:ind w:left="0"/>
        <w:jc w:val="both"/>
      </w:pPr>
      <w:r>
        <w:rPr>
          <w:rFonts w:ascii="Times New Roman"/>
          <w:b w:val="false"/>
          <w:i w:val="false"/>
          <w:color w:val="000000"/>
          <w:sz w:val="28"/>
        </w:rPr>
        <w:t xml:space="preserve">
      "7. Көрсетілетін қызметті беруші Заңның </w:t>
      </w:r>
      <w:r>
        <w:rPr>
          <w:rFonts w:ascii="Times New Roman"/>
          <w:b w:val="false"/>
          <w:i w:val="false"/>
          <w:color w:val="000000"/>
          <w:sz w:val="28"/>
        </w:rPr>
        <w:t>5-бабының</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тәртіпте мемлекеттік қызметті көрсету кезеңі туралы деректерді мемлекеттік қызметтер көрсету мониторингінің цифрлық жүйесіне енгізуді қамтамасыз етеді.</w:t>
      </w:r>
    </w:p>
    <w:bookmarkEnd w:id="35"/>
    <w:bookmarkStart w:name="z53" w:id="36"/>
    <w:p>
      <w:pPr>
        <w:spacing w:after="0"/>
        <w:ind w:left="0"/>
        <w:jc w:val="both"/>
      </w:pPr>
      <w:r>
        <w:rPr>
          <w:rFonts w:ascii="Times New Roman"/>
          <w:b w:val="false"/>
          <w:i w:val="false"/>
          <w:color w:val="000000"/>
          <w:sz w:val="28"/>
        </w:rPr>
        <w:t>
      Көрсетілетін қызметті беруші Қағидаларға енгізілген өзгерістер және (немесе) толықтырулар туралы ақпаратты "цифрлық үкіметтің" цифрлық инфрақұрылымының операторына, Мемлекеттік корпорацияға және Бірыңғай байланыс орталығына жібереді.";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алтыншы бөлігі мынадай редакцияда жазылсын:</w:t>
      </w:r>
    </w:p>
    <w:bookmarkStart w:name="z55" w:id="37"/>
    <w:p>
      <w:pPr>
        <w:spacing w:after="0"/>
        <w:ind w:left="0"/>
        <w:jc w:val="both"/>
      </w:pPr>
      <w:r>
        <w:rPr>
          <w:rFonts w:ascii="Times New Roman"/>
          <w:b w:val="false"/>
          <w:i w:val="false"/>
          <w:color w:val="000000"/>
          <w:sz w:val="28"/>
        </w:rPr>
        <w:t>
      "Мемлекеттік корпорация жұмыскерлерінің қызмет көрсету кезіндегі әрекеттеріне (әрекетсіздігіне) шағым оның басшысының атына не цифрландыру саласындағы уәкілетті органға беріледі.";</w:t>
      </w:r>
    </w:p>
    <w:bookmarkEnd w:id="37"/>
    <w:bookmarkStart w:name="z56" w:id="38"/>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38"/>
    <w:bookmarkStart w:name="z57" w:id="39"/>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39"/>
    <w:bookmarkStart w:name="z58" w:id="40"/>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bookmarkEnd w:id="40"/>
    <w:bookmarkStart w:name="z59" w:id="41"/>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Бас прокуратурасының Құқықтық статистика және арнайы есепке алу жөніндегі комитеті мен оның аумақтық органдары архивтерінің шегінде архивтік анықтамаларды және/немесе архивтік құжаттардың көшірмелерін беру" мемлекеттік қызметті көрсету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61" w:id="42"/>
    <w:p>
      <w:pPr>
        <w:spacing w:after="0"/>
        <w:ind w:left="0"/>
        <w:jc w:val="both"/>
      </w:pPr>
      <w:r>
        <w:rPr>
          <w:rFonts w:ascii="Times New Roman"/>
          <w:b w:val="false"/>
          <w:i w:val="false"/>
          <w:color w:val="000000"/>
          <w:sz w:val="28"/>
        </w:rPr>
        <w:t xml:space="preserve">
      "1. Осы "Қазақстан Республикасы Бас прокуратурасының Құқықтық статистика және арнайы есепке алу жөніндегі комитеті мен оның аумақтық органдары архивтерінің шегінде архивтік анықтамаларды және/немесе архивтік құжаттардың көшірмелерін беру" мемлекеттік қызметті көрсету қағидалары (бұдан әрі – Қағидалар) Қазақстан Республикасының "Мемлекеттік және әлеуметтік жауапкершілігі бар көрсетілетін қызметтер туралы"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мемлекеттік қызметті көрсетудің тәртібін айқындайды.";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 </w:t>
      </w:r>
    </w:p>
    <w:bookmarkStart w:name="z63" w:id="43"/>
    <w:p>
      <w:pPr>
        <w:spacing w:after="0"/>
        <w:ind w:left="0"/>
        <w:jc w:val="both"/>
      </w:pPr>
      <w:r>
        <w:rPr>
          <w:rFonts w:ascii="Times New Roman"/>
          <w:b w:val="false"/>
          <w:i w:val="false"/>
          <w:color w:val="000000"/>
          <w:sz w:val="28"/>
        </w:rPr>
        <w:t>
      "4. Мемлекеттік көрсетілетін қызметті алу үшін көрсетілетін қызметті алушы көрсетілетін қызметті берушіге "цифрлық үкімет" веб-порталы (бұдан әрі – портал), "цифрлық үкімет" мобильді қосымшасы арқылы не "Азаматтарға арналған үкімет "мемлекеттік корпорациясы" коммерциялық емес акционерлік қоғамы (бұдан әрі – Мемлекеттік корпорация) арқылы мемлекеттік қызмет көрсетуге қойылатын негізгі талаптардың тізбесінде көрсетілген құжаттарды қоса бере отырып, осы Қағидалардың 1-қосымшаға сәйкес нысан бойынша "Қазақстан Республикасы Бас прокуратурасының Құқықтық статистика және арнайы есепке алу жөніндегі комитетінің және оның аумақтық органдарының архивтері шегінде архивтік анықтамаларды және/немесе архивтік құжаттардың көшірмелерін беру" (бұдан әрі – мемлекеттік қызмет көрсетуге қойылатын негізгі талаптардың тізбесі) осы Қағидаларға 2-қосымшаға сәйкес өтініш береді.";</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екінші және үшінші бөлігі мынадай редакцияда жазылсын: </w:t>
      </w:r>
    </w:p>
    <w:bookmarkStart w:name="z65" w:id="44"/>
    <w:p>
      <w:pPr>
        <w:spacing w:after="0"/>
        <w:ind w:left="0"/>
        <w:jc w:val="both"/>
      </w:pPr>
      <w:r>
        <w:rPr>
          <w:rFonts w:ascii="Times New Roman"/>
          <w:b w:val="false"/>
          <w:i w:val="false"/>
          <w:color w:val="000000"/>
          <w:sz w:val="28"/>
        </w:rPr>
        <w:t>
      "Жеке басты куәландыратын құжаттар туралы мәліметтерді Мемлекеттік корпорацияның қызметкері "цифрлық үкімет" шлюзі (бұдан әрі – ЦҮШ) арқылы тиісті мемлекеттік цифрлық жүйелерден алады.</w:t>
      </w:r>
    </w:p>
    <w:bookmarkEnd w:id="44"/>
    <w:bookmarkStart w:name="z66" w:id="45"/>
    <w:p>
      <w:pPr>
        <w:spacing w:after="0"/>
        <w:ind w:left="0"/>
        <w:jc w:val="both"/>
      </w:pPr>
      <w:r>
        <w:rPr>
          <w:rFonts w:ascii="Times New Roman"/>
          <w:b w:val="false"/>
          <w:i w:val="false"/>
          <w:color w:val="000000"/>
          <w:sz w:val="28"/>
        </w:rPr>
        <w:t>
      Цифрлық жүйелерде тиісті мәліметтер болмаған кезде Мемлекеттік корпорацияның қызметкері құжаттардың цифрлық көшірмелерін жасайды, кейін түпнұсқаларды көрсетілетін қызметті алушыға қайтарады және құжаттарды қабылдаған күні ЭЦҚ-мен куәландырылған (қол қойылған) электрондық құжат нысанындағы өтінішті (көрсетілетін қызметті алушының сұрау салуы) ЦҮШ арқылы көрсетілетін қызметті берушінің "Талдау орталығы" цифрлық жүйесіне (бұдан әрі – ТО) жібереді.";</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 </w:t>
      </w:r>
    </w:p>
    <w:bookmarkStart w:name="z68" w:id="46"/>
    <w:p>
      <w:pPr>
        <w:spacing w:after="0"/>
        <w:ind w:left="0"/>
        <w:jc w:val="both"/>
      </w:pPr>
      <w:r>
        <w:rPr>
          <w:rFonts w:ascii="Times New Roman"/>
          <w:b w:val="false"/>
          <w:i w:val="false"/>
          <w:color w:val="000000"/>
          <w:sz w:val="28"/>
        </w:rPr>
        <w:t>
      "6. Көрсетілетін қызметті алушы 1940 жылдың 1 қаңтарында он алты жасқа толмаған адамға сұрау салу жіберген кезде, сұрау салынған адамның ата-анасының деректерін көрсетеді.</w:t>
      </w:r>
    </w:p>
    <w:bookmarkEnd w:id="46"/>
    <w:bookmarkStart w:name="z69" w:id="47"/>
    <w:p>
      <w:pPr>
        <w:spacing w:after="0"/>
        <w:ind w:left="0"/>
        <w:jc w:val="both"/>
      </w:pPr>
      <w:r>
        <w:rPr>
          <w:rFonts w:ascii="Times New Roman"/>
          <w:b w:val="false"/>
          <w:i w:val="false"/>
          <w:color w:val="000000"/>
          <w:sz w:val="28"/>
        </w:rPr>
        <w:t>
      Құжаттар топтамасы Мемлекеттік көрсетілетін қызмет қызмет көрсетуге қойылатын негізгі талаптар тізбесінің талаптарына сәйкес келген кезде көрсетілетін қызметті беруші 8 (сегіз) жұмыс күні ішінде арнайы қоныс аударуға жіберілген адамдарды есепке алатын автоматтандырылмаған (қағаз жүзіндегі) картотекада, сондай-ақ көрсетілетін қызметті берушінің ТО-да сұрау салынған ақпаратқа іздеу жүргізуді жүзеге асырады.</w:t>
      </w:r>
    </w:p>
    <w:bookmarkEnd w:id="47"/>
    <w:bookmarkStart w:name="z70" w:id="48"/>
    <w:p>
      <w:pPr>
        <w:spacing w:after="0"/>
        <w:ind w:left="0"/>
        <w:jc w:val="both"/>
      </w:pPr>
      <w:r>
        <w:rPr>
          <w:rFonts w:ascii="Times New Roman"/>
          <w:b w:val="false"/>
          <w:i w:val="false"/>
          <w:color w:val="000000"/>
          <w:sz w:val="28"/>
        </w:rPr>
        <w:t>
      Көрсетілетін қызметті беруші 1 (бір) жұмыс күні ішінде сұрау салынған мәліметтерді анықтаған кезде Қазақстан Республикасы Бас прокуратурасының Құқықтық статистика және арнайы есепке алу жөніндегі комитеті мен оның аумақтық органдары архивтерінің шегінде архивтік анықтамалар және/немесе архивтік құжаттардың көшірмелерін (бұдан әрі – архивтік анықтама) осы Қағидаларға 4-қосымшаға сәйкес цифрлық құжат нысанында немесе қағаз жеткізгіште қалыптастырады осы Қағидаларға 5-қосымшаға сәйкес көрсетілетін қызметті алушы мемлекеттік қызметті ұсынудың таңдалған әдісіне сәйкес жіберіледі.</w:t>
      </w:r>
    </w:p>
    <w:bookmarkEnd w:id="48"/>
    <w:bookmarkStart w:name="z71" w:id="49"/>
    <w:p>
      <w:pPr>
        <w:spacing w:after="0"/>
        <w:ind w:left="0"/>
        <w:jc w:val="both"/>
      </w:pPr>
      <w:r>
        <w:rPr>
          <w:rFonts w:ascii="Times New Roman"/>
          <w:b w:val="false"/>
          <w:i w:val="false"/>
          <w:color w:val="000000"/>
          <w:sz w:val="28"/>
        </w:rPr>
        <w:t>
      Мемлекеттік қызметті көрсетуден бас тарту үшін негіздер бар болған жағдайда, көрсетілетін қызметті беруші көрсетілетін қызметті алушыны мемлекеттік қызметті көрсетуден бас тарту туралы алдын ала шешім, сондай-ақ алдын ала шешім бойынша ұстанымын білдіру мүмкіндігі үшін тыңдауды өткізу уақыты мен орны (тәсілі) туралы хабардар етеді.</w:t>
      </w:r>
    </w:p>
    <w:bookmarkEnd w:id="49"/>
    <w:bookmarkStart w:name="z72" w:id="50"/>
    <w:p>
      <w:pPr>
        <w:spacing w:after="0"/>
        <w:ind w:left="0"/>
        <w:jc w:val="both"/>
      </w:pPr>
      <w:r>
        <w:rPr>
          <w:rFonts w:ascii="Times New Roman"/>
          <w:b w:val="false"/>
          <w:i w:val="false"/>
          <w:color w:val="000000"/>
          <w:sz w:val="28"/>
        </w:rPr>
        <w:t>
      Тыңдау туралы хабарлама мемлекеттік көрсетілетін қызмет мерзімі аяқталғанға дейін кемінде 3 (үш) жұмыс күні бұрын жіберіледі. Тыңдау көрсетілетін қызметті алушы хабардар етілген күннен бастап 2 (екі) жұмыс күнінен кешіктірілмей жүргізіледі.</w:t>
      </w:r>
    </w:p>
    <w:bookmarkEnd w:id="50"/>
    <w:bookmarkStart w:name="z73" w:id="51"/>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алушыға архивтік анықтаманы не бас тарту туралы дәлелді жауапты мемлекеттік көрсетілетін қызметтерге жібереді.</w:t>
      </w:r>
    </w:p>
    <w:bookmarkEnd w:id="51"/>
    <w:bookmarkStart w:name="z74" w:id="52"/>
    <w:p>
      <w:pPr>
        <w:spacing w:after="0"/>
        <w:ind w:left="0"/>
        <w:jc w:val="both"/>
      </w:pPr>
      <w:r>
        <w:rPr>
          <w:rFonts w:ascii="Times New Roman"/>
          <w:b w:val="false"/>
          <w:i w:val="false"/>
          <w:color w:val="000000"/>
          <w:sz w:val="28"/>
        </w:rPr>
        <w:t>
      Көрсетілетін қызметті алушы портал арқылы жүгінген кезде мемлекеттік қызметке көрсетілетін сұрау салуды қарау мәртебесі, ал нәтиже қағаз нысанда ресімделген жағдайда нәтижені алатын жердің орны және күні көрсетілген ақпарат "жеке кабинетке" жіберіледі.</w:t>
      </w:r>
    </w:p>
    <w:bookmarkEnd w:id="52"/>
    <w:bookmarkStart w:name="z75" w:id="53"/>
    <w:p>
      <w:pPr>
        <w:spacing w:after="0"/>
        <w:ind w:left="0"/>
        <w:jc w:val="both"/>
      </w:pPr>
      <w:r>
        <w:rPr>
          <w:rFonts w:ascii="Times New Roman"/>
          <w:b w:val="false"/>
          <w:i w:val="false"/>
          <w:color w:val="000000"/>
          <w:sz w:val="28"/>
        </w:rPr>
        <w:t>
      Мемлекеттік қызметті көрсету нәтижесі не мемлекеттік қызметті көрсетуден дәлелді бас тарту порталға жіберіледі және көрсетілетін қызметті берушінің уәкілетті тұлғасының ЭЦҚ қойылған цифрлық құжат нысанында көрсетілетін қызметті алушының "жеке кабинетінде" сақталады.</w:t>
      </w:r>
    </w:p>
    <w:bookmarkEnd w:id="53"/>
    <w:bookmarkStart w:name="z76" w:id="54"/>
    <w:p>
      <w:pPr>
        <w:spacing w:after="0"/>
        <w:ind w:left="0"/>
        <w:jc w:val="both"/>
      </w:pPr>
      <w:r>
        <w:rPr>
          <w:rFonts w:ascii="Times New Roman"/>
          <w:b w:val="false"/>
          <w:i w:val="false"/>
          <w:color w:val="000000"/>
          <w:sz w:val="28"/>
        </w:rPr>
        <w:t>
      Осы Қағидалардың 5-қосымшасына сәйкес қағаз нысанында нәтижені ресімдеген жағдайда, көрсетілетін қызметті беруші оны көрсетілетін қызметті алушы таңдаған Мемлекеттік корпорацияның филиалына мемлекеттік қызметті көрсетудің мерзімі өткенге дейін бір тәуліктен кешіктірмей жеткізуді қамтамасыз етеді.</w:t>
      </w:r>
    </w:p>
    <w:bookmarkEnd w:id="54"/>
    <w:bookmarkStart w:name="z77" w:id="55"/>
    <w:p>
      <w:pPr>
        <w:spacing w:after="0"/>
        <w:ind w:left="0"/>
        <w:jc w:val="both"/>
      </w:pPr>
      <w:r>
        <w:rPr>
          <w:rFonts w:ascii="Times New Roman"/>
          <w:b w:val="false"/>
          <w:i w:val="false"/>
          <w:color w:val="000000"/>
          <w:sz w:val="28"/>
        </w:rPr>
        <w:t>
      Нәтижені қағаз нысанда беру көрсетілетін қызметті алушы жеке басын куәландыратын құжатты немесе цифрлық құжаттар сервисінен цифрлық құжатты не оның өкілі нотариалды куәландырылған сенімхатты және жеке басын куәландыратын құжатты көрсеткен кезде жүзеге асырылады.";</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мынадай редакцияда жазылсын: </w:t>
      </w:r>
    </w:p>
    <w:bookmarkStart w:name="z79" w:id="56"/>
    <w:p>
      <w:pPr>
        <w:spacing w:after="0"/>
        <w:ind w:left="0"/>
        <w:jc w:val="both"/>
      </w:pPr>
      <w:r>
        <w:rPr>
          <w:rFonts w:ascii="Times New Roman"/>
          <w:b w:val="false"/>
          <w:i w:val="false"/>
          <w:color w:val="000000"/>
          <w:sz w:val="28"/>
        </w:rPr>
        <w:t>
      "8. ТО немесе байланыс арналарының жұмыс істеуінде техникалық істен шыққан, сондай-ақ хабарламаны жіберуге кедергі келтіретін басқа да мән-жайлар туындаған жағдайларда, цифрлық жүйелерді алып жүруге және цифрлық технологияларды (бұдан әрі – ЦТ) пайдалануға жауапты көрсетілетін қызметті берушінің уәкілетті бөлімшесі дереу техникалық ақаулар анықталған кезден бастап 1 (бір) сағаттан кешіктірмей олардың пайда болу себептерін анықтау және жою үшін шаралар қабылдайды (жұмыс күндері сағат 9:00-ден 18:30-ға дейін).</w:t>
      </w:r>
    </w:p>
    <w:bookmarkEnd w:id="56"/>
    <w:bookmarkStart w:name="z80" w:id="57"/>
    <w:p>
      <w:pPr>
        <w:spacing w:after="0"/>
        <w:ind w:left="0"/>
        <w:jc w:val="both"/>
      </w:pPr>
      <w:r>
        <w:rPr>
          <w:rFonts w:ascii="Times New Roman"/>
          <w:b w:val="false"/>
          <w:i w:val="false"/>
          <w:color w:val="000000"/>
          <w:sz w:val="28"/>
        </w:rPr>
        <w:t>
      Хабарламаларды жіберуді 1 (бір) сағаттан артық кешіктіруге әкеп соқтыратын әрбір жағдайды көрсетілетін қызметті берушінің уәкілетті бөлімшесінің цифрлық жүйелерді алып жүруге және ЦТ-ны пайдалануға жауапты орындаушысы арнайы журналда белгілейді.</w:t>
      </w:r>
    </w:p>
    <w:bookmarkEnd w:id="57"/>
    <w:bookmarkStart w:name="z81" w:id="58"/>
    <w:p>
      <w:pPr>
        <w:spacing w:after="0"/>
        <w:ind w:left="0"/>
        <w:jc w:val="both"/>
      </w:pPr>
      <w:r>
        <w:rPr>
          <w:rFonts w:ascii="Times New Roman"/>
          <w:b w:val="false"/>
          <w:i w:val="false"/>
          <w:color w:val="000000"/>
          <w:sz w:val="28"/>
        </w:rPr>
        <w:t xml:space="preserve">
      9. Көрсетілетін қызметті беруші Заңның </w:t>
      </w:r>
      <w:r>
        <w:rPr>
          <w:rFonts w:ascii="Times New Roman"/>
          <w:b w:val="false"/>
          <w:i w:val="false"/>
          <w:color w:val="000000"/>
          <w:sz w:val="28"/>
        </w:rPr>
        <w:t>5-бабының</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тәртіпте мемлекеттік қызметті көрсету кезеңі туралы деректерді мемлекеттік қызметтер көрсету мониторингінің цифрлық жүйесіне енгізуді қамтамасыз етеді.</w:t>
      </w:r>
    </w:p>
    <w:bookmarkEnd w:id="58"/>
    <w:bookmarkStart w:name="z82" w:id="59"/>
    <w:p>
      <w:pPr>
        <w:spacing w:after="0"/>
        <w:ind w:left="0"/>
        <w:jc w:val="both"/>
      </w:pPr>
      <w:r>
        <w:rPr>
          <w:rFonts w:ascii="Times New Roman"/>
          <w:b w:val="false"/>
          <w:i w:val="false"/>
          <w:color w:val="000000"/>
          <w:sz w:val="28"/>
        </w:rPr>
        <w:t>
      Көрсетілетін қызметті беруші Қағидаларға енгізілген өзгерістер және (немесе) толықтырулар туралы ақпаратты "цифрлық үкіметтің" цифрлық инфрақұрылымының операторына, Мемлекеттік корпорацияға және Бірыңғай байланыс орталығына жібереді.";</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алтыншы бөлігі мынадай редакцияда жазылсын:</w:t>
      </w:r>
    </w:p>
    <w:bookmarkStart w:name="z84" w:id="60"/>
    <w:p>
      <w:pPr>
        <w:spacing w:after="0"/>
        <w:ind w:left="0"/>
        <w:jc w:val="both"/>
      </w:pPr>
      <w:r>
        <w:rPr>
          <w:rFonts w:ascii="Times New Roman"/>
          <w:b w:val="false"/>
          <w:i w:val="false"/>
          <w:color w:val="000000"/>
          <w:sz w:val="28"/>
        </w:rPr>
        <w:t>
      "Мемлекеттік корпорация жұмыскерлерінің қызмет көрсету кезіндегі әрекеттеріне (әрекетсіздігіне) шағым оның басшысының атына не цифрландыру саласындағы уәкілетті органға беріледі.";</w:t>
      </w:r>
    </w:p>
    <w:bookmarkEnd w:id="60"/>
    <w:bookmarkStart w:name="z85" w:id="61"/>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End w:id="61"/>
    <w:bookmarkStart w:name="z86" w:id="62"/>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bookmarkEnd w:id="62"/>
    <w:bookmarkStart w:name="z87" w:id="63"/>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bookmarkEnd w:id="63"/>
    <w:bookmarkStart w:name="z88" w:id="64"/>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64"/>
    <w:bookmarkStart w:name="z89" w:id="65"/>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Қағидаларға </w:t>
      </w:r>
      <w:r>
        <w:rPr>
          <w:rFonts w:ascii="Times New Roman"/>
          <w:b w:val="false"/>
          <w:i w:val="false"/>
          <w:color w:val="000000"/>
          <w:sz w:val="28"/>
        </w:rPr>
        <w:t>5-қосымшамен</w:t>
      </w:r>
      <w:r>
        <w:rPr>
          <w:rFonts w:ascii="Times New Roman"/>
          <w:b w:val="false"/>
          <w:i w:val="false"/>
          <w:color w:val="000000"/>
          <w:sz w:val="28"/>
        </w:rPr>
        <w:t xml:space="preserve"> толықтырылсын;</w:t>
      </w:r>
    </w:p>
    <w:bookmarkEnd w:id="65"/>
    <w:bookmarkStart w:name="z90" w:id="66"/>
    <w:p>
      <w:pPr>
        <w:spacing w:after="0"/>
        <w:ind w:left="0"/>
        <w:jc w:val="both"/>
      </w:pPr>
      <w:r>
        <w:rPr>
          <w:rFonts w:ascii="Times New Roman"/>
          <w:b w:val="false"/>
          <w:i w:val="false"/>
          <w:color w:val="000000"/>
          <w:sz w:val="28"/>
        </w:rPr>
        <w:t xml:space="preserve">
      көрсетілген бұйрықпен бекітілген "Адамның сыбайлас жемқорлық қылмыс жасағаны туралы мәліметтер беру" мемлекеттік қызметті көрсету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2" w:id="67"/>
    <w:p>
      <w:pPr>
        <w:spacing w:after="0"/>
        <w:ind w:left="0"/>
        <w:jc w:val="both"/>
      </w:pPr>
      <w:r>
        <w:rPr>
          <w:rFonts w:ascii="Times New Roman"/>
          <w:b w:val="false"/>
          <w:i w:val="false"/>
          <w:color w:val="000000"/>
          <w:sz w:val="28"/>
        </w:rPr>
        <w:t xml:space="preserve">
      "1. Осы "Адамның сыбайлас жемқорлық қылмыс жасағаны туралы мәліметтер беру"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мемлекеттік қызметті көрсетудің тәртібін айқындайды.";</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94" w:id="68"/>
    <w:p>
      <w:pPr>
        <w:spacing w:after="0"/>
        <w:ind w:left="0"/>
        <w:jc w:val="both"/>
      </w:pPr>
      <w:r>
        <w:rPr>
          <w:rFonts w:ascii="Times New Roman"/>
          <w:b w:val="false"/>
          <w:i w:val="false"/>
          <w:color w:val="000000"/>
          <w:sz w:val="28"/>
        </w:rPr>
        <w:t>
      "4. Мемлекеттік көрсетілетін қызметті алу үшін көрсетілетін қызметті алушы көрсетілетін қызметті берушіге адамның сыбайлас жемқорлық қылмыс жасағаны туралы мәліметтер беру туралы сұрау салуды осы Қағидалардың 1-қосымшасына Осы Қағидаларға 2-қосымшасына сәйкес мемлекеттік қызмет көрсетуге қойылатын негізгі талаптар тізбесінің (бұдан әрі – мемлекеттік қызмет көрсетуге қойылатын негізгі талаптар тізбесі) ережелеріне сәйкес нысан бойынша "цифрлық үкімет" веб-порталы (бұдан әрі – портал), "цифрлық үкімет" мобильді қосымшасы арқылы береді.";</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96" w:id="69"/>
    <w:p>
      <w:pPr>
        <w:spacing w:after="0"/>
        <w:ind w:left="0"/>
        <w:jc w:val="both"/>
      </w:pPr>
      <w:r>
        <w:rPr>
          <w:rFonts w:ascii="Times New Roman"/>
          <w:b w:val="false"/>
          <w:i w:val="false"/>
          <w:color w:val="000000"/>
          <w:sz w:val="28"/>
        </w:rPr>
        <w:t>
      "6. Сұрау салуды өңдеуді көрсетілетін қызметті беруші сұрау салудың "Талдау орталығы" цифрлық жүйесіне (бұдан әрі – ТО) келіп түскен кезден бастап жүзеге асырады.</w:t>
      </w:r>
    </w:p>
    <w:bookmarkEnd w:id="69"/>
    <w:bookmarkStart w:name="z97" w:id="70"/>
    <w:p>
      <w:pPr>
        <w:spacing w:after="0"/>
        <w:ind w:left="0"/>
        <w:jc w:val="both"/>
      </w:pPr>
      <w:r>
        <w:rPr>
          <w:rFonts w:ascii="Times New Roman"/>
          <w:b w:val="false"/>
          <w:i w:val="false"/>
          <w:color w:val="000000"/>
          <w:sz w:val="28"/>
        </w:rPr>
        <w:t>
      ТО-да көрсетілетін қызметті алушының сауалнамалық деректерінің ТО-ның тексеру сәйкестендірушісі бойынша сәйкестіктері болмаған кезде сұрау салуға осы Қағидалардың 3-қосымшасына сәйкес нысан бойынша адамның сыбайлас жемқорлық қылмыс жасағаны туралы мәліметтердің жоқтығы туралы жауап цифрлық құжат түрінде 10 (он) минут ішінде жіберіледі.</w:t>
      </w:r>
    </w:p>
    <w:bookmarkEnd w:id="70"/>
    <w:bookmarkStart w:name="z98" w:id="71"/>
    <w:p>
      <w:pPr>
        <w:spacing w:after="0"/>
        <w:ind w:left="0"/>
        <w:jc w:val="both"/>
      </w:pPr>
      <w:r>
        <w:rPr>
          <w:rFonts w:ascii="Times New Roman"/>
          <w:b w:val="false"/>
          <w:i w:val="false"/>
          <w:color w:val="000000"/>
          <w:sz w:val="28"/>
        </w:rPr>
        <w:t>
      ТО-да көрсетілетін қызметті алушының сауалнамалық деректерінің ТО-ның тексеру сәйкестендіргіші бойынша сәйкес келуі анықталған кезде көрсетілетін қызметті беруші 4 (төрт) жұмыс күні ішінде ТО-ның деректері тексеріледі (өңделеді), одан кейін көрсетілетін қызметті алушыға сұрау салуға жауап 5 (бес) жұмыс күні ішінде жіберілетіні туралы хабарланатын аралық жауапты бір уақытта жібере отырып, 1 (бір) жұмыс күні ішінде көрсетілетін қызметті берушінің уәкілетті адамының электрондық цифрлық қолтаңбасын (бұдан әрі – ЭЦҚ) пайдалана отырып, электрондық құжат нысанында мемлекеттік қызметті көрсетудің нәтижесі ресімделеді.</w:t>
      </w:r>
    </w:p>
    <w:bookmarkEnd w:id="71"/>
    <w:bookmarkStart w:name="z99" w:id="72"/>
    <w:p>
      <w:pPr>
        <w:spacing w:after="0"/>
        <w:ind w:left="0"/>
        <w:jc w:val="both"/>
      </w:pPr>
      <w:r>
        <w:rPr>
          <w:rFonts w:ascii="Times New Roman"/>
          <w:b w:val="false"/>
          <w:i w:val="false"/>
          <w:color w:val="000000"/>
          <w:sz w:val="28"/>
        </w:rPr>
        <w:t>
      Тұлғаның жасаған қылмысын сыбайлас жемқорлық қылмыс санатына жатқызу турғасынан қосымша анықтау тексеруін жүргізілген жағдайда, көрсетілетін қызметті алушыға 4 (төрт) жұмыс күні ішінде осы Қағидаларға 4-қосымшаға сәйкес нысан бойынша аралық жауап жіберіледі, онда хабарламаны алған сәттен бастап 20 (жиырма) жұмыс күні өткеннен кейін көрсетілетін қызметті алушының қайтадан жүгінуінің қажеттілігі туралы хабарланады.</w:t>
      </w:r>
    </w:p>
    <w:bookmarkEnd w:id="72"/>
    <w:bookmarkStart w:name="z100" w:id="73"/>
    <w:p>
      <w:pPr>
        <w:spacing w:after="0"/>
        <w:ind w:left="0"/>
        <w:jc w:val="both"/>
      </w:pPr>
      <w:r>
        <w:rPr>
          <w:rFonts w:ascii="Times New Roman"/>
          <w:b w:val="false"/>
          <w:i w:val="false"/>
          <w:color w:val="000000"/>
          <w:sz w:val="28"/>
        </w:rPr>
        <w:t>
      Мәліметтер мемлекеттік қызметті көрсету кезінде адамның сыбайлас жемқорлық қылмыс жасағаны туралы Комитетте және оның аумақтық органдарында беріледі.</w:t>
      </w:r>
    </w:p>
    <w:bookmarkEnd w:id="73"/>
    <w:bookmarkStart w:name="z101" w:id="74"/>
    <w:p>
      <w:pPr>
        <w:spacing w:after="0"/>
        <w:ind w:left="0"/>
        <w:jc w:val="both"/>
      </w:pPr>
      <w:r>
        <w:rPr>
          <w:rFonts w:ascii="Times New Roman"/>
          <w:b w:val="false"/>
          <w:i w:val="false"/>
          <w:color w:val="000000"/>
          <w:sz w:val="28"/>
        </w:rPr>
        <w:t>
      Мемлекеттік қызмет көрсету нәтижесін беру кезінде сотталғандықты өтеген немесе алып тастаған есепке алынбайды.</w:t>
      </w:r>
    </w:p>
    <w:bookmarkEnd w:id="74"/>
    <w:bookmarkStart w:name="z102" w:id="75"/>
    <w:p>
      <w:pPr>
        <w:spacing w:after="0"/>
        <w:ind w:left="0"/>
        <w:jc w:val="both"/>
      </w:pPr>
      <w:r>
        <w:rPr>
          <w:rFonts w:ascii="Times New Roman"/>
          <w:b w:val="false"/>
          <w:i w:val="false"/>
          <w:color w:val="000000"/>
          <w:sz w:val="28"/>
        </w:rPr>
        <w:t>
      Мәліметтер тексерілген күнгі жағдай бойынша өтініш берілген аймаққа қарамастан беріледі.</w:t>
      </w:r>
    </w:p>
    <w:bookmarkEnd w:id="75"/>
    <w:bookmarkStart w:name="z103" w:id="76"/>
    <w:p>
      <w:pPr>
        <w:spacing w:after="0"/>
        <w:ind w:left="0"/>
        <w:jc w:val="both"/>
      </w:pPr>
      <w:r>
        <w:rPr>
          <w:rFonts w:ascii="Times New Roman"/>
          <w:b w:val="false"/>
          <w:i w:val="false"/>
          <w:color w:val="000000"/>
          <w:sz w:val="28"/>
        </w:rPr>
        <w:t>
      Мемлекеттік қызметті көрсетудің нәтижесі порталға жіберіледі және көрсетілетін қызметті берушінің уәкілетті адамының ЭЦҚ-мен қол қойылған электрондық құжат нысанында көрсетілетін қызметті алушының "жеке кабинетінде" сақталады.";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үшінші бөлігі мынадай редакцияда жазылсын:</w:t>
      </w:r>
    </w:p>
    <w:bookmarkStart w:name="z105" w:id="77"/>
    <w:p>
      <w:pPr>
        <w:spacing w:after="0"/>
        <w:ind w:left="0"/>
        <w:jc w:val="both"/>
      </w:pPr>
      <w:r>
        <w:rPr>
          <w:rFonts w:ascii="Times New Roman"/>
          <w:b w:val="false"/>
          <w:i w:val="false"/>
          <w:color w:val="000000"/>
          <w:sz w:val="28"/>
        </w:rPr>
        <w:t>
      "Мемлекеттік қызметті көрсетуге мәліметтер сұратылып отырған адамның келісімі (бас тартуы) сұрау салу келіп түскен кезден бастап 2 (екі) сағаттың ішінде жіберіледі. Келісім алынған кезде көрсетілетін қызметті берушінің уәкілетті адамының ЭЦҚ-сын пайдалана отырып, ТО арқылы қалыптастырылған мемлекеттік көрсетілетін қызметтің нәтижесі үшінші тұлғаның "жеке кабинетіне" жіберіледі.";</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мынадай редакцияда жазылсын: </w:t>
      </w:r>
    </w:p>
    <w:bookmarkStart w:name="z107" w:id="78"/>
    <w:p>
      <w:pPr>
        <w:spacing w:after="0"/>
        <w:ind w:left="0"/>
        <w:jc w:val="both"/>
      </w:pPr>
      <w:r>
        <w:rPr>
          <w:rFonts w:ascii="Times New Roman"/>
          <w:b w:val="false"/>
          <w:i w:val="false"/>
          <w:color w:val="000000"/>
          <w:sz w:val="28"/>
        </w:rPr>
        <w:t>
      "8. ТО немесе байланыс арналарының жұмыс істеуінде техникалық істен шыққан, сондай-ақ хабарламаны жіберуге кедергі келтіретін басқа да мән-жайлар туындаған жағдайларда, цифрлық жүйелерді алып жүруге және цифрлық технологияларды (бұдан әрі – ЦТ) пайдалануға жауапты көрсетілетін қызметті берушінің уәкілетті бөлімшесі дереу техникалық ақаулар анықталған кезден бастап 1 (бір) сағаттан кешіктірмей олардың пайда болу себептерін анықтау және жою үшін шаралар қабылдайды (жұмыс күндері сағат 9:00-ден 18:30-ға дейін).</w:t>
      </w:r>
    </w:p>
    <w:bookmarkEnd w:id="78"/>
    <w:bookmarkStart w:name="z108" w:id="79"/>
    <w:p>
      <w:pPr>
        <w:spacing w:after="0"/>
        <w:ind w:left="0"/>
        <w:jc w:val="both"/>
      </w:pPr>
      <w:r>
        <w:rPr>
          <w:rFonts w:ascii="Times New Roman"/>
          <w:b w:val="false"/>
          <w:i w:val="false"/>
          <w:color w:val="000000"/>
          <w:sz w:val="28"/>
        </w:rPr>
        <w:t>
      Хабарламаларды жіберуді 1 (бір) сағаттан артық кешіктіруге әкеп соқтыратын әрбір жағдайды көрсетілетін қызметті берушінің уәкілетті бөлімшесінің цифрлық жүйелерді алып жүруге және ЦТ-ны пайдалануға жауапты орындаушысы арнайы журналда тіркейді.</w:t>
      </w:r>
    </w:p>
    <w:bookmarkEnd w:id="79"/>
    <w:bookmarkStart w:name="z109" w:id="80"/>
    <w:p>
      <w:pPr>
        <w:spacing w:after="0"/>
        <w:ind w:left="0"/>
        <w:jc w:val="both"/>
      </w:pPr>
      <w:r>
        <w:rPr>
          <w:rFonts w:ascii="Times New Roman"/>
          <w:b w:val="false"/>
          <w:i w:val="false"/>
          <w:color w:val="000000"/>
          <w:sz w:val="28"/>
        </w:rPr>
        <w:t xml:space="preserve">
      9. Көрсетілетін қызметті беруші Заңның </w:t>
      </w:r>
      <w:r>
        <w:rPr>
          <w:rFonts w:ascii="Times New Roman"/>
          <w:b w:val="false"/>
          <w:i w:val="false"/>
          <w:color w:val="000000"/>
          <w:sz w:val="28"/>
        </w:rPr>
        <w:t>5-бабының</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тәртіппен мемлекеттік қызметті көрсету кезеңі туралы деректерді мемлекеттік қызметтер көрсету мониторингінің цифрлық жүйесіне енгізуді қамтамасыз етеді.</w:t>
      </w:r>
    </w:p>
    <w:bookmarkEnd w:id="80"/>
    <w:bookmarkStart w:name="z110" w:id="81"/>
    <w:p>
      <w:pPr>
        <w:spacing w:after="0"/>
        <w:ind w:left="0"/>
        <w:jc w:val="both"/>
      </w:pPr>
      <w:r>
        <w:rPr>
          <w:rFonts w:ascii="Times New Roman"/>
          <w:b w:val="false"/>
          <w:i w:val="false"/>
          <w:color w:val="000000"/>
          <w:sz w:val="28"/>
        </w:rPr>
        <w:t>
      Көрсетілетін қызметті беруші Қағидаларға енгізілген өзгерістер және (немесе) толықтырулар туралы ақпаратты "цифрлық үкіметтің" цифрлық инфрақұрылымының операторына, Мемлекеттік корпорацияға және Бірыңғай байланыс орталығына жібереді.";</w:t>
      </w:r>
    </w:p>
    <w:bookmarkEnd w:id="81"/>
    <w:bookmarkStart w:name="z111" w:id="8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15-қосымшаға сәйкес жаңа редакцияда жазылсын;</w:t>
      </w:r>
    </w:p>
    <w:bookmarkEnd w:id="82"/>
    <w:bookmarkStart w:name="z112" w:id="8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16-қосымшаға сәйкес жаңа редакцияда жазылсын;</w:t>
      </w:r>
    </w:p>
    <w:bookmarkEnd w:id="83"/>
    <w:bookmarkStart w:name="z113" w:id="8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бұйрыққа 17-қосымшаларға сәйкес жаңа редакцияда жазылсын;</w:t>
      </w:r>
    </w:p>
    <w:bookmarkEnd w:id="84"/>
    <w:bookmarkStart w:name="z114" w:id="8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бұйрыққа 18-қосымшаға сәйкес жаңа редакцияда жазылсын.</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86"/>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 заңнамада белгіленген тәртіппен:</w:t>
      </w:r>
    </w:p>
    <w:bookmarkEnd w:id="86"/>
    <w:bookmarkStart w:name="z116" w:id="87"/>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87"/>
    <w:bookmarkStart w:name="z117" w:id="88"/>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Бас прокуратурасының интернет-ресурсында орналастыруды;</w:t>
      </w:r>
    </w:p>
    <w:bookmarkEnd w:id="88"/>
    <w:bookmarkStart w:name="z118" w:id="89"/>
    <w:p>
      <w:pPr>
        <w:spacing w:after="0"/>
        <w:ind w:left="0"/>
        <w:jc w:val="both"/>
      </w:pPr>
      <w:r>
        <w:rPr>
          <w:rFonts w:ascii="Times New Roman"/>
          <w:b w:val="false"/>
          <w:i w:val="false"/>
          <w:color w:val="000000"/>
          <w:sz w:val="28"/>
        </w:rPr>
        <w:t>
      3) осы бұйрықты Комитеттің аумақтық органдарына орындау үшін жіберуді қамтамасыз етсін.</w:t>
      </w:r>
    </w:p>
    <w:bookmarkEnd w:id="89"/>
    <w:bookmarkStart w:name="z119" w:id="90"/>
    <w:p>
      <w:pPr>
        <w:spacing w:after="0"/>
        <w:ind w:left="0"/>
        <w:jc w:val="both"/>
      </w:pPr>
      <w:r>
        <w:rPr>
          <w:rFonts w:ascii="Times New Roman"/>
          <w:b w:val="false"/>
          <w:i w:val="false"/>
          <w:color w:val="000000"/>
          <w:sz w:val="28"/>
        </w:rPr>
        <w:t>
      3. Осы бұйрықтың орындалуын бақылау Комитет төрағасына жүктелсін.</w:t>
      </w:r>
    </w:p>
    <w:bookmarkEnd w:id="90"/>
    <w:bookmarkStart w:name="z120" w:id="91"/>
    <w:p>
      <w:pPr>
        <w:spacing w:after="0"/>
        <w:ind w:left="0"/>
        <w:jc w:val="both"/>
      </w:pPr>
      <w:r>
        <w:rPr>
          <w:rFonts w:ascii="Times New Roman"/>
          <w:b w:val="false"/>
          <w:i w:val="false"/>
          <w:color w:val="000000"/>
          <w:sz w:val="28"/>
        </w:rPr>
        <w:t xml:space="preserve">
      4. Осы бұйрық 2026 жылғы 12 шілдеден бастап қолданысқа енгізілетін осы бұйрықтың </w:t>
      </w:r>
      <w:r>
        <w:rPr>
          <w:rFonts w:ascii="Times New Roman"/>
          <w:b w:val="false"/>
          <w:i w:val="false"/>
          <w:color w:val="000000"/>
          <w:sz w:val="28"/>
        </w:rPr>
        <w:t>1-тармағының</w:t>
      </w:r>
      <w:r>
        <w:rPr>
          <w:rFonts w:ascii="Times New Roman"/>
          <w:b w:val="false"/>
          <w:i w:val="false"/>
          <w:color w:val="000000"/>
          <w:sz w:val="28"/>
        </w:rPr>
        <w:t xml:space="preserve"> жетінші, сегізінші, тоғызыншы, оныншы, он бірінші, он екінші, он үшінші, жиырма төртінші, жиырма бесінші, жиырма алтыншы, жиырма жетінші, жиырма сегізінші, жиырма тоғызыншы, отызыншы, отыз бірінші, отыз екінші, отыз үшінші, отыз төртінші, отыз алтыншы, отыз жетінші, отыз сегізінші, қырық екінші, қырық үшінші, қырық төртінші, қырық бесінші, қырық алтыншы, қырық жетінші, қырық сегізінші, қырық тоғызыншы, елуінші, елу бірінші, елу екінші, елу үшінші, елу сегізінші, елу тоғызыншы, алпысыншы, алпыс бірінші, алпыс екінші, жетпіс төртінші, жетпіс бесінші, жетпіс алтыншы, жетпіс жетінші, жетпіс сегізінші, жетпіс тоғызыншы, сексенінші, сексен бірінші, сексен екінші, сексен төртінші, сексен тоғызыншы, тоқсаныншы, тоқсан бірінші, тоқсан екінші, тоқсан үшінші, жүз екінші, жүз үшінші, жүз төртінші, жүз бесінші, жүз алтыншы, жүз жетінші, жүз сегізінші, жүз тоғызыншы және жүз оныншы абзацтарын қоспағанда, алғашқы ресми жарияланған күнінен кейін күнтізбелік он күн өткен соң қолданысқа енгізіледі.</w:t>
      </w:r>
    </w:p>
    <w:bookmarkEnd w:id="9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 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bookmarkStart w:name="z122" w:id="92"/>
    <w:p>
      <w:pPr>
        <w:spacing w:after="0"/>
        <w:ind w:left="0"/>
        <w:jc w:val="both"/>
      </w:pPr>
      <w:r>
        <w:rPr>
          <w:rFonts w:ascii="Times New Roman"/>
          <w:b w:val="false"/>
          <w:i w:val="false"/>
          <w:color w:val="000000"/>
          <w:sz w:val="28"/>
        </w:rPr>
        <w:t>
      "КЕЛІСІЛДІ"</w:t>
      </w:r>
    </w:p>
    <w:bookmarkEnd w:id="92"/>
    <w:bookmarkStart w:name="z123" w:id="93"/>
    <w:p>
      <w:pPr>
        <w:spacing w:after="0"/>
        <w:ind w:left="0"/>
        <w:jc w:val="both"/>
      </w:pPr>
      <w:r>
        <w:rPr>
          <w:rFonts w:ascii="Times New Roman"/>
          <w:b w:val="false"/>
          <w:i w:val="false"/>
          <w:color w:val="000000"/>
          <w:sz w:val="28"/>
        </w:rPr>
        <w:t>
      Қазақстан Республикасының</w:t>
      </w:r>
    </w:p>
    <w:bookmarkEnd w:id="93"/>
    <w:bookmarkStart w:name="z124" w:id="94"/>
    <w:p>
      <w:pPr>
        <w:spacing w:after="0"/>
        <w:ind w:left="0"/>
        <w:jc w:val="both"/>
      </w:pPr>
      <w:r>
        <w:rPr>
          <w:rFonts w:ascii="Times New Roman"/>
          <w:b w:val="false"/>
          <w:i w:val="false"/>
          <w:color w:val="000000"/>
          <w:sz w:val="28"/>
        </w:rPr>
        <w:t>
      Жасанды интеллект және</w:t>
      </w:r>
    </w:p>
    <w:bookmarkEnd w:id="94"/>
    <w:bookmarkStart w:name="z125" w:id="95"/>
    <w:p>
      <w:pPr>
        <w:spacing w:after="0"/>
        <w:ind w:left="0"/>
        <w:jc w:val="both"/>
      </w:pPr>
      <w:r>
        <w:rPr>
          <w:rFonts w:ascii="Times New Roman"/>
          <w:b w:val="false"/>
          <w:i w:val="false"/>
          <w:color w:val="000000"/>
          <w:sz w:val="28"/>
        </w:rPr>
        <w:t>
      цифрлық даму министрлігі</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1-қосымша</w:t>
            </w:r>
            <w:r>
              <w:br/>
            </w:r>
            <w:r>
              <w:rPr>
                <w:rFonts w:ascii="Times New Roman"/>
                <w:b w:val="false"/>
                <w:i w:val="false"/>
                <w:color w:val="000000"/>
                <w:sz w:val="20"/>
              </w:rPr>
              <w:t>"Соттылықтың болуы не</w:t>
            </w:r>
            <w:r>
              <w:br/>
            </w:r>
            <w:r>
              <w:rPr>
                <w:rFonts w:ascii="Times New Roman"/>
                <w:b w:val="false"/>
                <w:i w:val="false"/>
                <w:color w:val="000000"/>
                <w:sz w:val="20"/>
              </w:rPr>
              <w:t>болмауы туралы анықтама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w:t>
            </w:r>
            <w:r>
              <w:br/>
            </w:r>
            <w:r>
              <w:rPr>
                <w:rFonts w:ascii="Times New Roman"/>
                <w:b w:val="false"/>
                <w:i w:val="false"/>
                <w:color w:val="000000"/>
                <w:sz w:val="20"/>
              </w:rPr>
              <w:t>Құқықтық статистика және</w:t>
            </w:r>
            <w:r>
              <w:br/>
            </w:r>
            <w:r>
              <w:rPr>
                <w:rFonts w:ascii="Times New Roman"/>
                <w:b w:val="false"/>
                <w:i w:val="false"/>
                <w:color w:val="000000"/>
                <w:sz w:val="20"/>
              </w:rPr>
              <w:t>арнайы есепке алу жөніндегі</w:t>
            </w:r>
            <w:r>
              <w:br/>
            </w:r>
            <w:r>
              <w:rPr>
                <w:rFonts w:ascii="Times New Roman"/>
                <w:b w:val="false"/>
                <w:i w:val="false"/>
                <w:color w:val="000000"/>
                <w:sz w:val="20"/>
              </w:rPr>
              <w:t>комитетінің</w:t>
            </w:r>
            <w:r>
              <w:br/>
            </w:r>
            <w:r>
              <w:rPr>
                <w:rFonts w:ascii="Times New Roman"/>
                <w:b w:val="false"/>
                <w:i w:val="false"/>
                <w:color w:val="000000"/>
                <w:sz w:val="20"/>
              </w:rPr>
              <w:t>____________________________</w:t>
            </w:r>
            <w:r>
              <w:br/>
            </w:r>
            <w:r>
              <w:rPr>
                <w:rFonts w:ascii="Times New Roman"/>
                <w:b w:val="false"/>
                <w:i w:val="false"/>
                <w:color w:val="000000"/>
                <w:sz w:val="20"/>
              </w:rPr>
              <w:t>(өңірдің атауын көрсету керек)</w:t>
            </w:r>
            <w:r>
              <w:br/>
            </w:r>
            <w:r>
              <w:rPr>
                <w:rFonts w:ascii="Times New Roman"/>
                <w:b w:val="false"/>
                <w:i w:val="false"/>
                <w:color w:val="000000"/>
                <w:sz w:val="20"/>
              </w:rPr>
              <w:t>бойынша аумақтық органының</w:t>
            </w:r>
            <w:r>
              <w:br/>
            </w:r>
            <w:r>
              <w:rPr>
                <w:rFonts w:ascii="Times New Roman"/>
                <w:b w:val="false"/>
                <w:i w:val="false"/>
                <w:color w:val="000000"/>
                <w:sz w:val="20"/>
              </w:rPr>
              <w:t>бастығына көрсетілетін қызметті</w:t>
            </w:r>
            <w:r>
              <w:br/>
            </w:r>
            <w:r>
              <w:rPr>
                <w:rFonts w:ascii="Times New Roman"/>
                <w:b w:val="false"/>
                <w:i w:val="false"/>
                <w:color w:val="000000"/>
                <w:sz w:val="20"/>
              </w:rPr>
              <w:t>алушы</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(ол</w:t>
            </w:r>
            <w:r>
              <w:br/>
            </w:r>
            <w:r>
              <w:rPr>
                <w:rFonts w:ascii="Times New Roman"/>
                <w:b w:val="false"/>
                <w:i w:val="false"/>
                <w:color w:val="000000"/>
                <w:sz w:val="20"/>
              </w:rPr>
              <w:t>болған кезде) көрсетілетін</w:t>
            </w:r>
            <w:r>
              <w:br/>
            </w:r>
            <w:r>
              <w:rPr>
                <w:rFonts w:ascii="Times New Roman"/>
                <w:b w:val="false"/>
                <w:i w:val="false"/>
                <w:color w:val="000000"/>
                <w:sz w:val="20"/>
              </w:rPr>
              <w:t>қызметті алушының өкілі</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(ол</w:t>
            </w:r>
            <w:r>
              <w:br/>
            </w:r>
            <w:r>
              <w:rPr>
                <w:rFonts w:ascii="Times New Roman"/>
                <w:b w:val="false"/>
                <w:i w:val="false"/>
                <w:color w:val="000000"/>
                <w:sz w:val="20"/>
              </w:rPr>
              <w:t>болған кезде)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жеке куәліктің (паспорттың)</w:t>
            </w:r>
            <w:r>
              <w:br/>
            </w:r>
            <w:r>
              <w:rPr>
                <w:rFonts w:ascii="Times New Roman"/>
                <w:b w:val="false"/>
                <w:i w:val="false"/>
                <w:color w:val="000000"/>
                <w:sz w:val="20"/>
              </w:rPr>
              <w:t>деректері, құжаттың</w:t>
            </w:r>
            <w:r>
              <w:br/>
            </w:r>
            <w:r>
              <w:rPr>
                <w:rFonts w:ascii="Times New Roman"/>
                <w:b w:val="false"/>
                <w:i w:val="false"/>
                <w:color w:val="000000"/>
                <w:sz w:val="20"/>
              </w:rPr>
              <w:t>№_________ _________ ж.,</w:t>
            </w:r>
            <w:r>
              <w:br/>
            </w:r>
            <w:r>
              <w:rPr>
                <w:rFonts w:ascii="Times New Roman"/>
                <w:b w:val="false"/>
                <w:i w:val="false"/>
                <w:color w:val="000000"/>
                <w:sz w:val="20"/>
              </w:rPr>
              <w:t>берілген _________</w:t>
            </w:r>
            <w:r>
              <w:br/>
            </w:r>
            <w:r>
              <w:rPr>
                <w:rFonts w:ascii="Times New Roman"/>
                <w:b w:val="false"/>
                <w:i w:val="false"/>
                <w:color w:val="000000"/>
                <w:sz w:val="20"/>
              </w:rPr>
              <w:t>жеке сәйкестендіру</w:t>
            </w:r>
            <w:r>
              <w:br/>
            </w:r>
            <w:r>
              <w:rPr>
                <w:rFonts w:ascii="Times New Roman"/>
                <w:b w:val="false"/>
                <w:i w:val="false"/>
                <w:color w:val="000000"/>
                <w:sz w:val="20"/>
              </w:rPr>
              <w:t>нөмірі (бизнес-сәйкестендiру</w:t>
            </w:r>
            <w:r>
              <w:br/>
            </w:r>
            <w:r>
              <w:rPr>
                <w:rFonts w:ascii="Times New Roman"/>
                <w:b w:val="false"/>
                <w:i w:val="false"/>
                <w:color w:val="000000"/>
                <w:sz w:val="20"/>
              </w:rPr>
              <w:t>нөмiрi):___________</w:t>
            </w:r>
            <w:r>
              <w:br/>
            </w:r>
            <w:r>
              <w:rPr>
                <w:rFonts w:ascii="Times New Roman"/>
                <w:b w:val="false"/>
                <w:i w:val="false"/>
                <w:color w:val="000000"/>
                <w:sz w:val="20"/>
              </w:rPr>
              <w:t>тұрғылықты мекенжайы:</w:t>
            </w:r>
            <w:r>
              <w:br/>
            </w:r>
            <w:r>
              <w:rPr>
                <w:rFonts w:ascii="Times New Roman"/>
                <w:b w:val="false"/>
                <w:i w:val="false"/>
                <w:color w:val="000000"/>
                <w:sz w:val="20"/>
              </w:rPr>
              <w:t>_________________________</w:t>
            </w:r>
            <w:r>
              <w:br/>
            </w:r>
            <w:r>
              <w:rPr>
                <w:rFonts w:ascii="Times New Roman"/>
                <w:b w:val="false"/>
                <w:i w:val="false"/>
                <w:color w:val="000000"/>
                <w:sz w:val="20"/>
              </w:rPr>
              <w:t>байланыс телефоны:</w:t>
            </w:r>
            <w:r>
              <w:br/>
            </w:r>
            <w:r>
              <w:rPr>
                <w:rFonts w:ascii="Times New Roman"/>
                <w:b w:val="false"/>
                <w:i w:val="false"/>
                <w:color w:val="000000"/>
                <w:sz w:val="20"/>
              </w:rPr>
              <w:t>_________________________</w:t>
            </w:r>
          </w:p>
        </w:tc>
      </w:tr>
    </w:tbl>
    <w:bookmarkStart w:name="z129" w:id="96"/>
    <w:p>
      <w:pPr>
        <w:spacing w:after="0"/>
        <w:ind w:left="0"/>
        <w:jc w:val="left"/>
      </w:pPr>
      <w:r>
        <w:rPr>
          <w:rFonts w:ascii="Times New Roman"/>
          <w:b/>
          <w:i w:val="false"/>
          <w:color w:val="000000"/>
        </w:rPr>
        <w:t xml:space="preserve"> Соттылықтың болуы не болмауы туралы анықтама беру туралы АРЫЗ</w:t>
      </w:r>
    </w:p>
    <w:bookmarkEnd w:id="96"/>
    <w:bookmarkStart w:name="z130" w:id="97"/>
    <w:p>
      <w:pPr>
        <w:spacing w:after="0"/>
        <w:ind w:left="0"/>
        <w:jc w:val="both"/>
      </w:pPr>
      <w:r>
        <w:rPr>
          <w:rFonts w:ascii="Times New Roman"/>
          <w:b w:val="false"/>
          <w:i w:val="false"/>
          <w:color w:val="000000"/>
          <w:sz w:val="28"/>
        </w:rPr>
        <w:t>
      Сізден соттылықтың болуы не болмауы туралы анықтаманы__________________</w:t>
      </w:r>
    </w:p>
    <w:bookmarkEnd w:id="97"/>
    <w:bookmarkStart w:name="z131" w:id="98"/>
    <w:p>
      <w:pPr>
        <w:spacing w:after="0"/>
        <w:ind w:left="0"/>
        <w:jc w:val="both"/>
      </w:pPr>
      <w:r>
        <w:rPr>
          <w:rFonts w:ascii="Times New Roman"/>
          <w:b w:val="false"/>
          <w:i w:val="false"/>
          <w:color w:val="000000"/>
          <w:sz w:val="28"/>
        </w:rPr>
        <w:t>
      ______________________________________________________________________</w:t>
      </w:r>
    </w:p>
    <w:bookmarkEnd w:id="98"/>
    <w:bookmarkStart w:name="z132" w:id="99"/>
    <w:p>
      <w:pPr>
        <w:spacing w:after="0"/>
        <w:ind w:left="0"/>
        <w:jc w:val="both"/>
      </w:pPr>
      <w:r>
        <w:rPr>
          <w:rFonts w:ascii="Times New Roman"/>
          <w:b w:val="false"/>
          <w:i w:val="false"/>
          <w:color w:val="000000"/>
          <w:sz w:val="28"/>
        </w:rPr>
        <w:t>
      ___________________________________________________беруіңізді сұраймын.</w:t>
      </w:r>
    </w:p>
    <w:bookmarkEnd w:id="99"/>
    <w:bookmarkStart w:name="z133" w:id="100"/>
    <w:p>
      <w:pPr>
        <w:spacing w:after="0"/>
        <w:ind w:left="0"/>
        <w:jc w:val="both"/>
      </w:pPr>
      <w:r>
        <w:rPr>
          <w:rFonts w:ascii="Times New Roman"/>
          <w:b w:val="false"/>
          <w:i w:val="false"/>
          <w:color w:val="000000"/>
          <w:sz w:val="28"/>
        </w:rPr>
        <w:t xml:space="preserve">
      (тегі, аты, әкесінің аты (ол болған кезде), туған күні (күні, айы, жылы) (қажеттілік </w:t>
      </w:r>
    </w:p>
    <w:bookmarkEnd w:id="100"/>
    <w:bookmarkStart w:name="z134" w:id="101"/>
    <w:p>
      <w:pPr>
        <w:spacing w:after="0"/>
        <w:ind w:left="0"/>
        <w:jc w:val="both"/>
      </w:pPr>
      <w:r>
        <w:rPr>
          <w:rFonts w:ascii="Times New Roman"/>
          <w:b w:val="false"/>
          <w:i w:val="false"/>
          <w:color w:val="000000"/>
          <w:sz w:val="28"/>
        </w:rPr>
        <w:t>
      болған   кезде олар ауыстырылған жағдайда, бұрынғы анықтамалық деректерді де</w:t>
      </w:r>
    </w:p>
    <w:bookmarkEnd w:id="101"/>
    <w:bookmarkStart w:name="z135" w:id="102"/>
    <w:p>
      <w:pPr>
        <w:spacing w:after="0"/>
        <w:ind w:left="0"/>
        <w:jc w:val="both"/>
      </w:pPr>
      <w:r>
        <w:rPr>
          <w:rFonts w:ascii="Times New Roman"/>
          <w:b w:val="false"/>
          <w:i w:val="false"/>
          <w:color w:val="000000"/>
          <w:sz w:val="28"/>
        </w:rPr>
        <w:t xml:space="preserve">
      көрсету қажет)   анықтама сұратылып жатқан жеке тұлғаның жеке сәйкестендіру </w:t>
      </w:r>
    </w:p>
    <w:bookmarkEnd w:id="102"/>
    <w:bookmarkStart w:name="z136" w:id="103"/>
    <w:p>
      <w:pPr>
        <w:spacing w:after="0"/>
        <w:ind w:left="0"/>
        <w:jc w:val="both"/>
      </w:pPr>
      <w:r>
        <w:rPr>
          <w:rFonts w:ascii="Times New Roman"/>
          <w:b w:val="false"/>
          <w:i w:val="false"/>
          <w:color w:val="000000"/>
          <w:sz w:val="28"/>
        </w:rPr>
        <w:t xml:space="preserve">
      нөмірі, электрондық түрде   немесе қағаз тасымалдағышта қандай анықтама керек </w:t>
      </w:r>
    </w:p>
    <w:bookmarkEnd w:id="103"/>
    <w:bookmarkStart w:name="z137" w:id="104"/>
    <w:p>
      <w:pPr>
        <w:spacing w:after="0"/>
        <w:ind w:left="0"/>
        <w:jc w:val="both"/>
      </w:pPr>
      <w:r>
        <w:rPr>
          <w:rFonts w:ascii="Times New Roman"/>
          <w:b w:val="false"/>
          <w:i w:val="false"/>
          <w:color w:val="000000"/>
          <w:sz w:val="28"/>
        </w:rPr>
        <w:t>
      екенін көрсету қажет)</w:t>
      </w:r>
    </w:p>
    <w:bookmarkEnd w:id="104"/>
    <w:bookmarkStart w:name="z138" w:id="105"/>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мәліметтердің </w:t>
      </w:r>
    </w:p>
    <w:bookmarkEnd w:id="105"/>
    <w:bookmarkStart w:name="z139" w:id="106"/>
    <w:p>
      <w:pPr>
        <w:spacing w:after="0"/>
        <w:ind w:left="0"/>
        <w:jc w:val="both"/>
      </w:pPr>
      <w:r>
        <w:rPr>
          <w:rFonts w:ascii="Times New Roman"/>
          <w:b w:val="false"/>
          <w:i w:val="false"/>
          <w:color w:val="000000"/>
          <w:sz w:val="28"/>
        </w:rPr>
        <w:t>
      пайдаланылуына келісемін.</w:t>
      </w:r>
    </w:p>
    <w:bookmarkEnd w:id="106"/>
    <w:bookmarkStart w:name="z140" w:id="107"/>
    <w:p>
      <w:pPr>
        <w:spacing w:after="0"/>
        <w:ind w:left="0"/>
        <w:jc w:val="both"/>
      </w:pPr>
      <w:r>
        <w:rPr>
          <w:rFonts w:ascii="Times New Roman"/>
          <w:b w:val="false"/>
          <w:i w:val="false"/>
          <w:color w:val="000000"/>
          <w:sz w:val="28"/>
        </w:rPr>
        <w:t>
      _____________________________________________________________________</w:t>
      </w:r>
    </w:p>
    <w:bookmarkEnd w:id="107"/>
    <w:bookmarkStart w:name="z141" w:id="108"/>
    <w:p>
      <w:pPr>
        <w:spacing w:after="0"/>
        <w:ind w:left="0"/>
        <w:jc w:val="both"/>
      </w:pPr>
      <w:r>
        <w:rPr>
          <w:rFonts w:ascii="Times New Roman"/>
          <w:b w:val="false"/>
          <w:i w:val="false"/>
          <w:color w:val="000000"/>
          <w:sz w:val="28"/>
        </w:rPr>
        <w:t>
      көрсетілетін қызметті алушының тегі, аты, әкесінің аты (ол болған кезде) қолы</w:t>
      </w:r>
    </w:p>
    <w:bookmarkEnd w:id="108"/>
    <w:bookmarkStart w:name="z142" w:id="109"/>
    <w:p>
      <w:pPr>
        <w:spacing w:after="0"/>
        <w:ind w:left="0"/>
        <w:jc w:val="both"/>
      </w:pPr>
      <w:r>
        <w:rPr>
          <w:rFonts w:ascii="Times New Roman"/>
          <w:b w:val="false"/>
          <w:i w:val="false"/>
          <w:color w:val="000000"/>
          <w:sz w:val="28"/>
        </w:rPr>
        <w:t>
      20_____ жылғы "__" ____________.</w:t>
      </w:r>
    </w:p>
    <w:bookmarkEnd w:id="1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2-қосымша</w:t>
            </w:r>
            <w:r>
              <w:br/>
            </w:r>
            <w:r>
              <w:rPr>
                <w:rFonts w:ascii="Times New Roman"/>
                <w:b w:val="false"/>
                <w:i w:val="false"/>
                <w:color w:val="000000"/>
                <w:sz w:val="20"/>
              </w:rPr>
              <w:t>"Соттылықтың болуы не</w:t>
            </w:r>
            <w:r>
              <w:br/>
            </w:r>
            <w:r>
              <w:rPr>
                <w:rFonts w:ascii="Times New Roman"/>
                <w:b w:val="false"/>
                <w:i w:val="false"/>
                <w:color w:val="000000"/>
                <w:sz w:val="20"/>
              </w:rPr>
              <w:t>болмауы туралы анықтама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2-қосымша</w:t>
            </w:r>
          </w:p>
        </w:tc>
      </w:tr>
    </w:tbl>
    <w:bookmarkStart w:name="z145" w:id="110"/>
    <w:p>
      <w:pPr>
        <w:spacing w:after="0"/>
        <w:ind w:left="0"/>
        <w:jc w:val="left"/>
      </w:pPr>
      <w:r>
        <w:rPr>
          <w:rFonts w:ascii="Times New Roman"/>
          <w:b/>
          <w:i w:val="false"/>
          <w:color w:val="000000"/>
        </w:rPr>
        <w:t xml:space="preserve"> "Соттылықтың болуы не болмауы туралы анықтама беру" мемлекеттік қызмет көрсетуге қойылатын негізгі талаптардың тізбесі</w:t>
      </w:r>
    </w:p>
    <w:bookmarkEnd w:id="110"/>
    <w:p>
      <w:pPr>
        <w:spacing w:after="0"/>
        <w:ind w:left="0"/>
        <w:jc w:val="both"/>
      </w:pPr>
      <w:r>
        <w:rPr>
          <w:rFonts w:ascii="Times New Roman"/>
          <w:b w:val="false"/>
          <w:i w:val="false"/>
          <w:color w:val="ff0000"/>
          <w:sz w:val="28"/>
        </w:rPr>
        <w:t xml:space="preserve">
      Ескерту. 2-қосымша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прокуратурасының Құқықтық статистика және арнайы есепке алу жөніндегі комитеті және оның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1" w:id="111"/>
          <w:p>
            <w:pPr>
              <w:spacing w:after="20"/>
              <w:ind w:left="20"/>
              <w:jc w:val="both"/>
            </w:pPr>
            <w:r>
              <w:rPr>
                <w:rFonts w:ascii="Times New Roman"/>
                <w:b w:val="false"/>
                <w:i w:val="false"/>
                <w:color w:val="000000"/>
                <w:sz w:val="20"/>
              </w:rPr>
              <w:t>
Мемлекеттік қызметті көрсету үшін құжаттарды қабылдау және беру:</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www.egov.kz "цифрлық үкімет" веб-порталы (бұдан әрі – портал);</w:t>
            </w:r>
          </w:p>
          <w:p>
            <w:pPr>
              <w:spacing w:after="20"/>
              <w:ind w:left="20"/>
              <w:jc w:val="both"/>
            </w:pPr>
            <w:r>
              <w:rPr>
                <w:rFonts w:ascii="Times New Roman"/>
                <w:b w:val="false"/>
                <w:i w:val="false"/>
                <w:color w:val="000000"/>
                <w:sz w:val="20"/>
              </w:rPr>
              <w:t>
3) "цифрлық үкімет" мобильді қосымшасы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112"/>
          <w:p>
            <w:pPr>
              <w:spacing w:after="20"/>
              <w:ind w:left="20"/>
              <w:jc w:val="both"/>
            </w:pPr>
            <w:r>
              <w:rPr>
                <w:rFonts w:ascii="Times New Roman"/>
                <w:b w:val="false"/>
                <w:i w:val="false"/>
                <w:color w:val="000000"/>
                <w:sz w:val="20"/>
              </w:rPr>
              <w:t>
1) құжаттар топтамасын Мемлекеттік корпорацияға тапсырған күннен бастап, сондай-ақ порталға жүгінген кезде – 10 (он) минут;</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анықтамалық тексеріс жағдайында – 5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елге шыққан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астанада, облыс орталықтарында, республикалық маңызы бар қалаларда орналасқан Мемлекеттік корпорация филиалдарының бөлімдеріне жүгінген кезде – 5 (бес) жұмыс күні;</w:t>
            </w:r>
          </w:p>
          <w:p>
            <w:pPr>
              <w:spacing w:after="20"/>
              <w:ind w:left="20"/>
              <w:jc w:val="both"/>
            </w:pPr>
            <w:r>
              <w:rPr>
                <w:rFonts w:ascii="Times New Roman"/>
                <w:b w:val="false"/>
                <w:i w:val="false"/>
                <w:color w:val="000000"/>
                <w:sz w:val="20"/>
              </w:rPr>
              <w:t>
Мемлекеттік корпорация филиалдарының басқа бөлімдеріне жүгінген кезде –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8" w:id="113"/>
          <w:p>
            <w:pPr>
              <w:spacing w:after="20"/>
              <w:ind w:left="20"/>
              <w:jc w:val="both"/>
            </w:pPr>
            <w:r>
              <w:rPr>
                <w:rFonts w:ascii="Times New Roman"/>
                <w:b w:val="false"/>
                <w:i w:val="false"/>
                <w:color w:val="000000"/>
                <w:sz w:val="20"/>
              </w:rPr>
              <w:t>
Электрондық (ішінара цифрландырылған)</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Қағаз түрінде</w:t>
            </w:r>
          </w:p>
          <w:p>
            <w:pPr>
              <w:spacing w:after="20"/>
              <w:ind w:left="20"/>
              <w:jc w:val="both"/>
            </w:pPr>
            <w:r>
              <w:rPr>
                <w:rFonts w:ascii="Times New Roman"/>
                <w:b w:val="false"/>
                <w:i w:val="false"/>
                <w:color w:val="000000"/>
                <w:sz w:val="20"/>
              </w:rPr>
              <w:t xml:space="preserve">
Композиттік тәсілмен көрсетілетін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 w:id="114"/>
          <w:p>
            <w:pPr>
              <w:spacing w:after="20"/>
              <w:ind w:left="20"/>
              <w:jc w:val="both"/>
            </w:pPr>
            <w:r>
              <w:rPr>
                <w:rFonts w:ascii="Times New Roman"/>
                <w:b w:val="false"/>
                <w:i w:val="false"/>
                <w:color w:val="000000"/>
                <w:sz w:val="20"/>
              </w:rPr>
              <w:t>
"Соттылықтың болуы не болмауы туралы анықтама беру" мемлекеттік қызметін көрсету қағидаларының 4 немесе 5-қосымшаларына сәйкес нысан бойынша соттылықтың болуы не болмауы туралы анықтама беру.</w:t>
            </w:r>
          </w:p>
          <w:bookmarkEnd w:id="114"/>
          <w:p>
            <w:pPr>
              <w:spacing w:after="20"/>
              <w:ind w:left="20"/>
              <w:jc w:val="both"/>
            </w:pPr>
            <w:r>
              <w:rPr>
                <w:rFonts w:ascii="Times New Roman"/>
                <w:b w:val="false"/>
                <w:i w:val="false"/>
                <w:color w:val="000000"/>
                <w:sz w:val="20"/>
              </w:rPr>
              <w:t>
</w:t>
            </w:r>
            <w:r>
              <w:rPr>
                <w:rFonts w:ascii="Times New Roman"/>
                <w:b w:val="false"/>
                <w:i w:val="false"/>
                <w:color w:val="000000"/>
                <w:sz w:val="20"/>
              </w:rPr>
              <w:t>Басқа жеке тұлғаға соттылықтың болуы не болмауы туралы анықтаманы беру, мәліметтер сұратылып отырған адамға қатысты нотариалды расталған сенімхаттың негізінде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елге шығу үшін қағаз нысанда, оның ішінде апостилі бар соттылықтың болуы не болмауы туралы анықтаманы дайындауға сұрау салуды электронды түрде берген жағдайда, дайын құжаттарды беру көрсетілетін қызметті алушының немесе нотариалды түрде куәландырылған сенімхат бойынша оның өкілінің цифрлық құжаттар сервисінен жеке басын куәландыратын құжатты немесе цифрлық құжатының негізінде көрсетілетін қызметті алушының порталда таңдаған Мемлекеттік корпорацияның филиалы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соттылықтың болуы не болмауы туралы анықтаманың қағаз нысанда 1 (бір) айдың ішінде сақталуын қамтамасыз етеді, кейін оны көрсетілетін қызметті берушіге 2 (екі) ай ішінде әрі қарай сақтау үшін береді. Көрсетілетін қызметті алушы 1 (бір) ай өткеннен кейін жүгінген кезде, Мемлекеттік корпорацияның сұрау салуы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p>
            <w:pPr>
              <w:spacing w:after="20"/>
              <w:ind w:left="20"/>
              <w:jc w:val="both"/>
            </w:pPr>
            <w:r>
              <w:rPr>
                <w:rFonts w:ascii="Times New Roman"/>
                <w:b w:val="false"/>
                <w:i w:val="false"/>
                <w:color w:val="000000"/>
                <w:sz w:val="20"/>
              </w:rPr>
              <w:t xml:space="preserve">
Көрсетілетін қызметті алушының арызын және оған қатысты қағаз нысандағы құжаттарды, сондай-ақ оны алу үшін көрсетілетін қызметті алушы 3 (үш) ай ішінде келмеген жағдайда қағаз нысандағы соттылықтың болуы не болмауы туралы анықтаманы көрсетілетін қызметті беруші оларды жеке номенклатуралық іске тігеді (қалыптастырады).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заңнамасымен көзделген жағдайларда мемлекеттік қызметті және оның кіші түрлерін көрсету кезінде көрсетілетін қызметті алушыдан алынатын төлем мөлшері және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жеке және (немесе)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цифрландыру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4" w:id="115"/>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сағат 13.00-ден 14.30-ға дейін түскі үзіліспен, дүйсенбі мен жұма аралығында белгіленген жұмыс кестесіне сәйкес сағат 9.00-ден 18.30-ға дейін;</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дүйсенбіден жұманы қоса алғанда сағат 9.00-ден 18.00-ге дейін үзіліссіз жүзеге асырылады, Кодексіне сәйкес мереке және демалыс күндерінен басқа,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 "цифрлық кезек" тәртібінде жедел қызмет көрсетусіз жүзеге асырылады, портал арқылы "цифрлық кезекті" брондауға рұқсат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портал – жөндеу жұмыстарын жүргізуге байланысты техникалық үзілістерді қоспағанда, тәулік бойы (көрсетілетін қызметті алушы жұмыс күні аяқталғаннан кейін, </w:t>
            </w:r>
            <w:r>
              <w:rPr>
                <w:rFonts w:ascii="Times New Roman"/>
                <w:b w:val="false"/>
                <w:i w:val="false"/>
                <w:color w:val="000000"/>
                <w:sz w:val="20"/>
              </w:rPr>
              <w:t>Кодекске</w:t>
            </w:r>
            <w:r>
              <w:rPr>
                <w:rFonts w:ascii="Times New Roman"/>
                <w:b w:val="false"/>
                <w:i w:val="false"/>
                <w:color w:val="000000"/>
                <w:sz w:val="20"/>
              </w:rPr>
              <w:t xml:space="preserve"> сәйкес демалыс және мереке күндері жүгінген кезде, өтініштерді қабылдау және мемлекеттік қызметті көрсетудің нәтижелерін беру келесі жұмыс күні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Бірыңғай байланыс орталығы – күн сайын 9.00 ден 21.00-ге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www.gov.kz/memleket/entities/pravstat, "Мемлекеттік қызметтер"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www.gov4c.kz;</w:t>
            </w:r>
          </w:p>
          <w:p>
            <w:pPr>
              <w:spacing w:after="20"/>
              <w:ind w:left="20"/>
              <w:jc w:val="both"/>
            </w:pPr>
            <w:r>
              <w:rPr>
                <w:rFonts w:ascii="Times New Roman"/>
                <w:b w:val="false"/>
                <w:i w:val="false"/>
                <w:color w:val="000000"/>
                <w:sz w:val="20"/>
              </w:rPr>
              <w:t>
3) www.egov.kz порталының интернет-ресурсында көрсетілген.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тізбесі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2" w:id="116"/>
          <w:p>
            <w:pPr>
              <w:spacing w:after="20"/>
              <w:ind w:left="20"/>
              <w:jc w:val="both"/>
            </w:pPr>
            <w:r>
              <w:rPr>
                <w:rFonts w:ascii="Times New Roman"/>
                <w:b w:val="false"/>
                <w:i w:val="false"/>
                <w:color w:val="000000"/>
                <w:sz w:val="20"/>
              </w:rPr>
              <w:t>
1) Мемлекеттік корпорацияға:</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"Соттылықтың болуы не болмауы туралы анықтама беру" мемлекеттік қызметін көрсету қағидаларының 1-қосымшасына сәйкес нысан бойынша соттылықтың болуы не болмауы туралы анықтама беру туралы арыз;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 цифрлық құжаттар сервисінен электрондық құжат (жеке адамды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нотариалды түрде куәландырылған сенімхат – көрсетілетін қызметті алушының мүддесін басқа адам білдірген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кәмелеттік жасқа толмаған жақын туыстарына анықтама алу кезінде туыстық байланыстарын растау үшін туу туралы куәлік (ақпараттық жүйелерде мәліметтер болмаған жағдайда) не цифрлық құжаттар сервисінен электрондық құжат (жеке адамды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бұрынғы анықтамалық деректері (тегі, аты, әкесінің аты (ол болған кезде), туған күні (күні, айы, жылы) бойынша соттылықтың болуы не болмауы туралы анықтама алу үшін ақпараттық жүйелерде тиісті мәліметтер болмаған кезде, көрсетілетін қызметті алушы олардың ауыстырылғандығын растайтын құжатты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ЭЦҚ-сымен қол қойылған немесе ұялы байланыс операторымен берілген көрсетілетін қызметті алушының абоненттік нөмірі порталдың есептік жазбасына тіркелген және қосылған жағдайда, бір реттік парольмен куәландырылған электрондық сұрау салу беріледі. Шет елге шығу үшін соттылықтың болуы не болмауы туралы анықтаманы қағаз нысанда алу үшін бір уақытта Мемлекеттік корпорация филиалының мекенжайы таңдалады;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мәліметтер сұратылып отырған адам порталда "жеке кабинеттен", сондай-ақ порталда тіркелген адамның ұялы байланыстың абоненттік нөмірі арқылы портал хабарламасына жауап ретінде бір реттік парольді жіберу немесе қысқа мәтіндік хабарлама жіберу жолымен келісім берген жағдайда, үшінші тұлғалардың электрондық сұрау салуы.</w:t>
            </w:r>
          </w:p>
          <w:p>
            <w:pPr>
              <w:spacing w:after="20"/>
              <w:ind w:left="20"/>
              <w:jc w:val="both"/>
            </w:pPr>
            <w:r>
              <w:rPr>
                <w:rFonts w:ascii="Times New Roman"/>
                <w:b w:val="false"/>
                <w:i w:val="false"/>
                <w:color w:val="000000"/>
                <w:sz w:val="20"/>
              </w:rPr>
              <w:t>
Көрсетілетін қызметті берушілер, Мемлекеттік корпорация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порталының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және оның кіші түрлерінен (бар болса)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оның ішінде Мемлекеттік корпорация арқылы мемлекеттік қызметті көрсетудің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1" w:id="117"/>
          <w:p>
            <w:pPr>
              <w:spacing w:after="20"/>
              <w:ind w:left="20"/>
              <w:jc w:val="both"/>
            </w:pPr>
            <w:r>
              <w:rPr>
                <w:rFonts w:ascii="Times New Roman"/>
                <w:b w:val="false"/>
                <w:i w:val="false"/>
                <w:color w:val="000000"/>
                <w:sz w:val="20"/>
              </w:rPr>
              <w:t>
Қажет болған жағдайда, тұрмыс-тіршілігін шектейтін ағза функцияларында тұрақты ауытқумен денсаулығы бұзылған көрсетілетін қызметті алушыдан мемлекеттік қызметті көрсету үшін құжаттарды қабылдау Мемлекеттік корпорацияның қызметкерімен Бірыңғай байланыс орталығының 1414, 8 800 080 7777 телефонына жүгіну арқылы тұрғылықты мекенжайына барумен жүзеге асырылады.</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композиттік тәсілмен "Прокуратура органдарынан, тергеу және анықтау органдарынан шығатын ресми құжаттарға апостиль қою" мемлекеттік көрсетілетін қызметпен жиынтықта көрсетілуі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үшінші тұлғаларға көрсетілуі мүмкін. Үшінші тұлғалардың электрондық сұрау салуы мәліметтер сұратылып отырған адам порталда "жеке кабинеттен", сондай-ақ порталда тіркелген адамның ұялы байланыстың абоненттік нөмірі арқылы портал хабарламасына жауап ретінде бір реттік парольді жіберу немесе қысқа мәтіндік хабарлама жіберу жолымен келісім берген жағдайда орындалады.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туралы ақпаратты көрсетілетін қызметті берушінің анықтамалар қызметі, сондай-ақ қашықтықтан қол жеткізу режимінде 1414, 8 800 080 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жағдайда, портал арқылы мемлекеттік көрсетілетін қызметті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"цифрлық үкімет" мобильді қосымшасында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"цифрлық үкімет" мобильді қосымшасында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3-қосымша</w:t>
            </w:r>
            <w:r>
              <w:br/>
            </w:r>
            <w:r>
              <w:rPr>
                <w:rFonts w:ascii="Times New Roman"/>
                <w:b w:val="false"/>
                <w:i w:val="false"/>
                <w:color w:val="000000"/>
                <w:sz w:val="20"/>
              </w:rPr>
              <w:t>"Соттылықтың болуы не</w:t>
            </w:r>
            <w:r>
              <w:br/>
            </w:r>
            <w:r>
              <w:rPr>
                <w:rFonts w:ascii="Times New Roman"/>
                <w:b w:val="false"/>
                <w:i w:val="false"/>
                <w:color w:val="000000"/>
                <w:sz w:val="20"/>
              </w:rPr>
              <w:t>болмауы туралы анықтама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3-қосымша</w:t>
            </w:r>
          </w:p>
        </w:tc>
      </w:tr>
    </w:tbl>
    <w:bookmarkStart w:name="z188" w:id="118"/>
    <w:p>
      <w:pPr>
        <w:spacing w:after="0"/>
        <w:ind w:left="0"/>
        <w:jc w:val="both"/>
      </w:pPr>
      <w:r>
        <w:rPr>
          <w:rFonts w:ascii="Times New Roman"/>
          <w:b w:val="false"/>
          <w:i w:val="false"/>
          <w:color w:val="000000"/>
          <w:sz w:val="28"/>
        </w:rPr>
        <w:t>
      Нысан</w:t>
      </w:r>
    </w:p>
    <w:bookmarkEnd w:id="118"/>
    <w:p>
      <w:pPr>
        <w:spacing w:after="0"/>
        <w:ind w:left="0"/>
        <w:jc w:val="both"/>
      </w:pPr>
      <w:bookmarkStart w:name="z189" w:id="119"/>
      <w:r>
        <w:rPr>
          <w:rFonts w:ascii="Times New Roman"/>
          <w:b w:val="false"/>
          <w:i w:val="false"/>
          <w:color w:val="000000"/>
          <w:sz w:val="28"/>
        </w:rPr>
        <w:t>
      _________________________</w:t>
      </w:r>
    </w:p>
    <w:bookmarkEnd w:id="119"/>
    <w:p>
      <w:pPr>
        <w:spacing w:after="0"/>
        <w:ind w:left="0"/>
        <w:jc w:val="both"/>
      </w:pPr>
      <w:r>
        <w:rPr>
          <w:rFonts w:ascii="Times New Roman"/>
          <w:b w:val="false"/>
          <w:i w:val="false"/>
          <w:color w:val="000000"/>
          <w:sz w:val="28"/>
        </w:rPr>
        <w:t>(көрсетілетін қызметті</w:t>
      </w:r>
    </w:p>
    <w:p>
      <w:pPr>
        <w:spacing w:after="0"/>
        <w:ind w:left="0"/>
        <w:jc w:val="both"/>
      </w:pPr>
      <w:r>
        <w:rPr>
          <w:rFonts w:ascii="Times New Roman"/>
          <w:b w:val="false"/>
          <w:i w:val="false"/>
          <w:color w:val="000000"/>
          <w:sz w:val="28"/>
        </w:rPr>
        <w:t>алушының тегі, аты, әкесінің</w:t>
      </w:r>
    </w:p>
    <w:p>
      <w:pPr>
        <w:spacing w:after="0"/>
        <w:ind w:left="0"/>
        <w:jc w:val="both"/>
      </w:pPr>
      <w:r>
        <w:rPr>
          <w:rFonts w:ascii="Times New Roman"/>
          <w:b w:val="false"/>
          <w:i w:val="false"/>
          <w:color w:val="000000"/>
          <w:sz w:val="28"/>
        </w:rPr>
        <w:t>аты (болған жағдайда)</w:t>
      </w:r>
    </w:p>
    <w:p>
      <w:pPr>
        <w:spacing w:after="0"/>
        <w:ind w:left="0"/>
        <w:jc w:val="both"/>
      </w:pPr>
      <w:r>
        <w:rPr>
          <w:rFonts w:ascii="Times New Roman"/>
          <w:b w:val="false"/>
          <w:i w:val="false"/>
          <w:color w:val="000000"/>
          <w:sz w:val="28"/>
        </w:rPr>
        <w:t>немесе ұйымының атауы)</w:t>
      </w:r>
    </w:p>
    <w:p>
      <w:pPr>
        <w:spacing w:after="0"/>
        <w:ind w:left="0"/>
        <w:jc w:val="both"/>
      </w:pPr>
      <w:r>
        <w:rPr>
          <w:rFonts w:ascii="Times New Roman"/>
          <w:b w:val="false"/>
          <w:i w:val="false"/>
          <w:color w:val="000000"/>
          <w:sz w:val="28"/>
        </w:rPr>
        <w:t>___________________________</w:t>
      </w:r>
    </w:p>
    <w:p>
      <w:pPr>
        <w:spacing w:after="0"/>
        <w:ind w:left="0"/>
        <w:jc w:val="both"/>
      </w:pPr>
      <w:r>
        <w:rPr>
          <w:rFonts w:ascii="Times New Roman"/>
          <w:b w:val="false"/>
          <w:i w:val="false"/>
          <w:color w:val="000000"/>
          <w:sz w:val="28"/>
        </w:rPr>
        <w:t>(көрсетілетін қызметті</w:t>
      </w:r>
    </w:p>
    <w:p>
      <w:pPr>
        <w:spacing w:after="0"/>
        <w:ind w:left="0"/>
        <w:jc w:val="both"/>
      </w:pPr>
      <w:r>
        <w:rPr>
          <w:rFonts w:ascii="Times New Roman"/>
          <w:b w:val="false"/>
          <w:i w:val="false"/>
          <w:color w:val="000000"/>
          <w:sz w:val="28"/>
        </w:rPr>
        <w:t>алушының мекенжайы)</w:t>
      </w:r>
    </w:p>
    <w:bookmarkStart w:name="z190" w:id="120"/>
    <w:p>
      <w:pPr>
        <w:spacing w:after="0"/>
        <w:ind w:left="0"/>
        <w:jc w:val="left"/>
      </w:pPr>
      <w:r>
        <w:rPr>
          <w:rFonts w:ascii="Times New Roman"/>
          <w:b/>
          <w:i w:val="false"/>
          <w:color w:val="000000"/>
        </w:rPr>
        <w:t xml:space="preserve"> Соттылықтың болуы не болмауы туралы анықтама беруге құжаттарды қабылдаудан бас тарту туралы қолхат</w:t>
      </w:r>
    </w:p>
    <w:bookmarkEnd w:id="120"/>
    <w:bookmarkStart w:name="z191" w:id="121"/>
    <w:p>
      <w:pPr>
        <w:spacing w:after="0"/>
        <w:ind w:left="0"/>
        <w:jc w:val="both"/>
      </w:pPr>
      <w:r>
        <w:rPr>
          <w:rFonts w:ascii="Times New Roman"/>
          <w:b w:val="false"/>
          <w:i w:val="false"/>
          <w:color w:val="000000"/>
          <w:sz w:val="28"/>
        </w:rPr>
        <w:t>
      "Мемлекеттік көрсетілетін қызметтер туралы" Қазақстан Республикасы Заңының</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"Азаматтарға арналған үкімет" </w:t>
      </w:r>
    </w:p>
    <w:bookmarkStart w:name="z193" w:id="122"/>
    <w:p>
      <w:pPr>
        <w:spacing w:after="0"/>
        <w:ind w:left="0"/>
        <w:jc w:val="both"/>
      </w:pPr>
      <w:r>
        <w:rPr>
          <w:rFonts w:ascii="Times New Roman"/>
          <w:b w:val="false"/>
          <w:i w:val="false"/>
          <w:color w:val="000000"/>
          <w:sz w:val="28"/>
        </w:rPr>
        <w:t>
      мемлекеттік корпорациясы филиалының №__ бөлімі</w:t>
      </w:r>
    </w:p>
    <w:bookmarkEnd w:id="122"/>
    <w:bookmarkStart w:name="z194" w:id="123"/>
    <w:p>
      <w:pPr>
        <w:spacing w:after="0"/>
        <w:ind w:left="0"/>
        <w:jc w:val="both"/>
      </w:pPr>
      <w:r>
        <w:rPr>
          <w:rFonts w:ascii="Times New Roman"/>
          <w:b w:val="false"/>
          <w:i w:val="false"/>
          <w:color w:val="000000"/>
          <w:sz w:val="28"/>
        </w:rPr>
        <w:t>
      __________________________________________________________________</w:t>
      </w:r>
    </w:p>
    <w:bookmarkEnd w:id="123"/>
    <w:bookmarkStart w:name="z195" w:id="124"/>
    <w:p>
      <w:pPr>
        <w:spacing w:after="0"/>
        <w:ind w:left="0"/>
        <w:jc w:val="both"/>
      </w:pPr>
      <w:r>
        <w:rPr>
          <w:rFonts w:ascii="Times New Roman"/>
          <w:b w:val="false"/>
          <w:i w:val="false"/>
          <w:color w:val="000000"/>
          <w:sz w:val="28"/>
        </w:rPr>
        <w:t>
      (мекенжайды көрсету қажет) мемлекеттік қызметті көрсетуге</w:t>
      </w:r>
    </w:p>
    <w:bookmarkEnd w:id="124"/>
    <w:bookmarkStart w:name="z196" w:id="125"/>
    <w:p>
      <w:pPr>
        <w:spacing w:after="0"/>
        <w:ind w:left="0"/>
        <w:jc w:val="both"/>
      </w:pPr>
      <w:r>
        <w:rPr>
          <w:rFonts w:ascii="Times New Roman"/>
          <w:b w:val="false"/>
          <w:i w:val="false"/>
          <w:color w:val="000000"/>
          <w:sz w:val="28"/>
        </w:rPr>
        <w:t>
      ___________________________________________________________________</w:t>
      </w:r>
    </w:p>
    <w:bookmarkEnd w:id="125"/>
    <w:bookmarkStart w:name="z197" w:id="126"/>
    <w:p>
      <w:pPr>
        <w:spacing w:after="0"/>
        <w:ind w:left="0"/>
        <w:jc w:val="both"/>
      </w:pPr>
      <w:r>
        <w:rPr>
          <w:rFonts w:ascii="Times New Roman"/>
          <w:b w:val="false"/>
          <w:i w:val="false"/>
          <w:color w:val="000000"/>
          <w:sz w:val="28"/>
        </w:rPr>
        <w:t xml:space="preserve">
      (мемлекеттік көрсетілетін қызметтер тізіліміне сәйкес мемлекеттік көрсетілетін </w:t>
      </w:r>
    </w:p>
    <w:bookmarkEnd w:id="126"/>
    <w:bookmarkStart w:name="z198" w:id="127"/>
    <w:p>
      <w:pPr>
        <w:spacing w:after="0"/>
        <w:ind w:left="0"/>
        <w:jc w:val="both"/>
      </w:pPr>
      <w:r>
        <w:rPr>
          <w:rFonts w:ascii="Times New Roman"/>
          <w:b w:val="false"/>
          <w:i w:val="false"/>
          <w:color w:val="000000"/>
          <w:sz w:val="28"/>
        </w:rPr>
        <w:t>
      қызметтің атауы) құжаттарды</w:t>
      </w:r>
    </w:p>
    <w:bookmarkEnd w:id="127"/>
    <w:bookmarkStart w:name="z199" w:id="128"/>
    <w:p>
      <w:pPr>
        <w:spacing w:after="0"/>
        <w:ind w:left="0"/>
        <w:jc w:val="both"/>
      </w:pPr>
      <w:r>
        <w:rPr>
          <w:rFonts w:ascii="Times New Roman"/>
          <w:b w:val="false"/>
          <w:i w:val="false"/>
          <w:color w:val="000000"/>
          <w:sz w:val="28"/>
        </w:rPr>
        <w:t>
      Сіз мемлекеттік қызмет көрсетуге қойылатын негізгі талаптардың тізбесінде</w:t>
      </w:r>
    </w:p>
    <w:bookmarkEnd w:id="128"/>
    <w:p>
      <w:pPr>
        <w:spacing w:after="0"/>
        <w:ind w:left="0"/>
        <w:jc w:val="both"/>
      </w:pPr>
      <w:r>
        <w:rPr>
          <w:rFonts w:ascii="Times New Roman"/>
          <w:b w:val="false"/>
          <w:i w:val="false"/>
          <w:color w:val="000000"/>
          <w:sz w:val="28"/>
        </w:rPr>
        <w:t xml:space="preserve">
      көзделген тізімге сәйкес құжаттардың толық емес топтамасын және (немесе) </w:t>
      </w:r>
    </w:p>
    <w:p>
      <w:pPr>
        <w:spacing w:after="0"/>
        <w:ind w:left="0"/>
        <w:jc w:val="both"/>
      </w:pPr>
      <w:r>
        <w:rPr>
          <w:rFonts w:ascii="Times New Roman"/>
          <w:b w:val="false"/>
          <w:i w:val="false"/>
          <w:color w:val="000000"/>
          <w:sz w:val="28"/>
        </w:rPr>
        <w:t>
      қолданылу мерзімі өткен құжаттарды, атап айтқанда:</w:t>
      </w:r>
    </w:p>
    <w:bookmarkStart w:name="z200" w:id="129"/>
    <w:p>
      <w:pPr>
        <w:spacing w:after="0"/>
        <w:ind w:left="0"/>
        <w:jc w:val="both"/>
      </w:pPr>
      <w:r>
        <w:rPr>
          <w:rFonts w:ascii="Times New Roman"/>
          <w:b w:val="false"/>
          <w:i w:val="false"/>
          <w:color w:val="000000"/>
          <w:sz w:val="28"/>
        </w:rPr>
        <w:t>
      1)_________________________________________________________;</w:t>
      </w:r>
    </w:p>
    <w:bookmarkEnd w:id="129"/>
    <w:bookmarkStart w:name="z201" w:id="130"/>
    <w:p>
      <w:pPr>
        <w:spacing w:after="0"/>
        <w:ind w:left="0"/>
        <w:jc w:val="both"/>
      </w:pPr>
      <w:r>
        <w:rPr>
          <w:rFonts w:ascii="Times New Roman"/>
          <w:b w:val="false"/>
          <w:i w:val="false"/>
          <w:color w:val="000000"/>
          <w:sz w:val="28"/>
        </w:rPr>
        <w:t>
      2)___________________________________________________________;</w:t>
      </w:r>
    </w:p>
    <w:bookmarkEnd w:id="130"/>
    <w:bookmarkStart w:name="z202" w:id="131"/>
    <w:p>
      <w:pPr>
        <w:spacing w:after="0"/>
        <w:ind w:left="0"/>
        <w:jc w:val="both"/>
      </w:pPr>
      <w:r>
        <w:rPr>
          <w:rFonts w:ascii="Times New Roman"/>
          <w:b w:val="false"/>
          <w:i w:val="false"/>
          <w:color w:val="000000"/>
          <w:sz w:val="28"/>
        </w:rPr>
        <w:t>
      3)__________________________________________________________.</w:t>
      </w:r>
    </w:p>
    <w:bookmarkEnd w:id="131"/>
    <w:bookmarkStart w:name="z203" w:id="132"/>
    <w:p>
      <w:pPr>
        <w:spacing w:after="0"/>
        <w:ind w:left="0"/>
        <w:jc w:val="both"/>
      </w:pPr>
      <w:r>
        <w:rPr>
          <w:rFonts w:ascii="Times New Roman"/>
          <w:b w:val="false"/>
          <w:i w:val="false"/>
          <w:color w:val="000000"/>
          <w:sz w:val="28"/>
        </w:rPr>
        <w:t>
      2. Осы қолхат әр тарап үшін бір-бірден, барлығы 2 (екі) данада жасалды.</w:t>
      </w:r>
    </w:p>
    <w:bookmarkEnd w:id="132"/>
    <w:bookmarkStart w:name="z204" w:id="133"/>
    <w:p>
      <w:pPr>
        <w:spacing w:after="0"/>
        <w:ind w:left="0"/>
        <w:jc w:val="both"/>
      </w:pPr>
      <w:r>
        <w:rPr>
          <w:rFonts w:ascii="Times New Roman"/>
          <w:b w:val="false"/>
          <w:i w:val="false"/>
          <w:color w:val="000000"/>
          <w:sz w:val="28"/>
        </w:rPr>
        <w:t xml:space="preserve">
      3. "Азаматтарға арналған үкімет" мемлекеттік корпорациясы қызметкерінің тегі, аты, </w:t>
      </w:r>
    </w:p>
    <w:bookmarkEnd w:id="133"/>
    <w:bookmarkStart w:name="z205" w:id="134"/>
    <w:p>
      <w:pPr>
        <w:spacing w:after="0"/>
        <w:ind w:left="0"/>
        <w:jc w:val="both"/>
      </w:pPr>
      <w:r>
        <w:rPr>
          <w:rFonts w:ascii="Times New Roman"/>
          <w:b w:val="false"/>
          <w:i w:val="false"/>
          <w:color w:val="000000"/>
          <w:sz w:val="28"/>
        </w:rPr>
        <w:t>
      әкесінің аты (болған жағдайда) ____________________</w:t>
      </w:r>
    </w:p>
    <w:bookmarkEnd w:id="134"/>
    <w:bookmarkStart w:name="z206" w:id="135"/>
    <w:p>
      <w:pPr>
        <w:spacing w:after="0"/>
        <w:ind w:left="0"/>
        <w:jc w:val="both"/>
      </w:pPr>
      <w:r>
        <w:rPr>
          <w:rFonts w:ascii="Times New Roman"/>
          <w:b w:val="false"/>
          <w:i w:val="false"/>
          <w:color w:val="000000"/>
          <w:sz w:val="28"/>
        </w:rPr>
        <w:t>
      (қолы)</w:t>
      </w:r>
    </w:p>
    <w:bookmarkEnd w:id="135"/>
    <w:bookmarkStart w:name="z207" w:id="136"/>
    <w:p>
      <w:pPr>
        <w:spacing w:after="0"/>
        <w:ind w:left="0"/>
        <w:jc w:val="both"/>
      </w:pPr>
      <w:r>
        <w:rPr>
          <w:rFonts w:ascii="Times New Roman"/>
          <w:b w:val="false"/>
          <w:i w:val="false"/>
          <w:color w:val="000000"/>
          <w:sz w:val="28"/>
        </w:rPr>
        <w:t>
      Телефоны ____________________________________________________</w:t>
      </w:r>
    </w:p>
    <w:bookmarkEnd w:id="136"/>
    <w:bookmarkStart w:name="z208" w:id="137"/>
    <w:p>
      <w:pPr>
        <w:spacing w:after="0"/>
        <w:ind w:left="0"/>
        <w:jc w:val="both"/>
      </w:pPr>
      <w:r>
        <w:rPr>
          <w:rFonts w:ascii="Times New Roman"/>
          <w:b w:val="false"/>
          <w:i w:val="false"/>
          <w:color w:val="000000"/>
          <w:sz w:val="28"/>
        </w:rPr>
        <w:t>
      Алдым: _____________________________________________________</w:t>
      </w:r>
    </w:p>
    <w:bookmarkEnd w:id="137"/>
    <w:bookmarkStart w:name="z209" w:id="138"/>
    <w:p>
      <w:pPr>
        <w:spacing w:after="0"/>
        <w:ind w:left="0"/>
        <w:jc w:val="both"/>
      </w:pPr>
      <w:r>
        <w:rPr>
          <w:rFonts w:ascii="Times New Roman"/>
          <w:b w:val="false"/>
          <w:i w:val="false"/>
          <w:color w:val="000000"/>
          <w:sz w:val="28"/>
        </w:rPr>
        <w:t>
      (тегі, аты, әкесінің аты (болған жағдайда)/көрсетілетін қызметті алушының қолы)</w:t>
      </w:r>
    </w:p>
    <w:bookmarkEnd w:id="138"/>
    <w:bookmarkStart w:name="z210" w:id="139"/>
    <w:p>
      <w:pPr>
        <w:spacing w:after="0"/>
        <w:ind w:left="0"/>
        <w:jc w:val="both"/>
      </w:pPr>
      <w:r>
        <w:rPr>
          <w:rFonts w:ascii="Times New Roman"/>
          <w:b w:val="false"/>
          <w:i w:val="false"/>
          <w:color w:val="000000"/>
          <w:sz w:val="28"/>
        </w:rPr>
        <w:t>
      20__ жылғы "__" __________</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4-қосымша</w:t>
            </w:r>
            <w:r>
              <w:br/>
            </w:r>
            <w:r>
              <w:rPr>
                <w:rFonts w:ascii="Times New Roman"/>
                <w:b w:val="false"/>
                <w:i w:val="false"/>
                <w:color w:val="000000"/>
                <w:sz w:val="20"/>
              </w:rPr>
              <w:t>"Соттылықтың болуы не</w:t>
            </w:r>
            <w:r>
              <w:br/>
            </w:r>
            <w:r>
              <w:rPr>
                <w:rFonts w:ascii="Times New Roman"/>
                <w:b w:val="false"/>
                <w:i w:val="false"/>
                <w:color w:val="000000"/>
                <w:sz w:val="20"/>
              </w:rPr>
              <w:t>болмауы туралы анықтама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4-қосымша</w:t>
            </w:r>
          </w:p>
        </w:tc>
      </w:tr>
    </w:tbl>
    <w:p>
      <w:pPr>
        <w:spacing w:after="0"/>
        <w:ind w:left="0"/>
        <w:jc w:val="both"/>
      </w:pPr>
      <w:r>
        <w:rPr>
          <w:rFonts w:ascii="Times New Roman"/>
          <w:b w:val="false"/>
          <w:i w:val="false"/>
          <w:color w:val="ff0000"/>
          <w:sz w:val="28"/>
        </w:rPr>
        <w:t xml:space="preserve">
      Ескерту. 4-қосымша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3" w:id="140"/>
    <w:p>
      <w:pPr>
        <w:spacing w:after="0"/>
        <w:ind w:left="0"/>
        <w:jc w:val="both"/>
      </w:pPr>
      <w:r>
        <w:rPr>
          <w:rFonts w:ascii="Times New Roman"/>
          <w:b w:val="false"/>
          <w:i w:val="false"/>
          <w:color w:val="000000"/>
          <w:sz w:val="28"/>
        </w:rPr>
        <w:t>
      нысан</w:t>
      </w:r>
    </w:p>
    <w:bookmarkEnd w:id="140"/>
    <w:bookmarkStart w:name="z214" w:id="141"/>
    <w:p>
      <w:pPr>
        <w:spacing w:after="0"/>
        <w:ind w:left="0"/>
        <w:jc w:val="left"/>
      </w:pPr>
      <w:r>
        <w:rPr>
          <w:rFonts w:ascii="Times New Roman"/>
          <w:b/>
          <w:i w:val="false"/>
          <w:color w:val="000000"/>
        </w:rPr>
        <w:t xml:space="preserve"> ҚАЗАҚСТАН РЕСПУБЛИКАСЫ БАС ПРОКУРАТУРАСЫНЫҢ ҚҰҚЫҚТЫҚ СТАТИСТИКА ЖӘНЕ АРНАЙЫ ЕСЕПКЕ АЛУ ЖӨНІНДЕГІ КОМИТЕТІ КОМИТЕТ ПО ПРАВОВОЙ СТАТИСТИКЕ И СПЕЦИАЛЬНЫМ УЧЕТАМ ГЕНЕРАЛЬНОЙ ПРОКУРАТУРЫ РЕСПУБЛИКИ КАЗАХСТАН А Н Ы Қ Т А М А С П Р А В К А</w:t>
      </w:r>
    </w:p>
    <w:bookmarkEnd w:id="141"/>
    <w:bookmarkStart w:name="z215" w:id="142"/>
    <w:p>
      <w:pPr>
        <w:spacing w:after="0"/>
        <w:ind w:left="0"/>
        <w:jc w:val="both"/>
      </w:pPr>
      <w:r>
        <w:rPr>
          <w:rFonts w:ascii="Times New Roman"/>
          <w:b w:val="false"/>
          <w:i w:val="false"/>
          <w:color w:val="000000"/>
          <w:sz w:val="28"/>
        </w:rPr>
        <w:t>
      __________________________________________________________________</w:t>
      </w:r>
    </w:p>
    <w:bookmarkEnd w:id="142"/>
    <w:bookmarkStart w:name="z216" w:id="143"/>
    <w:p>
      <w:pPr>
        <w:spacing w:after="0"/>
        <w:ind w:left="0"/>
        <w:jc w:val="both"/>
      </w:pPr>
      <w:r>
        <w:rPr>
          <w:rFonts w:ascii="Times New Roman"/>
          <w:b w:val="false"/>
          <w:i w:val="false"/>
          <w:color w:val="000000"/>
          <w:sz w:val="28"/>
        </w:rPr>
        <w:t>
      (тегі, аты, әкесінің аты (ол болған кезде)/фамилия, имя, отчество (при его наличии)</w:t>
      </w:r>
    </w:p>
    <w:bookmarkEnd w:id="143"/>
    <w:bookmarkStart w:name="z217" w:id="144"/>
    <w:p>
      <w:pPr>
        <w:spacing w:after="0"/>
        <w:ind w:left="0"/>
        <w:jc w:val="both"/>
      </w:pPr>
      <w:r>
        <w:rPr>
          <w:rFonts w:ascii="Times New Roman"/>
          <w:b w:val="false"/>
          <w:i w:val="false"/>
          <w:color w:val="000000"/>
          <w:sz w:val="28"/>
        </w:rPr>
        <w:t>
      _________________________________________________________________</w:t>
      </w:r>
    </w:p>
    <w:bookmarkEnd w:id="144"/>
    <w:bookmarkStart w:name="z218" w:id="145"/>
    <w:p>
      <w:pPr>
        <w:spacing w:after="0"/>
        <w:ind w:left="0"/>
        <w:jc w:val="both"/>
      </w:pPr>
      <w:r>
        <w:rPr>
          <w:rFonts w:ascii="Times New Roman"/>
          <w:b w:val="false"/>
          <w:i w:val="false"/>
          <w:color w:val="000000"/>
          <w:sz w:val="28"/>
        </w:rPr>
        <w:t>
      (туған күні/дата рождения)</w:t>
      </w:r>
    </w:p>
    <w:bookmarkEnd w:id="145"/>
    <w:bookmarkStart w:name="z219" w:id="146"/>
    <w:p>
      <w:pPr>
        <w:spacing w:after="0"/>
        <w:ind w:left="0"/>
        <w:jc w:val="both"/>
      </w:pPr>
      <w:r>
        <w:rPr>
          <w:rFonts w:ascii="Times New Roman"/>
          <w:b w:val="false"/>
          <w:i w:val="false"/>
          <w:color w:val="000000"/>
          <w:sz w:val="28"/>
        </w:rPr>
        <w:t>
      _________________________________________________________________</w:t>
      </w:r>
    </w:p>
    <w:bookmarkEnd w:id="146"/>
    <w:bookmarkStart w:name="z220" w:id="147"/>
    <w:p>
      <w:pPr>
        <w:spacing w:after="0"/>
        <w:ind w:left="0"/>
        <w:jc w:val="both"/>
      </w:pPr>
      <w:r>
        <w:rPr>
          <w:rFonts w:ascii="Times New Roman"/>
          <w:b w:val="false"/>
          <w:i w:val="false"/>
          <w:color w:val="000000"/>
          <w:sz w:val="28"/>
        </w:rPr>
        <w:t>
      (туған жері / место рождения)</w:t>
      </w:r>
    </w:p>
    <w:bookmarkEnd w:id="147"/>
    <w:bookmarkStart w:name="z221" w:id="148"/>
    <w:p>
      <w:pPr>
        <w:spacing w:after="0"/>
        <w:ind w:left="0"/>
        <w:jc w:val="both"/>
      </w:pPr>
      <w:r>
        <w:rPr>
          <w:rFonts w:ascii="Times New Roman"/>
          <w:b w:val="false"/>
          <w:i w:val="false"/>
          <w:color w:val="000000"/>
          <w:sz w:val="28"/>
        </w:rPr>
        <w:t>
      20___ жылғы "___"_________ жағдай бойынша соттылығы жоқ / бар.</w:t>
      </w:r>
    </w:p>
    <w:bookmarkEnd w:id="148"/>
    <w:bookmarkStart w:name="z222" w:id="149"/>
    <w:p>
      <w:pPr>
        <w:spacing w:after="0"/>
        <w:ind w:left="0"/>
        <w:jc w:val="both"/>
      </w:pPr>
      <w:r>
        <w:rPr>
          <w:rFonts w:ascii="Times New Roman"/>
          <w:b w:val="false"/>
          <w:i w:val="false"/>
          <w:color w:val="000000"/>
          <w:sz w:val="28"/>
        </w:rPr>
        <w:t>
      По состоянию на "__" ________ 20__ года судимости не имеет / имеет.</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7" w:id="150"/>
          <w:p>
            <w:pPr>
              <w:spacing w:after="20"/>
              <w:ind w:left="20"/>
              <w:jc w:val="both"/>
            </w:pPr>
            <w:r>
              <w:rPr>
                <w:rFonts w:ascii="Times New Roman"/>
                <w:b w:val="false"/>
                <w:i w:val="false"/>
                <w:color w:val="000000"/>
                <w:sz w:val="20"/>
              </w:rPr>
              <w:t>
 </w:t>
            </w:r>
          </w:p>
          <w:bookmarkEnd w:id="150"/>
          <w:p>
            <w:pPr>
              <w:spacing w:after="20"/>
              <w:ind w:left="20"/>
              <w:jc w:val="both"/>
            </w:pPr>
            <w:r>
              <w:rPr>
                <w:rFonts w:ascii="Times New Roman"/>
                <w:b w:val="false"/>
                <w:i w:val="false"/>
                <w:color w:val="000000"/>
                <w:sz w:val="20"/>
              </w:rPr>
              <w:t>
НАЗАР АУДАРЫҢЫЗ!!!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Бас прокуратурасы Құқықтық статистика және арнайы есепке алу жөніндегі комитетінің мәліметтері Қазақстан Республикасының заңнамасына сәйкес пайдаланылады.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анықтамада көрсетілген мәліметтер қылмыстық істер бойынша процестік шешімді қабылдау кезінде, мемлекеттік функцияларды орындауға уәкілетті тұлғаларға және оларға теңестірілген тұлғаларға қатысты арнайы тексерулер жүргізу кезінде, сондай-ақ Қазақстан Республикасының заңдарымен көзделген оларды қылмыстық жауаптылыққа тартумен байланысты шектеулер қойылған адамдарға қатысты қолдануға жатпайды.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ВНИМАНИЕ!!!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Комитета по правовой статистике и специальным учетам Генеральной прокуратуры Республики Казахстан используются в соответствии с законодательством Республики Казахстан.</w:t>
            </w:r>
          </w:p>
          <w:p>
            <w:pPr>
              <w:spacing w:after="20"/>
              <w:ind w:left="20"/>
              <w:jc w:val="both"/>
            </w:pPr>
            <w:r>
              <w:rPr>
                <w:rFonts w:ascii="Times New Roman"/>
                <w:b w:val="false"/>
                <w:i w:val="false"/>
                <w:color w:val="000000"/>
                <w:sz w:val="20"/>
              </w:rPr>
              <w:t>
Указанные в настоящей справке сведения не подлежат использованию при принятии процессуальных решений по уголовным делам, при производстве специальных проверок в отношении лиц, уполномоченных на выполнение государственных функций, и лиц, приравненных к ним, а также в отношении лиц, подпадающих под ограничения, связанные с привлечением их к уголовной ответственности, предусмотренные законами Республики Казахстан.</w:t>
            </w:r>
          </w:p>
        </w:tc>
      </w:tr>
    </w:tbl>
    <w:bookmarkStart w:name="z1374" w:id="151"/>
    <w:p>
      <w:pPr>
        <w:spacing w:after="0"/>
        <w:ind w:left="0"/>
        <w:jc w:val="both"/>
      </w:pPr>
      <w:r>
        <w:rPr>
          <w:rFonts w:ascii="Times New Roman"/>
          <w:b w:val="false"/>
          <w:i w:val="false"/>
          <w:color w:val="000000"/>
          <w:sz w:val="28"/>
        </w:rPr>
        <w:t xml:space="preserve">
      Осы құжат Қазақстан Республикасы Цифрлық кодексінің 62-бабының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қағаз жеткізгіштегі құжатқа тең.</w:t>
      </w:r>
    </w:p>
    <w:bookmarkEnd w:id="151"/>
    <w:bookmarkStart w:name="z1375" w:id="152"/>
    <w:p>
      <w:pPr>
        <w:spacing w:after="0"/>
        <w:ind w:left="0"/>
        <w:jc w:val="both"/>
      </w:pPr>
      <w:r>
        <w:rPr>
          <w:rFonts w:ascii="Times New Roman"/>
          <w:b w:val="false"/>
          <w:i w:val="false"/>
          <w:color w:val="000000"/>
          <w:sz w:val="28"/>
        </w:rPr>
        <w:t>
      Согласно пункту 2 статьи 62 Цифрового кодекса Республики Казахстан данный документ равнозначен документу на бумажном носителе.</w:t>
      </w:r>
    </w:p>
    <w:bookmarkEnd w:id="152"/>
    <w:bookmarkStart w:name="z1376" w:id="153"/>
    <w:p>
      <w:pPr>
        <w:spacing w:after="0"/>
        <w:ind w:left="0"/>
        <w:jc w:val="both"/>
      </w:pPr>
      <w:r>
        <w:rPr>
          <w:rFonts w:ascii="Times New Roman"/>
          <w:b w:val="false"/>
          <w:i w:val="false"/>
          <w:color w:val="000000"/>
          <w:sz w:val="28"/>
        </w:rPr>
        <w:t>
      Цифрлық құжаттың түпнұсқалығын Сіз egov.kz сайтынан, сондай-ақ "цифрлық үкімет" веб-порталының мобильді қосымшасы арқылы тексере аласыз.</w:t>
      </w:r>
    </w:p>
    <w:bookmarkEnd w:id="153"/>
    <w:bookmarkStart w:name="z1377" w:id="154"/>
    <w:p>
      <w:pPr>
        <w:spacing w:after="0"/>
        <w:ind w:left="0"/>
        <w:jc w:val="both"/>
      </w:pPr>
      <w:r>
        <w:rPr>
          <w:rFonts w:ascii="Times New Roman"/>
          <w:b w:val="false"/>
          <w:i w:val="false"/>
          <w:color w:val="000000"/>
          <w:sz w:val="28"/>
        </w:rPr>
        <w:t>
      Проверить подлинность цифрового документа Вы можете на egov.kz, а также посредством мобильного приложения веб-портала "цифрового правительства".</w:t>
      </w:r>
    </w:p>
    <w:bookmarkEnd w:id="154"/>
    <w:bookmarkStart w:name="z1378" w:id="155"/>
    <w:p>
      <w:pPr>
        <w:spacing w:after="0"/>
        <w:ind w:left="0"/>
        <w:jc w:val="both"/>
      </w:pPr>
      <w:r>
        <w:rPr>
          <w:rFonts w:ascii="Times New Roman"/>
          <w:b w:val="false"/>
          <w:i w:val="false"/>
          <w:color w:val="000000"/>
          <w:sz w:val="28"/>
        </w:rPr>
        <w:t xml:space="preserve">
      </w:t>
      </w:r>
    </w:p>
    <w:bookmarkEnd w:id="155"/>
    <w:p>
      <w:pPr>
        <w:spacing w:after="0"/>
        <w:ind w:left="0"/>
        <w:jc w:val="both"/>
      </w:pPr>
      <w:r>
        <w:drawing>
          <wp:inline distT="0" distB="0" distL="0" distR="0">
            <wp:extent cx="78105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379" w:id="156"/>
    <w:p>
      <w:pPr>
        <w:spacing w:after="0"/>
        <w:ind w:left="0"/>
        <w:jc w:val="both"/>
      </w:pPr>
      <w:r>
        <w:rPr>
          <w:rFonts w:ascii="Times New Roman"/>
          <w:b w:val="false"/>
          <w:i w:val="false"/>
          <w:color w:val="000000"/>
          <w:sz w:val="28"/>
        </w:rPr>
        <w:t>
       штрих-код ақпараттық жүйесінен алынған жəне Қазақстан Республикасы Бас прокуратурасы Құқықтық статистика және арнайы есепке алу жөніндегі комитетінің құрылымдық бөлімшесі бастығының электрондық цифрлық қолтаңбасымен қол қойылған деректерді қамтиды.</w:t>
      </w:r>
    </w:p>
    <w:bookmarkEnd w:id="156"/>
    <w:bookmarkStart w:name="z1380" w:id="157"/>
    <w:p>
      <w:pPr>
        <w:spacing w:after="0"/>
        <w:ind w:left="0"/>
        <w:jc w:val="both"/>
      </w:pPr>
      <w:r>
        <w:rPr>
          <w:rFonts w:ascii="Times New Roman"/>
          <w:b w:val="false"/>
          <w:i w:val="false"/>
          <w:color w:val="000000"/>
          <w:sz w:val="28"/>
        </w:rPr>
        <w:t>
      штрих-код содержит данные, полученные из цифровой системы и подписанный электронной цифровой подписью начальника структурного подразделения Комитета по правовой статистике и специальным учетам Генеральной прокуратуры</w:t>
      </w:r>
    </w:p>
    <w:bookmarkEnd w:id="15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5-қосымша</w:t>
            </w:r>
            <w:r>
              <w:br/>
            </w:r>
            <w:r>
              <w:rPr>
                <w:rFonts w:ascii="Times New Roman"/>
                <w:b w:val="false"/>
                <w:i w:val="false"/>
                <w:color w:val="000000"/>
                <w:sz w:val="20"/>
              </w:rPr>
              <w:t>"Соттылықтың болуы не</w:t>
            </w:r>
            <w:r>
              <w:br/>
            </w:r>
            <w:r>
              <w:rPr>
                <w:rFonts w:ascii="Times New Roman"/>
                <w:b w:val="false"/>
                <w:i w:val="false"/>
                <w:color w:val="000000"/>
                <w:sz w:val="20"/>
              </w:rPr>
              <w:t>болмауы туралы анықтама</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4-1-қосымша</w:t>
            </w:r>
          </w:p>
        </w:tc>
      </w:tr>
    </w:tbl>
    <w:bookmarkStart w:name="z236" w:id="158"/>
    <w:p>
      <w:pPr>
        <w:spacing w:after="0"/>
        <w:ind w:left="0"/>
        <w:jc w:val="both"/>
      </w:pPr>
      <w:r>
        <w:rPr>
          <w:rFonts w:ascii="Times New Roman"/>
          <w:b w:val="false"/>
          <w:i w:val="false"/>
          <w:color w:val="000000"/>
          <w:sz w:val="28"/>
        </w:rPr>
        <w:t>
      нысан</w:t>
      </w:r>
    </w:p>
    <w:bookmarkEnd w:id="158"/>
    <w:bookmarkStart w:name="z237" w:id="159"/>
    <w:p>
      <w:pPr>
        <w:spacing w:after="0"/>
        <w:ind w:left="0"/>
        <w:jc w:val="left"/>
      </w:pPr>
      <w:r>
        <w:rPr>
          <w:rFonts w:ascii="Times New Roman"/>
          <w:b/>
          <w:i w:val="false"/>
          <w:color w:val="000000"/>
        </w:rPr>
        <w:t xml:space="preserve"> ҚАЗАҚСТАН РЕСПУБЛИКАСЫ БАС ПРОКУРАТУРАСЫНЫҢ ҚҰҚЫҚТЫҚ СТАТИСТИКА ЖӘНЕ АРНАЙЫ ЕСЕПКЕ АЛУ ЖӨНІНДЕГІ КОМИТЕТІ КОМИТЕТ ПО ПРАВОВОЙ СТАТИСТИКЕ И СПЕЦИАЛЬНЫМ УЧЕТАМ ГЕНЕРАЛЬНОЙ ПРОКУРАТУРЫ РЕСПУБЛИКИ КАЗАХСТАН Хабарлама Уведомление</w:t>
      </w:r>
    </w:p>
    <w:bookmarkEnd w:id="159"/>
    <w:bookmarkStart w:name="z238" w:id="160"/>
    <w:p>
      <w:pPr>
        <w:spacing w:after="0"/>
        <w:ind w:left="0"/>
        <w:jc w:val="both"/>
      </w:pPr>
      <w:r>
        <w:rPr>
          <w:rFonts w:ascii="Times New Roman"/>
          <w:b w:val="false"/>
          <w:i w:val="false"/>
          <w:color w:val="000000"/>
          <w:sz w:val="28"/>
        </w:rPr>
        <w:t>
      ____________________________________________________________</w:t>
      </w:r>
    </w:p>
    <w:bookmarkEnd w:id="160"/>
    <w:bookmarkStart w:name="z239" w:id="161"/>
    <w:p>
      <w:pPr>
        <w:spacing w:after="0"/>
        <w:ind w:left="0"/>
        <w:jc w:val="both"/>
      </w:pPr>
      <w:r>
        <w:rPr>
          <w:rFonts w:ascii="Times New Roman"/>
          <w:b w:val="false"/>
          <w:i w:val="false"/>
          <w:color w:val="000000"/>
          <w:sz w:val="28"/>
        </w:rPr>
        <w:t>
      (тегі, аты, әкесінің аты (ол болған кезде) / фамилия, имя, отчество (при его наличии)</w:t>
      </w:r>
    </w:p>
    <w:bookmarkEnd w:id="161"/>
    <w:bookmarkStart w:name="z240" w:id="162"/>
    <w:p>
      <w:pPr>
        <w:spacing w:after="0"/>
        <w:ind w:left="0"/>
        <w:jc w:val="both"/>
      </w:pPr>
      <w:r>
        <w:rPr>
          <w:rFonts w:ascii="Times New Roman"/>
          <w:b w:val="false"/>
          <w:i w:val="false"/>
          <w:color w:val="000000"/>
          <w:sz w:val="28"/>
        </w:rPr>
        <w:t>
      __________________________________________________________________</w:t>
      </w:r>
    </w:p>
    <w:bookmarkEnd w:id="162"/>
    <w:bookmarkStart w:name="z241" w:id="163"/>
    <w:p>
      <w:pPr>
        <w:spacing w:after="0"/>
        <w:ind w:left="0"/>
        <w:jc w:val="both"/>
      </w:pPr>
      <w:r>
        <w:rPr>
          <w:rFonts w:ascii="Times New Roman"/>
          <w:b w:val="false"/>
          <w:i w:val="false"/>
          <w:color w:val="000000"/>
          <w:sz w:val="28"/>
        </w:rPr>
        <w:t>
      (туған күні /дата рождения)</w:t>
      </w:r>
    </w:p>
    <w:bookmarkEnd w:id="163"/>
    <w:bookmarkStart w:name="z242" w:id="164"/>
    <w:p>
      <w:pPr>
        <w:spacing w:after="0"/>
        <w:ind w:left="0"/>
        <w:jc w:val="both"/>
      </w:pPr>
      <w:r>
        <w:rPr>
          <w:rFonts w:ascii="Times New Roman"/>
          <w:b w:val="false"/>
          <w:i w:val="false"/>
          <w:color w:val="000000"/>
          <w:sz w:val="28"/>
        </w:rPr>
        <w:t>
      _________________________________________________________________</w:t>
      </w:r>
    </w:p>
    <w:bookmarkEnd w:id="164"/>
    <w:bookmarkStart w:name="z243" w:id="165"/>
    <w:p>
      <w:pPr>
        <w:spacing w:after="0"/>
        <w:ind w:left="0"/>
        <w:jc w:val="both"/>
      </w:pPr>
      <w:r>
        <w:rPr>
          <w:rFonts w:ascii="Times New Roman"/>
          <w:b w:val="false"/>
          <w:i w:val="false"/>
          <w:color w:val="000000"/>
          <w:sz w:val="28"/>
        </w:rPr>
        <w:t>
      (туған жері / место рождения)</w:t>
      </w:r>
    </w:p>
    <w:bookmarkEnd w:id="165"/>
    <w:bookmarkStart w:name="z244" w:id="166"/>
    <w:p>
      <w:pPr>
        <w:spacing w:after="0"/>
        <w:ind w:left="0"/>
        <w:jc w:val="both"/>
      </w:pPr>
      <w:r>
        <w:rPr>
          <w:rFonts w:ascii="Times New Roman"/>
          <w:b w:val="false"/>
          <w:i w:val="false"/>
          <w:color w:val="000000"/>
          <w:sz w:val="28"/>
        </w:rPr>
        <w:t>
      Қосымша анықтау тексерісі жүргізілуіне байланысты,</w:t>
      </w:r>
    </w:p>
    <w:bookmarkEnd w:id="166"/>
    <w:bookmarkStart w:name="z245" w:id="167"/>
    <w:p>
      <w:pPr>
        <w:spacing w:after="0"/>
        <w:ind w:left="0"/>
        <w:jc w:val="both"/>
      </w:pPr>
      <w:r>
        <w:rPr>
          <w:rFonts w:ascii="Times New Roman"/>
          <w:b w:val="false"/>
          <w:i w:val="false"/>
          <w:color w:val="000000"/>
          <w:sz w:val="28"/>
        </w:rPr>
        <w:t>
      _____________________________ сәйкес, осы хабарламаны алған күннен бастап</w:t>
      </w:r>
    </w:p>
    <w:bookmarkEnd w:id="167"/>
    <w:bookmarkStart w:name="z246" w:id="168"/>
    <w:p>
      <w:pPr>
        <w:spacing w:after="0"/>
        <w:ind w:left="0"/>
        <w:jc w:val="both"/>
      </w:pPr>
      <w:r>
        <w:rPr>
          <w:rFonts w:ascii="Times New Roman"/>
          <w:b w:val="false"/>
          <w:i w:val="false"/>
          <w:color w:val="000000"/>
          <w:sz w:val="28"/>
        </w:rPr>
        <w:t>
      20 (жиырма) жұмыс күні өткен соң Сізге қайта жүгіну қажет.</w:t>
      </w:r>
    </w:p>
    <w:bookmarkEnd w:id="168"/>
    <w:bookmarkStart w:name="z247" w:id="169"/>
    <w:p>
      <w:pPr>
        <w:spacing w:after="0"/>
        <w:ind w:left="0"/>
        <w:jc w:val="both"/>
      </w:pPr>
      <w:r>
        <w:rPr>
          <w:rFonts w:ascii="Times New Roman"/>
          <w:b w:val="false"/>
          <w:i w:val="false"/>
          <w:color w:val="000000"/>
          <w:sz w:val="28"/>
        </w:rPr>
        <w:t>
      В связи с проведением дополнительной установочной проверки, ввиду</w:t>
      </w:r>
    </w:p>
    <w:bookmarkEnd w:id="169"/>
    <w:bookmarkStart w:name="z248" w:id="170"/>
    <w:p>
      <w:pPr>
        <w:spacing w:after="0"/>
        <w:ind w:left="0"/>
        <w:jc w:val="both"/>
      </w:pPr>
      <w:r>
        <w:rPr>
          <w:rFonts w:ascii="Times New Roman"/>
          <w:b w:val="false"/>
          <w:i w:val="false"/>
          <w:color w:val="000000"/>
          <w:sz w:val="28"/>
        </w:rPr>
        <w:t>
      __________________________, Вам необходимо обратиться повторно по истечении</w:t>
      </w:r>
    </w:p>
    <w:bookmarkEnd w:id="170"/>
    <w:bookmarkStart w:name="z249" w:id="171"/>
    <w:p>
      <w:pPr>
        <w:spacing w:after="0"/>
        <w:ind w:left="0"/>
        <w:jc w:val="both"/>
      </w:pPr>
      <w:r>
        <w:rPr>
          <w:rFonts w:ascii="Times New Roman"/>
          <w:b w:val="false"/>
          <w:i w:val="false"/>
          <w:color w:val="000000"/>
          <w:sz w:val="28"/>
        </w:rPr>
        <w:t>
      20 (двадцати) рабочих дней с момента получения настоящего уведомления.</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72"/>
          <w:p>
            <w:pPr>
              <w:spacing w:after="20"/>
              <w:ind w:left="20"/>
              <w:jc w:val="both"/>
            </w:pPr>
            <w:r>
              <w:rPr>
                <w:rFonts w:ascii="Times New Roman"/>
                <w:b w:val="false"/>
                <w:i w:val="false"/>
                <w:color w:val="000000"/>
                <w:sz w:val="20"/>
              </w:rPr>
              <w:t>
НАЗАР АУДАРЫҢЫЗ!!!</w:t>
            </w:r>
          </w:p>
          <w:bookmarkEnd w:id="172"/>
          <w:p>
            <w:pPr>
              <w:spacing w:after="0"/>
              <w:ind w:left="0"/>
              <w:jc w:val="both"/>
            </w:pPr>
            <w:r>
              <w:rPr>
                <w:rFonts w:ascii="Times New Roman"/>
                <w:b w:val="false"/>
                <w:i w:val="false"/>
                <w:color w:val="000000"/>
                <w:sz w:val="20"/>
              </w:rPr>
              <w:t>
</w:t>
            </w:r>
            <w:r>
              <w:rPr>
                <w:rFonts w:ascii="Times New Roman"/>
                <w:b w:val="false"/>
                <w:i w:val="false"/>
                <w:color w:val="000000"/>
                <w:sz w:val="20"/>
              </w:rPr>
              <w:t>Қазақстан Республикасы Бас прокуратурасы Құқықтық статистика және арнайы есепке алу жөніндегі комитетінің мәліметтері Қазақстан Республикасының қолданыстағы заңнамасына сәйкес пайдаланылады.</w:t>
            </w:r>
          </w:p>
          <w:p>
            <w:pPr>
              <w:spacing w:after="20"/>
              <w:ind w:left="20"/>
              <w:jc w:val="both"/>
            </w:pPr>
          </w:p>
          <w:p>
            <w:pPr>
              <w:spacing w:after="20"/>
              <w:ind w:left="20"/>
              <w:jc w:val="both"/>
            </w:pPr>
          </w:p>
          <w:bookmarkStart w:name="z252" w:id="173"/>
          <w:p>
            <w:pPr>
              <w:spacing w:after="20"/>
              <w:ind w:left="20"/>
              <w:jc w:val="both"/>
            </w:pPr>
            <w:r>
              <w:rPr>
                <w:rFonts w:ascii="Times New Roman"/>
                <w:b w:val="false"/>
                <w:i w:val="false"/>
                <w:color w:val="000000"/>
                <w:sz w:val="20"/>
              </w:rPr>
              <w:t>
ВНИМАНИЕ!!!</w:t>
            </w:r>
          </w:p>
          <w:bookmarkEnd w:id="173"/>
          <w:p>
            <w:pPr>
              <w:spacing w:after="0"/>
              <w:ind w:left="0"/>
              <w:jc w:val="both"/>
            </w:pPr>
            <w:r>
              <w:rPr>
                <w:rFonts w:ascii="Times New Roman"/>
                <w:b w:val="false"/>
                <w:i w:val="false"/>
                <w:color w:val="000000"/>
                <w:sz w:val="20"/>
              </w:rPr>
              <w:t>
Сведения Комитета по правовой статистике и специальным учетам Генеральной прокуратуры Республики Казахстан используются в соответствии с законодательством Республики Казахстан.</w:t>
            </w:r>
          </w:p>
          <w:p>
            <w:pPr>
              <w:spacing w:after="20"/>
              <w:ind w:left="20"/>
              <w:jc w:val="both"/>
            </w:pPr>
          </w:p>
          <w:p>
            <w:pPr>
              <w:spacing w:after="20"/>
              <w:ind w:left="20"/>
              <w:jc w:val="both"/>
            </w:pPr>
          </w:p>
        </w:tc>
      </w:tr>
    </w:tbl>
    <w:bookmarkStart w:name="z253" w:id="174"/>
    <w:p>
      <w:pPr>
        <w:spacing w:after="0"/>
        <w:ind w:left="0"/>
        <w:jc w:val="both"/>
      </w:pPr>
      <w:r>
        <w:rPr>
          <w:rFonts w:ascii="Times New Roman"/>
          <w:b w:val="false"/>
          <w:i w:val="false"/>
          <w:color w:val="000000"/>
          <w:sz w:val="28"/>
        </w:rPr>
        <w:t>
      Осы құжат Қазақстан Республикасы Цифрлық кодексінің 62-бабының 2-тармағына сәйкес қағаз жеткізгіштегі құжатқа тең.</w:t>
      </w:r>
    </w:p>
    <w:bookmarkEnd w:id="174"/>
    <w:bookmarkStart w:name="z254" w:id="175"/>
    <w:p>
      <w:pPr>
        <w:spacing w:after="0"/>
        <w:ind w:left="0"/>
        <w:jc w:val="both"/>
      </w:pPr>
      <w:r>
        <w:rPr>
          <w:rFonts w:ascii="Times New Roman"/>
          <w:b w:val="false"/>
          <w:i w:val="false"/>
          <w:color w:val="000000"/>
          <w:sz w:val="28"/>
        </w:rPr>
        <w:t xml:space="preserve">
      Согласно пункту 2 статьи 62 Цифрового кодекса Республики Казахстан данный документ равнозначен документу на бумажном носителе. </w:t>
      </w:r>
    </w:p>
    <w:bookmarkEnd w:id="175"/>
    <w:bookmarkStart w:name="z255" w:id="176"/>
    <w:p>
      <w:pPr>
        <w:spacing w:after="0"/>
        <w:ind w:left="0"/>
        <w:jc w:val="both"/>
      </w:pPr>
      <w:r>
        <w:rPr>
          <w:rFonts w:ascii="Times New Roman"/>
          <w:b w:val="false"/>
          <w:i w:val="false"/>
          <w:color w:val="000000"/>
          <w:sz w:val="28"/>
        </w:rPr>
        <w:t>
      Электрондық құжаттың түпнұсқалығын Сіз egov.kz сайтынан, сондай-ақ "цифрлық үкімет" веб-порталының мобильді қосымшасы арқылы тексере аласыз.</w:t>
      </w:r>
    </w:p>
    <w:bookmarkEnd w:id="176"/>
    <w:bookmarkStart w:name="z256" w:id="177"/>
    <w:p>
      <w:pPr>
        <w:spacing w:after="0"/>
        <w:ind w:left="0"/>
        <w:jc w:val="both"/>
      </w:pPr>
      <w:r>
        <w:rPr>
          <w:rFonts w:ascii="Times New Roman"/>
          <w:b w:val="false"/>
          <w:i w:val="false"/>
          <w:color w:val="000000"/>
          <w:sz w:val="28"/>
        </w:rPr>
        <w:t>
      Проверить подлинность электронного документа Вы можете на egov.kz, а также посредством мобильного приложения веб-портала "цифрового правительства".</w:t>
      </w:r>
    </w:p>
    <w:bookmarkEnd w:id="177"/>
    <w:bookmarkStart w:name="z257"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8" w:id="179"/>
    <w:p>
      <w:pPr>
        <w:spacing w:after="0"/>
        <w:ind w:left="0"/>
        <w:jc w:val="both"/>
      </w:pPr>
      <w:r>
        <w:rPr>
          <w:rFonts w:ascii="Times New Roman"/>
          <w:b w:val="false"/>
          <w:i w:val="false"/>
          <w:color w:val="000000"/>
          <w:sz w:val="28"/>
        </w:rPr>
        <w:t>
      штрих-код автоматтандырылған цифрлық жүйесінен алынған жəне Қазақстан Республикасы Бас прокуратурасы Құқықтық статистика және арнайы есепке алу жөніндегі комитетінің құрылымдық бөлімшесі бастығының электрондық-цифрлық қолтаңбасымен қол қойылған деректерді қамтиды.</w:t>
      </w:r>
    </w:p>
    <w:bookmarkEnd w:id="179"/>
    <w:bookmarkStart w:name="z259" w:id="180"/>
    <w:p>
      <w:pPr>
        <w:spacing w:after="0"/>
        <w:ind w:left="0"/>
        <w:jc w:val="both"/>
      </w:pPr>
      <w:r>
        <w:rPr>
          <w:rFonts w:ascii="Times New Roman"/>
          <w:b w:val="false"/>
          <w:i w:val="false"/>
          <w:color w:val="000000"/>
          <w:sz w:val="28"/>
        </w:rPr>
        <w:t>
      штрих-код содержит данные, полученные из автоматизированной цифровой системы и подписанный электронно-цифровой подписью начальника структурного подразделения Комитета по правовой статистике и специальным учетам Генеральной прокуратуры Республики Казахстан.</w:t>
      </w:r>
    </w:p>
    <w:bookmarkEnd w:id="1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6-қосымша</w:t>
            </w:r>
            <w:r>
              <w:br/>
            </w:r>
            <w:r>
              <w:rPr>
                <w:rFonts w:ascii="Times New Roman"/>
                <w:b w:val="false"/>
                <w:i w:val="false"/>
                <w:color w:val="000000"/>
                <w:sz w:val="20"/>
              </w:rPr>
              <w:t>"Соттылықтың болуы не</w:t>
            </w:r>
            <w:r>
              <w:br/>
            </w:r>
            <w:r>
              <w:rPr>
                <w:rFonts w:ascii="Times New Roman"/>
                <w:b w:val="false"/>
                <w:i w:val="false"/>
                <w:color w:val="000000"/>
                <w:sz w:val="20"/>
              </w:rPr>
              <w:t>болмауы туралы анықтама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6-қосымша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w:t>
            </w:r>
            <w:r>
              <w:br/>
            </w:r>
            <w:r>
              <w:rPr>
                <w:rFonts w:ascii="Times New Roman"/>
                <w:b w:val="false"/>
                <w:i w:val="false"/>
                <w:color w:val="000000"/>
                <w:sz w:val="20"/>
              </w:rPr>
              <w:t>Құқықтық статистика және</w:t>
            </w:r>
            <w:r>
              <w:br/>
            </w:r>
            <w:r>
              <w:rPr>
                <w:rFonts w:ascii="Times New Roman"/>
                <w:b w:val="false"/>
                <w:i w:val="false"/>
                <w:color w:val="000000"/>
                <w:sz w:val="20"/>
              </w:rPr>
              <w:t>арнайы есепке алу жөніндегі</w:t>
            </w:r>
            <w:r>
              <w:br/>
            </w:r>
            <w:r>
              <w:rPr>
                <w:rFonts w:ascii="Times New Roman"/>
                <w:b w:val="false"/>
                <w:i w:val="false"/>
                <w:color w:val="000000"/>
                <w:sz w:val="20"/>
              </w:rPr>
              <w:t>комитетінің</w:t>
            </w:r>
            <w:r>
              <w:br/>
            </w:r>
            <w:r>
              <w:rPr>
                <w:rFonts w:ascii="Times New Roman"/>
                <w:b w:val="false"/>
                <w:i w:val="false"/>
                <w:color w:val="000000"/>
                <w:sz w:val="20"/>
              </w:rPr>
              <w:t>_________________________</w:t>
            </w:r>
            <w:r>
              <w:br/>
            </w:r>
            <w:r>
              <w:rPr>
                <w:rFonts w:ascii="Times New Roman"/>
                <w:b w:val="false"/>
                <w:i w:val="false"/>
                <w:color w:val="000000"/>
                <w:sz w:val="20"/>
              </w:rPr>
              <w:t>(өңірдің атауын көрсету керек)</w:t>
            </w:r>
            <w:r>
              <w:br/>
            </w:r>
            <w:r>
              <w:rPr>
                <w:rFonts w:ascii="Times New Roman"/>
                <w:b w:val="false"/>
                <w:i w:val="false"/>
                <w:color w:val="000000"/>
                <w:sz w:val="20"/>
              </w:rPr>
              <w:t>бойынша аумақтық органының</w:t>
            </w:r>
            <w:r>
              <w:br/>
            </w:r>
            <w:r>
              <w:rPr>
                <w:rFonts w:ascii="Times New Roman"/>
                <w:b w:val="false"/>
                <w:i w:val="false"/>
                <w:color w:val="000000"/>
                <w:sz w:val="20"/>
              </w:rPr>
              <w:t>бастығына көрсетілетін қызметті</w:t>
            </w:r>
            <w:r>
              <w:br/>
            </w:r>
            <w:r>
              <w:rPr>
                <w:rFonts w:ascii="Times New Roman"/>
                <w:b w:val="false"/>
                <w:i w:val="false"/>
                <w:color w:val="000000"/>
                <w:sz w:val="20"/>
              </w:rPr>
              <w:t>алушы</w:t>
            </w:r>
            <w:r>
              <w:br/>
            </w:r>
            <w:r>
              <w:rPr>
                <w:rFonts w:ascii="Times New Roman"/>
                <w:b w:val="false"/>
                <w:i w:val="false"/>
                <w:color w:val="000000"/>
                <w:sz w:val="20"/>
              </w:rPr>
              <w:t>__________________________</w:t>
            </w:r>
            <w:r>
              <w:br/>
            </w:r>
            <w:r>
              <w:rPr>
                <w:rFonts w:ascii="Times New Roman"/>
                <w:b w:val="false"/>
                <w:i w:val="false"/>
                <w:color w:val="000000"/>
                <w:sz w:val="20"/>
              </w:rPr>
              <w:t>(тегі, аты, әкесінің аты (ол</w:t>
            </w:r>
            <w:r>
              <w:br/>
            </w:r>
            <w:r>
              <w:rPr>
                <w:rFonts w:ascii="Times New Roman"/>
                <w:b w:val="false"/>
                <w:i w:val="false"/>
                <w:color w:val="000000"/>
                <w:sz w:val="20"/>
              </w:rPr>
              <w:t>болған кезде) көрсетілетін</w:t>
            </w:r>
            <w:r>
              <w:br/>
            </w:r>
            <w:r>
              <w:rPr>
                <w:rFonts w:ascii="Times New Roman"/>
                <w:b w:val="false"/>
                <w:i w:val="false"/>
                <w:color w:val="000000"/>
                <w:sz w:val="20"/>
              </w:rPr>
              <w:t>қызметті алушының өкілі</w:t>
            </w:r>
            <w:r>
              <w:br/>
            </w:r>
            <w:r>
              <w:rPr>
                <w:rFonts w:ascii="Times New Roman"/>
                <w:b w:val="false"/>
                <w:i w:val="false"/>
                <w:color w:val="000000"/>
                <w:sz w:val="20"/>
              </w:rPr>
              <w:t>__________________________</w:t>
            </w:r>
            <w:r>
              <w:br/>
            </w:r>
            <w:r>
              <w:rPr>
                <w:rFonts w:ascii="Times New Roman"/>
                <w:b w:val="false"/>
                <w:i w:val="false"/>
                <w:color w:val="000000"/>
                <w:sz w:val="20"/>
              </w:rPr>
              <w:t>(тегі, аты, әкесінің аты (ол</w:t>
            </w:r>
            <w:r>
              <w:br/>
            </w:r>
            <w:r>
              <w:rPr>
                <w:rFonts w:ascii="Times New Roman"/>
                <w:b w:val="false"/>
                <w:i w:val="false"/>
                <w:color w:val="000000"/>
                <w:sz w:val="20"/>
              </w:rPr>
              <w:t>болған кезде) жеке куәліктің</w:t>
            </w:r>
            <w:r>
              <w:br/>
            </w:r>
            <w:r>
              <w:rPr>
                <w:rFonts w:ascii="Times New Roman"/>
                <w:b w:val="false"/>
                <w:i w:val="false"/>
                <w:color w:val="000000"/>
                <w:sz w:val="20"/>
              </w:rPr>
              <w:t>(паспорттың) деректері,</w:t>
            </w:r>
            <w:r>
              <w:br/>
            </w:r>
            <w:r>
              <w:rPr>
                <w:rFonts w:ascii="Times New Roman"/>
                <w:b w:val="false"/>
                <w:i w:val="false"/>
                <w:color w:val="000000"/>
                <w:sz w:val="20"/>
              </w:rPr>
              <w:t>құжаттың №</w:t>
            </w:r>
            <w:r>
              <w:br/>
            </w:r>
            <w:r>
              <w:rPr>
                <w:rFonts w:ascii="Times New Roman"/>
                <w:b w:val="false"/>
                <w:i w:val="false"/>
                <w:color w:val="000000"/>
                <w:sz w:val="20"/>
              </w:rPr>
              <w:t>______________ж., берілген</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(бизнес-сәйкестендiру нөмiрi):</w:t>
            </w:r>
            <w:r>
              <w:br/>
            </w:r>
            <w:r>
              <w:rPr>
                <w:rFonts w:ascii="Times New Roman"/>
                <w:b w:val="false"/>
                <w:i w:val="false"/>
                <w:color w:val="000000"/>
                <w:sz w:val="20"/>
              </w:rPr>
              <w:t>__________ тұрғылықты</w:t>
            </w:r>
            <w:r>
              <w:br/>
            </w:r>
            <w:r>
              <w:rPr>
                <w:rFonts w:ascii="Times New Roman"/>
                <w:b w:val="false"/>
                <w:i w:val="false"/>
                <w:color w:val="000000"/>
                <w:sz w:val="20"/>
              </w:rPr>
              <w:t>мекенжайы:</w:t>
            </w:r>
            <w:r>
              <w:br/>
            </w:r>
            <w:r>
              <w:rPr>
                <w:rFonts w:ascii="Times New Roman"/>
                <w:b w:val="false"/>
                <w:i w:val="false"/>
                <w:color w:val="000000"/>
                <w:sz w:val="20"/>
              </w:rPr>
              <w:t>____________________</w:t>
            </w:r>
            <w:r>
              <w:br/>
            </w:r>
            <w:r>
              <w:rPr>
                <w:rFonts w:ascii="Times New Roman"/>
                <w:b w:val="false"/>
                <w:i w:val="false"/>
                <w:color w:val="000000"/>
                <w:sz w:val="20"/>
              </w:rPr>
              <w:t>байланыс телефоны: ___</w:t>
            </w:r>
          </w:p>
        </w:tc>
      </w:tr>
    </w:tbl>
    <w:bookmarkStart w:name="z261" w:id="181"/>
    <w:p>
      <w:pPr>
        <w:spacing w:after="0"/>
        <w:ind w:left="0"/>
        <w:jc w:val="left"/>
      </w:pPr>
      <w:r>
        <w:rPr>
          <w:rFonts w:ascii="Times New Roman"/>
          <w:b/>
          <w:i w:val="false"/>
          <w:color w:val="000000"/>
        </w:rPr>
        <w:t xml:space="preserve"> Апостилі бар соттылықтың болуы не болмауы туралы анықтама беру туралы арыз</w:t>
      </w:r>
    </w:p>
    <w:bookmarkEnd w:id="181"/>
    <w:bookmarkStart w:name="z262" w:id="182"/>
    <w:p>
      <w:pPr>
        <w:spacing w:after="0"/>
        <w:ind w:left="0"/>
        <w:jc w:val="both"/>
      </w:pPr>
      <w:r>
        <w:rPr>
          <w:rFonts w:ascii="Times New Roman"/>
          <w:b w:val="false"/>
          <w:i w:val="false"/>
          <w:color w:val="000000"/>
          <w:sz w:val="28"/>
        </w:rPr>
        <w:t>
      Сізден апостилі бар соттылықтың болуы не болмауы туралы анықтаманы</w:t>
      </w:r>
    </w:p>
    <w:bookmarkEnd w:id="182"/>
    <w:bookmarkStart w:name="z263" w:id="183"/>
    <w:p>
      <w:pPr>
        <w:spacing w:after="0"/>
        <w:ind w:left="0"/>
        <w:jc w:val="both"/>
      </w:pPr>
      <w:r>
        <w:rPr>
          <w:rFonts w:ascii="Times New Roman"/>
          <w:b w:val="false"/>
          <w:i w:val="false"/>
          <w:color w:val="000000"/>
          <w:sz w:val="28"/>
        </w:rPr>
        <w:t>
      ___________________________________________________________________</w:t>
      </w:r>
    </w:p>
    <w:bookmarkEnd w:id="183"/>
    <w:bookmarkStart w:name="z264" w:id="184"/>
    <w:p>
      <w:pPr>
        <w:spacing w:after="0"/>
        <w:ind w:left="0"/>
        <w:jc w:val="both"/>
      </w:pPr>
      <w:r>
        <w:rPr>
          <w:rFonts w:ascii="Times New Roman"/>
          <w:b w:val="false"/>
          <w:i w:val="false"/>
          <w:color w:val="000000"/>
          <w:sz w:val="28"/>
        </w:rPr>
        <w:t>
      ___________________________________________________________________</w:t>
      </w:r>
    </w:p>
    <w:bookmarkEnd w:id="184"/>
    <w:bookmarkStart w:name="z265" w:id="185"/>
    <w:p>
      <w:pPr>
        <w:spacing w:after="0"/>
        <w:ind w:left="0"/>
        <w:jc w:val="both"/>
      </w:pPr>
      <w:r>
        <w:rPr>
          <w:rFonts w:ascii="Times New Roman"/>
          <w:b w:val="false"/>
          <w:i w:val="false"/>
          <w:color w:val="000000"/>
          <w:sz w:val="28"/>
        </w:rPr>
        <w:t>
      ___________________________________________________________________</w:t>
      </w:r>
    </w:p>
    <w:bookmarkEnd w:id="185"/>
    <w:bookmarkStart w:name="z266" w:id="186"/>
    <w:p>
      <w:pPr>
        <w:spacing w:after="0"/>
        <w:ind w:left="0"/>
        <w:jc w:val="both"/>
      </w:pPr>
      <w:r>
        <w:rPr>
          <w:rFonts w:ascii="Times New Roman"/>
          <w:b w:val="false"/>
          <w:i w:val="false"/>
          <w:color w:val="000000"/>
          <w:sz w:val="28"/>
        </w:rPr>
        <w:t>
      (тегі, аты, әкесінің аты (ол болған кезде), туған күні (күні, айы, жылы)</w:t>
      </w:r>
    </w:p>
    <w:bookmarkEnd w:id="186"/>
    <w:bookmarkStart w:name="z267" w:id="187"/>
    <w:p>
      <w:pPr>
        <w:spacing w:after="0"/>
        <w:ind w:left="0"/>
        <w:jc w:val="both"/>
      </w:pPr>
      <w:r>
        <w:rPr>
          <w:rFonts w:ascii="Times New Roman"/>
          <w:b w:val="false"/>
          <w:i w:val="false"/>
          <w:color w:val="000000"/>
          <w:sz w:val="28"/>
        </w:rPr>
        <w:t xml:space="preserve">
      (қажеттілік болған кезде олар ауыстырылған жағдайда, бұрынғы анықтамалық </w:t>
      </w:r>
    </w:p>
    <w:bookmarkEnd w:id="187"/>
    <w:bookmarkStart w:name="z268" w:id="188"/>
    <w:p>
      <w:pPr>
        <w:spacing w:after="0"/>
        <w:ind w:left="0"/>
        <w:jc w:val="both"/>
      </w:pPr>
      <w:r>
        <w:rPr>
          <w:rFonts w:ascii="Times New Roman"/>
          <w:b w:val="false"/>
          <w:i w:val="false"/>
          <w:color w:val="000000"/>
          <w:sz w:val="28"/>
        </w:rPr>
        <w:t>
      деректерді де көрсету қажет)</w:t>
      </w:r>
    </w:p>
    <w:bookmarkEnd w:id="188"/>
    <w:bookmarkStart w:name="z269" w:id="189"/>
    <w:p>
      <w:pPr>
        <w:spacing w:after="0"/>
        <w:ind w:left="0"/>
        <w:jc w:val="both"/>
      </w:pPr>
      <w:r>
        <w:rPr>
          <w:rFonts w:ascii="Times New Roman"/>
          <w:b w:val="false"/>
          <w:i w:val="false"/>
          <w:color w:val="000000"/>
          <w:sz w:val="28"/>
        </w:rPr>
        <w:t>
      одан әрі</w:t>
      </w:r>
    </w:p>
    <w:bookmarkEnd w:id="189"/>
    <w:bookmarkStart w:name="z270" w:id="190"/>
    <w:p>
      <w:pPr>
        <w:spacing w:after="0"/>
        <w:ind w:left="0"/>
        <w:jc w:val="both"/>
      </w:pPr>
      <w:r>
        <w:rPr>
          <w:rFonts w:ascii="Times New Roman"/>
          <w:b w:val="false"/>
          <w:i w:val="false"/>
          <w:color w:val="000000"/>
          <w:sz w:val="28"/>
        </w:rPr>
        <w:t>
      ___________________________________________________________________</w:t>
      </w:r>
    </w:p>
    <w:bookmarkEnd w:id="190"/>
    <w:bookmarkStart w:name="z271" w:id="191"/>
    <w:p>
      <w:pPr>
        <w:spacing w:after="0"/>
        <w:ind w:left="0"/>
        <w:jc w:val="both"/>
      </w:pPr>
      <w:r>
        <w:rPr>
          <w:rFonts w:ascii="Times New Roman"/>
          <w:b w:val="false"/>
          <w:i w:val="false"/>
          <w:color w:val="000000"/>
          <w:sz w:val="28"/>
        </w:rPr>
        <w:t xml:space="preserve">
      ____________________ құзыретті органына ұсыну үшін беруіңізді сұраймын. </w:t>
      </w:r>
    </w:p>
    <w:bookmarkEnd w:id="191"/>
    <w:bookmarkStart w:name="z272" w:id="192"/>
    <w:p>
      <w:pPr>
        <w:spacing w:after="0"/>
        <w:ind w:left="0"/>
        <w:jc w:val="both"/>
      </w:pPr>
      <w:r>
        <w:rPr>
          <w:rFonts w:ascii="Times New Roman"/>
          <w:b w:val="false"/>
          <w:i w:val="false"/>
          <w:color w:val="000000"/>
          <w:sz w:val="28"/>
        </w:rPr>
        <w:t>
      (шет ел мемлекетінің атауы)</w:t>
      </w:r>
    </w:p>
    <w:bookmarkEnd w:id="192"/>
    <w:bookmarkStart w:name="z273" w:id="193"/>
    <w:p>
      <w:pPr>
        <w:spacing w:after="0"/>
        <w:ind w:left="0"/>
        <w:jc w:val="both"/>
      </w:pPr>
      <w:r>
        <w:rPr>
          <w:rFonts w:ascii="Times New Roman"/>
          <w:b w:val="false"/>
          <w:i w:val="false"/>
          <w:color w:val="000000"/>
          <w:sz w:val="28"/>
        </w:rPr>
        <w:t xml:space="preserve">
      Осы арызға апостиль қою үшін мемлекеттік бажды төлеу туралы түбіртек қоса </w:t>
      </w:r>
    </w:p>
    <w:bookmarkEnd w:id="193"/>
    <w:bookmarkStart w:name="z274" w:id="194"/>
    <w:p>
      <w:pPr>
        <w:spacing w:after="0"/>
        <w:ind w:left="0"/>
        <w:jc w:val="both"/>
      </w:pPr>
      <w:r>
        <w:rPr>
          <w:rFonts w:ascii="Times New Roman"/>
          <w:b w:val="false"/>
          <w:i w:val="false"/>
          <w:color w:val="000000"/>
          <w:sz w:val="28"/>
        </w:rPr>
        <w:t xml:space="preserve">
      беріледі (әрбір құжатқа). </w:t>
      </w:r>
    </w:p>
    <w:bookmarkEnd w:id="194"/>
    <w:bookmarkStart w:name="z275" w:id="195"/>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мәліметтердің </w:t>
      </w:r>
    </w:p>
    <w:bookmarkEnd w:id="195"/>
    <w:bookmarkStart w:name="z276" w:id="196"/>
    <w:p>
      <w:pPr>
        <w:spacing w:after="0"/>
        <w:ind w:left="0"/>
        <w:jc w:val="both"/>
      </w:pPr>
      <w:r>
        <w:rPr>
          <w:rFonts w:ascii="Times New Roman"/>
          <w:b w:val="false"/>
          <w:i w:val="false"/>
          <w:color w:val="000000"/>
          <w:sz w:val="28"/>
        </w:rPr>
        <w:t>
      пайдаланылуына келісемін.</w:t>
      </w:r>
    </w:p>
    <w:bookmarkEnd w:id="196"/>
    <w:bookmarkStart w:name="z277" w:id="197"/>
    <w:p>
      <w:pPr>
        <w:spacing w:after="0"/>
        <w:ind w:left="0"/>
        <w:jc w:val="both"/>
      </w:pPr>
      <w:r>
        <w:rPr>
          <w:rFonts w:ascii="Times New Roman"/>
          <w:b w:val="false"/>
          <w:i w:val="false"/>
          <w:color w:val="000000"/>
          <w:sz w:val="28"/>
        </w:rPr>
        <w:t>
      ___________________________________________________________________</w:t>
      </w:r>
    </w:p>
    <w:bookmarkEnd w:id="197"/>
    <w:bookmarkStart w:name="z278" w:id="198"/>
    <w:p>
      <w:pPr>
        <w:spacing w:after="0"/>
        <w:ind w:left="0"/>
        <w:jc w:val="both"/>
      </w:pPr>
      <w:r>
        <w:rPr>
          <w:rFonts w:ascii="Times New Roman"/>
          <w:b w:val="false"/>
          <w:i w:val="false"/>
          <w:color w:val="000000"/>
          <w:sz w:val="28"/>
        </w:rPr>
        <w:t>
      ___________________________________________________________________</w:t>
      </w:r>
    </w:p>
    <w:bookmarkEnd w:id="198"/>
    <w:bookmarkStart w:name="z279" w:id="199"/>
    <w:p>
      <w:pPr>
        <w:spacing w:after="0"/>
        <w:ind w:left="0"/>
        <w:jc w:val="both"/>
      </w:pPr>
      <w:r>
        <w:rPr>
          <w:rFonts w:ascii="Times New Roman"/>
          <w:b w:val="false"/>
          <w:i w:val="false"/>
          <w:color w:val="000000"/>
          <w:sz w:val="28"/>
        </w:rPr>
        <w:t>
      (көрсетілетін қызметті алушының тегі, аты, әкесінің аты (ол болған кезде) қолы)</w:t>
      </w:r>
    </w:p>
    <w:bookmarkEnd w:id="199"/>
    <w:bookmarkStart w:name="z280" w:id="200"/>
    <w:p>
      <w:pPr>
        <w:spacing w:after="0"/>
        <w:ind w:left="0"/>
        <w:jc w:val="both"/>
      </w:pPr>
      <w:r>
        <w:rPr>
          <w:rFonts w:ascii="Times New Roman"/>
          <w:b w:val="false"/>
          <w:i w:val="false"/>
          <w:color w:val="000000"/>
          <w:sz w:val="28"/>
        </w:rPr>
        <w:t>
      20_____ жылғы "__" ____________.</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7-қосымша</w:t>
            </w:r>
            <w:r>
              <w:br/>
            </w:r>
            <w:r>
              <w:rPr>
                <w:rFonts w:ascii="Times New Roman"/>
                <w:b w:val="false"/>
                <w:i w:val="false"/>
                <w:color w:val="000000"/>
                <w:sz w:val="20"/>
              </w:rPr>
              <w:t>"Прокуратура органдарынан,</w:t>
            </w:r>
            <w:r>
              <w:br/>
            </w:r>
            <w:r>
              <w:rPr>
                <w:rFonts w:ascii="Times New Roman"/>
                <w:b w:val="false"/>
                <w:i w:val="false"/>
                <w:color w:val="000000"/>
                <w:sz w:val="20"/>
              </w:rPr>
              <w:t>тергеу және анықтау</w:t>
            </w:r>
            <w:r>
              <w:br/>
            </w:r>
            <w:r>
              <w:rPr>
                <w:rFonts w:ascii="Times New Roman"/>
                <w:b w:val="false"/>
                <w:i w:val="false"/>
                <w:color w:val="000000"/>
                <w:sz w:val="20"/>
              </w:rPr>
              <w:t>органдарынан шығатын ресми</w:t>
            </w:r>
            <w:r>
              <w:br/>
            </w:r>
            <w:r>
              <w:rPr>
                <w:rFonts w:ascii="Times New Roman"/>
                <w:b w:val="false"/>
                <w:i w:val="false"/>
                <w:color w:val="000000"/>
                <w:sz w:val="20"/>
              </w:rPr>
              <w:t>құжаттарға апостиль қою"</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1-қосымша</w:t>
            </w:r>
          </w:p>
        </w:tc>
      </w:tr>
    </w:tbl>
    <w:p>
      <w:pPr>
        <w:spacing w:after="0"/>
        <w:ind w:left="0"/>
        <w:jc w:val="both"/>
      </w:pPr>
      <w:bookmarkStart w:name="z282" w:id="201"/>
      <w:r>
        <w:rPr>
          <w:rFonts w:ascii="Times New Roman"/>
          <w:b w:val="false"/>
          <w:i w:val="false"/>
          <w:color w:val="000000"/>
          <w:sz w:val="28"/>
        </w:rPr>
        <w:t>
      Нысан</w:t>
      </w:r>
    </w:p>
    <w:bookmarkEnd w:id="201"/>
    <w:p>
      <w:pPr>
        <w:spacing w:after="0"/>
        <w:ind w:left="0"/>
        <w:jc w:val="both"/>
      </w:pPr>
      <w:r>
        <w:rPr>
          <w:rFonts w:ascii="Times New Roman"/>
          <w:b w:val="false"/>
          <w:i w:val="false"/>
          <w:color w:val="000000"/>
          <w:sz w:val="28"/>
        </w:rPr>
        <w:t>Қазақстан Республикасы Бас</w:t>
      </w:r>
    </w:p>
    <w:p>
      <w:pPr>
        <w:spacing w:after="0"/>
        <w:ind w:left="0"/>
        <w:jc w:val="both"/>
      </w:pPr>
      <w:r>
        <w:rPr>
          <w:rFonts w:ascii="Times New Roman"/>
          <w:b w:val="false"/>
          <w:i w:val="false"/>
          <w:color w:val="000000"/>
          <w:sz w:val="28"/>
        </w:rPr>
        <w:t>прокуратурасының Құқықтық</w:t>
      </w:r>
    </w:p>
    <w:p>
      <w:pPr>
        <w:spacing w:after="0"/>
        <w:ind w:left="0"/>
        <w:jc w:val="both"/>
      </w:pPr>
      <w:r>
        <w:rPr>
          <w:rFonts w:ascii="Times New Roman"/>
          <w:b w:val="false"/>
          <w:i w:val="false"/>
          <w:color w:val="000000"/>
          <w:sz w:val="28"/>
        </w:rPr>
        <w:t>статистика және арнайы</w:t>
      </w:r>
    </w:p>
    <w:p>
      <w:pPr>
        <w:spacing w:after="0"/>
        <w:ind w:left="0"/>
        <w:jc w:val="both"/>
      </w:pPr>
      <w:r>
        <w:rPr>
          <w:rFonts w:ascii="Times New Roman"/>
          <w:b w:val="false"/>
          <w:i w:val="false"/>
          <w:color w:val="000000"/>
          <w:sz w:val="28"/>
        </w:rPr>
        <w:t>есепке алу жөніндегі комитетінің</w:t>
      </w:r>
    </w:p>
    <w:p>
      <w:pPr>
        <w:spacing w:after="0"/>
        <w:ind w:left="0"/>
        <w:jc w:val="both"/>
      </w:pPr>
      <w:r>
        <w:rPr>
          <w:rFonts w:ascii="Times New Roman"/>
          <w:b w:val="false"/>
          <w:i w:val="false"/>
          <w:color w:val="000000"/>
          <w:sz w:val="28"/>
        </w:rPr>
        <w:t>____________________________</w:t>
      </w:r>
    </w:p>
    <w:p>
      <w:pPr>
        <w:spacing w:after="0"/>
        <w:ind w:left="0"/>
        <w:jc w:val="both"/>
      </w:pPr>
      <w:r>
        <w:rPr>
          <w:rFonts w:ascii="Times New Roman"/>
          <w:b w:val="false"/>
          <w:i w:val="false"/>
          <w:color w:val="000000"/>
          <w:sz w:val="28"/>
        </w:rPr>
        <w:t>(өңірдің атауын көрсету керек)</w:t>
      </w:r>
    </w:p>
    <w:p>
      <w:pPr>
        <w:spacing w:after="0"/>
        <w:ind w:left="0"/>
        <w:jc w:val="both"/>
      </w:pPr>
      <w:r>
        <w:rPr>
          <w:rFonts w:ascii="Times New Roman"/>
          <w:b w:val="false"/>
          <w:i w:val="false"/>
          <w:color w:val="000000"/>
          <w:sz w:val="28"/>
        </w:rPr>
        <w:t>бойынша аумақтық органының</w:t>
      </w:r>
    </w:p>
    <w:p>
      <w:pPr>
        <w:spacing w:after="0"/>
        <w:ind w:left="0"/>
        <w:jc w:val="both"/>
      </w:pPr>
      <w:r>
        <w:rPr>
          <w:rFonts w:ascii="Times New Roman"/>
          <w:b w:val="false"/>
          <w:i w:val="false"/>
          <w:color w:val="000000"/>
          <w:sz w:val="28"/>
        </w:rPr>
        <w:t>бастығына көрсетілетін қызметті</w:t>
      </w:r>
    </w:p>
    <w:p>
      <w:pPr>
        <w:spacing w:after="0"/>
        <w:ind w:left="0"/>
        <w:jc w:val="both"/>
      </w:pPr>
      <w:r>
        <w:rPr>
          <w:rFonts w:ascii="Times New Roman"/>
          <w:b w:val="false"/>
          <w:i w:val="false"/>
          <w:color w:val="000000"/>
          <w:sz w:val="28"/>
        </w:rPr>
        <w:t>алушы _____________________</w:t>
      </w:r>
    </w:p>
    <w:p>
      <w:pPr>
        <w:spacing w:after="0"/>
        <w:ind w:left="0"/>
        <w:jc w:val="both"/>
      </w:pPr>
      <w:r>
        <w:rPr>
          <w:rFonts w:ascii="Times New Roman"/>
          <w:b w:val="false"/>
          <w:i w:val="false"/>
          <w:color w:val="000000"/>
          <w:sz w:val="28"/>
        </w:rPr>
        <w:t>(тегі, аты, әкесінің аты (ол болған кезде)</w:t>
      </w:r>
    </w:p>
    <w:p>
      <w:pPr>
        <w:spacing w:after="0"/>
        <w:ind w:left="0"/>
        <w:jc w:val="both"/>
      </w:pPr>
      <w:r>
        <w:rPr>
          <w:rFonts w:ascii="Times New Roman"/>
          <w:b w:val="false"/>
          <w:i w:val="false"/>
          <w:color w:val="000000"/>
          <w:sz w:val="28"/>
        </w:rPr>
        <w:t>көрсетілетін қызметті</w:t>
      </w:r>
    </w:p>
    <w:p>
      <w:pPr>
        <w:spacing w:after="0"/>
        <w:ind w:left="0"/>
        <w:jc w:val="both"/>
      </w:pPr>
      <w:r>
        <w:rPr>
          <w:rFonts w:ascii="Times New Roman"/>
          <w:b w:val="false"/>
          <w:i w:val="false"/>
          <w:color w:val="000000"/>
          <w:sz w:val="28"/>
        </w:rPr>
        <w:t>алушының өкілі</w:t>
      </w:r>
    </w:p>
    <w:p>
      <w:pPr>
        <w:spacing w:after="0"/>
        <w:ind w:left="0"/>
        <w:jc w:val="both"/>
      </w:pPr>
      <w:r>
        <w:rPr>
          <w:rFonts w:ascii="Times New Roman"/>
          <w:b w:val="false"/>
          <w:i w:val="false"/>
          <w:color w:val="000000"/>
          <w:sz w:val="28"/>
        </w:rPr>
        <w:t>____________________________</w:t>
      </w:r>
    </w:p>
    <w:p>
      <w:pPr>
        <w:spacing w:after="0"/>
        <w:ind w:left="0"/>
        <w:jc w:val="both"/>
      </w:pPr>
      <w:r>
        <w:rPr>
          <w:rFonts w:ascii="Times New Roman"/>
          <w:b w:val="false"/>
          <w:i w:val="false"/>
          <w:color w:val="000000"/>
          <w:sz w:val="28"/>
        </w:rPr>
        <w:t>(тегі, аты, әкесінің аты (ол</w:t>
      </w:r>
    </w:p>
    <w:p>
      <w:pPr>
        <w:spacing w:after="0"/>
        <w:ind w:left="0"/>
        <w:jc w:val="both"/>
      </w:pPr>
      <w:r>
        <w:rPr>
          <w:rFonts w:ascii="Times New Roman"/>
          <w:b w:val="false"/>
          <w:i w:val="false"/>
          <w:color w:val="000000"/>
          <w:sz w:val="28"/>
        </w:rPr>
        <w:t>болған кезде)</w:t>
      </w:r>
    </w:p>
    <w:p>
      <w:pPr>
        <w:spacing w:after="0"/>
        <w:ind w:left="0"/>
        <w:jc w:val="both"/>
      </w:pPr>
      <w:r>
        <w:rPr>
          <w:rFonts w:ascii="Times New Roman"/>
          <w:b w:val="false"/>
          <w:i w:val="false"/>
          <w:color w:val="000000"/>
          <w:sz w:val="28"/>
        </w:rPr>
        <w:t>жеке куәліктің (паспорттың) деректері,</w:t>
      </w:r>
    </w:p>
    <w:p>
      <w:pPr>
        <w:spacing w:after="0"/>
        <w:ind w:left="0"/>
        <w:jc w:val="both"/>
      </w:pPr>
      <w:r>
        <w:rPr>
          <w:rFonts w:ascii="Times New Roman"/>
          <w:b w:val="false"/>
          <w:i w:val="false"/>
          <w:color w:val="000000"/>
          <w:sz w:val="28"/>
        </w:rPr>
        <w:t>құжаттың №__________________ ж.,</w:t>
      </w:r>
    </w:p>
    <w:p>
      <w:pPr>
        <w:spacing w:after="0"/>
        <w:ind w:left="0"/>
        <w:jc w:val="both"/>
      </w:pPr>
      <w:r>
        <w:rPr>
          <w:rFonts w:ascii="Times New Roman"/>
          <w:b w:val="false"/>
          <w:i w:val="false"/>
          <w:color w:val="000000"/>
          <w:sz w:val="28"/>
        </w:rPr>
        <w:t>Берілген _____________________</w:t>
      </w:r>
    </w:p>
    <w:p>
      <w:pPr>
        <w:spacing w:after="0"/>
        <w:ind w:left="0"/>
        <w:jc w:val="both"/>
      </w:pPr>
      <w:r>
        <w:rPr>
          <w:rFonts w:ascii="Times New Roman"/>
          <w:b w:val="false"/>
          <w:i w:val="false"/>
          <w:color w:val="000000"/>
          <w:sz w:val="28"/>
        </w:rPr>
        <w:t>жеке сәйкестендіру нөмірі</w:t>
      </w:r>
    </w:p>
    <w:p>
      <w:pPr>
        <w:spacing w:after="0"/>
        <w:ind w:left="0"/>
        <w:jc w:val="both"/>
      </w:pPr>
      <w:r>
        <w:rPr>
          <w:rFonts w:ascii="Times New Roman"/>
          <w:b w:val="false"/>
          <w:i w:val="false"/>
          <w:color w:val="000000"/>
          <w:sz w:val="28"/>
        </w:rPr>
        <w:t>(бизнес-сәйкестендiру</w:t>
      </w:r>
    </w:p>
    <w:p>
      <w:pPr>
        <w:spacing w:after="0"/>
        <w:ind w:left="0"/>
        <w:jc w:val="both"/>
      </w:pPr>
      <w:r>
        <w:rPr>
          <w:rFonts w:ascii="Times New Roman"/>
          <w:b w:val="false"/>
          <w:i w:val="false"/>
          <w:color w:val="000000"/>
          <w:sz w:val="28"/>
        </w:rPr>
        <w:t>нөмiрi): _______________</w:t>
      </w:r>
    </w:p>
    <w:p>
      <w:pPr>
        <w:spacing w:after="0"/>
        <w:ind w:left="0"/>
        <w:jc w:val="both"/>
      </w:pPr>
      <w:r>
        <w:rPr>
          <w:rFonts w:ascii="Times New Roman"/>
          <w:b w:val="false"/>
          <w:i w:val="false"/>
          <w:color w:val="000000"/>
          <w:sz w:val="28"/>
        </w:rPr>
        <w:t>тұрғылықты мекенжайы:</w:t>
      </w:r>
    </w:p>
    <w:p>
      <w:pPr>
        <w:spacing w:after="0"/>
        <w:ind w:left="0"/>
        <w:jc w:val="both"/>
      </w:pPr>
      <w:r>
        <w:rPr>
          <w:rFonts w:ascii="Times New Roman"/>
          <w:b w:val="false"/>
          <w:i w:val="false"/>
          <w:color w:val="000000"/>
          <w:sz w:val="28"/>
        </w:rPr>
        <w:t>____________________________</w:t>
      </w:r>
    </w:p>
    <w:p>
      <w:pPr>
        <w:spacing w:after="0"/>
        <w:ind w:left="0"/>
        <w:jc w:val="both"/>
      </w:pPr>
      <w:r>
        <w:rPr>
          <w:rFonts w:ascii="Times New Roman"/>
          <w:b w:val="false"/>
          <w:i w:val="false"/>
          <w:color w:val="000000"/>
          <w:sz w:val="28"/>
        </w:rPr>
        <w:t>байланыс телефоны: ___________</w:t>
      </w:r>
    </w:p>
    <w:bookmarkStart w:name="z283" w:id="202"/>
    <w:p>
      <w:pPr>
        <w:spacing w:after="0"/>
        <w:ind w:left="0"/>
        <w:jc w:val="left"/>
      </w:pPr>
      <w:r>
        <w:rPr>
          <w:rFonts w:ascii="Times New Roman"/>
          <w:b/>
          <w:i w:val="false"/>
          <w:color w:val="000000"/>
        </w:rPr>
        <w:t xml:space="preserve"> Прокуратура органдарынан, тергеу және анықтау органдарынан шығатын ресми құжаттарға апостиль қоюға арыз</w:t>
      </w:r>
    </w:p>
    <w:bookmarkEnd w:id="202"/>
    <w:bookmarkStart w:name="z284" w:id="203"/>
    <w:p>
      <w:pPr>
        <w:spacing w:after="0"/>
        <w:ind w:left="0"/>
        <w:jc w:val="both"/>
      </w:pPr>
      <w:r>
        <w:rPr>
          <w:rFonts w:ascii="Times New Roman"/>
          <w:b w:val="false"/>
          <w:i w:val="false"/>
          <w:color w:val="000000"/>
          <w:sz w:val="28"/>
        </w:rPr>
        <w:t>
      Маған _________________________________________________________________</w:t>
      </w:r>
    </w:p>
    <w:bookmarkEnd w:id="203"/>
    <w:bookmarkStart w:name="z285" w:id="204"/>
    <w:p>
      <w:pPr>
        <w:spacing w:after="0"/>
        <w:ind w:left="0"/>
        <w:jc w:val="both"/>
      </w:pPr>
      <w:r>
        <w:rPr>
          <w:rFonts w:ascii="Times New Roman"/>
          <w:b w:val="false"/>
          <w:i w:val="false"/>
          <w:color w:val="000000"/>
          <w:sz w:val="28"/>
        </w:rPr>
        <w:t>
      _______________________________________________________________________</w:t>
      </w:r>
    </w:p>
    <w:bookmarkEnd w:id="204"/>
    <w:bookmarkStart w:name="z286" w:id="205"/>
    <w:p>
      <w:pPr>
        <w:spacing w:after="0"/>
        <w:ind w:left="0"/>
        <w:jc w:val="both"/>
      </w:pPr>
      <w:r>
        <w:rPr>
          <w:rFonts w:ascii="Times New Roman"/>
          <w:b w:val="false"/>
          <w:i w:val="false"/>
          <w:color w:val="000000"/>
          <w:sz w:val="28"/>
        </w:rPr>
        <w:t>
      (тегі, аты, әкесінің аты (ол болған кезде), туған күні (күні, айы, жылы)</w:t>
      </w:r>
    </w:p>
    <w:bookmarkEnd w:id="205"/>
    <w:bookmarkStart w:name="z287" w:id="206"/>
    <w:p>
      <w:pPr>
        <w:spacing w:after="0"/>
        <w:ind w:left="0"/>
        <w:jc w:val="both"/>
      </w:pPr>
      <w:r>
        <w:rPr>
          <w:rFonts w:ascii="Times New Roman"/>
          <w:b w:val="false"/>
          <w:i w:val="false"/>
          <w:color w:val="000000"/>
          <w:sz w:val="28"/>
        </w:rPr>
        <w:t>
      _______________________________________________________________________</w:t>
      </w:r>
    </w:p>
    <w:bookmarkEnd w:id="206"/>
    <w:bookmarkStart w:name="z288" w:id="207"/>
    <w:p>
      <w:pPr>
        <w:spacing w:after="0"/>
        <w:ind w:left="0"/>
        <w:jc w:val="both"/>
      </w:pPr>
      <w:r>
        <w:rPr>
          <w:rFonts w:ascii="Times New Roman"/>
          <w:b w:val="false"/>
          <w:i w:val="false"/>
          <w:color w:val="000000"/>
          <w:sz w:val="28"/>
        </w:rPr>
        <w:t>
      (қажеттілік болған кезде олар ауыстырылған жағдайда, бұрынғы анықтамалық</w:t>
      </w:r>
    </w:p>
    <w:bookmarkEnd w:id="207"/>
    <w:bookmarkStart w:name="z289" w:id="208"/>
    <w:p>
      <w:pPr>
        <w:spacing w:after="0"/>
        <w:ind w:left="0"/>
        <w:jc w:val="both"/>
      </w:pPr>
      <w:r>
        <w:rPr>
          <w:rFonts w:ascii="Times New Roman"/>
          <w:b w:val="false"/>
          <w:i w:val="false"/>
          <w:color w:val="000000"/>
          <w:sz w:val="28"/>
        </w:rPr>
        <w:t>
      деректерді де көрсету қажет)</w:t>
      </w:r>
    </w:p>
    <w:bookmarkEnd w:id="208"/>
    <w:bookmarkStart w:name="z290" w:id="209"/>
    <w:p>
      <w:pPr>
        <w:spacing w:after="0"/>
        <w:ind w:left="0"/>
        <w:jc w:val="both"/>
      </w:pPr>
      <w:r>
        <w:rPr>
          <w:rFonts w:ascii="Times New Roman"/>
          <w:b w:val="false"/>
          <w:i w:val="false"/>
          <w:color w:val="000000"/>
          <w:sz w:val="28"/>
        </w:rPr>
        <w:t xml:space="preserve">
      "Прокуратура органдарынан, тергеу және анықтау органдарынан шығатын ресми </w:t>
      </w:r>
    </w:p>
    <w:bookmarkEnd w:id="209"/>
    <w:bookmarkStart w:name="z291" w:id="210"/>
    <w:p>
      <w:pPr>
        <w:spacing w:after="0"/>
        <w:ind w:left="0"/>
        <w:jc w:val="both"/>
      </w:pPr>
      <w:r>
        <w:rPr>
          <w:rFonts w:ascii="Times New Roman"/>
          <w:b w:val="false"/>
          <w:i w:val="false"/>
          <w:color w:val="000000"/>
          <w:sz w:val="28"/>
        </w:rPr>
        <w:t>
      құжаттарға апостиль қою" мемлекеттік көрсетілетін қызметті _________________</w:t>
      </w:r>
    </w:p>
    <w:bookmarkEnd w:id="210"/>
    <w:bookmarkStart w:name="z292" w:id="211"/>
    <w:p>
      <w:pPr>
        <w:spacing w:after="0"/>
        <w:ind w:left="0"/>
        <w:jc w:val="both"/>
      </w:pPr>
      <w:r>
        <w:rPr>
          <w:rFonts w:ascii="Times New Roman"/>
          <w:b w:val="false"/>
          <w:i w:val="false"/>
          <w:color w:val="000000"/>
          <w:sz w:val="28"/>
        </w:rPr>
        <w:t>
      _______________________________________________________________________</w:t>
      </w:r>
    </w:p>
    <w:bookmarkEnd w:id="211"/>
    <w:bookmarkStart w:name="z293" w:id="212"/>
    <w:p>
      <w:pPr>
        <w:spacing w:after="0"/>
        <w:ind w:left="0"/>
        <w:jc w:val="both"/>
      </w:pPr>
      <w:r>
        <w:rPr>
          <w:rFonts w:ascii="Times New Roman"/>
          <w:b w:val="false"/>
          <w:i w:val="false"/>
          <w:color w:val="000000"/>
          <w:sz w:val="28"/>
        </w:rPr>
        <w:t>
      (шет ел мемлекетінің атауы)</w:t>
      </w:r>
    </w:p>
    <w:bookmarkEnd w:id="212"/>
    <w:bookmarkStart w:name="z294" w:id="213"/>
    <w:p>
      <w:pPr>
        <w:spacing w:after="0"/>
        <w:ind w:left="0"/>
        <w:jc w:val="both"/>
      </w:pPr>
      <w:r>
        <w:rPr>
          <w:rFonts w:ascii="Times New Roman"/>
          <w:b w:val="false"/>
          <w:i w:val="false"/>
          <w:color w:val="000000"/>
          <w:sz w:val="28"/>
        </w:rPr>
        <w:t>
      құзыретті органына одан әрі ұсыну үшін беруді сұраймын.</w:t>
      </w:r>
    </w:p>
    <w:bookmarkEnd w:id="213"/>
    <w:bookmarkStart w:name="z295" w:id="214"/>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мәліметтердің</w:t>
      </w:r>
    </w:p>
    <w:bookmarkEnd w:id="214"/>
    <w:bookmarkStart w:name="z296" w:id="215"/>
    <w:p>
      <w:pPr>
        <w:spacing w:after="0"/>
        <w:ind w:left="0"/>
        <w:jc w:val="both"/>
      </w:pPr>
      <w:r>
        <w:rPr>
          <w:rFonts w:ascii="Times New Roman"/>
          <w:b w:val="false"/>
          <w:i w:val="false"/>
          <w:color w:val="000000"/>
          <w:sz w:val="28"/>
        </w:rPr>
        <w:t>
      пайдаланылуына келісемін.</w:t>
      </w:r>
    </w:p>
    <w:bookmarkEnd w:id="215"/>
    <w:bookmarkStart w:name="z297" w:id="216"/>
    <w:p>
      <w:pPr>
        <w:spacing w:after="0"/>
        <w:ind w:left="0"/>
        <w:jc w:val="both"/>
      </w:pPr>
      <w:r>
        <w:rPr>
          <w:rFonts w:ascii="Times New Roman"/>
          <w:b w:val="false"/>
          <w:i w:val="false"/>
          <w:color w:val="000000"/>
          <w:sz w:val="28"/>
        </w:rPr>
        <w:t>
      _______________________________________________________________________</w:t>
      </w:r>
    </w:p>
    <w:bookmarkEnd w:id="216"/>
    <w:bookmarkStart w:name="z298" w:id="217"/>
    <w:p>
      <w:pPr>
        <w:spacing w:after="0"/>
        <w:ind w:left="0"/>
        <w:jc w:val="both"/>
      </w:pPr>
      <w:r>
        <w:rPr>
          <w:rFonts w:ascii="Times New Roman"/>
          <w:b w:val="false"/>
          <w:i w:val="false"/>
          <w:color w:val="000000"/>
          <w:sz w:val="28"/>
        </w:rPr>
        <w:t>
      (көрсетілетін қызметті алушының тегі, аты, әкесінің аты (ол болған кезде) қолы)</w:t>
      </w:r>
    </w:p>
    <w:bookmarkEnd w:id="217"/>
    <w:bookmarkStart w:name="z299" w:id="218"/>
    <w:p>
      <w:pPr>
        <w:spacing w:after="0"/>
        <w:ind w:left="0"/>
        <w:jc w:val="both"/>
      </w:pPr>
      <w:r>
        <w:rPr>
          <w:rFonts w:ascii="Times New Roman"/>
          <w:b w:val="false"/>
          <w:i w:val="false"/>
          <w:color w:val="000000"/>
          <w:sz w:val="28"/>
        </w:rPr>
        <w:t>
      20_____ жылғы "__" ____________.</w:t>
      </w:r>
    </w:p>
    <w:bookmarkEnd w:id="2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8-қосымша</w:t>
            </w:r>
            <w:r>
              <w:br/>
            </w:r>
            <w:r>
              <w:rPr>
                <w:rFonts w:ascii="Times New Roman"/>
                <w:b w:val="false"/>
                <w:i w:val="false"/>
                <w:color w:val="000000"/>
                <w:sz w:val="20"/>
              </w:rPr>
              <w:t>"Прокуратура органдарынан,</w:t>
            </w:r>
            <w:r>
              <w:br/>
            </w:r>
            <w:r>
              <w:rPr>
                <w:rFonts w:ascii="Times New Roman"/>
                <w:b w:val="false"/>
                <w:i w:val="false"/>
                <w:color w:val="000000"/>
                <w:sz w:val="20"/>
              </w:rPr>
              <w:t>тергеу және анықтау</w:t>
            </w:r>
            <w:r>
              <w:br/>
            </w:r>
            <w:r>
              <w:rPr>
                <w:rFonts w:ascii="Times New Roman"/>
                <w:b w:val="false"/>
                <w:i w:val="false"/>
                <w:color w:val="000000"/>
                <w:sz w:val="20"/>
              </w:rPr>
              <w:t>органдарынан шығатын ресми</w:t>
            </w:r>
            <w:r>
              <w:br/>
            </w:r>
            <w:r>
              <w:rPr>
                <w:rFonts w:ascii="Times New Roman"/>
                <w:b w:val="false"/>
                <w:i w:val="false"/>
                <w:color w:val="000000"/>
                <w:sz w:val="20"/>
              </w:rPr>
              <w:t>құжаттарға апостиль қою"</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2-қосымша</w:t>
            </w:r>
          </w:p>
        </w:tc>
      </w:tr>
    </w:tbl>
    <w:bookmarkStart w:name="z301" w:id="219"/>
    <w:p>
      <w:pPr>
        <w:spacing w:after="0"/>
        <w:ind w:left="0"/>
        <w:jc w:val="left"/>
      </w:pPr>
      <w:r>
        <w:rPr>
          <w:rFonts w:ascii="Times New Roman"/>
          <w:b/>
          <w:i w:val="false"/>
          <w:color w:val="000000"/>
        </w:rPr>
        <w:t xml:space="preserve"> "Прокуратура органдарынан, тергеу және анықтау органдарынан шығатын ресми құжаттарға апостиль қою" мемлекеттік қызмет көрсетуге қойылатын негізгі талаптардың тізбесі</w:t>
      </w:r>
    </w:p>
    <w:bookmarkEnd w:id="219"/>
    <w:p>
      <w:pPr>
        <w:spacing w:after="0"/>
        <w:ind w:left="0"/>
        <w:jc w:val="both"/>
      </w:pPr>
      <w:r>
        <w:rPr>
          <w:rFonts w:ascii="Times New Roman"/>
          <w:b w:val="false"/>
          <w:i w:val="false"/>
          <w:color w:val="ff0000"/>
          <w:sz w:val="28"/>
        </w:rPr>
        <w:t xml:space="preserve">
      Ескерту. 2-қосымша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прокуратурасының Құқықтық статистика және арнайы есепке алу жөніндегі комитеті және оның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4" w:id="220"/>
          <w:p>
            <w:pPr>
              <w:spacing w:after="20"/>
              <w:ind w:left="20"/>
              <w:jc w:val="both"/>
            </w:pPr>
            <w:r>
              <w:rPr>
                <w:rFonts w:ascii="Times New Roman"/>
                <w:b w:val="false"/>
                <w:i w:val="false"/>
                <w:color w:val="000000"/>
                <w:sz w:val="20"/>
              </w:rPr>
              <w:t>
Мемлекеттік қызметті көрсету үшін құжаттарды қабылдау және беру:</w:t>
            </w:r>
          </w:p>
          <w:bookmarkEnd w:id="220"/>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www.egov.kz "цифрлық үкімет" веб-порталы (бұдан әрі – портал);</w:t>
            </w:r>
          </w:p>
          <w:p>
            <w:pPr>
              <w:spacing w:after="20"/>
              <w:ind w:left="20"/>
              <w:jc w:val="both"/>
            </w:pPr>
            <w:r>
              <w:rPr>
                <w:rFonts w:ascii="Times New Roman"/>
                <w:b w:val="false"/>
                <w:i w:val="false"/>
                <w:color w:val="000000"/>
                <w:sz w:val="20"/>
              </w:rPr>
              <w:t>
3) "цифрлық үкімет" мобильді қосымшасы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7" w:id="221"/>
          <w:p>
            <w:pPr>
              <w:spacing w:after="20"/>
              <w:ind w:left="20"/>
              <w:jc w:val="both"/>
            </w:pPr>
            <w:r>
              <w:rPr>
                <w:rFonts w:ascii="Times New Roman"/>
                <w:b w:val="false"/>
                <w:i w:val="false"/>
                <w:color w:val="000000"/>
                <w:sz w:val="20"/>
              </w:rPr>
              <w:t>
1) құжаттар топтамасын Мемлекеттік корпорацияға тапсырған күннен бастап, сондай-ақ порталға жүгінген кезде – 10 (он) минут;</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анықтамалық тексеріс жағдайында – 5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елге шыққан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астанада, облыс орталықтарында, республикалық маңызы бар қалаларда орналасқан Мемлекеттік корпорация филиалдарының бөлімдеріне жүгінген кезде – 5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филиалдарының басқа бөлімдеріне жүгінген кезде – 10 (он)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 топтамасын тапсыру және құжаттарды алу кезінде күтуге ең көп жол берілетін уақыт – 15 (он бес)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 көрсетудің ең көп жол берілетін уақыты – 15 (он бес) минут.</w:t>
            </w:r>
          </w:p>
          <w:p>
            <w:pPr>
              <w:spacing w:after="20"/>
              <w:ind w:left="20"/>
              <w:jc w:val="both"/>
            </w:pPr>
            <w:r>
              <w:rPr>
                <w:rFonts w:ascii="Times New Roman"/>
                <w:b w:val="false"/>
                <w:i w:val="false"/>
                <w:color w:val="000000"/>
                <w:sz w:val="20"/>
              </w:rPr>
              <w:t>
Құжаттарды қабылдау күні мемлекеттік қызметті көрсету мерзіміне кірмейді.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4" w:id="222"/>
          <w:p>
            <w:pPr>
              <w:spacing w:after="20"/>
              <w:ind w:left="20"/>
              <w:jc w:val="both"/>
            </w:pPr>
            <w:r>
              <w:rPr>
                <w:rFonts w:ascii="Times New Roman"/>
                <w:b w:val="false"/>
                <w:i w:val="false"/>
                <w:color w:val="000000"/>
                <w:sz w:val="20"/>
              </w:rPr>
              <w:t>
Электрондық (ішінара цифрландырылған)</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Қағаз түрінде</w:t>
            </w:r>
          </w:p>
          <w:p>
            <w:pPr>
              <w:spacing w:after="20"/>
              <w:ind w:left="20"/>
              <w:jc w:val="both"/>
            </w:pPr>
            <w:r>
              <w:rPr>
                <w:rFonts w:ascii="Times New Roman"/>
                <w:b w:val="false"/>
                <w:i w:val="false"/>
                <w:color w:val="000000"/>
                <w:sz w:val="20"/>
              </w:rPr>
              <w:t>
Композиттік тәсілмен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6" w:id="223"/>
          <w:p>
            <w:pPr>
              <w:spacing w:after="20"/>
              <w:ind w:left="20"/>
              <w:jc w:val="both"/>
            </w:pPr>
            <w:r>
              <w:rPr>
                <w:rFonts w:ascii="Times New Roman"/>
                <w:b w:val="false"/>
                <w:i w:val="false"/>
                <w:color w:val="000000"/>
                <w:sz w:val="20"/>
              </w:rPr>
              <w:t>
Адамның қойылған қолының түпнұсқалығын және оның өкілеттігін куәландыратын, сондай-ақ осы құжат бекітілген мөр және мөртабанның түпнұсқалығын растайтын арнайы мөртабан – апостиль қойылған құжат не мемлекеттік қызметті көрсетуден бас тарту туралы уәжді жауап. Мемлекеттік корпорация соттылықтың болуы не болмауы туралы анықтаманың қағаз нысанда 1 (бір) айдың ішінде сақталуын қамтамасыз етеді, одан кейін оны көрсетілетін қызметті берушіге 2 (екі) ай ішінде одан әрі сақтау үшін береді. Көрсетілетін қызметті алушы 1 (бір) ай өткеннен кейін жүгінген кезде, Мемлекеттік корпорацияның сұрау салуы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bookmarkEnd w:id="223"/>
          <w:p>
            <w:pPr>
              <w:spacing w:after="20"/>
              <w:ind w:left="20"/>
              <w:jc w:val="both"/>
            </w:pPr>
            <w:r>
              <w:rPr>
                <w:rFonts w:ascii="Times New Roman"/>
                <w:b w:val="false"/>
                <w:i w:val="false"/>
                <w:color w:val="000000"/>
                <w:sz w:val="20"/>
              </w:rPr>
              <w:t>
Көрсетілетін қызметті алушының арызын және оған қатысты қағаз нысандағы құжаттарды, сондай-ақ оны алу үшін көрсетілетін қызметті алушы 3 (үш) ай ішінде келмеген жағдайда қағаз нысандағы соттылықтың болуы не болмауы туралы анықтаманы көрсетілетін қызметті беруші жеке номенклатуралық іске тігеді (қалыптастырады).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заңнамасымен көзделген жағдайларда мемлекеттік қызметті және оның кіші түрлерін көрсету кезінде көрсетілетін қызметті алушыдан алынатын төлем мөлшері және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7" w:id="224"/>
          <w:p>
            <w:pPr>
              <w:spacing w:after="20"/>
              <w:ind w:left="20"/>
              <w:jc w:val="both"/>
            </w:pPr>
            <w:r>
              <w:rPr>
                <w:rFonts w:ascii="Times New Roman"/>
                <w:b w:val="false"/>
                <w:i w:val="false"/>
                <w:color w:val="000000"/>
                <w:sz w:val="20"/>
              </w:rPr>
              <w:t xml:space="preserve">
Мемлекеттік қызметті көрсету үшін Қазақстан Республикасы Салық кодексінің 667-бабы 3-тармағының </w:t>
            </w:r>
            <w:r>
              <w:rPr>
                <w:rFonts w:ascii="Times New Roman"/>
                <w:b w:val="false"/>
                <w:i w:val="false"/>
                <w:color w:val="000000"/>
                <w:sz w:val="20"/>
              </w:rPr>
              <w:t>6) тармақшасына</w:t>
            </w:r>
            <w:r>
              <w:rPr>
                <w:rFonts w:ascii="Times New Roman"/>
                <w:b w:val="false"/>
                <w:i w:val="false"/>
                <w:color w:val="000000"/>
                <w:sz w:val="20"/>
              </w:rPr>
              <w:t xml:space="preserve"> сәйкес әрбір құжат үшін 0,5 айлық есептік көрсеткіш мөлшерінде мемлекеттік баж алынады.</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Төлем "цифрлық үкіметтің" төлем шлюзі (ЭҮТШ) немесе екінші деңгейдегі банктер арқылы жүзеге асырылады.</w:t>
            </w:r>
          </w:p>
          <w:p>
            <w:pPr>
              <w:spacing w:after="20"/>
              <w:ind w:left="20"/>
              <w:jc w:val="both"/>
            </w:pPr>
            <w:r>
              <w:rPr>
                <w:rFonts w:ascii="Times New Roman"/>
                <w:b w:val="false"/>
                <w:i w:val="false"/>
                <w:color w:val="000000"/>
                <w:sz w:val="20"/>
              </w:rPr>
              <w:t>
Құжаттарға апостиль қоюға төлем деректемелері: Астана қаласының Алматы ауданы бойынша Мемлекеттік кірістер басқармасы, ж/ш 108125, Қазақстан Республикасының Қаржы министрлігінің kkmfkz2a есеп айырысу шоты kz24070105 ksn0000000 БСН 981140001105 ТМК 911, 991.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цифрландыру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9" w:id="225"/>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сағат 13.00-ден 14.30-ға дейін түскі үзіліспен, дүйсенбі мен жұма аралығында белгіленген жұмыс кестесіне сәйкес сағат 9.00-ден 18.30-ға дейін;</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дүйсенбіден жұманы қоса алғанда сағат 9.00-ден 18.00-ге дейін үзіліссіз жүзеге асырылады, Кодексіне сәйкес мереке және демалыс күндерінен басқа,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Бірыңғай байланыс орталығы – күн сайын 9.00 ден 21.00-ге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 "цифрлық кезек" тәртібінде жедел қызмет көрсетусіз жүзеге асырылады, порталы арқылы "цифрлық кезекті" брондауға рұқсат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www.gov.kz/memleket/entities/pravstat, "Мемлекеттік қызметтер"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www.​gov4c.​kz;</w:t>
            </w:r>
          </w:p>
          <w:p>
            <w:pPr>
              <w:spacing w:after="20"/>
              <w:ind w:left="20"/>
              <w:jc w:val="both"/>
            </w:pPr>
            <w:r>
              <w:rPr>
                <w:rFonts w:ascii="Times New Roman"/>
                <w:b w:val="false"/>
                <w:i w:val="false"/>
                <w:color w:val="000000"/>
                <w:sz w:val="20"/>
              </w:rPr>
              <w:t>
3) www.​egov.​kz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тізбесі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6" w:id="226"/>
          <w:p>
            <w:pPr>
              <w:spacing w:after="20"/>
              <w:ind w:left="20"/>
              <w:jc w:val="both"/>
            </w:pPr>
            <w:r>
              <w:rPr>
                <w:rFonts w:ascii="Times New Roman"/>
                <w:b w:val="false"/>
                <w:i w:val="false"/>
                <w:color w:val="000000"/>
                <w:sz w:val="20"/>
              </w:rPr>
              <w:t>
"Прокуратура органдарынан, тергеу және анықтау органдарынан шығатын ресми құжаттарға апостиль қою" мемлекеттік қызметін көрсету қағидаларының 1-қосымшасына сәйкес нысан бойынша арыз;</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 цифрлық құжаттар сервисінен цифрлық құжат (жеке адамды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апостиль қою үшін ұсынылатын прокуратура органдарының, тергеу және анықтау органдарының ресми құжаты;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бажды төлеу туралы түбіртек.</w:t>
            </w:r>
          </w:p>
          <w:p>
            <w:pPr>
              <w:spacing w:after="20"/>
              <w:ind w:left="20"/>
              <w:jc w:val="both"/>
            </w:pPr>
            <w:r>
              <w:rPr>
                <w:rFonts w:ascii="Times New Roman"/>
                <w:b w:val="false"/>
                <w:i w:val="false"/>
                <w:color w:val="000000"/>
                <w:sz w:val="20"/>
              </w:rPr>
              <w:t>
Көрсетілетін қызметті берушілер, Мемлекеттік корпорация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порталының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және оның кіші түрлерінен (бар болса)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0" w:id="227"/>
          <w:p>
            <w:pPr>
              <w:spacing w:after="20"/>
              <w:ind w:left="20"/>
              <w:jc w:val="both"/>
            </w:pPr>
            <w:r>
              <w:rPr>
                <w:rFonts w:ascii="Times New Roman"/>
                <w:b w:val="false"/>
                <w:i w:val="false"/>
                <w:color w:val="000000"/>
                <w:sz w:val="20"/>
              </w:rPr>
              <w:t>
Мемлекеттік қызметті көрсетуден бас тартқан кезде көрсетілетін қызметті беруші бас тартудың мынадай:</w:t>
            </w:r>
          </w:p>
          <w:bookmarkEnd w:id="227"/>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мемлекеттік көрсетілетін қызметті алу үшін ұсынған құжаттардың және (немесе) оларда қамтылған деректердің (мәліметтердің) шынайы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бекітілген нормативтік құқықтық актілерінің талаптарына сәйкес келмеуі себептерін көрсете отырып, көрсетілетін қызметті алушыға жауап жібереді.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оның ішінде Мемлекеттік корпорация арқылы мемлекеттік қызметті көрсетудің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2" w:id="228"/>
          <w:p>
            <w:pPr>
              <w:spacing w:after="20"/>
              <w:ind w:left="20"/>
              <w:jc w:val="both"/>
            </w:pPr>
            <w:r>
              <w:rPr>
                <w:rFonts w:ascii="Times New Roman"/>
                <w:b w:val="false"/>
                <w:i w:val="false"/>
                <w:color w:val="000000"/>
                <w:sz w:val="20"/>
              </w:rPr>
              <w:t>
Қажет болған жағдайда, тұрмыс-тіршілігін шектейтін ағза функцияларында тұрақты ауытқумен денсаулығы бұзылған көрсетілетін қызметті алушыдан мемлекеттік қызметті көрсету үшін құжаттарды қабылдау Мемлекеттік корпорацияның қызметкерімен Бірыңғай байланыс орталығының 1414, 8 800 080 7777 телефонына жүгіну арқылы тұрғылықты мекенжайына барумен жүзеге асырылады. Мемлекеттік көрсетілетін қызмет композиттік тәсілмен "Соттылықтың болуы не болмауы туралы анықтама беру" мемлекеттік көрсетілетін қызметпен немесе "Қазақстан Республикасы Бас прокуратурасының Құқықтық статистика және арнайы есепке алу жөніндегі комитеті мен оның аумақтық органдары архивтерінің шегінде архивтік анықтамаларды және/немесе архивтік құжаттардың көшірмелерін беру" мемлекеттік көрсетілетін қызметпен жиынтықта көрсетілуі мүмкін.</w:t>
            </w:r>
          </w:p>
          <w:bookmarkEnd w:id="228"/>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туралы ақпаратты көрсетілетін қызметті берушінің анықтамалар қызметі, сондай-ақ қашықтықтан қол жеткізу режимінде 1414, 8 800 080 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"цифрлық үкімет" мобильді қосымшасында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"цифрлық үкімет" мобильді қосымшасында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9-қосымша</w:t>
            </w:r>
            <w:r>
              <w:br/>
            </w:r>
            <w:r>
              <w:rPr>
                <w:rFonts w:ascii="Times New Roman"/>
                <w:b w:val="false"/>
                <w:i w:val="false"/>
                <w:color w:val="000000"/>
                <w:sz w:val="20"/>
              </w:rPr>
              <w:t>"Прокуратура органдарынан,</w:t>
            </w:r>
            <w:r>
              <w:br/>
            </w:r>
            <w:r>
              <w:rPr>
                <w:rFonts w:ascii="Times New Roman"/>
                <w:b w:val="false"/>
                <w:i w:val="false"/>
                <w:color w:val="000000"/>
                <w:sz w:val="20"/>
              </w:rPr>
              <w:t>тергеу және анықтау</w:t>
            </w:r>
            <w:r>
              <w:br/>
            </w:r>
            <w:r>
              <w:rPr>
                <w:rFonts w:ascii="Times New Roman"/>
                <w:b w:val="false"/>
                <w:i w:val="false"/>
                <w:color w:val="000000"/>
                <w:sz w:val="20"/>
              </w:rPr>
              <w:t>органдарынан шығатын ресми</w:t>
            </w:r>
            <w:r>
              <w:br/>
            </w:r>
            <w:r>
              <w:rPr>
                <w:rFonts w:ascii="Times New Roman"/>
                <w:b w:val="false"/>
                <w:i w:val="false"/>
                <w:color w:val="000000"/>
                <w:sz w:val="20"/>
              </w:rPr>
              <w:t>құжаттарға апостиль қою"</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3-қосымша</w:t>
            </w:r>
          </w:p>
        </w:tc>
      </w:tr>
    </w:tbl>
    <w:p>
      <w:pPr>
        <w:spacing w:after="0"/>
        <w:ind w:left="0"/>
        <w:jc w:val="both"/>
      </w:pPr>
      <w:bookmarkStart w:name="z330" w:id="229"/>
      <w:r>
        <w:rPr>
          <w:rFonts w:ascii="Times New Roman"/>
          <w:b w:val="false"/>
          <w:i w:val="false"/>
          <w:color w:val="000000"/>
          <w:sz w:val="28"/>
        </w:rPr>
        <w:t>
       Нысан</w:t>
      </w:r>
    </w:p>
    <w:bookmarkEnd w:id="229"/>
    <w:p>
      <w:pPr>
        <w:spacing w:after="0"/>
        <w:ind w:left="0"/>
        <w:jc w:val="both"/>
      </w:pPr>
      <w:r>
        <w:rPr>
          <w:rFonts w:ascii="Times New Roman"/>
          <w:b w:val="false"/>
          <w:i w:val="false"/>
          <w:color w:val="000000"/>
          <w:sz w:val="28"/>
        </w:rPr>
        <w:t>___________________________</w:t>
      </w:r>
    </w:p>
    <w:p>
      <w:pPr>
        <w:spacing w:after="0"/>
        <w:ind w:left="0"/>
        <w:jc w:val="both"/>
      </w:pPr>
      <w:r>
        <w:rPr>
          <w:rFonts w:ascii="Times New Roman"/>
          <w:b w:val="false"/>
          <w:i w:val="false"/>
          <w:color w:val="000000"/>
          <w:sz w:val="28"/>
        </w:rPr>
        <w:t>(көрсетілетін қызметті</w:t>
      </w:r>
    </w:p>
    <w:p>
      <w:pPr>
        <w:spacing w:after="0"/>
        <w:ind w:left="0"/>
        <w:jc w:val="both"/>
      </w:pPr>
      <w:r>
        <w:rPr>
          <w:rFonts w:ascii="Times New Roman"/>
          <w:b w:val="false"/>
          <w:i w:val="false"/>
          <w:color w:val="000000"/>
          <w:sz w:val="28"/>
        </w:rPr>
        <w:t>алушының тегі, аты, әкесінің</w:t>
      </w:r>
    </w:p>
    <w:p>
      <w:pPr>
        <w:spacing w:after="0"/>
        <w:ind w:left="0"/>
        <w:jc w:val="both"/>
      </w:pPr>
      <w:r>
        <w:rPr>
          <w:rFonts w:ascii="Times New Roman"/>
          <w:b w:val="false"/>
          <w:i w:val="false"/>
          <w:color w:val="000000"/>
          <w:sz w:val="28"/>
        </w:rPr>
        <w:t>аты (болған жағдайда)</w:t>
      </w:r>
    </w:p>
    <w:p>
      <w:pPr>
        <w:spacing w:after="0"/>
        <w:ind w:left="0"/>
        <w:jc w:val="both"/>
      </w:pPr>
      <w:r>
        <w:rPr>
          <w:rFonts w:ascii="Times New Roman"/>
          <w:b w:val="false"/>
          <w:i w:val="false"/>
          <w:color w:val="000000"/>
          <w:sz w:val="28"/>
        </w:rPr>
        <w:t>немесе ұйымының атауы)</w:t>
      </w:r>
    </w:p>
    <w:p>
      <w:pPr>
        <w:spacing w:after="0"/>
        <w:ind w:left="0"/>
        <w:jc w:val="both"/>
      </w:pPr>
      <w:r>
        <w:rPr>
          <w:rFonts w:ascii="Times New Roman"/>
          <w:b w:val="false"/>
          <w:i w:val="false"/>
          <w:color w:val="000000"/>
          <w:sz w:val="28"/>
        </w:rPr>
        <w:t>___________________________</w:t>
      </w:r>
    </w:p>
    <w:p>
      <w:pPr>
        <w:spacing w:after="0"/>
        <w:ind w:left="0"/>
        <w:jc w:val="both"/>
      </w:pPr>
      <w:r>
        <w:rPr>
          <w:rFonts w:ascii="Times New Roman"/>
          <w:b w:val="false"/>
          <w:i w:val="false"/>
          <w:color w:val="000000"/>
          <w:sz w:val="28"/>
        </w:rPr>
        <w:t>(көрсетілетін қызметті</w:t>
      </w:r>
    </w:p>
    <w:p>
      <w:pPr>
        <w:spacing w:after="0"/>
        <w:ind w:left="0"/>
        <w:jc w:val="both"/>
      </w:pPr>
      <w:r>
        <w:rPr>
          <w:rFonts w:ascii="Times New Roman"/>
          <w:b w:val="false"/>
          <w:i w:val="false"/>
          <w:color w:val="000000"/>
          <w:sz w:val="28"/>
        </w:rPr>
        <w:t>алушының мекенжайы)</w:t>
      </w:r>
    </w:p>
    <w:bookmarkStart w:name="z331" w:id="230"/>
    <w:p>
      <w:pPr>
        <w:spacing w:after="0"/>
        <w:ind w:left="0"/>
        <w:jc w:val="left"/>
      </w:pPr>
      <w:r>
        <w:rPr>
          <w:rFonts w:ascii="Times New Roman"/>
          <w:b/>
          <w:i w:val="false"/>
          <w:color w:val="000000"/>
        </w:rPr>
        <w:t xml:space="preserve"> Прокуратура органдарынан, тергеу және анықтау органдарынан шығатын ресми құжаттарға апостиль қоюдан бас тарту туралы қолхат</w:t>
      </w:r>
    </w:p>
    <w:bookmarkEnd w:id="230"/>
    <w:bookmarkStart w:name="z332" w:id="231"/>
    <w:p>
      <w:pPr>
        <w:spacing w:after="0"/>
        <w:ind w:left="0"/>
        <w:jc w:val="both"/>
      </w:pPr>
      <w:r>
        <w:rPr>
          <w:rFonts w:ascii="Times New Roman"/>
          <w:b w:val="false"/>
          <w:i w:val="false"/>
          <w:color w:val="000000"/>
          <w:sz w:val="28"/>
        </w:rPr>
        <w:t>
      1. "Мемлекеттік және әлеуметтік жауапкершілігі бар көрсетілетін қызметтер туралы"</w:t>
      </w:r>
    </w:p>
    <w:bookmarkEnd w:id="231"/>
    <w:bookmarkStart w:name="z333" w:id="232"/>
    <w:p>
      <w:pPr>
        <w:spacing w:after="0"/>
        <w:ind w:left="0"/>
        <w:jc w:val="both"/>
      </w:pPr>
      <w:r>
        <w:rPr>
          <w:rFonts w:ascii="Times New Roman"/>
          <w:b w:val="false"/>
          <w:i w:val="false"/>
          <w:color w:val="000000"/>
          <w:sz w:val="28"/>
        </w:rPr>
        <w:t xml:space="preserve">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w:t>
      </w:r>
    </w:p>
    <w:bookmarkEnd w:id="232"/>
    <w:bookmarkStart w:name="z334" w:id="233"/>
    <w:p>
      <w:pPr>
        <w:spacing w:after="0"/>
        <w:ind w:left="0"/>
        <w:jc w:val="both"/>
      </w:pPr>
      <w:r>
        <w:rPr>
          <w:rFonts w:ascii="Times New Roman"/>
          <w:b w:val="false"/>
          <w:i w:val="false"/>
          <w:color w:val="000000"/>
          <w:sz w:val="28"/>
        </w:rPr>
        <w:t>
      "Азаматтарға арналған үкімет" мемлекеттік корпорациясы филиалының №__ бөлімі</w:t>
      </w:r>
    </w:p>
    <w:bookmarkEnd w:id="233"/>
    <w:bookmarkStart w:name="z335" w:id="234"/>
    <w:p>
      <w:pPr>
        <w:spacing w:after="0"/>
        <w:ind w:left="0"/>
        <w:jc w:val="both"/>
      </w:pPr>
      <w:r>
        <w:rPr>
          <w:rFonts w:ascii="Times New Roman"/>
          <w:b w:val="false"/>
          <w:i w:val="false"/>
          <w:color w:val="000000"/>
          <w:sz w:val="28"/>
        </w:rPr>
        <w:t>
      _______________________________________________________________________</w:t>
      </w:r>
    </w:p>
    <w:bookmarkEnd w:id="234"/>
    <w:bookmarkStart w:name="z336" w:id="235"/>
    <w:p>
      <w:pPr>
        <w:spacing w:after="0"/>
        <w:ind w:left="0"/>
        <w:jc w:val="both"/>
      </w:pPr>
      <w:r>
        <w:rPr>
          <w:rFonts w:ascii="Times New Roman"/>
          <w:b w:val="false"/>
          <w:i w:val="false"/>
          <w:color w:val="000000"/>
          <w:sz w:val="28"/>
        </w:rPr>
        <w:t>
      (мекенжайды көрсету қажет)</w:t>
      </w:r>
    </w:p>
    <w:bookmarkEnd w:id="235"/>
    <w:bookmarkStart w:name="z337" w:id="236"/>
    <w:p>
      <w:pPr>
        <w:spacing w:after="0"/>
        <w:ind w:left="0"/>
        <w:jc w:val="both"/>
      </w:pPr>
      <w:r>
        <w:rPr>
          <w:rFonts w:ascii="Times New Roman"/>
          <w:b w:val="false"/>
          <w:i w:val="false"/>
          <w:color w:val="000000"/>
          <w:sz w:val="28"/>
        </w:rPr>
        <w:t>
      мемлекеттік қызметті көрсетуге __________________________________________</w:t>
      </w:r>
    </w:p>
    <w:bookmarkEnd w:id="236"/>
    <w:bookmarkStart w:name="z338" w:id="237"/>
    <w:p>
      <w:pPr>
        <w:spacing w:after="0"/>
        <w:ind w:left="0"/>
        <w:jc w:val="both"/>
      </w:pPr>
      <w:r>
        <w:rPr>
          <w:rFonts w:ascii="Times New Roman"/>
          <w:b w:val="false"/>
          <w:i w:val="false"/>
          <w:color w:val="000000"/>
          <w:sz w:val="28"/>
        </w:rPr>
        <w:t>
      (мемлекеттік көрсетілетін қызметтер тізіліміне сәйкес мемлекеттік көрсетілетін</w:t>
      </w:r>
    </w:p>
    <w:bookmarkEnd w:id="237"/>
    <w:bookmarkStart w:name="z339" w:id="238"/>
    <w:p>
      <w:pPr>
        <w:spacing w:after="0"/>
        <w:ind w:left="0"/>
        <w:jc w:val="both"/>
      </w:pPr>
      <w:r>
        <w:rPr>
          <w:rFonts w:ascii="Times New Roman"/>
          <w:b w:val="false"/>
          <w:i w:val="false"/>
          <w:color w:val="000000"/>
          <w:sz w:val="28"/>
        </w:rPr>
        <w:t>
      қызметтің атауы)</w:t>
      </w:r>
    </w:p>
    <w:bookmarkEnd w:id="238"/>
    <w:bookmarkStart w:name="z340" w:id="239"/>
    <w:p>
      <w:pPr>
        <w:spacing w:after="0"/>
        <w:ind w:left="0"/>
        <w:jc w:val="both"/>
      </w:pPr>
      <w:r>
        <w:rPr>
          <w:rFonts w:ascii="Times New Roman"/>
          <w:b w:val="false"/>
          <w:i w:val="false"/>
          <w:color w:val="000000"/>
          <w:sz w:val="28"/>
        </w:rPr>
        <w:t>
      құжаттарды Сіз мемлекеттік қызмет көрсетуге қойылатын негізгі талаптардың</w:t>
      </w:r>
    </w:p>
    <w:bookmarkEnd w:id="239"/>
    <w:bookmarkStart w:name="z341" w:id="240"/>
    <w:p>
      <w:pPr>
        <w:spacing w:after="0"/>
        <w:ind w:left="0"/>
        <w:jc w:val="both"/>
      </w:pPr>
      <w:r>
        <w:rPr>
          <w:rFonts w:ascii="Times New Roman"/>
          <w:b w:val="false"/>
          <w:i w:val="false"/>
          <w:color w:val="000000"/>
          <w:sz w:val="28"/>
        </w:rPr>
        <w:t xml:space="preserve">
      тізбесінде көзделген тізімге сәйкес құжаттардың толық емес топтамасын және </w:t>
      </w:r>
    </w:p>
    <w:bookmarkEnd w:id="240"/>
    <w:bookmarkStart w:name="z342" w:id="241"/>
    <w:p>
      <w:pPr>
        <w:spacing w:after="0"/>
        <w:ind w:left="0"/>
        <w:jc w:val="both"/>
      </w:pPr>
      <w:r>
        <w:rPr>
          <w:rFonts w:ascii="Times New Roman"/>
          <w:b w:val="false"/>
          <w:i w:val="false"/>
          <w:color w:val="000000"/>
          <w:sz w:val="28"/>
        </w:rPr>
        <w:t>
      (немесе) қолданылу мерзімі өткен құжаттарды, атап айтқанда:</w:t>
      </w:r>
    </w:p>
    <w:bookmarkEnd w:id="241"/>
    <w:bookmarkStart w:name="z343" w:id="242"/>
    <w:p>
      <w:pPr>
        <w:spacing w:after="0"/>
        <w:ind w:left="0"/>
        <w:jc w:val="both"/>
      </w:pPr>
      <w:r>
        <w:rPr>
          <w:rFonts w:ascii="Times New Roman"/>
          <w:b w:val="false"/>
          <w:i w:val="false"/>
          <w:color w:val="000000"/>
          <w:sz w:val="28"/>
        </w:rPr>
        <w:t>
      1) ___________________________________________________________;</w:t>
      </w:r>
    </w:p>
    <w:bookmarkEnd w:id="242"/>
    <w:bookmarkStart w:name="z344" w:id="243"/>
    <w:p>
      <w:pPr>
        <w:spacing w:after="0"/>
        <w:ind w:left="0"/>
        <w:jc w:val="both"/>
      </w:pPr>
      <w:r>
        <w:rPr>
          <w:rFonts w:ascii="Times New Roman"/>
          <w:b w:val="false"/>
          <w:i w:val="false"/>
          <w:color w:val="000000"/>
          <w:sz w:val="28"/>
        </w:rPr>
        <w:t>
      2) ___________________________________________________________;</w:t>
      </w:r>
    </w:p>
    <w:bookmarkEnd w:id="243"/>
    <w:bookmarkStart w:name="z345" w:id="244"/>
    <w:p>
      <w:pPr>
        <w:spacing w:after="0"/>
        <w:ind w:left="0"/>
        <w:jc w:val="both"/>
      </w:pPr>
      <w:r>
        <w:rPr>
          <w:rFonts w:ascii="Times New Roman"/>
          <w:b w:val="false"/>
          <w:i w:val="false"/>
          <w:color w:val="000000"/>
          <w:sz w:val="28"/>
        </w:rPr>
        <w:t>
      3) _______________________________________________________________</w:t>
      </w:r>
    </w:p>
    <w:bookmarkEnd w:id="244"/>
    <w:bookmarkStart w:name="z346" w:id="245"/>
    <w:p>
      <w:pPr>
        <w:spacing w:after="0"/>
        <w:ind w:left="0"/>
        <w:jc w:val="both"/>
      </w:pPr>
      <w:r>
        <w:rPr>
          <w:rFonts w:ascii="Times New Roman"/>
          <w:b w:val="false"/>
          <w:i w:val="false"/>
          <w:color w:val="000000"/>
          <w:sz w:val="28"/>
        </w:rPr>
        <w:t>
      2. Осы қолхат әр тарап үшін бір-бірден, барлығы 2 (екі) данада жасалды.</w:t>
      </w:r>
    </w:p>
    <w:bookmarkEnd w:id="245"/>
    <w:bookmarkStart w:name="z347" w:id="246"/>
    <w:p>
      <w:pPr>
        <w:spacing w:after="0"/>
        <w:ind w:left="0"/>
        <w:jc w:val="both"/>
      </w:pPr>
      <w:r>
        <w:rPr>
          <w:rFonts w:ascii="Times New Roman"/>
          <w:b w:val="false"/>
          <w:i w:val="false"/>
          <w:color w:val="000000"/>
          <w:sz w:val="28"/>
        </w:rPr>
        <w:t>
      3. "Азаматтарға арналған үкімет" мемлекеттік корпорациясы қызметкерінің тегі, аты,</w:t>
      </w:r>
    </w:p>
    <w:bookmarkEnd w:id="246"/>
    <w:bookmarkStart w:name="z348" w:id="247"/>
    <w:p>
      <w:pPr>
        <w:spacing w:after="0"/>
        <w:ind w:left="0"/>
        <w:jc w:val="both"/>
      </w:pPr>
      <w:r>
        <w:rPr>
          <w:rFonts w:ascii="Times New Roman"/>
          <w:b w:val="false"/>
          <w:i w:val="false"/>
          <w:color w:val="000000"/>
          <w:sz w:val="28"/>
        </w:rPr>
        <w:t>
      әкесінің аты (болған жағдайда) ____________________  (қолы)</w:t>
      </w:r>
    </w:p>
    <w:bookmarkEnd w:id="247"/>
    <w:bookmarkStart w:name="z349" w:id="248"/>
    <w:p>
      <w:pPr>
        <w:spacing w:after="0"/>
        <w:ind w:left="0"/>
        <w:jc w:val="both"/>
      </w:pPr>
      <w:r>
        <w:rPr>
          <w:rFonts w:ascii="Times New Roman"/>
          <w:b w:val="false"/>
          <w:i w:val="false"/>
          <w:color w:val="000000"/>
          <w:sz w:val="28"/>
        </w:rPr>
        <w:t>
      Телефоны _____________________________________________________________</w:t>
      </w:r>
    </w:p>
    <w:bookmarkEnd w:id="248"/>
    <w:bookmarkStart w:name="z350" w:id="249"/>
    <w:p>
      <w:pPr>
        <w:spacing w:after="0"/>
        <w:ind w:left="0"/>
        <w:jc w:val="both"/>
      </w:pPr>
      <w:r>
        <w:rPr>
          <w:rFonts w:ascii="Times New Roman"/>
          <w:b w:val="false"/>
          <w:i w:val="false"/>
          <w:color w:val="000000"/>
          <w:sz w:val="28"/>
        </w:rPr>
        <w:t>
      Алдым: ________________________________________________________________</w:t>
      </w:r>
    </w:p>
    <w:bookmarkEnd w:id="249"/>
    <w:bookmarkStart w:name="z351" w:id="250"/>
    <w:p>
      <w:pPr>
        <w:spacing w:after="0"/>
        <w:ind w:left="0"/>
        <w:jc w:val="both"/>
      </w:pPr>
      <w:r>
        <w:rPr>
          <w:rFonts w:ascii="Times New Roman"/>
          <w:b w:val="false"/>
          <w:i w:val="false"/>
          <w:color w:val="000000"/>
          <w:sz w:val="28"/>
        </w:rPr>
        <w:t>
      (тегі, аты, әкесінің аты (болған жағдайда)/көрсетілетін қызметті алушының қолы)</w:t>
      </w:r>
    </w:p>
    <w:bookmarkEnd w:id="250"/>
    <w:bookmarkStart w:name="z352" w:id="251"/>
    <w:p>
      <w:pPr>
        <w:spacing w:after="0"/>
        <w:ind w:left="0"/>
        <w:jc w:val="both"/>
      </w:pPr>
      <w:r>
        <w:rPr>
          <w:rFonts w:ascii="Times New Roman"/>
          <w:b w:val="false"/>
          <w:i w:val="false"/>
          <w:color w:val="000000"/>
          <w:sz w:val="28"/>
        </w:rPr>
        <w:t>
      20__ жылғы "__" __________</w:t>
      </w:r>
    </w:p>
    <w:bookmarkEnd w:id="2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10-қосымша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w:t>
            </w:r>
            <w:r>
              <w:br/>
            </w:r>
            <w:r>
              <w:rPr>
                <w:rFonts w:ascii="Times New Roman"/>
                <w:b w:val="false"/>
                <w:i w:val="false"/>
                <w:color w:val="000000"/>
                <w:sz w:val="20"/>
              </w:rPr>
              <w:t>Құқықтық статистика және</w:t>
            </w:r>
            <w:r>
              <w:br/>
            </w:r>
            <w:r>
              <w:rPr>
                <w:rFonts w:ascii="Times New Roman"/>
                <w:b w:val="false"/>
                <w:i w:val="false"/>
                <w:color w:val="000000"/>
                <w:sz w:val="20"/>
              </w:rPr>
              <w:t>арнайы есепке алу жөніндегі</w:t>
            </w:r>
            <w:r>
              <w:br/>
            </w:r>
            <w:r>
              <w:rPr>
                <w:rFonts w:ascii="Times New Roman"/>
                <w:b w:val="false"/>
                <w:i w:val="false"/>
                <w:color w:val="000000"/>
                <w:sz w:val="20"/>
              </w:rPr>
              <w:t>комитеті мен оның аумақтық</w:t>
            </w:r>
            <w:r>
              <w:br/>
            </w:r>
            <w:r>
              <w:rPr>
                <w:rFonts w:ascii="Times New Roman"/>
                <w:b w:val="false"/>
                <w:i w:val="false"/>
                <w:color w:val="000000"/>
                <w:sz w:val="20"/>
              </w:rPr>
              <w:t>органдары архивтерінің шегінде</w:t>
            </w:r>
            <w:r>
              <w:br/>
            </w:r>
            <w:r>
              <w:rPr>
                <w:rFonts w:ascii="Times New Roman"/>
                <w:b w:val="false"/>
                <w:i w:val="false"/>
                <w:color w:val="000000"/>
                <w:sz w:val="20"/>
              </w:rPr>
              <w:t>архивтік анықтамаларды және/</w:t>
            </w:r>
            <w:r>
              <w:br/>
            </w:r>
            <w:r>
              <w:rPr>
                <w:rFonts w:ascii="Times New Roman"/>
                <w:b w:val="false"/>
                <w:i w:val="false"/>
                <w:color w:val="000000"/>
                <w:sz w:val="20"/>
              </w:rPr>
              <w:t>немесе архивтік құжаттардың</w:t>
            </w:r>
            <w:r>
              <w:br/>
            </w:r>
            <w:r>
              <w:rPr>
                <w:rFonts w:ascii="Times New Roman"/>
                <w:b w:val="false"/>
                <w:i w:val="false"/>
                <w:color w:val="000000"/>
                <w:sz w:val="20"/>
              </w:rPr>
              <w:t>көшірмелерін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1-қосымша</w:t>
            </w:r>
          </w:p>
        </w:tc>
      </w:tr>
    </w:tbl>
    <w:bookmarkStart w:name="z354" w:id="252"/>
    <w:p>
      <w:pPr>
        <w:spacing w:after="0"/>
        <w:ind w:left="0"/>
        <w:jc w:val="both"/>
      </w:pPr>
      <w:r>
        <w:rPr>
          <w:rFonts w:ascii="Times New Roman"/>
          <w:b w:val="false"/>
          <w:i w:val="false"/>
          <w:color w:val="000000"/>
          <w:sz w:val="28"/>
        </w:rPr>
        <w:t>
      нысан</w:t>
      </w:r>
    </w:p>
    <w:bookmarkEnd w:id="2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w:t>
            </w:r>
            <w:r>
              <w:br/>
            </w:r>
            <w:r>
              <w:rPr>
                <w:rFonts w:ascii="Times New Roman"/>
                <w:b w:val="false"/>
                <w:i w:val="false"/>
                <w:color w:val="000000"/>
                <w:sz w:val="20"/>
              </w:rPr>
              <w:t>Құқықтық статистика және</w:t>
            </w:r>
            <w:r>
              <w:br/>
            </w:r>
            <w:r>
              <w:rPr>
                <w:rFonts w:ascii="Times New Roman"/>
                <w:b w:val="false"/>
                <w:i w:val="false"/>
                <w:color w:val="000000"/>
                <w:sz w:val="20"/>
              </w:rPr>
              <w:t>арнайы есепке алу жөніндегі</w:t>
            </w:r>
            <w:r>
              <w:br/>
            </w:r>
            <w:r>
              <w:rPr>
                <w:rFonts w:ascii="Times New Roman"/>
                <w:b w:val="false"/>
                <w:i w:val="false"/>
                <w:color w:val="000000"/>
                <w:sz w:val="20"/>
              </w:rPr>
              <w:t>комитетінің</w:t>
            </w:r>
            <w:r>
              <w:br/>
            </w:r>
            <w:r>
              <w:rPr>
                <w:rFonts w:ascii="Times New Roman"/>
                <w:b w:val="false"/>
                <w:i w:val="false"/>
                <w:color w:val="000000"/>
                <w:sz w:val="20"/>
              </w:rPr>
              <w:t>____________________________</w:t>
            </w:r>
            <w:r>
              <w:br/>
            </w:r>
            <w:r>
              <w:rPr>
                <w:rFonts w:ascii="Times New Roman"/>
                <w:b w:val="false"/>
                <w:i w:val="false"/>
                <w:color w:val="000000"/>
                <w:sz w:val="20"/>
              </w:rPr>
              <w:t>(өңірдің атауын көрсету керек)</w:t>
            </w:r>
            <w:r>
              <w:br/>
            </w:r>
            <w:r>
              <w:rPr>
                <w:rFonts w:ascii="Times New Roman"/>
                <w:b w:val="false"/>
                <w:i w:val="false"/>
                <w:color w:val="000000"/>
                <w:sz w:val="20"/>
              </w:rPr>
              <w:t>бойынша аумақтық органының</w:t>
            </w:r>
            <w:r>
              <w:br/>
            </w:r>
            <w:r>
              <w:rPr>
                <w:rFonts w:ascii="Times New Roman"/>
                <w:b w:val="false"/>
                <w:i w:val="false"/>
                <w:color w:val="000000"/>
                <w:sz w:val="20"/>
              </w:rPr>
              <w:t>бастығына көрсетілетін қызметті</w:t>
            </w:r>
            <w:r>
              <w:br/>
            </w:r>
            <w:r>
              <w:rPr>
                <w:rFonts w:ascii="Times New Roman"/>
                <w:b w:val="false"/>
                <w:i w:val="false"/>
                <w:color w:val="000000"/>
                <w:sz w:val="20"/>
              </w:rPr>
              <w:t>алушы</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(ол</w:t>
            </w:r>
            <w:r>
              <w:br/>
            </w:r>
            <w:r>
              <w:rPr>
                <w:rFonts w:ascii="Times New Roman"/>
                <w:b w:val="false"/>
                <w:i w:val="false"/>
                <w:color w:val="000000"/>
                <w:sz w:val="20"/>
              </w:rPr>
              <w:t>болған кезде) көрсетілетін</w:t>
            </w:r>
            <w:r>
              <w:br/>
            </w:r>
            <w:r>
              <w:rPr>
                <w:rFonts w:ascii="Times New Roman"/>
                <w:b w:val="false"/>
                <w:i w:val="false"/>
                <w:color w:val="000000"/>
                <w:sz w:val="20"/>
              </w:rPr>
              <w:t>қызметті алушының өкілі</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(ол</w:t>
            </w:r>
            <w:r>
              <w:br/>
            </w:r>
            <w:r>
              <w:rPr>
                <w:rFonts w:ascii="Times New Roman"/>
                <w:b w:val="false"/>
                <w:i w:val="false"/>
                <w:color w:val="000000"/>
                <w:sz w:val="20"/>
              </w:rPr>
              <w:t>болған кезде)</w:t>
            </w:r>
            <w:r>
              <w:br/>
            </w:r>
            <w:r>
              <w:rPr>
                <w:rFonts w:ascii="Times New Roman"/>
                <w:b w:val="false"/>
                <w:i w:val="false"/>
                <w:color w:val="000000"/>
                <w:sz w:val="20"/>
              </w:rPr>
              <w:t>____________________________</w:t>
            </w:r>
            <w:r>
              <w:br/>
            </w:r>
            <w:r>
              <w:rPr>
                <w:rFonts w:ascii="Times New Roman"/>
                <w:b w:val="false"/>
                <w:i w:val="false"/>
                <w:color w:val="000000"/>
                <w:sz w:val="20"/>
              </w:rPr>
              <w:t>жеке куәліктің (паспорттың)</w:t>
            </w:r>
            <w:r>
              <w:br/>
            </w:r>
            <w:r>
              <w:rPr>
                <w:rFonts w:ascii="Times New Roman"/>
                <w:b w:val="false"/>
                <w:i w:val="false"/>
                <w:color w:val="000000"/>
                <w:sz w:val="20"/>
              </w:rPr>
              <w:t>деректері, құжаттың</w:t>
            </w:r>
            <w:r>
              <w:br/>
            </w:r>
            <w:r>
              <w:rPr>
                <w:rFonts w:ascii="Times New Roman"/>
                <w:b w:val="false"/>
                <w:i w:val="false"/>
                <w:color w:val="000000"/>
                <w:sz w:val="20"/>
              </w:rPr>
              <w:t>№_____________________ж.,</w:t>
            </w:r>
            <w:r>
              <w:br/>
            </w:r>
            <w:r>
              <w:rPr>
                <w:rFonts w:ascii="Times New Roman"/>
                <w:b w:val="false"/>
                <w:i w:val="false"/>
                <w:color w:val="000000"/>
                <w:sz w:val="20"/>
              </w:rPr>
              <w:t>берілген______________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(бизнес-сәйкестендiру нөмiрi):</w:t>
            </w:r>
            <w:r>
              <w:br/>
            </w:r>
            <w:r>
              <w:rPr>
                <w:rFonts w:ascii="Times New Roman"/>
                <w:b w:val="false"/>
                <w:i w:val="false"/>
                <w:color w:val="000000"/>
                <w:sz w:val="20"/>
              </w:rPr>
              <w:t>______________</w:t>
            </w:r>
            <w:r>
              <w:br/>
            </w:r>
            <w:r>
              <w:rPr>
                <w:rFonts w:ascii="Times New Roman"/>
                <w:b w:val="false"/>
                <w:i w:val="false"/>
                <w:color w:val="000000"/>
                <w:sz w:val="20"/>
              </w:rPr>
              <w:t>тұрғылықты мекенжайы:</w:t>
            </w:r>
            <w:r>
              <w:br/>
            </w:r>
            <w:r>
              <w:rPr>
                <w:rFonts w:ascii="Times New Roman"/>
                <w:b w:val="false"/>
                <w:i w:val="false"/>
                <w:color w:val="000000"/>
                <w:sz w:val="20"/>
              </w:rPr>
              <w:t>__________________________</w:t>
            </w:r>
            <w:r>
              <w:br/>
            </w:r>
            <w:r>
              <w:rPr>
                <w:rFonts w:ascii="Times New Roman"/>
                <w:b w:val="false"/>
                <w:i w:val="false"/>
                <w:color w:val="000000"/>
                <w:sz w:val="20"/>
              </w:rPr>
              <w:t>байланыс телефоны: _______</w:t>
            </w:r>
          </w:p>
        </w:tc>
      </w:tr>
    </w:tbl>
    <w:bookmarkStart w:name="z356" w:id="253"/>
    <w:p>
      <w:pPr>
        <w:spacing w:after="0"/>
        <w:ind w:left="0"/>
        <w:jc w:val="left"/>
      </w:pPr>
      <w:r>
        <w:rPr>
          <w:rFonts w:ascii="Times New Roman"/>
          <w:b/>
          <w:i w:val="false"/>
          <w:color w:val="000000"/>
        </w:rPr>
        <w:t xml:space="preserve"> Архивтік анықтамаларды және/немесе архивтік құжаттардың көшірмелерін беру туралы арыз</w:t>
      </w:r>
    </w:p>
    <w:bookmarkEnd w:id="253"/>
    <w:bookmarkStart w:name="z357" w:id="254"/>
    <w:p>
      <w:pPr>
        <w:spacing w:after="0"/>
        <w:ind w:left="0"/>
        <w:jc w:val="both"/>
      </w:pPr>
      <w:r>
        <w:rPr>
          <w:rFonts w:ascii="Times New Roman"/>
          <w:b w:val="false"/>
          <w:i w:val="false"/>
          <w:color w:val="000000"/>
          <w:sz w:val="28"/>
        </w:rPr>
        <w:t>
      Сізден маған, архивтік анықтама талап етілетін менің туыстарыма қатысты архивтік</w:t>
      </w:r>
    </w:p>
    <w:bookmarkEnd w:id="254"/>
    <w:bookmarkStart w:name="z358" w:id="255"/>
    <w:p>
      <w:pPr>
        <w:spacing w:after="0"/>
        <w:ind w:left="0"/>
        <w:jc w:val="both"/>
      </w:pPr>
      <w:r>
        <w:rPr>
          <w:rFonts w:ascii="Times New Roman"/>
          <w:b w:val="false"/>
          <w:i w:val="false"/>
          <w:color w:val="000000"/>
          <w:sz w:val="28"/>
        </w:rPr>
        <w:t>
      анықтаманы, архивтік көшірмені немесе архивтік үзінді жазбаны беруіңізді сұраймын:</w:t>
      </w:r>
    </w:p>
    <w:bookmarkEnd w:id="255"/>
    <w:bookmarkStart w:name="z359" w:id="256"/>
    <w:p>
      <w:pPr>
        <w:spacing w:after="0"/>
        <w:ind w:left="0"/>
        <w:jc w:val="both"/>
      </w:pPr>
      <w:r>
        <w:rPr>
          <w:rFonts w:ascii="Times New Roman"/>
          <w:b w:val="false"/>
          <w:i w:val="false"/>
          <w:color w:val="000000"/>
          <w:sz w:val="28"/>
        </w:rPr>
        <w:t>
      1.________________________________________________________________________</w:t>
      </w:r>
    </w:p>
    <w:bookmarkEnd w:id="256"/>
    <w:bookmarkStart w:name="z360" w:id="257"/>
    <w:p>
      <w:pPr>
        <w:spacing w:after="0"/>
        <w:ind w:left="0"/>
        <w:jc w:val="both"/>
      </w:pPr>
      <w:r>
        <w:rPr>
          <w:rFonts w:ascii="Times New Roman"/>
          <w:b w:val="false"/>
          <w:i w:val="false"/>
          <w:color w:val="000000"/>
          <w:sz w:val="28"/>
        </w:rPr>
        <w:t>
      ________________________________________________________________________</w:t>
      </w:r>
    </w:p>
    <w:bookmarkEnd w:id="257"/>
    <w:bookmarkStart w:name="z361" w:id="258"/>
    <w:p>
      <w:pPr>
        <w:spacing w:after="0"/>
        <w:ind w:left="0"/>
        <w:jc w:val="both"/>
      </w:pPr>
      <w:r>
        <w:rPr>
          <w:rFonts w:ascii="Times New Roman"/>
          <w:b w:val="false"/>
          <w:i w:val="false"/>
          <w:color w:val="000000"/>
          <w:sz w:val="28"/>
        </w:rPr>
        <w:t>
      (туыстық дәрежесі, тегі, аты, әкесінің аты (ол болған кезде), ұлты)</w:t>
      </w:r>
    </w:p>
    <w:bookmarkEnd w:id="258"/>
    <w:bookmarkStart w:name="z362" w:id="259"/>
    <w:p>
      <w:pPr>
        <w:spacing w:after="0"/>
        <w:ind w:left="0"/>
        <w:jc w:val="both"/>
      </w:pPr>
      <w:r>
        <w:rPr>
          <w:rFonts w:ascii="Times New Roman"/>
          <w:b w:val="false"/>
          <w:i w:val="false"/>
          <w:color w:val="000000"/>
          <w:sz w:val="28"/>
        </w:rPr>
        <w:t>
      ________________________________________________________________________</w:t>
      </w:r>
    </w:p>
    <w:bookmarkEnd w:id="259"/>
    <w:bookmarkStart w:name="z363" w:id="260"/>
    <w:p>
      <w:pPr>
        <w:spacing w:after="0"/>
        <w:ind w:left="0"/>
        <w:jc w:val="both"/>
      </w:pPr>
      <w:r>
        <w:rPr>
          <w:rFonts w:ascii="Times New Roman"/>
          <w:b w:val="false"/>
          <w:i w:val="false"/>
          <w:color w:val="000000"/>
          <w:sz w:val="28"/>
        </w:rPr>
        <w:t>
      ________________________________________________________________________</w:t>
      </w:r>
    </w:p>
    <w:bookmarkEnd w:id="260"/>
    <w:bookmarkStart w:name="z364" w:id="261"/>
    <w:p>
      <w:pPr>
        <w:spacing w:after="0"/>
        <w:ind w:left="0"/>
        <w:jc w:val="both"/>
      </w:pPr>
      <w:r>
        <w:rPr>
          <w:rFonts w:ascii="Times New Roman"/>
          <w:b w:val="false"/>
          <w:i w:val="false"/>
          <w:color w:val="000000"/>
          <w:sz w:val="28"/>
        </w:rPr>
        <w:t>
      19____жылы, ______________ туған _______________________________________</w:t>
      </w:r>
    </w:p>
    <w:bookmarkEnd w:id="261"/>
    <w:bookmarkStart w:name="z365" w:id="262"/>
    <w:p>
      <w:pPr>
        <w:spacing w:after="0"/>
        <w:ind w:left="0"/>
        <w:jc w:val="both"/>
      </w:pPr>
      <w:r>
        <w:rPr>
          <w:rFonts w:ascii="Times New Roman"/>
          <w:b w:val="false"/>
          <w:i w:val="false"/>
          <w:color w:val="000000"/>
          <w:sz w:val="28"/>
        </w:rPr>
        <w:t>
      (туған жері, қоныс аударғанға дейін тұрғылықты жері)</w:t>
      </w:r>
    </w:p>
    <w:bookmarkEnd w:id="262"/>
    <w:bookmarkStart w:name="z366" w:id="263"/>
    <w:p>
      <w:pPr>
        <w:spacing w:after="0"/>
        <w:ind w:left="0"/>
        <w:jc w:val="both"/>
      </w:pPr>
      <w:r>
        <w:rPr>
          <w:rFonts w:ascii="Times New Roman"/>
          <w:b w:val="false"/>
          <w:i w:val="false"/>
          <w:color w:val="000000"/>
          <w:sz w:val="28"/>
        </w:rPr>
        <w:t>
      ________________ (-дан, -ден, ...) қоныс аударды _____________________________</w:t>
      </w:r>
    </w:p>
    <w:bookmarkEnd w:id="263"/>
    <w:bookmarkStart w:name="z367" w:id="264"/>
    <w:p>
      <w:pPr>
        <w:spacing w:after="0"/>
        <w:ind w:left="0"/>
        <w:jc w:val="both"/>
      </w:pPr>
      <w:r>
        <w:rPr>
          <w:rFonts w:ascii="Times New Roman"/>
          <w:b w:val="false"/>
          <w:i w:val="false"/>
          <w:color w:val="000000"/>
          <w:sz w:val="28"/>
        </w:rPr>
        <w:t>
      ________________________________________________________________________</w:t>
      </w:r>
    </w:p>
    <w:bookmarkEnd w:id="264"/>
    <w:bookmarkStart w:name="z368" w:id="265"/>
    <w:p>
      <w:pPr>
        <w:spacing w:after="0"/>
        <w:ind w:left="0"/>
        <w:jc w:val="both"/>
      </w:pPr>
      <w:r>
        <w:rPr>
          <w:rFonts w:ascii="Times New Roman"/>
          <w:b w:val="false"/>
          <w:i w:val="false"/>
          <w:color w:val="000000"/>
          <w:sz w:val="28"/>
        </w:rPr>
        <w:t>
      (ауыл, колхоз, совхоз, аудан, қала, облыс, өлке, республика көрсетіледі)</w:t>
      </w:r>
    </w:p>
    <w:bookmarkEnd w:id="265"/>
    <w:bookmarkStart w:name="z369" w:id="266"/>
    <w:p>
      <w:pPr>
        <w:spacing w:after="0"/>
        <w:ind w:left="0"/>
        <w:jc w:val="both"/>
      </w:pPr>
      <w:r>
        <w:rPr>
          <w:rFonts w:ascii="Times New Roman"/>
          <w:b w:val="false"/>
          <w:i w:val="false"/>
          <w:color w:val="000000"/>
          <w:sz w:val="28"/>
        </w:rPr>
        <w:t>
      және 19___жылы ___________________________ (-қа, -ке,...) арнайы қонысқа келді</w:t>
      </w:r>
    </w:p>
    <w:bookmarkEnd w:id="266"/>
    <w:bookmarkStart w:name="z370" w:id="267"/>
    <w:p>
      <w:pPr>
        <w:spacing w:after="0"/>
        <w:ind w:left="0"/>
        <w:jc w:val="both"/>
      </w:pPr>
      <w:r>
        <w:rPr>
          <w:rFonts w:ascii="Times New Roman"/>
          <w:b w:val="false"/>
          <w:i w:val="false"/>
          <w:color w:val="000000"/>
          <w:sz w:val="28"/>
        </w:rPr>
        <w:t>
      _______________________________________________________________________</w:t>
      </w:r>
    </w:p>
    <w:bookmarkEnd w:id="267"/>
    <w:bookmarkStart w:name="z371" w:id="268"/>
    <w:p>
      <w:pPr>
        <w:spacing w:after="0"/>
        <w:ind w:left="0"/>
        <w:jc w:val="both"/>
      </w:pPr>
      <w:r>
        <w:rPr>
          <w:rFonts w:ascii="Times New Roman"/>
          <w:b w:val="false"/>
          <w:i w:val="false"/>
          <w:color w:val="000000"/>
          <w:sz w:val="28"/>
        </w:rPr>
        <w:t xml:space="preserve">
      (арнайы қоныс аударуда болған ауыл, колхоз, совхоз, аудан, қала, облыс, өлке, </w:t>
      </w:r>
    </w:p>
    <w:bookmarkEnd w:id="268"/>
    <w:bookmarkStart w:name="z372" w:id="269"/>
    <w:p>
      <w:pPr>
        <w:spacing w:after="0"/>
        <w:ind w:left="0"/>
        <w:jc w:val="both"/>
      </w:pPr>
      <w:r>
        <w:rPr>
          <w:rFonts w:ascii="Times New Roman"/>
          <w:b w:val="false"/>
          <w:i w:val="false"/>
          <w:color w:val="000000"/>
          <w:sz w:val="28"/>
        </w:rPr>
        <w:t>
      республика көрсетіледі)</w:t>
      </w:r>
    </w:p>
    <w:bookmarkEnd w:id="269"/>
    <w:bookmarkStart w:name="z373" w:id="270"/>
    <w:p>
      <w:pPr>
        <w:spacing w:after="0"/>
        <w:ind w:left="0"/>
        <w:jc w:val="both"/>
      </w:pPr>
      <w:r>
        <w:rPr>
          <w:rFonts w:ascii="Times New Roman"/>
          <w:b w:val="false"/>
          <w:i w:val="false"/>
          <w:color w:val="000000"/>
          <w:sz w:val="28"/>
        </w:rPr>
        <w:t>
      ________________________________________________________________________</w:t>
      </w:r>
    </w:p>
    <w:bookmarkEnd w:id="270"/>
    <w:bookmarkStart w:name="z374" w:id="271"/>
    <w:p>
      <w:pPr>
        <w:spacing w:after="0"/>
        <w:ind w:left="0"/>
        <w:jc w:val="both"/>
      </w:pPr>
      <w:r>
        <w:rPr>
          <w:rFonts w:ascii="Times New Roman"/>
          <w:b w:val="false"/>
          <w:i w:val="false"/>
          <w:color w:val="000000"/>
          <w:sz w:val="28"/>
        </w:rPr>
        <w:t>
      және басқа да болуы мүмкін мәліметтер)</w:t>
      </w:r>
    </w:p>
    <w:bookmarkEnd w:id="271"/>
    <w:bookmarkStart w:name="z375" w:id="272"/>
    <w:p>
      <w:pPr>
        <w:spacing w:after="0"/>
        <w:ind w:left="0"/>
        <w:jc w:val="both"/>
      </w:pPr>
      <w:r>
        <w:rPr>
          <w:rFonts w:ascii="Times New Roman"/>
          <w:b w:val="false"/>
          <w:i w:val="false"/>
          <w:color w:val="000000"/>
          <w:sz w:val="28"/>
        </w:rPr>
        <w:t>
      2._______________________________________________________________________</w:t>
      </w:r>
    </w:p>
    <w:bookmarkEnd w:id="272"/>
    <w:bookmarkStart w:name="z376" w:id="273"/>
    <w:p>
      <w:pPr>
        <w:spacing w:after="0"/>
        <w:ind w:left="0"/>
        <w:jc w:val="both"/>
      </w:pPr>
      <w:r>
        <w:rPr>
          <w:rFonts w:ascii="Times New Roman"/>
          <w:b w:val="false"/>
          <w:i w:val="false"/>
          <w:color w:val="000000"/>
          <w:sz w:val="28"/>
        </w:rPr>
        <w:t>
      (туыстық дәрежесі, тегі, аты, әкесінің аты (ол болған кезде), ұлты)</w:t>
      </w:r>
    </w:p>
    <w:bookmarkEnd w:id="273"/>
    <w:bookmarkStart w:name="z377" w:id="274"/>
    <w:p>
      <w:pPr>
        <w:spacing w:after="0"/>
        <w:ind w:left="0"/>
        <w:jc w:val="both"/>
      </w:pPr>
      <w:r>
        <w:rPr>
          <w:rFonts w:ascii="Times New Roman"/>
          <w:b w:val="false"/>
          <w:i w:val="false"/>
          <w:color w:val="000000"/>
          <w:sz w:val="28"/>
        </w:rPr>
        <w:t>
      ________________________________________________________________________</w:t>
      </w:r>
    </w:p>
    <w:bookmarkEnd w:id="274"/>
    <w:bookmarkStart w:name="z378" w:id="275"/>
    <w:p>
      <w:pPr>
        <w:spacing w:after="0"/>
        <w:ind w:left="0"/>
        <w:jc w:val="both"/>
      </w:pPr>
      <w:r>
        <w:rPr>
          <w:rFonts w:ascii="Times New Roman"/>
          <w:b w:val="false"/>
          <w:i w:val="false"/>
          <w:color w:val="000000"/>
          <w:sz w:val="28"/>
        </w:rPr>
        <w:t>
      19____жылы,______________________________________________________туған</w:t>
      </w:r>
    </w:p>
    <w:bookmarkEnd w:id="275"/>
    <w:bookmarkStart w:name="z379" w:id="276"/>
    <w:p>
      <w:pPr>
        <w:spacing w:after="0"/>
        <w:ind w:left="0"/>
        <w:jc w:val="both"/>
      </w:pPr>
      <w:r>
        <w:rPr>
          <w:rFonts w:ascii="Times New Roman"/>
          <w:b w:val="false"/>
          <w:i w:val="false"/>
          <w:color w:val="000000"/>
          <w:sz w:val="28"/>
        </w:rPr>
        <w:t>
      (туған   жері, қоныс аударғанға дейін тұрғылықты жері)</w:t>
      </w:r>
    </w:p>
    <w:bookmarkEnd w:id="276"/>
    <w:bookmarkStart w:name="z380" w:id="277"/>
    <w:p>
      <w:pPr>
        <w:spacing w:after="0"/>
        <w:ind w:left="0"/>
        <w:jc w:val="both"/>
      </w:pPr>
      <w:r>
        <w:rPr>
          <w:rFonts w:ascii="Times New Roman"/>
          <w:b w:val="false"/>
          <w:i w:val="false"/>
          <w:color w:val="000000"/>
          <w:sz w:val="28"/>
        </w:rPr>
        <w:t>
      _____________________________________________(-дан, -ден, ...) қоныс аударды</w:t>
      </w:r>
    </w:p>
    <w:bookmarkEnd w:id="277"/>
    <w:bookmarkStart w:name="z381" w:id="278"/>
    <w:p>
      <w:pPr>
        <w:spacing w:after="0"/>
        <w:ind w:left="0"/>
        <w:jc w:val="both"/>
      </w:pPr>
      <w:r>
        <w:rPr>
          <w:rFonts w:ascii="Times New Roman"/>
          <w:b w:val="false"/>
          <w:i w:val="false"/>
          <w:color w:val="000000"/>
          <w:sz w:val="28"/>
        </w:rPr>
        <w:t>
      (ауыл, колхоз, совхоз, аудан, қала, облыс, өлке, республика көрсетіледі) және</w:t>
      </w:r>
    </w:p>
    <w:bookmarkEnd w:id="278"/>
    <w:bookmarkStart w:name="z382" w:id="279"/>
    <w:p>
      <w:pPr>
        <w:spacing w:after="0"/>
        <w:ind w:left="0"/>
        <w:jc w:val="both"/>
      </w:pPr>
      <w:r>
        <w:rPr>
          <w:rFonts w:ascii="Times New Roman"/>
          <w:b w:val="false"/>
          <w:i w:val="false"/>
          <w:color w:val="000000"/>
          <w:sz w:val="28"/>
        </w:rPr>
        <w:t>
      19___жылы ___________ (-қа, -ке,...) арнайы _________________________________</w:t>
      </w:r>
    </w:p>
    <w:bookmarkEnd w:id="279"/>
    <w:bookmarkStart w:name="z383" w:id="280"/>
    <w:p>
      <w:pPr>
        <w:spacing w:after="0"/>
        <w:ind w:left="0"/>
        <w:jc w:val="both"/>
      </w:pPr>
      <w:r>
        <w:rPr>
          <w:rFonts w:ascii="Times New Roman"/>
          <w:b w:val="false"/>
          <w:i w:val="false"/>
          <w:color w:val="000000"/>
          <w:sz w:val="28"/>
        </w:rPr>
        <w:t>
      ________________________________________________________________________</w:t>
      </w:r>
    </w:p>
    <w:bookmarkEnd w:id="280"/>
    <w:bookmarkStart w:name="z384" w:id="281"/>
    <w:p>
      <w:pPr>
        <w:spacing w:after="0"/>
        <w:ind w:left="0"/>
        <w:jc w:val="both"/>
      </w:pPr>
      <w:r>
        <w:rPr>
          <w:rFonts w:ascii="Times New Roman"/>
          <w:b w:val="false"/>
          <w:i w:val="false"/>
          <w:color w:val="000000"/>
          <w:sz w:val="28"/>
        </w:rPr>
        <w:t xml:space="preserve">
      (арнайы қоныс аударуда болған ауыл, колхоз, совхоз, аудан, қала, облыс, өлке,   </w:t>
      </w:r>
    </w:p>
    <w:bookmarkEnd w:id="281"/>
    <w:bookmarkStart w:name="z385" w:id="282"/>
    <w:p>
      <w:pPr>
        <w:spacing w:after="0"/>
        <w:ind w:left="0"/>
        <w:jc w:val="both"/>
      </w:pPr>
      <w:r>
        <w:rPr>
          <w:rFonts w:ascii="Times New Roman"/>
          <w:b w:val="false"/>
          <w:i w:val="false"/>
          <w:color w:val="000000"/>
          <w:sz w:val="28"/>
        </w:rPr>
        <w:t>
      республика көрсетіледі</w:t>
      </w:r>
    </w:p>
    <w:bookmarkEnd w:id="282"/>
    <w:bookmarkStart w:name="z386" w:id="283"/>
    <w:p>
      <w:pPr>
        <w:spacing w:after="0"/>
        <w:ind w:left="0"/>
        <w:jc w:val="both"/>
      </w:pPr>
      <w:r>
        <w:rPr>
          <w:rFonts w:ascii="Times New Roman"/>
          <w:b w:val="false"/>
          <w:i w:val="false"/>
          <w:color w:val="000000"/>
          <w:sz w:val="28"/>
        </w:rPr>
        <w:t>
      _______________________________________________________________________</w:t>
      </w:r>
    </w:p>
    <w:bookmarkEnd w:id="283"/>
    <w:bookmarkStart w:name="z387" w:id="284"/>
    <w:p>
      <w:pPr>
        <w:spacing w:after="0"/>
        <w:ind w:left="0"/>
        <w:jc w:val="both"/>
      </w:pPr>
      <w:r>
        <w:rPr>
          <w:rFonts w:ascii="Times New Roman"/>
          <w:b w:val="false"/>
          <w:i w:val="false"/>
          <w:color w:val="000000"/>
          <w:sz w:val="28"/>
        </w:rPr>
        <w:t>
      және басқа да болуы мүмкін мәліметтер)</w:t>
      </w:r>
    </w:p>
    <w:bookmarkEnd w:id="284"/>
    <w:bookmarkStart w:name="z388" w:id="285"/>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мәліметтердің </w:t>
      </w:r>
    </w:p>
    <w:bookmarkEnd w:id="285"/>
    <w:bookmarkStart w:name="z389" w:id="286"/>
    <w:p>
      <w:pPr>
        <w:spacing w:after="0"/>
        <w:ind w:left="0"/>
        <w:jc w:val="both"/>
      </w:pPr>
      <w:r>
        <w:rPr>
          <w:rFonts w:ascii="Times New Roman"/>
          <w:b w:val="false"/>
          <w:i w:val="false"/>
          <w:color w:val="000000"/>
          <w:sz w:val="28"/>
        </w:rPr>
        <w:t>
      пайдаланылуына келісемін.</w:t>
      </w:r>
    </w:p>
    <w:bookmarkEnd w:id="286"/>
    <w:bookmarkStart w:name="z390" w:id="287"/>
    <w:p>
      <w:pPr>
        <w:spacing w:after="0"/>
        <w:ind w:left="0"/>
        <w:jc w:val="both"/>
      </w:pPr>
      <w:r>
        <w:rPr>
          <w:rFonts w:ascii="Times New Roman"/>
          <w:b w:val="false"/>
          <w:i w:val="false"/>
          <w:color w:val="000000"/>
          <w:sz w:val="28"/>
        </w:rPr>
        <w:t>
      _______________________________________________________________ ________</w:t>
      </w:r>
    </w:p>
    <w:bookmarkEnd w:id="287"/>
    <w:bookmarkStart w:name="z391" w:id="288"/>
    <w:p>
      <w:pPr>
        <w:spacing w:after="0"/>
        <w:ind w:left="0"/>
        <w:jc w:val="both"/>
      </w:pPr>
      <w:r>
        <w:rPr>
          <w:rFonts w:ascii="Times New Roman"/>
          <w:b w:val="false"/>
          <w:i w:val="false"/>
          <w:color w:val="000000"/>
          <w:sz w:val="28"/>
        </w:rPr>
        <w:t>
      көрсетілетін қызметті алушының тегі, аты, әкесінің аты (ол болған кезде) қолы</w:t>
      </w:r>
    </w:p>
    <w:bookmarkEnd w:id="288"/>
    <w:bookmarkStart w:name="z392" w:id="289"/>
    <w:p>
      <w:pPr>
        <w:spacing w:after="0"/>
        <w:ind w:left="0"/>
        <w:jc w:val="both"/>
      </w:pPr>
      <w:r>
        <w:rPr>
          <w:rFonts w:ascii="Times New Roman"/>
          <w:b w:val="false"/>
          <w:i w:val="false"/>
          <w:color w:val="000000"/>
          <w:sz w:val="28"/>
        </w:rPr>
        <w:t>
      Көрсетілетін қызметті алушының телефон нөмірі:_____________.</w:t>
      </w:r>
    </w:p>
    <w:bookmarkEnd w:id="289"/>
    <w:bookmarkStart w:name="z393" w:id="290"/>
    <w:p>
      <w:pPr>
        <w:spacing w:after="0"/>
        <w:ind w:left="0"/>
        <w:jc w:val="both"/>
      </w:pPr>
      <w:r>
        <w:rPr>
          <w:rFonts w:ascii="Times New Roman"/>
          <w:b w:val="false"/>
          <w:i w:val="false"/>
          <w:color w:val="000000"/>
          <w:sz w:val="28"/>
        </w:rPr>
        <w:t>
      20_____ жылғы "__" ____________.</w:t>
      </w:r>
    </w:p>
    <w:bookmarkEnd w:id="290"/>
    <w:bookmarkStart w:name="z394" w:id="291"/>
    <w:p>
      <w:pPr>
        <w:spacing w:after="0"/>
        <w:ind w:left="0"/>
        <w:jc w:val="both"/>
      </w:pPr>
      <w:r>
        <w:rPr>
          <w:rFonts w:ascii="Times New Roman"/>
          <w:b w:val="false"/>
          <w:i w:val="false"/>
          <w:color w:val="000000"/>
          <w:sz w:val="28"/>
        </w:rPr>
        <w:t>
      Ескерту: тегі, аты, әкесінің аты (ол болған кезде), туған жылы және жері баспа әріптермен толтырылады, арызды толтыру кезінде міндетті түрде бұрынғы және өзгертілген сауалнамалық деректер көрсетілуге жатады.</w:t>
      </w:r>
    </w:p>
    <w:bookmarkEnd w:id="2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11-қосымша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w:t>
            </w:r>
            <w:r>
              <w:br/>
            </w:r>
            <w:r>
              <w:rPr>
                <w:rFonts w:ascii="Times New Roman"/>
                <w:b w:val="false"/>
                <w:i w:val="false"/>
                <w:color w:val="000000"/>
                <w:sz w:val="20"/>
              </w:rPr>
              <w:t>Құқықтық статистика және</w:t>
            </w:r>
            <w:r>
              <w:br/>
            </w:r>
            <w:r>
              <w:rPr>
                <w:rFonts w:ascii="Times New Roman"/>
                <w:b w:val="false"/>
                <w:i w:val="false"/>
                <w:color w:val="000000"/>
                <w:sz w:val="20"/>
              </w:rPr>
              <w:t>арнайы есепке алу жөніндегі</w:t>
            </w:r>
            <w:r>
              <w:br/>
            </w:r>
            <w:r>
              <w:rPr>
                <w:rFonts w:ascii="Times New Roman"/>
                <w:b w:val="false"/>
                <w:i w:val="false"/>
                <w:color w:val="000000"/>
                <w:sz w:val="20"/>
              </w:rPr>
              <w:t>комитеті мен оның аумақтық</w:t>
            </w:r>
            <w:r>
              <w:br/>
            </w:r>
            <w:r>
              <w:rPr>
                <w:rFonts w:ascii="Times New Roman"/>
                <w:b w:val="false"/>
                <w:i w:val="false"/>
                <w:color w:val="000000"/>
                <w:sz w:val="20"/>
              </w:rPr>
              <w:t>органдары архивтерінің шегінде</w:t>
            </w:r>
            <w:r>
              <w:br/>
            </w:r>
            <w:r>
              <w:rPr>
                <w:rFonts w:ascii="Times New Roman"/>
                <w:b w:val="false"/>
                <w:i w:val="false"/>
                <w:color w:val="000000"/>
                <w:sz w:val="20"/>
              </w:rPr>
              <w:t>архивтік анықтамаларды және/</w:t>
            </w:r>
            <w:r>
              <w:br/>
            </w:r>
            <w:r>
              <w:rPr>
                <w:rFonts w:ascii="Times New Roman"/>
                <w:b w:val="false"/>
                <w:i w:val="false"/>
                <w:color w:val="000000"/>
                <w:sz w:val="20"/>
              </w:rPr>
              <w:t>немесе архивтік құжаттардың</w:t>
            </w:r>
            <w:r>
              <w:br/>
            </w:r>
            <w:r>
              <w:rPr>
                <w:rFonts w:ascii="Times New Roman"/>
                <w:b w:val="false"/>
                <w:i w:val="false"/>
                <w:color w:val="000000"/>
                <w:sz w:val="20"/>
              </w:rPr>
              <w:t>көшірмелерін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2-қосымша</w:t>
            </w:r>
          </w:p>
        </w:tc>
      </w:tr>
    </w:tbl>
    <w:bookmarkStart w:name="z396" w:id="292"/>
    <w:p>
      <w:pPr>
        <w:spacing w:after="0"/>
        <w:ind w:left="0"/>
        <w:jc w:val="left"/>
      </w:pPr>
      <w:r>
        <w:rPr>
          <w:rFonts w:ascii="Times New Roman"/>
          <w:b/>
          <w:i w:val="false"/>
          <w:color w:val="000000"/>
        </w:rPr>
        <w:t xml:space="preserve"> "Қазақстан Республикасы Бас прокуратурасының Құқықтық статистика және арнайы есепке алу жөніндегі комитеті мен оның аумақтық органдары архивтерінің шегінде архивтік анықтамаларды және/немесе архивтік құжаттардың көшірмелерін беру" мемлекеттік қызмет көрсетуге қойылатын негізгі талаптардың тізбесі</w:t>
      </w:r>
    </w:p>
    <w:bookmarkEnd w:id="292"/>
    <w:p>
      <w:pPr>
        <w:spacing w:after="0"/>
        <w:ind w:left="0"/>
        <w:jc w:val="both"/>
      </w:pPr>
      <w:r>
        <w:rPr>
          <w:rFonts w:ascii="Times New Roman"/>
          <w:b w:val="false"/>
          <w:i w:val="false"/>
          <w:color w:val="ff0000"/>
          <w:sz w:val="28"/>
        </w:rPr>
        <w:t xml:space="preserve">
      Ескерту. 2-қосымша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прокуратурасының Құқықтық статистика және арнайы есепке алу жөніндегі комитеті және оның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3" w:id="293"/>
          <w:p>
            <w:pPr>
              <w:spacing w:after="20"/>
              <w:ind w:left="20"/>
              <w:jc w:val="both"/>
            </w:pPr>
            <w:r>
              <w:rPr>
                <w:rFonts w:ascii="Times New Roman"/>
                <w:b w:val="false"/>
                <w:i w:val="false"/>
                <w:color w:val="000000"/>
                <w:sz w:val="20"/>
              </w:rPr>
              <w:t>
Мемлекеттік қызметті көрсету үшін құжаттарды қабылдау және беру:</w:t>
            </w:r>
          </w:p>
          <w:bookmarkEnd w:id="293"/>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www.egov.kz "цифрлық үкімет" веб-порталы (бұдан әрі – портал); </w:t>
            </w:r>
          </w:p>
          <w:p>
            <w:pPr>
              <w:spacing w:after="20"/>
              <w:ind w:left="20"/>
              <w:jc w:val="both"/>
            </w:pPr>
            <w:r>
              <w:rPr>
                <w:rFonts w:ascii="Times New Roman"/>
                <w:b w:val="false"/>
                <w:i w:val="false"/>
                <w:color w:val="000000"/>
                <w:sz w:val="20"/>
              </w:rPr>
              <w:t>
3) "цифрлық үкімет" мобильді қосымшасы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6" w:id="294"/>
          <w:p>
            <w:pPr>
              <w:spacing w:after="20"/>
              <w:ind w:left="20"/>
              <w:jc w:val="both"/>
            </w:pPr>
            <w:r>
              <w:rPr>
                <w:rFonts w:ascii="Times New Roman"/>
                <w:b w:val="false"/>
                <w:i w:val="false"/>
                <w:color w:val="000000"/>
                <w:sz w:val="20"/>
              </w:rPr>
              <w:t>
1) құжаттар топтамасын астанада, облыс орталықтарында, республикалық маңызы бар қалаларда орналасқан Мемлекеттік корпорация филиалдарының бөлімдеріне тапсырған күннен бастап, сондай-ақ порталға жүгінген кезде – 8 (сегіз) жұмыс күні;</w:t>
            </w:r>
          </w:p>
          <w:bookmarkEnd w:id="29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филиалдарының басқа бөлімдеріне жүгінген кезде – 10 (он)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 топтамасын тапсыру және құжаттарды алу кезінде күтуге ең көп жол берілетін уақыт – 15 (он бес)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 көрсетудің ең көп жол берілетін уақыты – 15 (он бес) минут.</w:t>
            </w:r>
          </w:p>
          <w:p>
            <w:pPr>
              <w:spacing w:after="20"/>
              <w:ind w:left="20"/>
              <w:jc w:val="both"/>
            </w:pPr>
            <w:r>
              <w:rPr>
                <w:rFonts w:ascii="Times New Roman"/>
                <w:b w:val="false"/>
                <w:i w:val="false"/>
                <w:color w:val="000000"/>
                <w:sz w:val="20"/>
              </w:rPr>
              <w:t>
Құжаттарды қабылдау күні мемлекеттік қызметті көрсету мерзіміне кірмейді.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0" w:id="295"/>
          <w:p>
            <w:pPr>
              <w:spacing w:after="20"/>
              <w:ind w:left="20"/>
              <w:jc w:val="both"/>
            </w:pPr>
            <w:r>
              <w:rPr>
                <w:rFonts w:ascii="Times New Roman"/>
                <w:b w:val="false"/>
                <w:i w:val="false"/>
                <w:color w:val="000000"/>
                <w:sz w:val="20"/>
              </w:rPr>
              <w:t>
Электрондық (ішінара цифрландырылған)</w:t>
            </w:r>
          </w:p>
          <w:bookmarkEnd w:id="295"/>
          <w:p>
            <w:pPr>
              <w:spacing w:after="20"/>
              <w:ind w:left="20"/>
              <w:jc w:val="both"/>
            </w:pPr>
            <w:r>
              <w:rPr>
                <w:rFonts w:ascii="Times New Roman"/>
                <w:b w:val="false"/>
                <w:i w:val="false"/>
                <w:color w:val="000000"/>
                <w:sz w:val="20"/>
              </w:rPr>
              <w:t>
</w:t>
            </w:r>
            <w:r>
              <w:rPr>
                <w:rFonts w:ascii="Times New Roman"/>
                <w:b w:val="false"/>
                <w:i w:val="false"/>
                <w:color w:val="000000"/>
                <w:sz w:val="20"/>
              </w:rPr>
              <w:t>Қағаз түрінде</w:t>
            </w:r>
          </w:p>
          <w:p>
            <w:pPr>
              <w:spacing w:after="20"/>
              <w:ind w:left="20"/>
              <w:jc w:val="both"/>
            </w:pPr>
            <w:r>
              <w:rPr>
                <w:rFonts w:ascii="Times New Roman"/>
                <w:b w:val="false"/>
                <w:i w:val="false"/>
                <w:color w:val="000000"/>
                <w:sz w:val="20"/>
              </w:rPr>
              <w:t>
Композиттік тәсілмен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2" w:id="296"/>
          <w:p>
            <w:pPr>
              <w:spacing w:after="20"/>
              <w:ind w:left="20"/>
              <w:jc w:val="both"/>
            </w:pPr>
            <w:r>
              <w:rPr>
                <w:rFonts w:ascii="Times New Roman"/>
                <w:b w:val="false"/>
                <w:i w:val="false"/>
                <w:color w:val="000000"/>
                <w:sz w:val="20"/>
              </w:rPr>
              <w:t>
Қазақстан Республикасы Бас прокуратурасының Құқықтық статистика және арнайы есепке алу жөніндегі комитеті мен оның аумақтық органдары архивтерінің шегінде архивтік анықтама және/немесе архивтік құжаттардың көшірмелері, мәліметтер болмаған кезде –жазбаша жауап не порталдың "жеке кабинетінде" көрсетілетін қызметті беруші уәкілетті адамның ЭЦҚ-сымен қол қойылған электрондық құжат нысанында.</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Дайын құжаттарды басқа жеке тұлғаға беру өзіне қатысты мәліметтер сұратылатын адам берген, нотариалды түрде куәландырылған сенімхат негізінде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анықтаманың қағаз нысанда 1 (бір) айдың ішінде сақталуын қамтамасыз етеді, одан кейін оны көрсетілетін қызметті берушіге 2 (екі) ай ішінде одан әрі сақтау үшін береді. Көрсетілетін қызметті алушы 1 (бір) ай өткеннен кейін жүгінген кезде, Мемлекеттік корпорацияның сұрау салуы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p>
            <w:pPr>
              <w:spacing w:after="20"/>
              <w:ind w:left="20"/>
              <w:jc w:val="both"/>
            </w:pPr>
            <w:r>
              <w:rPr>
                <w:rFonts w:ascii="Times New Roman"/>
                <w:b w:val="false"/>
                <w:i w:val="false"/>
                <w:color w:val="000000"/>
                <w:sz w:val="20"/>
              </w:rPr>
              <w:t>
Көрсетілетін қызметті алушының арызын және оған қатысты қағаз нысандағы құжаттарды, сондай-ақ оны алу үшін көрсетілетін қызметті алушы 3 (үш) ай ішінде келмеген жағдайда қағаз нысандағы анықтаманы көрсетілетін қызметті беруші жеке номенклатуралық іске тігеді (қалыптастырады).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заңнамасымен көзделген жағдайларда мемлекеттік қызметті және оның кіші түрлерін көрсету кезінде көрсетілетін қызметті алушыдан алынатын төлем мөлшері және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жеке және (немесе)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цифрландыру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5" w:id="297"/>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сағат 13.00-ден 14.30-ға дейін түскі үзіліспен, дүйсенбі мен жұма аралығында белгіленген жұмыс кестесіне сәйкес сағат 9.00-ден 18.30-ға дейін;</w:t>
            </w:r>
          </w:p>
          <w:bookmarkEnd w:id="2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 – дүйсенбіден жұманы қоса алғанда сағат 9.00-ден 18.00-ге дейін үзіліссіз жүзеге асырылады, </w:t>
            </w:r>
            <w:r>
              <w:rPr>
                <w:rFonts w:ascii="Times New Roman"/>
                <w:b w:val="false"/>
                <w:i w:val="false"/>
                <w:color w:val="000000"/>
                <w:sz w:val="20"/>
              </w:rPr>
              <w:t>Кодексіне</w:t>
            </w:r>
            <w:r>
              <w:rPr>
                <w:rFonts w:ascii="Times New Roman"/>
                <w:b w:val="false"/>
                <w:i w:val="false"/>
                <w:color w:val="000000"/>
                <w:sz w:val="20"/>
              </w:rPr>
              <w:t xml:space="preserve"> сәйкес мереке және демалыс күндерінен басқа,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 "цифрлық кезек" тәртібінде жедел қызмет көрсетусіз жүзеге асырылады, портал арқылы "цифрлық кезекті" брондауға рұқсат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портал – жөндеу жұмыстарын жүргізуге байланысты техникалық үзілістерді қоспағанда, тәулік бойы (көрсетілетін қызметті алушы жұмыс күні аяқталғаннан кейін, </w:t>
            </w:r>
            <w:r>
              <w:rPr>
                <w:rFonts w:ascii="Times New Roman"/>
                <w:b w:val="false"/>
                <w:i w:val="false"/>
                <w:color w:val="000000"/>
                <w:sz w:val="20"/>
              </w:rPr>
              <w:t>Кодекске</w:t>
            </w:r>
            <w:r>
              <w:rPr>
                <w:rFonts w:ascii="Times New Roman"/>
                <w:b w:val="false"/>
                <w:i w:val="false"/>
                <w:color w:val="000000"/>
                <w:sz w:val="20"/>
              </w:rPr>
              <w:t xml:space="preserve"> сәйкес демалыс және мереке күндері жүгінген кезде, өтініштерді қабылдау және мемлекеттік қызметті көрсетудің нәтижелерін беру келесі жұмыс күні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Бірыңғай байланыс орталығы – күн сайын 9.00 ден 21.00-ге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www.gov.kz/memleket/entities/pravstat, "Мемлекеттік қызметтер"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www.gov4c.kz;</w:t>
            </w:r>
          </w:p>
          <w:p>
            <w:pPr>
              <w:spacing w:after="20"/>
              <w:ind w:left="20"/>
              <w:jc w:val="both"/>
            </w:pPr>
            <w:r>
              <w:rPr>
                <w:rFonts w:ascii="Times New Roman"/>
                <w:b w:val="false"/>
                <w:i w:val="false"/>
                <w:color w:val="000000"/>
                <w:sz w:val="20"/>
              </w:rPr>
              <w:t>
3) www.egov.kz порталының интернет-ресурсында көрсетілген.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тізбесі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3" w:id="298"/>
          <w:p>
            <w:pPr>
              <w:spacing w:after="20"/>
              <w:ind w:left="20"/>
              <w:jc w:val="both"/>
            </w:pPr>
            <w:r>
              <w:rPr>
                <w:rFonts w:ascii="Times New Roman"/>
                <w:b w:val="false"/>
                <w:i w:val="false"/>
                <w:color w:val="000000"/>
                <w:sz w:val="20"/>
              </w:rPr>
              <w:t>
1) Мемлекеттік корпорацияға:</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Бас прокуратурасының Құқықтық статистика және арнайы есепке алу жөніндегі комитеті мен оның аумақтық органдары архивтерінің шегінде архивтік анықтамаларды және/немесе архивтік құжаттардың көшірмелерін беру" мемлекеттік қызметті көрсету қағидаларының 1-қосымшасына сәйкес нысан бойынша архивтік анықтамаларды және/немесе архивтік құжаттардың көшірмелерін беру туралы арыз;</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 цифрлық құжаттар сервисінен цифрлық құжат (жеке адамды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туыстарға ақпарат (цифрлық жүйелерде мәліметтер болмаған жағдайда) алу кезінде туыстық байланыстарын растайтын құжаттар не цифрлық құжаттар сервисінен цифрлық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нотариалды түрде куәландырылған сенімхат – көрсетілетін қызметті алушының мүддесін басқа адам білдірген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ЭЦҚ-сымен қол қойылған немесе ұялы байланыс операторымен берілген көрсетілетін қызметті алушының абоненттік нөмірі порталдың есептік жазбасына тіркелген және қосылған жағдайда, бір реттік парольмен куәландырылған электрондық сұрау салу беріледі. Қызмет көрсетудің нәтижесін қағаз нысанда алу үшін бір уақытта Мемлекеттік корпорация филиалының мекенжайы таңдалады;</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 порталы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және оның кіші түрлерінен (бар болса)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0" w:id="299"/>
          <w:p>
            <w:pPr>
              <w:spacing w:after="20"/>
              <w:ind w:left="20"/>
              <w:jc w:val="both"/>
            </w:pPr>
            <w:r>
              <w:rPr>
                <w:rFonts w:ascii="Times New Roman"/>
                <w:b w:val="false"/>
                <w:i w:val="false"/>
                <w:color w:val="000000"/>
                <w:sz w:val="20"/>
              </w:rPr>
              <w:t>
Мемлекеттік қызметті көрсетуден бас тартқан кезде көрсетілетін қызметті беруші бас тартудың мынадай:</w:t>
            </w:r>
          </w:p>
          <w:bookmarkEnd w:id="299"/>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шынайы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Қағидаларда және Қазақстан Республикасының өзге де заңнамаларында бекітілген талаптарға сәйкес келмеуі (16 жасқа толмай қоныс аударған адамдар (1939 жыл мен 1955 жыл аралығында) арнайы есепке алынбаған) себептерін көрсете отырып, көрсетілетін қызметті алушыға жауап жібереді.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оның ішінде Мемлекеттік корпорация арқылы мемлекеттік қызметті көрсетудің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2" w:id="300"/>
          <w:p>
            <w:pPr>
              <w:spacing w:after="20"/>
              <w:ind w:left="20"/>
              <w:jc w:val="both"/>
            </w:pPr>
            <w:r>
              <w:rPr>
                <w:rFonts w:ascii="Times New Roman"/>
                <w:b w:val="false"/>
                <w:i w:val="false"/>
                <w:color w:val="000000"/>
                <w:sz w:val="20"/>
              </w:rPr>
              <w:t>
Қажет болған жағдайда, тұрмыс-тіршілігін шектейтін ағза функцияларында тұрақты ауытқумен денсаулығы бұзылған көрсетілетін қызметті алушыдан мемлекеттік қызметті көрсету үшін құжаттарды қабылдауды Мемлекеттік корпорация қызметкері Бірыңғай байланыс орталығының 1414, 8 800 080 7777 телефонына жүгіну арқылы тұрғылықты мекенжайына барумен жүзеге асырады.</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таңдауы бойынша мемлекеттік көрсетілетін қызмет композиттік тәсілмен "Прокуратура органдарынан, тергеу және анықтау органдарынан шығатын ресми құжаттарға апостиль қою" мемлекеттік көрсетілетін қызметпен жиынтықта көрсетілуі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туралы ақпаратты көрсетілетін қызметті берушінің анықтамалар қызметі, сондай-ақ қашықтықтан қол жеткізу режимінде 1414, 8 800 080 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жағдайда, портал арқылы мемлекеттік көрсетілетін қызметті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"цифрлық үкімет" мобильді қосымшасында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"цифрлық үкімет" мобильді қосымшасында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12-қосымша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w:t>
            </w:r>
            <w:r>
              <w:br/>
            </w:r>
            <w:r>
              <w:rPr>
                <w:rFonts w:ascii="Times New Roman"/>
                <w:b w:val="false"/>
                <w:i w:val="false"/>
                <w:color w:val="000000"/>
                <w:sz w:val="20"/>
              </w:rPr>
              <w:t>Құқықтық статистика және</w:t>
            </w:r>
            <w:r>
              <w:br/>
            </w:r>
            <w:r>
              <w:rPr>
                <w:rFonts w:ascii="Times New Roman"/>
                <w:b w:val="false"/>
                <w:i w:val="false"/>
                <w:color w:val="000000"/>
                <w:sz w:val="20"/>
              </w:rPr>
              <w:t>арнайы есепке алу жөніндегі</w:t>
            </w:r>
            <w:r>
              <w:br/>
            </w:r>
            <w:r>
              <w:rPr>
                <w:rFonts w:ascii="Times New Roman"/>
                <w:b w:val="false"/>
                <w:i w:val="false"/>
                <w:color w:val="000000"/>
                <w:sz w:val="20"/>
              </w:rPr>
              <w:t>комитеті мен оның аумақтық</w:t>
            </w:r>
            <w:r>
              <w:br/>
            </w:r>
            <w:r>
              <w:rPr>
                <w:rFonts w:ascii="Times New Roman"/>
                <w:b w:val="false"/>
                <w:i w:val="false"/>
                <w:color w:val="000000"/>
                <w:sz w:val="20"/>
              </w:rPr>
              <w:t>органдары архивтерінің шегінде</w:t>
            </w:r>
            <w:r>
              <w:br/>
            </w:r>
            <w:r>
              <w:rPr>
                <w:rFonts w:ascii="Times New Roman"/>
                <w:b w:val="false"/>
                <w:i w:val="false"/>
                <w:color w:val="000000"/>
                <w:sz w:val="20"/>
              </w:rPr>
              <w:t>архивтік анықтамаларды және/</w:t>
            </w:r>
            <w:r>
              <w:br/>
            </w:r>
            <w:r>
              <w:rPr>
                <w:rFonts w:ascii="Times New Roman"/>
                <w:b w:val="false"/>
                <w:i w:val="false"/>
                <w:color w:val="000000"/>
                <w:sz w:val="20"/>
              </w:rPr>
              <w:t>немесе архивтік құжаттардың</w:t>
            </w:r>
            <w:r>
              <w:br/>
            </w:r>
            <w:r>
              <w:rPr>
                <w:rFonts w:ascii="Times New Roman"/>
                <w:b w:val="false"/>
                <w:i w:val="false"/>
                <w:color w:val="000000"/>
                <w:sz w:val="20"/>
              </w:rPr>
              <w:t>көшірмелерін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3-қосымша</w:t>
            </w:r>
          </w:p>
        </w:tc>
      </w:tr>
    </w:tbl>
    <w:p>
      <w:pPr>
        <w:spacing w:after="0"/>
        <w:ind w:left="0"/>
        <w:jc w:val="both"/>
      </w:pPr>
      <w:bookmarkStart w:name="z431" w:id="301"/>
      <w:r>
        <w:rPr>
          <w:rFonts w:ascii="Times New Roman"/>
          <w:b w:val="false"/>
          <w:i w:val="false"/>
          <w:color w:val="000000"/>
          <w:sz w:val="28"/>
        </w:rPr>
        <w:t>
      Нысан</w:t>
      </w:r>
    </w:p>
    <w:bookmarkEnd w:id="301"/>
    <w:p>
      <w:pPr>
        <w:spacing w:after="0"/>
        <w:ind w:left="0"/>
        <w:jc w:val="both"/>
      </w:pPr>
      <w:r>
        <w:rPr>
          <w:rFonts w:ascii="Times New Roman"/>
          <w:b w:val="false"/>
          <w:i w:val="false"/>
          <w:color w:val="000000"/>
          <w:sz w:val="28"/>
        </w:rPr>
        <w:t>___________________________</w:t>
      </w:r>
    </w:p>
    <w:p>
      <w:pPr>
        <w:spacing w:after="0"/>
        <w:ind w:left="0"/>
        <w:jc w:val="both"/>
      </w:pPr>
      <w:r>
        <w:rPr>
          <w:rFonts w:ascii="Times New Roman"/>
          <w:b w:val="false"/>
          <w:i w:val="false"/>
          <w:color w:val="000000"/>
          <w:sz w:val="28"/>
        </w:rPr>
        <w:t>(көрсетілетін қызметті</w:t>
      </w:r>
    </w:p>
    <w:p>
      <w:pPr>
        <w:spacing w:after="0"/>
        <w:ind w:left="0"/>
        <w:jc w:val="both"/>
      </w:pPr>
      <w:r>
        <w:rPr>
          <w:rFonts w:ascii="Times New Roman"/>
          <w:b w:val="false"/>
          <w:i w:val="false"/>
          <w:color w:val="000000"/>
          <w:sz w:val="28"/>
        </w:rPr>
        <w:t>алушының тегі, аты, әкесінің</w:t>
      </w:r>
    </w:p>
    <w:p>
      <w:pPr>
        <w:spacing w:after="0"/>
        <w:ind w:left="0"/>
        <w:jc w:val="both"/>
      </w:pPr>
      <w:r>
        <w:rPr>
          <w:rFonts w:ascii="Times New Roman"/>
          <w:b w:val="false"/>
          <w:i w:val="false"/>
          <w:color w:val="000000"/>
          <w:sz w:val="28"/>
        </w:rPr>
        <w:t>аты (болған жағдайда)</w:t>
      </w:r>
    </w:p>
    <w:p>
      <w:pPr>
        <w:spacing w:after="0"/>
        <w:ind w:left="0"/>
        <w:jc w:val="both"/>
      </w:pPr>
      <w:r>
        <w:rPr>
          <w:rFonts w:ascii="Times New Roman"/>
          <w:b w:val="false"/>
          <w:i w:val="false"/>
          <w:color w:val="000000"/>
          <w:sz w:val="28"/>
        </w:rPr>
        <w:t>немесе ұйымының атауы)</w:t>
      </w:r>
    </w:p>
    <w:p>
      <w:pPr>
        <w:spacing w:after="0"/>
        <w:ind w:left="0"/>
        <w:jc w:val="both"/>
      </w:pPr>
      <w:r>
        <w:rPr>
          <w:rFonts w:ascii="Times New Roman"/>
          <w:b w:val="false"/>
          <w:i w:val="false"/>
          <w:color w:val="000000"/>
          <w:sz w:val="28"/>
        </w:rPr>
        <w:t>___________________________</w:t>
      </w:r>
    </w:p>
    <w:p>
      <w:pPr>
        <w:spacing w:after="0"/>
        <w:ind w:left="0"/>
        <w:jc w:val="both"/>
      </w:pPr>
      <w:r>
        <w:rPr>
          <w:rFonts w:ascii="Times New Roman"/>
          <w:b w:val="false"/>
          <w:i w:val="false"/>
          <w:color w:val="000000"/>
          <w:sz w:val="28"/>
        </w:rPr>
        <w:t>(көрсетілетін қызметті</w:t>
      </w:r>
    </w:p>
    <w:p>
      <w:pPr>
        <w:spacing w:after="0"/>
        <w:ind w:left="0"/>
        <w:jc w:val="both"/>
      </w:pPr>
      <w:r>
        <w:rPr>
          <w:rFonts w:ascii="Times New Roman"/>
          <w:b w:val="false"/>
          <w:i w:val="false"/>
          <w:color w:val="000000"/>
          <w:sz w:val="28"/>
        </w:rPr>
        <w:t>алушының мекенжайы)</w:t>
      </w:r>
    </w:p>
    <w:bookmarkStart w:name="z432" w:id="302"/>
    <w:p>
      <w:pPr>
        <w:spacing w:after="0"/>
        <w:ind w:left="0"/>
        <w:jc w:val="left"/>
      </w:pPr>
      <w:r>
        <w:rPr>
          <w:rFonts w:ascii="Times New Roman"/>
          <w:b/>
          <w:i w:val="false"/>
          <w:color w:val="000000"/>
        </w:rPr>
        <w:t xml:space="preserve"> Қазақстан Республикасы Бас прокуратурасының Құқықтық статистика және арнайы есепке алу жөніндегі комитеті мен оның аумақтық органдары архивтерінің шегінде архивтік анықтамаларды және/немесе архивтік құжаттардың көшірмелерін беруге құжаттарды қабылдаудан бас тарту туралы қолхат</w:t>
      </w:r>
    </w:p>
    <w:bookmarkEnd w:id="302"/>
    <w:bookmarkStart w:name="z433" w:id="303"/>
    <w:p>
      <w:pPr>
        <w:spacing w:after="0"/>
        <w:ind w:left="0"/>
        <w:jc w:val="both"/>
      </w:pPr>
      <w:r>
        <w:rPr>
          <w:rFonts w:ascii="Times New Roman"/>
          <w:b w:val="false"/>
          <w:i w:val="false"/>
          <w:color w:val="000000"/>
          <w:sz w:val="28"/>
        </w:rPr>
        <w:t>
      1. "Мемлекеттік және әлеуметтік жауапкершілігі бар көрсетілетін қызметтер туралы"</w:t>
      </w:r>
    </w:p>
    <w:bookmarkEnd w:id="303"/>
    <w:bookmarkStart w:name="z434" w:id="304"/>
    <w:p>
      <w:pPr>
        <w:spacing w:after="0"/>
        <w:ind w:left="0"/>
        <w:jc w:val="both"/>
      </w:pPr>
      <w:r>
        <w:rPr>
          <w:rFonts w:ascii="Times New Roman"/>
          <w:b w:val="false"/>
          <w:i w:val="false"/>
          <w:color w:val="000000"/>
          <w:sz w:val="28"/>
        </w:rPr>
        <w:t xml:space="preserve">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w:t>
      </w:r>
    </w:p>
    <w:bookmarkEnd w:id="304"/>
    <w:bookmarkStart w:name="z435" w:id="305"/>
    <w:p>
      <w:pPr>
        <w:spacing w:after="0"/>
        <w:ind w:left="0"/>
        <w:jc w:val="both"/>
      </w:pPr>
      <w:r>
        <w:rPr>
          <w:rFonts w:ascii="Times New Roman"/>
          <w:b w:val="false"/>
          <w:i w:val="false"/>
          <w:color w:val="000000"/>
          <w:sz w:val="28"/>
        </w:rPr>
        <w:t xml:space="preserve">
      "Азаматтарға арналған үкімет" мемлекеттік корпорациясы филиалының №__ бөлімі </w:t>
      </w:r>
    </w:p>
    <w:bookmarkEnd w:id="305"/>
    <w:bookmarkStart w:name="z436" w:id="306"/>
    <w:p>
      <w:pPr>
        <w:spacing w:after="0"/>
        <w:ind w:left="0"/>
        <w:jc w:val="both"/>
      </w:pPr>
      <w:r>
        <w:rPr>
          <w:rFonts w:ascii="Times New Roman"/>
          <w:b w:val="false"/>
          <w:i w:val="false"/>
          <w:color w:val="000000"/>
          <w:sz w:val="28"/>
        </w:rPr>
        <w:t>
      ________________________________________________________</w:t>
      </w:r>
    </w:p>
    <w:bookmarkEnd w:id="306"/>
    <w:bookmarkStart w:name="z437" w:id="307"/>
    <w:p>
      <w:pPr>
        <w:spacing w:after="0"/>
        <w:ind w:left="0"/>
        <w:jc w:val="both"/>
      </w:pPr>
      <w:r>
        <w:rPr>
          <w:rFonts w:ascii="Times New Roman"/>
          <w:b w:val="false"/>
          <w:i w:val="false"/>
          <w:color w:val="000000"/>
          <w:sz w:val="28"/>
        </w:rPr>
        <w:t>
      ______________________________________________________________</w:t>
      </w:r>
    </w:p>
    <w:bookmarkEnd w:id="307"/>
    <w:bookmarkStart w:name="z438" w:id="308"/>
    <w:p>
      <w:pPr>
        <w:spacing w:after="0"/>
        <w:ind w:left="0"/>
        <w:jc w:val="both"/>
      </w:pPr>
      <w:r>
        <w:rPr>
          <w:rFonts w:ascii="Times New Roman"/>
          <w:b w:val="false"/>
          <w:i w:val="false"/>
          <w:color w:val="000000"/>
          <w:sz w:val="28"/>
        </w:rPr>
        <w:t>
      (мекенжайды көрсету қажет)</w:t>
      </w:r>
    </w:p>
    <w:bookmarkEnd w:id="308"/>
    <w:bookmarkStart w:name="z439" w:id="309"/>
    <w:p>
      <w:pPr>
        <w:spacing w:after="0"/>
        <w:ind w:left="0"/>
        <w:jc w:val="both"/>
      </w:pPr>
      <w:r>
        <w:rPr>
          <w:rFonts w:ascii="Times New Roman"/>
          <w:b w:val="false"/>
          <w:i w:val="false"/>
          <w:color w:val="000000"/>
          <w:sz w:val="28"/>
        </w:rPr>
        <w:t>
      мемлекеттік қызметті көрсетуге ____________________________________</w:t>
      </w:r>
    </w:p>
    <w:bookmarkEnd w:id="309"/>
    <w:bookmarkStart w:name="z440" w:id="310"/>
    <w:p>
      <w:pPr>
        <w:spacing w:after="0"/>
        <w:ind w:left="0"/>
        <w:jc w:val="both"/>
      </w:pPr>
      <w:r>
        <w:rPr>
          <w:rFonts w:ascii="Times New Roman"/>
          <w:b w:val="false"/>
          <w:i w:val="false"/>
          <w:color w:val="000000"/>
          <w:sz w:val="28"/>
        </w:rPr>
        <w:t>
      _____________________________________________________________</w:t>
      </w:r>
    </w:p>
    <w:bookmarkEnd w:id="310"/>
    <w:bookmarkStart w:name="z441" w:id="311"/>
    <w:p>
      <w:pPr>
        <w:spacing w:after="0"/>
        <w:ind w:left="0"/>
        <w:jc w:val="both"/>
      </w:pPr>
      <w:r>
        <w:rPr>
          <w:rFonts w:ascii="Times New Roman"/>
          <w:b w:val="false"/>
          <w:i w:val="false"/>
          <w:color w:val="000000"/>
          <w:sz w:val="28"/>
        </w:rPr>
        <w:t xml:space="preserve">
      (мемлекеттік көрсетілетін қызметтер тізіліміне сәйкес мемлекеттік көрсетілетін </w:t>
      </w:r>
    </w:p>
    <w:bookmarkEnd w:id="311"/>
    <w:bookmarkStart w:name="z442" w:id="312"/>
    <w:p>
      <w:pPr>
        <w:spacing w:after="0"/>
        <w:ind w:left="0"/>
        <w:jc w:val="both"/>
      </w:pPr>
      <w:r>
        <w:rPr>
          <w:rFonts w:ascii="Times New Roman"/>
          <w:b w:val="false"/>
          <w:i w:val="false"/>
          <w:color w:val="000000"/>
          <w:sz w:val="28"/>
        </w:rPr>
        <w:t>
      қызметтің атауы)</w:t>
      </w:r>
    </w:p>
    <w:bookmarkEnd w:id="312"/>
    <w:bookmarkStart w:name="z443" w:id="313"/>
    <w:p>
      <w:pPr>
        <w:spacing w:after="0"/>
        <w:ind w:left="0"/>
        <w:jc w:val="both"/>
      </w:pPr>
      <w:r>
        <w:rPr>
          <w:rFonts w:ascii="Times New Roman"/>
          <w:b w:val="false"/>
          <w:i w:val="false"/>
          <w:color w:val="000000"/>
          <w:sz w:val="28"/>
        </w:rPr>
        <w:t xml:space="preserve">
      құжаттарды Сіз мемлекеттік қызмет көрсетуге қойылатын негізгі талаптардың </w:t>
      </w:r>
    </w:p>
    <w:bookmarkEnd w:id="313"/>
    <w:bookmarkStart w:name="z444" w:id="314"/>
    <w:p>
      <w:pPr>
        <w:spacing w:after="0"/>
        <w:ind w:left="0"/>
        <w:jc w:val="both"/>
      </w:pPr>
      <w:r>
        <w:rPr>
          <w:rFonts w:ascii="Times New Roman"/>
          <w:b w:val="false"/>
          <w:i w:val="false"/>
          <w:color w:val="000000"/>
          <w:sz w:val="28"/>
        </w:rPr>
        <w:t xml:space="preserve">
      тізбесінде көзделген тізімге сәйкес құжаттардың толық емес топтамасын және </w:t>
      </w:r>
    </w:p>
    <w:bookmarkEnd w:id="314"/>
    <w:bookmarkStart w:name="z445" w:id="315"/>
    <w:p>
      <w:pPr>
        <w:spacing w:after="0"/>
        <w:ind w:left="0"/>
        <w:jc w:val="both"/>
      </w:pPr>
      <w:r>
        <w:rPr>
          <w:rFonts w:ascii="Times New Roman"/>
          <w:b w:val="false"/>
          <w:i w:val="false"/>
          <w:color w:val="000000"/>
          <w:sz w:val="28"/>
        </w:rPr>
        <w:t>
      (немесе) қолданылу мерзімі өткен құжаттарды, атап айтқанда:</w:t>
      </w:r>
    </w:p>
    <w:bookmarkEnd w:id="315"/>
    <w:bookmarkStart w:name="z446" w:id="316"/>
    <w:p>
      <w:pPr>
        <w:spacing w:after="0"/>
        <w:ind w:left="0"/>
        <w:jc w:val="both"/>
      </w:pPr>
      <w:r>
        <w:rPr>
          <w:rFonts w:ascii="Times New Roman"/>
          <w:b w:val="false"/>
          <w:i w:val="false"/>
          <w:color w:val="000000"/>
          <w:sz w:val="28"/>
        </w:rPr>
        <w:t>
      1) ___________________________________________________________;</w:t>
      </w:r>
    </w:p>
    <w:bookmarkEnd w:id="316"/>
    <w:bookmarkStart w:name="z447" w:id="317"/>
    <w:p>
      <w:pPr>
        <w:spacing w:after="0"/>
        <w:ind w:left="0"/>
        <w:jc w:val="both"/>
      </w:pPr>
      <w:r>
        <w:rPr>
          <w:rFonts w:ascii="Times New Roman"/>
          <w:b w:val="false"/>
          <w:i w:val="false"/>
          <w:color w:val="000000"/>
          <w:sz w:val="28"/>
        </w:rPr>
        <w:t>
      2) ___________________________________________________________;</w:t>
      </w:r>
    </w:p>
    <w:bookmarkEnd w:id="317"/>
    <w:bookmarkStart w:name="z448" w:id="318"/>
    <w:p>
      <w:pPr>
        <w:spacing w:after="0"/>
        <w:ind w:left="0"/>
        <w:jc w:val="both"/>
      </w:pPr>
      <w:r>
        <w:rPr>
          <w:rFonts w:ascii="Times New Roman"/>
          <w:b w:val="false"/>
          <w:i w:val="false"/>
          <w:color w:val="000000"/>
          <w:sz w:val="28"/>
        </w:rPr>
        <w:t>
      3)__________________________________________________________.</w:t>
      </w:r>
    </w:p>
    <w:bookmarkEnd w:id="318"/>
    <w:bookmarkStart w:name="z449" w:id="319"/>
    <w:p>
      <w:pPr>
        <w:spacing w:after="0"/>
        <w:ind w:left="0"/>
        <w:jc w:val="both"/>
      </w:pPr>
      <w:r>
        <w:rPr>
          <w:rFonts w:ascii="Times New Roman"/>
          <w:b w:val="false"/>
          <w:i w:val="false"/>
          <w:color w:val="000000"/>
          <w:sz w:val="28"/>
        </w:rPr>
        <w:t>
      2. Осы қолхат әр тарап үшін бір-бірден, барлығы 2 (екі) данада жасалды.</w:t>
      </w:r>
    </w:p>
    <w:bookmarkEnd w:id="319"/>
    <w:bookmarkStart w:name="z450" w:id="320"/>
    <w:p>
      <w:pPr>
        <w:spacing w:after="0"/>
        <w:ind w:left="0"/>
        <w:jc w:val="both"/>
      </w:pPr>
      <w:r>
        <w:rPr>
          <w:rFonts w:ascii="Times New Roman"/>
          <w:b w:val="false"/>
          <w:i w:val="false"/>
          <w:color w:val="000000"/>
          <w:sz w:val="28"/>
        </w:rPr>
        <w:t xml:space="preserve">
      3. "Азаматтарға арналған үкімет" мемлекеттік корпорациясы қызметкерінің тегі, аты, </w:t>
      </w:r>
    </w:p>
    <w:bookmarkEnd w:id="320"/>
    <w:bookmarkStart w:name="z451" w:id="321"/>
    <w:p>
      <w:pPr>
        <w:spacing w:after="0"/>
        <w:ind w:left="0"/>
        <w:jc w:val="both"/>
      </w:pPr>
      <w:r>
        <w:rPr>
          <w:rFonts w:ascii="Times New Roman"/>
          <w:b w:val="false"/>
          <w:i w:val="false"/>
          <w:color w:val="000000"/>
          <w:sz w:val="28"/>
        </w:rPr>
        <w:t>
      әкесінің аты (болған жағдайда) ____________________</w:t>
      </w:r>
    </w:p>
    <w:bookmarkEnd w:id="321"/>
    <w:bookmarkStart w:name="z452" w:id="322"/>
    <w:p>
      <w:pPr>
        <w:spacing w:after="0"/>
        <w:ind w:left="0"/>
        <w:jc w:val="both"/>
      </w:pPr>
      <w:r>
        <w:rPr>
          <w:rFonts w:ascii="Times New Roman"/>
          <w:b w:val="false"/>
          <w:i w:val="false"/>
          <w:color w:val="000000"/>
          <w:sz w:val="28"/>
        </w:rPr>
        <w:t>
      (қолы)</w:t>
      </w:r>
    </w:p>
    <w:bookmarkEnd w:id="322"/>
    <w:bookmarkStart w:name="z453" w:id="323"/>
    <w:p>
      <w:pPr>
        <w:spacing w:after="0"/>
        <w:ind w:left="0"/>
        <w:jc w:val="both"/>
      </w:pPr>
      <w:r>
        <w:rPr>
          <w:rFonts w:ascii="Times New Roman"/>
          <w:b w:val="false"/>
          <w:i w:val="false"/>
          <w:color w:val="000000"/>
          <w:sz w:val="28"/>
        </w:rPr>
        <w:t>
      Телефоны ___________________________________________________</w:t>
      </w:r>
    </w:p>
    <w:bookmarkEnd w:id="323"/>
    <w:bookmarkStart w:name="z454" w:id="324"/>
    <w:p>
      <w:pPr>
        <w:spacing w:after="0"/>
        <w:ind w:left="0"/>
        <w:jc w:val="both"/>
      </w:pPr>
      <w:r>
        <w:rPr>
          <w:rFonts w:ascii="Times New Roman"/>
          <w:b w:val="false"/>
          <w:i w:val="false"/>
          <w:color w:val="000000"/>
          <w:sz w:val="28"/>
        </w:rPr>
        <w:t>
      Алдым: _____________________________________________________</w:t>
      </w:r>
    </w:p>
    <w:bookmarkEnd w:id="324"/>
    <w:bookmarkStart w:name="z455" w:id="325"/>
    <w:p>
      <w:pPr>
        <w:spacing w:after="0"/>
        <w:ind w:left="0"/>
        <w:jc w:val="both"/>
      </w:pPr>
      <w:r>
        <w:rPr>
          <w:rFonts w:ascii="Times New Roman"/>
          <w:b w:val="false"/>
          <w:i w:val="false"/>
          <w:color w:val="000000"/>
          <w:sz w:val="28"/>
        </w:rPr>
        <w:t>
      (тегі, аты, әкесінің аты (болған жағдайда)/көрсетілетін қызметті алушының қолы)</w:t>
      </w:r>
    </w:p>
    <w:bookmarkEnd w:id="325"/>
    <w:bookmarkStart w:name="z456" w:id="326"/>
    <w:p>
      <w:pPr>
        <w:spacing w:after="0"/>
        <w:ind w:left="0"/>
        <w:jc w:val="both"/>
      </w:pPr>
      <w:r>
        <w:rPr>
          <w:rFonts w:ascii="Times New Roman"/>
          <w:b w:val="false"/>
          <w:i w:val="false"/>
          <w:color w:val="000000"/>
          <w:sz w:val="28"/>
        </w:rPr>
        <w:t>
      20__ жылғы "__" __________</w:t>
      </w:r>
    </w:p>
    <w:bookmarkEnd w:id="3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13-қосымша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w:t>
            </w:r>
            <w:r>
              <w:br/>
            </w:r>
            <w:r>
              <w:rPr>
                <w:rFonts w:ascii="Times New Roman"/>
                <w:b w:val="false"/>
                <w:i w:val="false"/>
                <w:color w:val="000000"/>
                <w:sz w:val="20"/>
              </w:rPr>
              <w:t>Құқықтық статистика және</w:t>
            </w:r>
            <w:r>
              <w:br/>
            </w:r>
            <w:r>
              <w:rPr>
                <w:rFonts w:ascii="Times New Roman"/>
                <w:b w:val="false"/>
                <w:i w:val="false"/>
                <w:color w:val="000000"/>
                <w:sz w:val="20"/>
              </w:rPr>
              <w:t>арнайы есепке алу жөніндегі</w:t>
            </w:r>
            <w:r>
              <w:br/>
            </w:r>
            <w:r>
              <w:rPr>
                <w:rFonts w:ascii="Times New Roman"/>
                <w:b w:val="false"/>
                <w:i w:val="false"/>
                <w:color w:val="000000"/>
                <w:sz w:val="20"/>
              </w:rPr>
              <w:t>комитеті мен оның аумақтық</w:t>
            </w:r>
            <w:r>
              <w:br/>
            </w:r>
            <w:r>
              <w:rPr>
                <w:rFonts w:ascii="Times New Roman"/>
                <w:b w:val="false"/>
                <w:i w:val="false"/>
                <w:color w:val="000000"/>
                <w:sz w:val="20"/>
              </w:rPr>
              <w:t>органдары архивтерінің шегінде</w:t>
            </w:r>
            <w:r>
              <w:br/>
            </w:r>
            <w:r>
              <w:rPr>
                <w:rFonts w:ascii="Times New Roman"/>
                <w:b w:val="false"/>
                <w:i w:val="false"/>
                <w:color w:val="000000"/>
                <w:sz w:val="20"/>
              </w:rPr>
              <w:t>архивтік анықтамаларды және/</w:t>
            </w:r>
            <w:r>
              <w:br/>
            </w:r>
            <w:r>
              <w:rPr>
                <w:rFonts w:ascii="Times New Roman"/>
                <w:b w:val="false"/>
                <w:i w:val="false"/>
                <w:color w:val="000000"/>
                <w:sz w:val="20"/>
              </w:rPr>
              <w:t>немесе архивтік құжаттардың</w:t>
            </w:r>
            <w:r>
              <w:br/>
            </w:r>
            <w:r>
              <w:rPr>
                <w:rFonts w:ascii="Times New Roman"/>
                <w:b w:val="false"/>
                <w:i w:val="false"/>
                <w:color w:val="000000"/>
                <w:sz w:val="20"/>
              </w:rPr>
              <w:t>көшірмелерін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4-қосымша</w:t>
            </w:r>
          </w:p>
        </w:tc>
      </w:tr>
    </w:tbl>
    <w:bookmarkStart w:name="z458" w:id="327"/>
    <w:p>
      <w:pPr>
        <w:spacing w:after="0"/>
        <w:ind w:left="0"/>
        <w:jc w:val="both"/>
      </w:pPr>
      <w:r>
        <w:rPr>
          <w:rFonts w:ascii="Times New Roman"/>
          <w:b w:val="false"/>
          <w:i w:val="false"/>
          <w:color w:val="000000"/>
          <w:sz w:val="28"/>
        </w:rPr>
        <w:t>
      нысан</w:t>
      </w:r>
    </w:p>
    <w:bookmarkEnd w:id="327"/>
    <w:bookmarkStart w:name="z459" w:id="328"/>
    <w:p>
      <w:pPr>
        <w:spacing w:after="0"/>
        <w:ind w:left="0"/>
        <w:jc w:val="left"/>
      </w:pPr>
      <w:r>
        <w:rPr>
          <w:rFonts w:ascii="Times New Roman"/>
          <w:b/>
          <w:i w:val="false"/>
          <w:color w:val="000000"/>
        </w:rPr>
        <w:t xml:space="preserve"> АРХИВТІК А Н Ы Қ Т А М А АРХИВНАЯ С П Р А В К А</w:t>
      </w:r>
    </w:p>
    <w:bookmarkEnd w:id="328"/>
    <w:bookmarkStart w:name="z460" w:id="329"/>
    <w:p>
      <w:pPr>
        <w:spacing w:after="0"/>
        <w:ind w:left="0"/>
        <w:jc w:val="both"/>
      </w:pPr>
      <w:r>
        <w:rPr>
          <w:rFonts w:ascii="Times New Roman"/>
          <w:b w:val="false"/>
          <w:i w:val="false"/>
          <w:color w:val="000000"/>
          <w:sz w:val="28"/>
        </w:rPr>
        <w:t>
      __________________________________________________________________</w:t>
      </w:r>
    </w:p>
    <w:bookmarkEnd w:id="329"/>
    <w:bookmarkStart w:name="z461" w:id="330"/>
    <w:p>
      <w:pPr>
        <w:spacing w:after="0"/>
        <w:ind w:left="0"/>
        <w:jc w:val="both"/>
      </w:pPr>
      <w:r>
        <w:rPr>
          <w:rFonts w:ascii="Times New Roman"/>
          <w:b w:val="false"/>
          <w:i w:val="false"/>
          <w:color w:val="000000"/>
          <w:sz w:val="28"/>
        </w:rPr>
        <w:t>
      __________________________________________________________________</w:t>
      </w:r>
    </w:p>
    <w:bookmarkEnd w:id="330"/>
    <w:bookmarkStart w:name="z462" w:id="331"/>
    <w:p>
      <w:pPr>
        <w:spacing w:after="0"/>
        <w:ind w:left="0"/>
        <w:jc w:val="both"/>
      </w:pPr>
      <w:r>
        <w:rPr>
          <w:rFonts w:ascii="Times New Roman"/>
          <w:b w:val="false"/>
          <w:i w:val="false"/>
          <w:color w:val="000000"/>
          <w:sz w:val="28"/>
        </w:rPr>
        <w:t>
      __________________________________________________________________</w:t>
      </w:r>
    </w:p>
    <w:bookmarkEnd w:id="331"/>
    <w:bookmarkStart w:name="z463" w:id="332"/>
    <w:p>
      <w:pPr>
        <w:spacing w:after="0"/>
        <w:ind w:left="0"/>
        <w:jc w:val="both"/>
      </w:pPr>
      <w:r>
        <w:rPr>
          <w:rFonts w:ascii="Times New Roman"/>
          <w:b w:val="false"/>
          <w:i w:val="false"/>
          <w:color w:val="000000"/>
          <w:sz w:val="28"/>
        </w:rPr>
        <w:t>
      (анықтаманың мазмұны/содержание справки)</w:t>
      </w:r>
    </w:p>
    <w:bookmarkEnd w:id="332"/>
    <w:bookmarkStart w:name="z464" w:id="333"/>
    <w:p>
      <w:pPr>
        <w:spacing w:after="0"/>
        <w:ind w:left="0"/>
        <w:jc w:val="both"/>
      </w:pPr>
      <w:r>
        <w:rPr>
          <w:rFonts w:ascii="Times New Roman"/>
          <w:b w:val="false"/>
          <w:i w:val="false"/>
          <w:color w:val="000000"/>
          <w:sz w:val="28"/>
        </w:rPr>
        <w:t>
      Басшы____________________________________________________________</w:t>
      </w:r>
    </w:p>
    <w:bookmarkEnd w:id="333"/>
    <w:bookmarkStart w:name="z465" w:id="334"/>
    <w:p>
      <w:pPr>
        <w:spacing w:after="0"/>
        <w:ind w:left="0"/>
        <w:jc w:val="both"/>
      </w:pPr>
      <w:r>
        <w:rPr>
          <w:rFonts w:ascii="Times New Roman"/>
          <w:b w:val="false"/>
          <w:i w:val="false"/>
          <w:color w:val="000000"/>
          <w:sz w:val="28"/>
        </w:rPr>
        <w:t>
      Руководитель _____________________________________________________</w:t>
      </w:r>
    </w:p>
    <w:bookmarkEnd w:id="334"/>
    <w:bookmarkStart w:name="z466" w:id="335"/>
    <w:p>
      <w:pPr>
        <w:spacing w:after="0"/>
        <w:ind w:left="0"/>
        <w:jc w:val="both"/>
      </w:pPr>
      <w:r>
        <w:rPr>
          <w:rFonts w:ascii="Times New Roman"/>
          <w:b w:val="false"/>
          <w:i w:val="false"/>
          <w:color w:val="000000"/>
          <w:sz w:val="28"/>
        </w:rPr>
        <w:t>
      Орындаушы_______________________________________________________</w:t>
      </w:r>
    </w:p>
    <w:bookmarkEnd w:id="335"/>
    <w:bookmarkStart w:name="z467" w:id="336"/>
    <w:p>
      <w:pPr>
        <w:spacing w:after="0"/>
        <w:ind w:left="0"/>
        <w:jc w:val="both"/>
      </w:pPr>
      <w:r>
        <w:rPr>
          <w:rFonts w:ascii="Times New Roman"/>
          <w:b w:val="false"/>
          <w:i w:val="false"/>
          <w:color w:val="000000"/>
          <w:sz w:val="28"/>
        </w:rPr>
        <w:t>
      Исполнитель______________________________________________________</w:t>
      </w:r>
    </w:p>
    <w:bookmarkEnd w:id="336"/>
    <w:bookmarkStart w:name="z468" w:id="337"/>
    <w:p>
      <w:pPr>
        <w:spacing w:after="0"/>
        <w:ind w:left="0"/>
        <w:jc w:val="both"/>
      </w:pPr>
      <w:r>
        <w:rPr>
          <w:rFonts w:ascii="Times New Roman"/>
          <w:b w:val="false"/>
          <w:i w:val="false"/>
          <w:color w:val="000000"/>
          <w:sz w:val="28"/>
        </w:rPr>
        <w:t xml:space="preserve">
      Осы құжат Қазақстан Республикасы Цифрлық кодексінің 62-бабының 2-тармағына </w:t>
      </w:r>
    </w:p>
    <w:bookmarkEnd w:id="337"/>
    <w:bookmarkStart w:name="z469" w:id="338"/>
    <w:p>
      <w:pPr>
        <w:spacing w:after="0"/>
        <w:ind w:left="0"/>
        <w:jc w:val="both"/>
      </w:pPr>
      <w:r>
        <w:rPr>
          <w:rFonts w:ascii="Times New Roman"/>
          <w:b w:val="false"/>
          <w:i w:val="false"/>
          <w:color w:val="000000"/>
          <w:sz w:val="28"/>
        </w:rPr>
        <w:t>
      сәйкес қағаз жеткізгіштегі құжатқа тең.</w:t>
      </w:r>
    </w:p>
    <w:bookmarkEnd w:id="338"/>
    <w:bookmarkStart w:name="z470" w:id="339"/>
    <w:p>
      <w:pPr>
        <w:spacing w:after="0"/>
        <w:ind w:left="0"/>
        <w:jc w:val="both"/>
      </w:pPr>
      <w:r>
        <w:rPr>
          <w:rFonts w:ascii="Times New Roman"/>
          <w:b w:val="false"/>
          <w:i w:val="false"/>
          <w:color w:val="000000"/>
          <w:sz w:val="28"/>
        </w:rPr>
        <w:t>
      Согласно пункту 2 статьи 62 Цифрового кодекса Республики Казахстан данный документ равнозначен документу на бумажном носителе.</w:t>
      </w:r>
    </w:p>
    <w:bookmarkEnd w:id="339"/>
    <w:bookmarkStart w:name="z471" w:id="340"/>
    <w:p>
      <w:pPr>
        <w:spacing w:after="0"/>
        <w:ind w:left="0"/>
        <w:jc w:val="both"/>
      </w:pPr>
      <w:r>
        <w:rPr>
          <w:rFonts w:ascii="Times New Roman"/>
          <w:b w:val="false"/>
          <w:i w:val="false"/>
          <w:color w:val="000000"/>
          <w:sz w:val="28"/>
        </w:rPr>
        <w:t>
      Цифрлық құжаттың түпнұсқалығын Сіз egov.kz сайтынан, сондай-ақ "цифрлық үкімет" веб-порталының мобильді қосымшасы арқылы тексере аласыз.</w:t>
      </w:r>
    </w:p>
    <w:bookmarkEnd w:id="340"/>
    <w:bookmarkStart w:name="z472" w:id="341"/>
    <w:p>
      <w:pPr>
        <w:spacing w:after="0"/>
        <w:ind w:left="0"/>
        <w:jc w:val="both"/>
      </w:pPr>
      <w:r>
        <w:rPr>
          <w:rFonts w:ascii="Times New Roman"/>
          <w:b w:val="false"/>
          <w:i w:val="false"/>
          <w:color w:val="000000"/>
          <w:sz w:val="28"/>
        </w:rPr>
        <w:t>
      Проверить подлинность цифрового документа Вы можете на egov.kz, а также посредством мобильного приложения веб-портала "цифрового правительства".</w:t>
      </w:r>
    </w:p>
    <w:bookmarkEnd w:id="341"/>
    <w:bookmarkStart w:name="z473" w:id="342"/>
    <w:p>
      <w:pPr>
        <w:spacing w:after="0"/>
        <w:ind w:left="0"/>
        <w:jc w:val="both"/>
      </w:pPr>
      <w:r>
        <w:rPr>
          <w:rFonts w:ascii="Times New Roman"/>
          <w:b w:val="false"/>
          <w:i w:val="false"/>
          <w:color w:val="000000"/>
          <w:sz w:val="28"/>
        </w:rPr>
        <w:t xml:space="preserve">
      </w:t>
      </w:r>
    </w:p>
    <w:bookmarkEnd w:id="342"/>
    <w:p>
      <w:pPr>
        <w:spacing w:after="0"/>
        <w:ind w:left="0"/>
        <w:jc w:val="both"/>
      </w:pPr>
      <w:r>
        <w:drawing>
          <wp:inline distT="0" distB="0" distL="0" distR="0">
            <wp:extent cx="78105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14-қосымша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w:t>
            </w:r>
            <w:r>
              <w:br/>
            </w:r>
            <w:r>
              <w:rPr>
                <w:rFonts w:ascii="Times New Roman"/>
                <w:b w:val="false"/>
                <w:i w:val="false"/>
                <w:color w:val="000000"/>
                <w:sz w:val="20"/>
              </w:rPr>
              <w:t>Құқықтық статистика және</w:t>
            </w:r>
            <w:r>
              <w:br/>
            </w:r>
            <w:r>
              <w:rPr>
                <w:rFonts w:ascii="Times New Roman"/>
                <w:b w:val="false"/>
                <w:i w:val="false"/>
                <w:color w:val="000000"/>
                <w:sz w:val="20"/>
              </w:rPr>
              <w:t>арнайы есепке алу жөніндегі</w:t>
            </w:r>
            <w:r>
              <w:br/>
            </w:r>
            <w:r>
              <w:rPr>
                <w:rFonts w:ascii="Times New Roman"/>
                <w:b w:val="false"/>
                <w:i w:val="false"/>
                <w:color w:val="000000"/>
                <w:sz w:val="20"/>
              </w:rPr>
              <w:t>комитеті мен оның аумақтық</w:t>
            </w:r>
            <w:r>
              <w:br/>
            </w:r>
            <w:r>
              <w:rPr>
                <w:rFonts w:ascii="Times New Roman"/>
                <w:b w:val="false"/>
                <w:i w:val="false"/>
                <w:color w:val="000000"/>
                <w:sz w:val="20"/>
              </w:rPr>
              <w:t>органдары архивтерінің шегінде</w:t>
            </w:r>
            <w:r>
              <w:br/>
            </w:r>
            <w:r>
              <w:rPr>
                <w:rFonts w:ascii="Times New Roman"/>
                <w:b w:val="false"/>
                <w:i w:val="false"/>
                <w:color w:val="000000"/>
                <w:sz w:val="20"/>
              </w:rPr>
              <w:t>архивтік анықтамаларды және/</w:t>
            </w:r>
            <w:r>
              <w:br/>
            </w:r>
            <w:r>
              <w:rPr>
                <w:rFonts w:ascii="Times New Roman"/>
                <w:b w:val="false"/>
                <w:i w:val="false"/>
                <w:color w:val="000000"/>
                <w:sz w:val="20"/>
              </w:rPr>
              <w:t>немесе архивтік құжаттардың</w:t>
            </w:r>
            <w:r>
              <w:br/>
            </w:r>
            <w:r>
              <w:rPr>
                <w:rFonts w:ascii="Times New Roman"/>
                <w:b w:val="false"/>
                <w:i w:val="false"/>
                <w:color w:val="000000"/>
                <w:sz w:val="20"/>
              </w:rPr>
              <w:t>көшірмелерін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5-қосымша</w:t>
            </w:r>
          </w:p>
        </w:tc>
      </w:tr>
    </w:tbl>
    <w:bookmarkStart w:name="z475" w:id="343"/>
    <w:p>
      <w:pPr>
        <w:spacing w:after="0"/>
        <w:ind w:left="0"/>
        <w:jc w:val="both"/>
      </w:pPr>
      <w:r>
        <w:rPr>
          <w:rFonts w:ascii="Times New Roman"/>
          <w:b w:val="false"/>
          <w:i w:val="false"/>
          <w:color w:val="000000"/>
          <w:sz w:val="28"/>
        </w:rPr>
        <w:t>
      нысан</w:t>
      </w:r>
    </w:p>
    <w:bookmarkEnd w:id="343"/>
    <w:bookmarkStart w:name="z476" w:id="344"/>
    <w:p>
      <w:pPr>
        <w:spacing w:after="0"/>
        <w:ind w:left="0"/>
        <w:jc w:val="left"/>
      </w:pPr>
      <w:r>
        <w:rPr>
          <w:rFonts w:ascii="Times New Roman"/>
          <w:b/>
          <w:i w:val="false"/>
          <w:color w:val="000000"/>
        </w:rPr>
        <w:t xml:space="preserve"> АРХИВТІК А Н Ы Қ Т А М А АРХИВНАЯ С П Р А В К А</w:t>
      </w:r>
    </w:p>
    <w:bookmarkEnd w:id="344"/>
    <w:bookmarkStart w:name="z477" w:id="345"/>
    <w:p>
      <w:pPr>
        <w:spacing w:after="0"/>
        <w:ind w:left="0"/>
        <w:jc w:val="both"/>
      </w:pPr>
      <w:r>
        <w:rPr>
          <w:rFonts w:ascii="Times New Roman"/>
          <w:b w:val="false"/>
          <w:i w:val="false"/>
          <w:color w:val="000000"/>
          <w:sz w:val="28"/>
        </w:rPr>
        <w:t>
      __________________________________________________________________</w:t>
      </w:r>
    </w:p>
    <w:bookmarkEnd w:id="345"/>
    <w:bookmarkStart w:name="z478" w:id="346"/>
    <w:p>
      <w:pPr>
        <w:spacing w:after="0"/>
        <w:ind w:left="0"/>
        <w:jc w:val="both"/>
      </w:pPr>
      <w:r>
        <w:rPr>
          <w:rFonts w:ascii="Times New Roman"/>
          <w:b w:val="false"/>
          <w:i w:val="false"/>
          <w:color w:val="000000"/>
          <w:sz w:val="28"/>
        </w:rPr>
        <w:t>
      __________________________________________________________________</w:t>
      </w:r>
    </w:p>
    <w:bookmarkEnd w:id="346"/>
    <w:bookmarkStart w:name="z479" w:id="347"/>
    <w:p>
      <w:pPr>
        <w:spacing w:after="0"/>
        <w:ind w:left="0"/>
        <w:jc w:val="both"/>
      </w:pPr>
      <w:r>
        <w:rPr>
          <w:rFonts w:ascii="Times New Roman"/>
          <w:b w:val="false"/>
          <w:i w:val="false"/>
          <w:color w:val="000000"/>
          <w:sz w:val="28"/>
        </w:rPr>
        <w:t>
      __________________________________________________________________</w:t>
      </w:r>
    </w:p>
    <w:bookmarkEnd w:id="347"/>
    <w:bookmarkStart w:name="z480" w:id="348"/>
    <w:p>
      <w:pPr>
        <w:spacing w:after="0"/>
        <w:ind w:left="0"/>
        <w:jc w:val="both"/>
      </w:pPr>
      <w:r>
        <w:rPr>
          <w:rFonts w:ascii="Times New Roman"/>
          <w:b w:val="false"/>
          <w:i w:val="false"/>
          <w:color w:val="000000"/>
          <w:sz w:val="28"/>
        </w:rPr>
        <w:t>
      (анықтаманың мазмұны/содержание справки)</w:t>
      </w:r>
    </w:p>
    <w:bookmarkEnd w:id="348"/>
    <w:bookmarkStart w:name="z481" w:id="349"/>
    <w:p>
      <w:pPr>
        <w:spacing w:after="0"/>
        <w:ind w:left="0"/>
        <w:jc w:val="both"/>
      </w:pPr>
      <w:r>
        <w:rPr>
          <w:rFonts w:ascii="Times New Roman"/>
          <w:b w:val="false"/>
          <w:i w:val="false"/>
          <w:color w:val="000000"/>
          <w:sz w:val="28"/>
        </w:rPr>
        <w:t>
      Басшы____________________________________________________________</w:t>
      </w:r>
    </w:p>
    <w:bookmarkEnd w:id="349"/>
    <w:bookmarkStart w:name="z482" w:id="350"/>
    <w:p>
      <w:pPr>
        <w:spacing w:after="0"/>
        <w:ind w:left="0"/>
        <w:jc w:val="both"/>
      </w:pPr>
      <w:r>
        <w:rPr>
          <w:rFonts w:ascii="Times New Roman"/>
          <w:b w:val="false"/>
          <w:i w:val="false"/>
          <w:color w:val="000000"/>
          <w:sz w:val="28"/>
        </w:rPr>
        <w:t>
      Руководитель _____________________________________________________</w:t>
      </w:r>
    </w:p>
    <w:bookmarkEnd w:id="350"/>
    <w:bookmarkStart w:name="z483" w:id="351"/>
    <w:p>
      <w:pPr>
        <w:spacing w:after="0"/>
        <w:ind w:left="0"/>
        <w:jc w:val="both"/>
      </w:pPr>
      <w:r>
        <w:rPr>
          <w:rFonts w:ascii="Times New Roman"/>
          <w:b w:val="false"/>
          <w:i w:val="false"/>
          <w:color w:val="000000"/>
          <w:sz w:val="28"/>
        </w:rPr>
        <w:t>
      Орындаушы_______________________________________________________</w:t>
      </w:r>
    </w:p>
    <w:bookmarkEnd w:id="351"/>
    <w:bookmarkStart w:name="z484" w:id="352"/>
    <w:p>
      <w:pPr>
        <w:spacing w:after="0"/>
        <w:ind w:left="0"/>
        <w:jc w:val="both"/>
      </w:pPr>
      <w:r>
        <w:rPr>
          <w:rFonts w:ascii="Times New Roman"/>
          <w:b w:val="false"/>
          <w:i w:val="false"/>
          <w:color w:val="000000"/>
          <w:sz w:val="28"/>
        </w:rPr>
        <w:t>
      Исполнитель______________________________________________________</w:t>
      </w:r>
    </w:p>
    <w:bookmarkEnd w:id="3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15-қосымша</w:t>
            </w:r>
            <w:r>
              <w:br/>
            </w:r>
            <w:r>
              <w:rPr>
                <w:rFonts w:ascii="Times New Roman"/>
                <w:b w:val="false"/>
                <w:i w:val="false"/>
                <w:color w:val="000000"/>
                <w:sz w:val="20"/>
              </w:rPr>
              <w:t>"Адамның сыбайлас жемқорлық</w:t>
            </w:r>
            <w:r>
              <w:br/>
            </w:r>
            <w:r>
              <w:rPr>
                <w:rFonts w:ascii="Times New Roman"/>
                <w:b w:val="false"/>
                <w:i w:val="false"/>
                <w:color w:val="000000"/>
                <w:sz w:val="20"/>
              </w:rPr>
              <w:t>қылмыс жасағаны туралы</w:t>
            </w:r>
            <w:r>
              <w:br/>
            </w:r>
            <w:r>
              <w:rPr>
                <w:rFonts w:ascii="Times New Roman"/>
                <w:b w:val="false"/>
                <w:i w:val="false"/>
                <w:color w:val="000000"/>
                <w:sz w:val="20"/>
              </w:rPr>
              <w:t>мәліметтер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1-қосымша</w:t>
            </w:r>
          </w:p>
        </w:tc>
      </w:tr>
    </w:tbl>
    <w:bookmarkStart w:name="z486" w:id="353"/>
    <w:p>
      <w:pPr>
        <w:spacing w:after="0"/>
        <w:ind w:left="0"/>
        <w:jc w:val="both"/>
      </w:pPr>
      <w:r>
        <w:rPr>
          <w:rFonts w:ascii="Times New Roman"/>
          <w:b w:val="false"/>
          <w:i w:val="false"/>
          <w:color w:val="000000"/>
          <w:sz w:val="28"/>
        </w:rPr>
        <w:t>
      Нысан</w:t>
      </w:r>
    </w:p>
    <w:bookmarkEnd w:id="353"/>
    <w:bookmarkStart w:name="z487" w:id="354"/>
    <w:p>
      <w:pPr>
        <w:spacing w:after="0"/>
        <w:ind w:left="0"/>
        <w:jc w:val="both"/>
      </w:pPr>
      <w:r>
        <w:rPr>
          <w:rFonts w:ascii="Times New Roman"/>
          <w:b w:val="false"/>
          <w:i w:val="false"/>
          <w:color w:val="000000"/>
          <w:sz w:val="28"/>
        </w:rPr>
        <w:t>
      ____________________________</w:t>
      </w:r>
    </w:p>
    <w:bookmarkEnd w:id="354"/>
    <w:bookmarkStart w:name="z488" w:id="355"/>
    <w:p>
      <w:pPr>
        <w:spacing w:after="0"/>
        <w:ind w:left="0"/>
        <w:jc w:val="both"/>
      </w:pPr>
      <w:r>
        <w:rPr>
          <w:rFonts w:ascii="Times New Roman"/>
          <w:b w:val="false"/>
          <w:i w:val="false"/>
          <w:color w:val="000000"/>
          <w:sz w:val="28"/>
        </w:rPr>
        <w:t>
      (тегі, аты, әкесінің аты (ол</w:t>
      </w:r>
    </w:p>
    <w:bookmarkEnd w:id="355"/>
    <w:bookmarkStart w:name="z489" w:id="356"/>
    <w:p>
      <w:pPr>
        <w:spacing w:after="0"/>
        <w:ind w:left="0"/>
        <w:jc w:val="both"/>
      </w:pPr>
      <w:r>
        <w:rPr>
          <w:rFonts w:ascii="Times New Roman"/>
          <w:b w:val="false"/>
          <w:i w:val="false"/>
          <w:color w:val="000000"/>
          <w:sz w:val="28"/>
        </w:rPr>
        <w:t>
      болған кезде)</w:t>
      </w:r>
    </w:p>
    <w:bookmarkEnd w:id="356"/>
    <w:bookmarkStart w:name="z490" w:id="357"/>
    <w:p>
      <w:pPr>
        <w:spacing w:after="0"/>
        <w:ind w:left="0"/>
        <w:jc w:val="both"/>
      </w:pPr>
      <w:r>
        <w:rPr>
          <w:rFonts w:ascii="Times New Roman"/>
          <w:b w:val="false"/>
          <w:i w:val="false"/>
          <w:color w:val="000000"/>
          <w:sz w:val="28"/>
        </w:rPr>
        <w:t>
      не көрсетілетін қызметті</w:t>
      </w:r>
    </w:p>
    <w:bookmarkEnd w:id="357"/>
    <w:bookmarkStart w:name="z491" w:id="358"/>
    <w:p>
      <w:pPr>
        <w:spacing w:after="0"/>
        <w:ind w:left="0"/>
        <w:jc w:val="both"/>
      </w:pPr>
      <w:r>
        <w:rPr>
          <w:rFonts w:ascii="Times New Roman"/>
          <w:b w:val="false"/>
          <w:i w:val="false"/>
          <w:color w:val="000000"/>
          <w:sz w:val="28"/>
        </w:rPr>
        <w:t>
      алушының ұйымының атауы)</w:t>
      </w:r>
    </w:p>
    <w:bookmarkEnd w:id="358"/>
    <w:bookmarkStart w:name="z492" w:id="359"/>
    <w:p>
      <w:pPr>
        <w:spacing w:after="0"/>
        <w:ind w:left="0"/>
        <w:jc w:val="both"/>
      </w:pPr>
      <w:r>
        <w:rPr>
          <w:rFonts w:ascii="Times New Roman"/>
          <w:b w:val="false"/>
          <w:i w:val="false"/>
          <w:color w:val="000000"/>
          <w:sz w:val="28"/>
        </w:rPr>
        <w:t>
      ____________________________</w:t>
      </w:r>
    </w:p>
    <w:bookmarkEnd w:id="359"/>
    <w:bookmarkStart w:name="z493" w:id="360"/>
    <w:p>
      <w:pPr>
        <w:spacing w:after="0"/>
        <w:ind w:left="0"/>
        <w:jc w:val="both"/>
      </w:pPr>
      <w:r>
        <w:rPr>
          <w:rFonts w:ascii="Times New Roman"/>
          <w:b w:val="false"/>
          <w:i w:val="false"/>
          <w:color w:val="000000"/>
          <w:sz w:val="28"/>
        </w:rPr>
        <w:t>
      (көрсетілетін қызмет алушының</w:t>
      </w:r>
    </w:p>
    <w:bookmarkEnd w:id="360"/>
    <w:bookmarkStart w:name="z494" w:id="361"/>
    <w:p>
      <w:pPr>
        <w:spacing w:after="0"/>
        <w:ind w:left="0"/>
        <w:jc w:val="both"/>
      </w:pPr>
      <w:r>
        <w:rPr>
          <w:rFonts w:ascii="Times New Roman"/>
          <w:b w:val="false"/>
          <w:i w:val="false"/>
          <w:color w:val="000000"/>
          <w:sz w:val="28"/>
        </w:rPr>
        <w:t>
      мекенжайы)</w:t>
      </w:r>
    </w:p>
    <w:bookmarkEnd w:id="361"/>
    <w:bookmarkStart w:name="z495" w:id="362"/>
    <w:p>
      <w:pPr>
        <w:spacing w:after="0"/>
        <w:ind w:left="0"/>
        <w:jc w:val="both"/>
      </w:pPr>
      <w:r>
        <w:rPr>
          <w:rFonts w:ascii="Times New Roman"/>
          <w:b w:val="false"/>
          <w:i w:val="false"/>
          <w:color w:val="000000"/>
          <w:sz w:val="28"/>
        </w:rPr>
        <w:t>
      ____________________________</w:t>
      </w:r>
    </w:p>
    <w:bookmarkEnd w:id="362"/>
    <w:bookmarkStart w:name="z496" w:id="363"/>
    <w:p>
      <w:pPr>
        <w:spacing w:after="0"/>
        <w:ind w:left="0"/>
        <w:jc w:val="both"/>
      </w:pPr>
      <w:r>
        <w:rPr>
          <w:rFonts w:ascii="Times New Roman"/>
          <w:b w:val="false"/>
          <w:i w:val="false"/>
          <w:color w:val="000000"/>
          <w:sz w:val="28"/>
        </w:rPr>
        <w:t>
      жеке куәліктің (паспорттың)</w:t>
      </w:r>
    </w:p>
    <w:bookmarkEnd w:id="363"/>
    <w:bookmarkStart w:name="z497" w:id="364"/>
    <w:p>
      <w:pPr>
        <w:spacing w:after="0"/>
        <w:ind w:left="0"/>
        <w:jc w:val="both"/>
      </w:pPr>
      <w:r>
        <w:rPr>
          <w:rFonts w:ascii="Times New Roman"/>
          <w:b w:val="false"/>
          <w:i w:val="false"/>
          <w:color w:val="000000"/>
          <w:sz w:val="28"/>
        </w:rPr>
        <w:t>
      деректері, құжаттың</w:t>
      </w:r>
    </w:p>
    <w:bookmarkEnd w:id="364"/>
    <w:bookmarkStart w:name="z498" w:id="365"/>
    <w:p>
      <w:pPr>
        <w:spacing w:after="0"/>
        <w:ind w:left="0"/>
        <w:jc w:val="both"/>
      </w:pPr>
      <w:r>
        <w:rPr>
          <w:rFonts w:ascii="Times New Roman"/>
          <w:b w:val="false"/>
          <w:i w:val="false"/>
          <w:color w:val="000000"/>
          <w:sz w:val="28"/>
        </w:rPr>
        <w:t>
      №_______________________</w:t>
      </w:r>
    </w:p>
    <w:bookmarkEnd w:id="365"/>
    <w:bookmarkStart w:name="z499" w:id="366"/>
    <w:p>
      <w:pPr>
        <w:spacing w:after="0"/>
        <w:ind w:left="0"/>
        <w:jc w:val="both"/>
      </w:pPr>
      <w:r>
        <w:rPr>
          <w:rFonts w:ascii="Times New Roman"/>
          <w:b w:val="false"/>
          <w:i w:val="false"/>
          <w:color w:val="000000"/>
          <w:sz w:val="28"/>
        </w:rPr>
        <w:t>
      _________ ж., берілген</w:t>
      </w:r>
    </w:p>
    <w:bookmarkEnd w:id="366"/>
    <w:bookmarkStart w:name="z500" w:id="367"/>
    <w:p>
      <w:pPr>
        <w:spacing w:after="0"/>
        <w:ind w:left="0"/>
        <w:jc w:val="both"/>
      </w:pPr>
      <w:r>
        <w:rPr>
          <w:rFonts w:ascii="Times New Roman"/>
          <w:b w:val="false"/>
          <w:i w:val="false"/>
          <w:color w:val="000000"/>
          <w:sz w:val="28"/>
        </w:rPr>
        <w:t>
      ______________</w:t>
      </w:r>
    </w:p>
    <w:bookmarkEnd w:id="367"/>
    <w:bookmarkStart w:name="z501" w:id="368"/>
    <w:p>
      <w:pPr>
        <w:spacing w:after="0"/>
        <w:ind w:left="0"/>
        <w:jc w:val="both"/>
      </w:pPr>
      <w:r>
        <w:rPr>
          <w:rFonts w:ascii="Times New Roman"/>
          <w:b w:val="false"/>
          <w:i w:val="false"/>
          <w:color w:val="000000"/>
          <w:sz w:val="28"/>
        </w:rPr>
        <w:t>
      жеке сәйкестендіру нөмірі</w:t>
      </w:r>
    </w:p>
    <w:bookmarkEnd w:id="368"/>
    <w:bookmarkStart w:name="z502" w:id="369"/>
    <w:p>
      <w:pPr>
        <w:spacing w:after="0"/>
        <w:ind w:left="0"/>
        <w:jc w:val="both"/>
      </w:pPr>
      <w:r>
        <w:rPr>
          <w:rFonts w:ascii="Times New Roman"/>
          <w:b w:val="false"/>
          <w:i w:val="false"/>
          <w:color w:val="000000"/>
          <w:sz w:val="28"/>
        </w:rPr>
        <w:t>
      (бизнес-сәйкестендiру нөмiрi):</w:t>
      </w:r>
    </w:p>
    <w:bookmarkEnd w:id="369"/>
    <w:bookmarkStart w:name="z503" w:id="370"/>
    <w:p>
      <w:pPr>
        <w:spacing w:after="0"/>
        <w:ind w:left="0"/>
        <w:jc w:val="both"/>
      </w:pPr>
      <w:r>
        <w:rPr>
          <w:rFonts w:ascii="Times New Roman"/>
          <w:b w:val="false"/>
          <w:i w:val="false"/>
          <w:color w:val="000000"/>
          <w:sz w:val="28"/>
        </w:rPr>
        <w:t>
      ______________</w:t>
      </w:r>
    </w:p>
    <w:bookmarkEnd w:id="370"/>
    <w:bookmarkStart w:name="z504" w:id="371"/>
    <w:p>
      <w:pPr>
        <w:spacing w:after="0"/>
        <w:ind w:left="0"/>
        <w:jc w:val="both"/>
      </w:pPr>
      <w:r>
        <w:rPr>
          <w:rFonts w:ascii="Times New Roman"/>
          <w:b w:val="false"/>
          <w:i w:val="false"/>
          <w:color w:val="000000"/>
          <w:sz w:val="28"/>
        </w:rPr>
        <w:t>
      байланыс телефоны: _____________</w:t>
      </w:r>
    </w:p>
    <w:bookmarkEnd w:id="371"/>
    <w:bookmarkStart w:name="z505" w:id="372"/>
    <w:p>
      <w:pPr>
        <w:spacing w:after="0"/>
        <w:ind w:left="0"/>
        <w:jc w:val="left"/>
      </w:pPr>
      <w:r>
        <w:rPr>
          <w:rFonts w:ascii="Times New Roman"/>
          <w:b/>
          <w:i w:val="false"/>
          <w:color w:val="000000"/>
        </w:rPr>
        <w:t xml:space="preserve"> Адамның сыбайлас жемқорлық қылмыс жасағаны туралы мәліметтер беру туралы сұрау салу</w:t>
      </w:r>
    </w:p>
    <w:bookmarkEnd w:id="372"/>
    <w:bookmarkStart w:name="z506" w:id="373"/>
    <w:p>
      <w:pPr>
        <w:spacing w:after="0"/>
        <w:ind w:left="0"/>
        <w:jc w:val="both"/>
      </w:pPr>
      <w:r>
        <w:rPr>
          <w:rFonts w:ascii="Times New Roman"/>
          <w:b w:val="false"/>
          <w:i w:val="false"/>
          <w:color w:val="000000"/>
          <w:sz w:val="28"/>
        </w:rPr>
        <w:t>
      Сізден _____________________________________________________</w:t>
      </w:r>
    </w:p>
    <w:bookmarkEnd w:id="373"/>
    <w:bookmarkStart w:name="z507" w:id="374"/>
    <w:p>
      <w:pPr>
        <w:spacing w:after="0"/>
        <w:ind w:left="0"/>
        <w:jc w:val="both"/>
      </w:pPr>
      <w:r>
        <w:rPr>
          <w:rFonts w:ascii="Times New Roman"/>
          <w:b w:val="false"/>
          <w:i w:val="false"/>
          <w:color w:val="000000"/>
          <w:sz w:val="28"/>
        </w:rPr>
        <w:t>
      __________________________________________________________________</w:t>
      </w:r>
    </w:p>
    <w:bookmarkEnd w:id="374"/>
    <w:bookmarkStart w:name="z508" w:id="375"/>
    <w:p>
      <w:pPr>
        <w:spacing w:after="0"/>
        <w:ind w:left="0"/>
        <w:jc w:val="both"/>
      </w:pPr>
      <w:r>
        <w:rPr>
          <w:rFonts w:ascii="Times New Roman"/>
          <w:b w:val="false"/>
          <w:i w:val="false"/>
          <w:color w:val="000000"/>
          <w:sz w:val="28"/>
        </w:rPr>
        <w:t>
      (тегі, аты, әкесінің аты (ол болған кезде), туған күні (күні, айы, жылы) (қажеттілік</w:t>
      </w:r>
    </w:p>
    <w:bookmarkEnd w:id="375"/>
    <w:bookmarkStart w:name="z509" w:id="376"/>
    <w:p>
      <w:pPr>
        <w:spacing w:after="0"/>
        <w:ind w:left="0"/>
        <w:jc w:val="both"/>
      </w:pPr>
      <w:r>
        <w:rPr>
          <w:rFonts w:ascii="Times New Roman"/>
          <w:b w:val="false"/>
          <w:i w:val="false"/>
          <w:color w:val="000000"/>
          <w:sz w:val="28"/>
        </w:rPr>
        <w:t xml:space="preserve">
      болған кезде олар ауыстырылған жағдайда, бұрынғы анықтамалық деректерді   де </w:t>
      </w:r>
    </w:p>
    <w:bookmarkEnd w:id="376"/>
    <w:bookmarkStart w:name="z510" w:id="377"/>
    <w:p>
      <w:pPr>
        <w:spacing w:after="0"/>
        <w:ind w:left="0"/>
        <w:jc w:val="both"/>
      </w:pPr>
      <w:r>
        <w:rPr>
          <w:rFonts w:ascii="Times New Roman"/>
          <w:b w:val="false"/>
          <w:i w:val="false"/>
          <w:color w:val="000000"/>
          <w:sz w:val="28"/>
        </w:rPr>
        <w:t>
      көрсету қажет)</w:t>
      </w:r>
    </w:p>
    <w:bookmarkEnd w:id="377"/>
    <w:bookmarkStart w:name="z511" w:id="378"/>
    <w:p>
      <w:pPr>
        <w:spacing w:after="0"/>
        <w:ind w:left="0"/>
        <w:jc w:val="both"/>
      </w:pPr>
      <w:r>
        <w:rPr>
          <w:rFonts w:ascii="Times New Roman"/>
          <w:b w:val="false"/>
          <w:i w:val="false"/>
          <w:color w:val="000000"/>
          <w:sz w:val="28"/>
        </w:rPr>
        <w:t>
      __________________________________________________  анықтама сұратылып</w:t>
      </w:r>
    </w:p>
    <w:bookmarkEnd w:id="378"/>
    <w:bookmarkStart w:name="z512" w:id="379"/>
    <w:p>
      <w:pPr>
        <w:spacing w:after="0"/>
        <w:ind w:left="0"/>
        <w:jc w:val="both"/>
      </w:pPr>
      <w:r>
        <w:rPr>
          <w:rFonts w:ascii="Times New Roman"/>
          <w:b w:val="false"/>
          <w:i w:val="false"/>
          <w:color w:val="000000"/>
          <w:sz w:val="28"/>
        </w:rPr>
        <w:t xml:space="preserve">
      жатқан жеке тұлғаның жеке сәйкестендіру нөмірі)   сыбайлас жемқорлық қылмыс </w:t>
      </w:r>
    </w:p>
    <w:bookmarkEnd w:id="379"/>
    <w:bookmarkStart w:name="z513" w:id="380"/>
    <w:p>
      <w:pPr>
        <w:spacing w:after="0"/>
        <w:ind w:left="0"/>
        <w:jc w:val="both"/>
      </w:pPr>
      <w:r>
        <w:rPr>
          <w:rFonts w:ascii="Times New Roman"/>
          <w:b w:val="false"/>
          <w:i w:val="false"/>
          <w:color w:val="000000"/>
          <w:sz w:val="28"/>
        </w:rPr>
        <w:t>
      жасағаны туралы мәлімет беруіңізді сұраймын.</w:t>
      </w:r>
    </w:p>
    <w:bookmarkEnd w:id="380"/>
    <w:bookmarkStart w:name="z514" w:id="381"/>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мәліметтердің </w:t>
      </w:r>
    </w:p>
    <w:bookmarkEnd w:id="381"/>
    <w:bookmarkStart w:name="z515" w:id="382"/>
    <w:p>
      <w:pPr>
        <w:spacing w:after="0"/>
        <w:ind w:left="0"/>
        <w:jc w:val="both"/>
      </w:pPr>
      <w:r>
        <w:rPr>
          <w:rFonts w:ascii="Times New Roman"/>
          <w:b w:val="false"/>
          <w:i w:val="false"/>
          <w:color w:val="000000"/>
          <w:sz w:val="28"/>
        </w:rPr>
        <w:t>
      пайдаланылуына келісемін.</w:t>
      </w:r>
    </w:p>
    <w:bookmarkEnd w:id="382"/>
    <w:bookmarkStart w:name="z516" w:id="383"/>
    <w:p>
      <w:pPr>
        <w:spacing w:after="0"/>
        <w:ind w:left="0"/>
        <w:jc w:val="both"/>
      </w:pPr>
      <w:r>
        <w:rPr>
          <w:rFonts w:ascii="Times New Roman"/>
          <w:b w:val="false"/>
          <w:i w:val="false"/>
          <w:color w:val="000000"/>
          <w:sz w:val="28"/>
        </w:rPr>
        <w:t>
      _____________________________________________________________</w:t>
      </w:r>
    </w:p>
    <w:bookmarkEnd w:id="383"/>
    <w:bookmarkStart w:name="z517" w:id="384"/>
    <w:p>
      <w:pPr>
        <w:spacing w:after="0"/>
        <w:ind w:left="0"/>
        <w:jc w:val="both"/>
      </w:pPr>
      <w:r>
        <w:rPr>
          <w:rFonts w:ascii="Times New Roman"/>
          <w:b w:val="false"/>
          <w:i w:val="false"/>
          <w:color w:val="000000"/>
          <w:sz w:val="28"/>
        </w:rPr>
        <w:t>
      (Көрсетілетін қызметті алушының тегі, аты, әкесінің аты (ол болған кезде) қолы)</w:t>
      </w:r>
    </w:p>
    <w:bookmarkEnd w:id="384"/>
    <w:bookmarkStart w:name="z518" w:id="385"/>
    <w:p>
      <w:pPr>
        <w:spacing w:after="0"/>
        <w:ind w:left="0"/>
        <w:jc w:val="both"/>
      </w:pPr>
      <w:r>
        <w:rPr>
          <w:rFonts w:ascii="Times New Roman"/>
          <w:b w:val="false"/>
          <w:i w:val="false"/>
          <w:color w:val="000000"/>
          <w:sz w:val="28"/>
        </w:rPr>
        <w:t>
      20_____ жылғы "__" ____________.</w:t>
      </w:r>
    </w:p>
    <w:bookmarkEnd w:id="3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16-қосымша</w:t>
            </w:r>
            <w:r>
              <w:br/>
            </w:r>
            <w:r>
              <w:rPr>
                <w:rFonts w:ascii="Times New Roman"/>
                <w:b w:val="false"/>
                <w:i w:val="false"/>
                <w:color w:val="000000"/>
                <w:sz w:val="20"/>
              </w:rPr>
              <w:t>"Адамның сыбайлас жемқорлық</w:t>
            </w:r>
            <w:r>
              <w:br/>
            </w:r>
            <w:r>
              <w:rPr>
                <w:rFonts w:ascii="Times New Roman"/>
                <w:b w:val="false"/>
                <w:i w:val="false"/>
                <w:color w:val="000000"/>
                <w:sz w:val="20"/>
              </w:rPr>
              <w:t>қылмыс жасағаны туралы</w:t>
            </w:r>
            <w:r>
              <w:br/>
            </w:r>
            <w:r>
              <w:rPr>
                <w:rFonts w:ascii="Times New Roman"/>
                <w:b w:val="false"/>
                <w:i w:val="false"/>
                <w:color w:val="000000"/>
                <w:sz w:val="20"/>
              </w:rPr>
              <w:t>мәліметтер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2-қосымша</w:t>
            </w:r>
          </w:p>
        </w:tc>
      </w:tr>
    </w:tbl>
    <w:bookmarkStart w:name="z520" w:id="386"/>
    <w:p>
      <w:pPr>
        <w:spacing w:after="0"/>
        <w:ind w:left="0"/>
        <w:jc w:val="left"/>
      </w:pPr>
      <w:r>
        <w:rPr>
          <w:rFonts w:ascii="Times New Roman"/>
          <w:b/>
          <w:i w:val="false"/>
          <w:color w:val="000000"/>
        </w:rPr>
        <w:t xml:space="preserve"> "Адамның сыбайлас жемқорлық қылмыс жасағаны туралы мәліметтер беру" мемлекеттік қызмет көрсетуге қойылатын негізгі талаптардың тізбесі</w:t>
      </w:r>
    </w:p>
    <w:bookmarkEnd w:id="386"/>
    <w:p>
      <w:pPr>
        <w:spacing w:after="0"/>
        <w:ind w:left="0"/>
        <w:jc w:val="both"/>
      </w:pPr>
      <w:r>
        <w:rPr>
          <w:rFonts w:ascii="Times New Roman"/>
          <w:b w:val="false"/>
          <w:i w:val="false"/>
          <w:color w:val="ff0000"/>
          <w:sz w:val="28"/>
        </w:rPr>
        <w:t xml:space="preserve">
      Ескерту. 2-қосымша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прокуратурасының Құқықтық статистика және арнайы есепке алу жөніндегі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8" w:id="387"/>
          <w:p>
            <w:pPr>
              <w:spacing w:after="20"/>
              <w:ind w:left="20"/>
              <w:jc w:val="both"/>
            </w:pPr>
            <w:r>
              <w:rPr>
                <w:rFonts w:ascii="Times New Roman"/>
                <w:b w:val="false"/>
                <w:i w:val="false"/>
                <w:color w:val="000000"/>
                <w:sz w:val="20"/>
              </w:rPr>
              <w:t>
Мемлекеттік қызметті көрсету үшін құжаттарды қабылдау және беру:</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www.egov.kz "цифрлық үкімет" веб-порталы (бұдан әрі – портал); </w:t>
            </w:r>
          </w:p>
          <w:p>
            <w:pPr>
              <w:spacing w:after="20"/>
              <w:ind w:left="20"/>
              <w:jc w:val="both"/>
            </w:pPr>
            <w:r>
              <w:rPr>
                <w:rFonts w:ascii="Times New Roman"/>
                <w:b w:val="false"/>
                <w:i w:val="false"/>
                <w:color w:val="000000"/>
                <w:sz w:val="20"/>
              </w:rPr>
              <w:t>
2) "цифрлық үкімет" мобильді қосымшасы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0" w:id="388"/>
          <w:p>
            <w:pPr>
              <w:spacing w:after="20"/>
              <w:ind w:left="20"/>
              <w:jc w:val="both"/>
            </w:pPr>
            <w:r>
              <w:rPr>
                <w:rFonts w:ascii="Times New Roman"/>
                <w:b w:val="false"/>
                <w:i w:val="false"/>
                <w:color w:val="000000"/>
                <w:sz w:val="20"/>
              </w:rPr>
              <w:t>
1) құжаттар топтамасын облыс орталықтарында, республикалық маңызы бар қалаларда және астанада орналасқан Мемлекеттік корпорация филиалдарының бөлімдеріне тапсырған күннен бастап, сондай-ақ порталға жүгінген кезде – 8 (сегіз) жұмыс күні;</w:t>
            </w:r>
          </w:p>
          <w:bookmarkEnd w:id="38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филиалдарының басқа бөлімдеріне жүгінген кезде – 10 (он)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 топтамасын тапсыру және құжаттарды алу кезінде күтуге ең көп жол берілетін уақыт – 15 (он бес)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 көрсетудің ең көп жол берілетін уақыты – 15 (он бес) минут.</w:t>
            </w:r>
          </w:p>
          <w:p>
            <w:pPr>
              <w:spacing w:after="20"/>
              <w:ind w:left="20"/>
              <w:jc w:val="both"/>
            </w:pPr>
            <w:r>
              <w:rPr>
                <w:rFonts w:ascii="Times New Roman"/>
                <w:b w:val="false"/>
                <w:i w:val="false"/>
                <w:color w:val="000000"/>
                <w:sz w:val="20"/>
              </w:rPr>
              <w:t>
Құжаттарды қабылдау күні мемлекеттік қызметті көрсету мерзіміне кірмейді.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4" w:id="389"/>
          <w:p>
            <w:pPr>
              <w:spacing w:after="20"/>
              <w:ind w:left="20"/>
              <w:jc w:val="both"/>
            </w:pPr>
            <w:r>
              <w:rPr>
                <w:rFonts w:ascii="Times New Roman"/>
                <w:b w:val="false"/>
                <w:i w:val="false"/>
                <w:color w:val="000000"/>
                <w:sz w:val="20"/>
              </w:rPr>
              <w:t>
"Адамның сыбайлас жемқорлық қылмыс жасағаны туралы мәліметтер беру" мемлекеттік қызметті көрсету Қағидалардың 3-қосымшасына сәйкес нысан бойынша адамның сыбайлас жемқорлық қылмыс жасағаны туралы мәліметтер беру.</w:t>
            </w:r>
          </w:p>
          <w:bookmarkEnd w:id="389"/>
          <w:p>
            <w:pPr>
              <w:spacing w:after="20"/>
              <w:ind w:left="20"/>
              <w:jc w:val="both"/>
            </w:pPr>
            <w:r>
              <w:rPr>
                <w:rFonts w:ascii="Times New Roman"/>
                <w:b w:val="false"/>
                <w:i w:val="false"/>
                <w:color w:val="000000"/>
                <w:sz w:val="20"/>
              </w:rPr>
              <w:t>
Осы Қағидалардың 4-қосымшасына сәйкес нысан бойынша түпкілікті процестік шешім қабылданбаған сыбайлас жемқорлық баптары бойынша қозғалған қылмыстық істің болуы туралы мәліметтері бар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заңнамасымен көзделген жағдайларда мемлекеттік қызметті және оның кіші түрлерін көрсету кезінде көрсетілетін қызметті алушыдан алынатын төлем мөлшері және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жеке және (немесе)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цифрландыру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390"/>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сағат 13.00-ден 14.30-ға дейін түскі үзіліспен, дүйсенбі мен жұма аралығында белгіленген жұмыс кестесіне сәйкес сағат 9.00-ден 18.30-ға дейін;</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 – жөндеу жұмыстарын жүргізуге байланысты техникалық үзілістерді қоспағанда, тәулік бойы (көрсетілетін қызметті алушы жұмыс күні аяқталғаннан кейін, </w:t>
            </w:r>
            <w:r>
              <w:rPr>
                <w:rFonts w:ascii="Times New Roman"/>
                <w:b w:val="false"/>
                <w:i w:val="false"/>
                <w:color w:val="000000"/>
                <w:sz w:val="20"/>
              </w:rPr>
              <w:t>Кодекске</w:t>
            </w:r>
            <w:r>
              <w:rPr>
                <w:rFonts w:ascii="Times New Roman"/>
                <w:b w:val="false"/>
                <w:i w:val="false"/>
                <w:color w:val="000000"/>
                <w:sz w:val="20"/>
              </w:rPr>
              <w:t xml:space="preserve"> сәйкес демалыс және мереке күндері жүгінген кезде, сұрау салуларды қабылдау және мемлекеттік қызметті көрсетудің нәтижелерін беру келесі жұмыс күні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Бірыңғай байланыс орталығы – күн сайын 9.00 ден 21.00-ге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www.​gov.​kz/​mem​leke​t/​ent​itie​s/​pravstat, "Мемлекеттік қызметтер" бөлімінде;</w:t>
            </w:r>
          </w:p>
          <w:p>
            <w:pPr>
              <w:spacing w:after="20"/>
              <w:ind w:left="20"/>
              <w:jc w:val="both"/>
            </w:pPr>
            <w:r>
              <w:rPr>
                <w:rFonts w:ascii="Times New Roman"/>
                <w:b w:val="false"/>
                <w:i w:val="false"/>
                <w:color w:val="000000"/>
                <w:sz w:val="20"/>
              </w:rPr>
              <w:t>
2) www.​egov.​kz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тізбесі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0" w:id="391"/>
          <w:p>
            <w:pPr>
              <w:spacing w:after="20"/>
              <w:ind w:left="20"/>
              <w:jc w:val="both"/>
            </w:pPr>
            <w:r>
              <w:rPr>
                <w:rFonts w:ascii="Times New Roman"/>
                <w:b w:val="false"/>
                <w:i w:val="false"/>
                <w:color w:val="000000"/>
                <w:sz w:val="20"/>
              </w:rPr>
              <w:t>
Порталда көрсетілетін қызметті алушының ЭЦҚ-сымен қол қойылған немесе ұялы байланыс операторымен берілген көрсетілетін қызметті алушының абоненттік нөмірі порталдың есепке алу жазбасына тіркелген және қосылған жағдайда, бір реттік парольмен куәландырылған электрондық сұрау салу беріледі.</w:t>
            </w:r>
          </w:p>
          <w:bookmarkEnd w:id="391"/>
          <w:p>
            <w:pPr>
              <w:spacing w:after="20"/>
              <w:ind w:left="20"/>
              <w:jc w:val="both"/>
            </w:pPr>
            <w:r>
              <w:rPr>
                <w:rFonts w:ascii="Times New Roman"/>
                <w:b w:val="false"/>
                <w:i w:val="false"/>
                <w:color w:val="000000"/>
                <w:sz w:val="20"/>
              </w:rPr>
              <w:t>
Мәліметтер сұратылып отырған адам порталда "жеке кабинеттен", сондай-ақ порталда тіркелген адамның ұялы байланыстың абоненттік нөмірі арқылы портал хабарламасына жауап ретінде бір реттік парольді жіберу немесе қысқа мәтіндік хабарлама жіберу жолымен келісім берген кезде үшінші тұлғалардың электрондық сұрау салуы.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және оның кіші түрлерінен (бар болса)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оның ішінде Мемлекеттік корпорация арқылы мемлекеттік қызметті көрсетудің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1" w:id="392"/>
          <w:p>
            <w:pPr>
              <w:spacing w:after="20"/>
              <w:ind w:left="20"/>
              <w:jc w:val="both"/>
            </w:pPr>
            <w:r>
              <w:rPr>
                <w:rFonts w:ascii="Times New Roman"/>
                <w:b w:val="false"/>
                <w:i w:val="false"/>
                <w:color w:val="000000"/>
                <w:sz w:val="20"/>
              </w:rPr>
              <w:t>
Үшінші тұлғалардың электрондық сұрау салуы мәліметтер сұратылып отырған адам порталда "жеке кабинеттен", сондай-ақ порталда тіркелген адамның ұялы байланыстың абоненттік нөмірі арқылы портал хабарламасына жауап ретінде бір реттік парольді жіберу немесе қысқа мәтіндік хабарлама жіберу жолымен келісім берген жағдайда орындалады.</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туралы ақпаратты көрсетілетін қызметті берушінің анықтама қызметі, сондай-ақ қашықтықтан қол жеткізу режимінде 1414, 8 800 080 7777 Бірыңғай байланыс орталығы арқылы алуға мүмкіндігі бар. Көрсетілетін қызметті алушы ЭЦҚ болған жағдайда, портал арқылы мемлекеттік көрсетілетін қызметті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"цифрлық үкімет" мобильді қосымшасында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"цифрлық үкімет" мобильді қосымшасында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17-қосымша</w:t>
            </w:r>
            <w:r>
              <w:br/>
            </w:r>
            <w:r>
              <w:rPr>
                <w:rFonts w:ascii="Times New Roman"/>
                <w:b w:val="false"/>
                <w:i w:val="false"/>
                <w:color w:val="000000"/>
                <w:sz w:val="20"/>
              </w:rPr>
              <w:t>"Адамның сыбайлас жемқорлық</w:t>
            </w:r>
            <w:r>
              <w:br/>
            </w:r>
            <w:r>
              <w:rPr>
                <w:rFonts w:ascii="Times New Roman"/>
                <w:b w:val="false"/>
                <w:i w:val="false"/>
                <w:color w:val="000000"/>
                <w:sz w:val="20"/>
              </w:rPr>
              <w:t>қылмыс жасағаны туралы</w:t>
            </w:r>
            <w:r>
              <w:br/>
            </w:r>
            <w:r>
              <w:rPr>
                <w:rFonts w:ascii="Times New Roman"/>
                <w:b w:val="false"/>
                <w:i w:val="false"/>
                <w:color w:val="000000"/>
                <w:sz w:val="20"/>
              </w:rPr>
              <w:t>мәліметтер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3-қосымша</w:t>
            </w:r>
          </w:p>
        </w:tc>
      </w:tr>
    </w:tbl>
    <w:bookmarkStart w:name="z536" w:id="393"/>
    <w:p>
      <w:pPr>
        <w:spacing w:after="0"/>
        <w:ind w:left="0"/>
        <w:jc w:val="both"/>
      </w:pPr>
      <w:r>
        <w:rPr>
          <w:rFonts w:ascii="Times New Roman"/>
          <w:b w:val="false"/>
          <w:i w:val="false"/>
          <w:color w:val="000000"/>
          <w:sz w:val="28"/>
        </w:rPr>
        <w:t>
      нысан</w:t>
      </w:r>
    </w:p>
    <w:bookmarkEnd w:id="393"/>
    <w:bookmarkStart w:name="z537" w:id="394"/>
    <w:p>
      <w:pPr>
        <w:spacing w:after="0"/>
        <w:ind w:left="0"/>
        <w:jc w:val="left"/>
      </w:pPr>
      <w:r>
        <w:rPr>
          <w:rFonts w:ascii="Times New Roman"/>
          <w:b/>
          <w:i w:val="false"/>
          <w:color w:val="000000"/>
        </w:rPr>
        <w:t xml:space="preserve"> ҚАЗАҚСТАН РЕСПУБЛИКАСЫ БАС ПРОКУРАТУРАСЫНЫҢ ҚҰҚЫҚТЫҚ СТАТИСТИКА ЖӘНЕ АРНАЙЫ ЕСЕПКЕ АЛУ ЖӨНІНДЕГІ КОМИТЕТІ КОМИТЕТ ПО ПРАВОВОЙ СТАТИСТИКЕ И СПЕЦИАЛЬНЫМ УЧЕТАМ ГЕНЕРАЛЬНОЙ ПРОКУРАТУРЫ РЕСПУБЛИКИ КАЗАХСТАН азаматтық қызметке, квазимемлекеттік сектор субъектілеріне жұмысқа тұру кезінде адамның сыбайлас жемқорлық қылмыс жасағаны туралы М Ә Л І М Е Т С В Е Д Е Н И Я о совершении лицом коррупционного преступления для поступления на гражданскую службу, на работу в субъекты квазигосударственного сектора</w:t>
      </w:r>
    </w:p>
    <w:bookmarkEnd w:id="394"/>
    <w:bookmarkStart w:name="z538" w:id="395"/>
    <w:p>
      <w:pPr>
        <w:spacing w:after="0"/>
        <w:ind w:left="0"/>
        <w:jc w:val="both"/>
      </w:pPr>
      <w:r>
        <w:rPr>
          <w:rFonts w:ascii="Times New Roman"/>
          <w:b w:val="false"/>
          <w:i w:val="false"/>
          <w:color w:val="000000"/>
          <w:sz w:val="28"/>
        </w:rPr>
        <w:t>
      ________________________________________________________________</w:t>
      </w:r>
    </w:p>
    <w:bookmarkEnd w:id="395"/>
    <w:bookmarkStart w:name="z539" w:id="396"/>
    <w:p>
      <w:pPr>
        <w:spacing w:after="0"/>
        <w:ind w:left="0"/>
        <w:jc w:val="both"/>
      </w:pPr>
      <w:r>
        <w:rPr>
          <w:rFonts w:ascii="Times New Roman"/>
          <w:b w:val="false"/>
          <w:i w:val="false"/>
          <w:color w:val="000000"/>
          <w:sz w:val="28"/>
        </w:rPr>
        <w:t>
      (тегі, аты, әкесінің аты (ол болған кезде) / фамилия, имя, отчество (при его наличии)</w:t>
      </w:r>
    </w:p>
    <w:bookmarkEnd w:id="396"/>
    <w:bookmarkStart w:name="z540" w:id="397"/>
    <w:p>
      <w:pPr>
        <w:spacing w:after="0"/>
        <w:ind w:left="0"/>
        <w:jc w:val="both"/>
      </w:pPr>
      <w:r>
        <w:rPr>
          <w:rFonts w:ascii="Times New Roman"/>
          <w:b w:val="false"/>
          <w:i w:val="false"/>
          <w:color w:val="000000"/>
          <w:sz w:val="28"/>
        </w:rPr>
        <w:t>
      _________________________________________________________________</w:t>
      </w:r>
    </w:p>
    <w:bookmarkEnd w:id="397"/>
    <w:bookmarkStart w:name="z541" w:id="398"/>
    <w:p>
      <w:pPr>
        <w:spacing w:after="0"/>
        <w:ind w:left="0"/>
        <w:jc w:val="both"/>
      </w:pPr>
      <w:r>
        <w:rPr>
          <w:rFonts w:ascii="Times New Roman"/>
          <w:b w:val="false"/>
          <w:i w:val="false"/>
          <w:color w:val="000000"/>
          <w:sz w:val="28"/>
        </w:rPr>
        <w:t>
      (туған күні /дата рождения)</w:t>
      </w:r>
    </w:p>
    <w:bookmarkEnd w:id="398"/>
    <w:bookmarkStart w:name="z542" w:id="399"/>
    <w:p>
      <w:pPr>
        <w:spacing w:after="0"/>
        <w:ind w:left="0"/>
        <w:jc w:val="both"/>
      </w:pPr>
      <w:r>
        <w:rPr>
          <w:rFonts w:ascii="Times New Roman"/>
          <w:b w:val="false"/>
          <w:i w:val="false"/>
          <w:color w:val="000000"/>
          <w:sz w:val="28"/>
        </w:rPr>
        <w:t>
      __________________________________________________________________</w:t>
      </w:r>
    </w:p>
    <w:bookmarkEnd w:id="399"/>
    <w:bookmarkStart w:name="z543" w:id="400"/>
    <w:p>
      <w:pPr>
        <w:spacing w:after="0"/>
        <w:ind w:left="0"/>
        <w:jc w:val="both"/>
      </w:pPr>
      <w:r>
        <w:rPr>
          <w:rFonts w:ascii="Times New Roman"/>
          <w:b w:val="false"/>
          <w:i w:val="false"/>
          <w:color w:val="000000"/>
          <w:sz w:val="28"/>
        </w:rPr>
        <w:t>
      (туған жері / место рождения)</w:t>
      </w:r>
    </w:p>
    <w:bookmarkEnd w:id="400"/>
    <w:bookmarkStart w:name="z544" w:id="401"/>
    <w:p>
      <w:pPr>
        <w:spacing w:after="0"/>
        <w:ind w:left="0"/>
        <w:jc w:val="both"/>
      </w:pPr>
      <w:r>
        <w:rPr>
          <w:rFonts w:ascii="Times New Roman"/>
          <w:b w:val="false"/>
          <w:i w:val="false"/>
          <w:color w:val="000000"/>
          <w:sz w:val="28"/>
        </w:rPr>
        <w:t xml:space="preserve">
      20___ жылғы "___"_________ жағдай бойынша мәліметтер жоқ / бар по состоянию на </w:t>
      </w:r>
    </w:p>
    <w:bookmarkEnd w:id="401"/>
    <w:bookmarkStart w:name="z545" w:id="402"/>
    <w:p>
      <w:pPr>
        <w:spacing w:after="0"/>
        <w:ind w:left="0"/>
        <w:jc w:val="both"/>
      </w:pPr>
      <w:r>
        <w:rPr>
          <w:rFonts w:ascii="Times New Roman"/>
          <w:b w:val="false"/>
          <w:i w:val="false"/>
          <w:color w:val="000000"/>
          <w:sz w:val="28"/>
        </w:rPr>
        <w:t>
      "___" ________ 20__ года сведений не имеется / имеется.</w:t>
      </w:r>
    </w:p>
    <w:bookmarkEnd w:id="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403"/>
          <w:p>
            <w:pPr>
              <w:spacing w:after="20"/>
              <w:ind w:left="20"/>
              <w:jc w:val="both"/>
            </w:pPr>
            <w:r>
              <w:rPr>
                <w:rFonts w:ascii="Times New Roman"/>
                <w:b w:val="false"/>
                <w:i w:val="false"/>
                <w:color w:val="000000"/>
                <w:sz w:val="20"/>
              </w:rPr>
              <w:t>
</w:t>
            </w:r>
            <w:r>
              <w:rPr>
                <w:rFonts w:ascii="Times New Roman"/>
                <w:b/>
                <w:i w:val="false"/>
                <w:color w:val="000000"/>
                <w:sz w:val="20"/>
              </w:rPr>
              <w:t>НАЗАР АУДАРЫҢЫЗ!!!</w:t>
            </w:r>
          </w:p>
          <w:bookmarkEnd w:id="403"/>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Бас прокуратурасы Құқықтық статистика және арнайы есепке алу жөніндегі комитетінің мәліметтері Қазақстан Республикасының заңнамасына сәйкес пайдаланылады.</w:t>
            </w:r>
          </w:p>
          <w:p>
            <w:pPr>
              <w:spacing w:after="20"/>
              <w:ind w:left="20"/>
              <w:jc w:val="both"/>
            </w:pPr>
            <w:r>
              <w:rPr>
                <w:rFonts w:ascii="Times New Roman"/>
                <w:b w:val="false"/>
                <w:i w:val="false"/>
                <w:color w:val="000000"/>
                <w:sz w:val="20"/>
              </w:rPr>
              <w:t>
</w:t>
            </w:r>
            <w:r>
              <w:rPr>
                <w:rFonts w:ascii="Times New Roman"/>
                <w:b/>
                <w:i w:val="false"/>
                <w:color w:val="000000"/>
                <w:sz w:val="20"/>
              </w:rPr>
              <w:t>ВНИМАНИЕ!!!</w:t>
            </w:r>
          </w:p>
          <w:p>
            <w:pPr>
              <w:spacing w:after="20"/>
              <w:ind w:left="20"/>
              <w:jc w:val="both"/>
            </w:pPr>
            <w:r>
              <w:rPr>
                <w:rFonts w:ascii="Times New Roman"/>
                <w:b w:val="false"/>
                <w:i w:val="false"/>
                <w:color w:val="000000"/>
                <w:sz w:val="20"/>
              </w:rPr>
              <w:t>
</w:t>
            </w:r>
            <w:r>
              <w:rPr>
                <w:rFonts w:ascii="Times New Roman"/>
                <w:b/>
                <w:i w:val="false"/>
                <w:color w:val="000000"/>
                <w:sz w:val="20"/>
              </w:rPr>
              <w:t>Сведения Комитета по правовой статистике и специальным учетам Генеральной прокуратуры Республики Казахстан используются в соответствии  с законодательством Республики Казахстан.</w:t>
            </w:r>
          </w:p>
        </w:tc>
      </w:tr>
    </w:tbl>
    <w:bookmarkStart w:name="z549" w:id="404"/>
    <w:p>
      <w:pPr>
        <w:spacing w:after="0"/>
        <w:ind w:left="0"/>
        <w:jc w:val="both"/>
      </w:pPr>
      <w:r>
        <w:rPr>
          <w:rFonts w:ascii="Times New Roman"/>
          <w:b w:val="false"/>
          <w:i w:val="false"/>
          <w:color w:val="000000"/>
          <w:sz w:val="28"/>
        </w:rPr>
        <w:t>
      Осы құжат Қазақстан Республикасы цифрлық кодексінің 62-бабының 2-тармағына сәйкес қағаз жеткізгіштегі құжатқа тең.</w:t>
      </w:r>
    </w:p>
    <w:bookmarkEnd w:id="404"/>
    <w:bookmarkStart w:name="z550" w:id="405"/>
    <w:p>
      <w:pPr>
        <w:spacing w:after="0"/>
        <w:ind w:left="0"/>
        <w:jc w:val="both"/>
      </w:pPr>
      <w:r>
        <w:rPr>
          <w:rFonts w:ascii="Times New Roman"/>
          <w:b w:val="false"/>
          <w:i w:val="false"/>
          <w:color w:val="000000"/>
          <w:sz w:val="28"/>
        </w:rPr>
        <w:t>
      Согласно пункту 2 статьи 62 Цифрового кодекса Республики Казахстан данный документ равнозначен документу на бумажном носителе.</w:t>
      </w:r>
    </w:p>
    <w:bookmarkEnd w:id="405"/>
    <w:bookmarkStart w:name="z551" w:id="406"/>
    <w:p>
      <w:pPr>
        <w:spacing w:after="0"/>
        <w:ind w:left="0"/>
        <w:jc w:val="both"/>
      </w:pPr>
      <w:r>
        <w:rPr>
          <w:rFonts w:ascii="Times New Roman"/>
          <w:b w:val="false"/>
          <w:i w:val="false"/>
          <w:color w:val="000000"/>
          <w:sz w:val="28"/>
        </w:rPr>
        <w:t>
      Электрондық құжаттың түпнұсқалығын Сіз egov.kz сайтынан, сондай-ақ "цифрлық үкімет" веб-порталының мобильді қосымшасы арқылы тексере аласыз.</w:t>
      </w:r>
    </w:p>
    <w:bookmarkEnd w:id="406"/>
    <w:bookmarkStart w:name="z552" w:id="407"/>
    <w:p>
      <w:pPr>
        <w:spacing w:after="0"/>
        <w:ind w:left="0"/>
        <w:jc w:val="both"/>
      </w:pPr>
      <w:r>
        <w:rPr>
          <w:rFonts w:ascii="Times New Roman"/>
          <w:b w:val="false"/>
          <w:i w:val="false"/>
          <w:color w:val="000000"/>
          <w:sz w:val="28"/>
        </w:rPr>
        <w:t>
      Проверить подлинность электронного документа Вы можете на egov.kz, а также посредством мобильного приложения веб-портала "цифрового правительства".</w:t>
      </w:r>
    </w:p>
    <w:bookmarkEnd w:id="407"/>
    <w:bookmarkStart w:name="z553" w:id="408"/>
    <w:p>
      <w:pPr>
        <w:spacing w:after="0"/>
        <w:ind w:left="0"/>
        <w:jc w:val="both"/>
      </w:pPr>
      <w:r>
        <w:rPr>
          <w:rFonts w:ascii="Times New Roman"/>
          <w:b w:val="false"/>
          <w:i w:val="false"/>
          <w:color w:val="000000"/>
          <w:sz w:val="28"/>
        </w:rPr>
        <w:t xml:space="preserve">
      </w:t>
      </w:r>
    </w:p>
    <w:bookmarkEnd w:id="408"/>
    <w:p>
      <w:pPr>
        <w:spacing w:after="0"/>
        <w:ind w:left="0"/>
        <w:jc w:val="both"/>
      </w:pPr>
      <w:r>
        <w:drawing>
          <wp:inline distT="0" distB="0" distL="0" distR="0">
            <wp:extent cx="78105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54" w:id="409"/>
    <w:p>
      <w:pPr>
        <w:spacing w:after="0"/>
        <w:ind w:left="0"/>
        <w:jc w:val="both"/>
      </w:pPr>
      <w:r>
        <w:rPr>
          <w:rFonts w:ascii="Times New Roman"/>
          <w:b w:val="false"/>
          <w:i w:val="false"/>
          <w:color w:val="000000"/>
          <w:sz w:val="28"/>
        </w:rPr>
        <w:t>
      штрих-код автоматтандырылған цифрлық жүйесінен алынған жəне Қазақстан Республикасы Бас прокуратурасы Құқықтық статистика және арнайы есепке алу жөніндегі комитетінің құрылымдық бөлімшесі бастығының электрондық-цифрлық қолтаңбасымен қол қойылған деректерді қамтиды.</w:t>
      </w:r>
    </w:p>
    <w:bookmarkEnd w:id="409"/>
    <w:bookmarkStart w:name="z555" w:id="410"/>
    <w:p>
      <w:pPr>
        <w:spacing w:after="0"/>
        <w:ind w:left="0"/>
        <w:jc w:val="both"/>
      </w:pPr>
      <w:r>
        <w:rPr>
          <w:rFonts w:ascii="Times New Roman"/>
          <w:b w:val="false"/>
          <w:i w:val="false"/>
          <w:color w:val="000000"/>
          <w:sz w:val="28"/>
        </w:rPr>
        <w:t>
      штрих-код содержит данные, полученные из автоматизированной цифровой системы и подписанный электронно-цифровой подписью начальника структурного подразделения Комитета по правовой статистике и специальным учетам Генеральной прокуратуры Республики Казахстан.</w:t>
      </w:r>
    </w:p>
    <w:bookmarkEnd w:id="4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21 сәуірдегі</w:t>
            </w:r>
            <w:r>
              <w:br/>
            </w:r>
            <w:r>
              <w:rPr>
                <w:rFonts w:ascii="Times New Roman"/>
                <w:b w:val="false"/>
                <w:i w:val="false"/>
                <w:color w:val="000000"/>
                <w:sz w:val="20"/>
              </w:rPr>
              <w:t>№ 65 бұйрығына 18-қосымша</w:t>
            </w:r>
            <w:r>
              <w:br/>
            </w:r>
            <w:r>
              <w:rPr>
                <w:rFonts w:ascii="Times New Roman"/>
                <w:b w:val="false"/>
                <w:i w:val="false"/>
                <w:color w:val="000000"/>
                <w:sz w:val="20"/>
              </w:rPr>
              <w:t>"Адамның сыбайлас жемқорлық</w:t>
            </w:r>
            <w:r>
              <w:br/>
            </w:r>
            <w:r>
              <w:rPr>
                <w:rFonts w:ascii="Times New Roman"/>
                <w:b w:val="false"/>
                <w:i w:val="false"/>
                <w:color w:val="000000"/>
                <w:sz w:val="20"/>
              </w:rPr>
              <w:t>қылмыс жасағаны туралы</w:t>
            </w:r>
            <w:r>
              <w:br/>
            </w:r>
            <w:r>
              <w:rPr>
                <w:rFonts w:ascii="Times New Roman"/>
                <w:b w:val="false"/>
                <w:i w:val="false"/>
                <w:color w:val="000000"/>
                <w:sz w:val="20"/>
              </w:rPr>
              <w:t>мәліметтер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4-қосымша</w:t>
            </w:r>
          </w:p>
        </w:tc>
      </w:tr>
    </w:tbl>
    <w:bookmarkStart w:name="z557" w:id="411"/>
    <w:p>
      <w:pPr>
        <w:spacing w:after="0"/>
        <w:ind w:left="0"/>
        <w:jc w:val="both"/>
      </w:pPr>
      <w:r>
        <w:rPr>
          <w:rFonts w:ascii="Times New Roman"/>
          <w:b w:val="false"/>
          <w:i w:val="false"/>
          <w:color w:val="000000"/>
          <w:sz w:val="28"/>
        </w:rPr>
        <w:t>
      нысан</w:t>
      </w:r>
    </w:p>
    <w:bookmarkEnd w:id="411"/>
    <w:bookmarkStart w:name="z558" w:id="412"/>
    <w:p>
      <w:pPr>
        <w:spacing w:after="0"/>
        <w:ind w:left="0"/>
        <w:jc w:val="left"/>
      </w:pPr>
      <w:r>
        <w:rPr>
          <w:rFonts w:ascii="Times New Roman"/>
          <w:b/>
          <w:i w:val="false"/>
          <w:color w:val="000000"/>
        </w:rPr>
        <w:t xml:space="preserve"> ҚАЗАҚСТАН РЕСПУБЛИКАСЫ БАС ПРОКУРАТУРАСЫНЫҢ ҚҰҚЫҚТЫҚ СТАТИСТИКА ЖӘНЕ АРНАЙЫ ЕСЕПКЕ АЛУ ЖӨНІНДЕГІ КОМИТЕТІ КОМИТЕТ ПО ПРАВОВОЙ СТАТИСТИКЕ И СПЕЦИАЛЬНЫМ УЧЕТАМ ГЕНЕРАЛЬНОЙ ПРОКУРАТУРЫ РЕСПУБЛИКИ КАЗАХСТАН Хабарлама Уведомление</w:t>
      </w:r>
    </w:p>
    <w:bookmarkEnd w:id="412"/>
    <w:bookmarkStart w:name="z559" w:id="413"/>
    <w:p>
      <w:pPr>
        <w:spacing w:after="0"/>
        <w:ind w:left="0"/>
        <w:jc w:val="both"/>
      </w:pPr>
      <w:r>
        <w:rPr>
          <w:rFonts w:ascii="Times New Roman"/>
          <w:b w:val="false"/>
          <w:i w:val="false"/>
          <w:color w:val="000000"/>
          <w:sz w:val="28"/>
        </w:rPr>
        <w:t>
      ______________________________________________________________</w:t>
      </w:r>
    </w:p>
    <w:bookmarkEnd w:id="413"/>
    <w:bookmarkStart w:name="z560" w:id="414"/>
    <w:p>
      <w:pPr>
        <w:spacing w:after="0"/>
        <w:ind w:left="0"/>
        <w:jc w:val="both"/>
      </w:pPr>
      <w:r>
        <w:rPr>
          <w:rFonts w:ascii="Times New Roman"/>
          <w:b w:val="false"/>
          <w:i w:val="false"/>
          <w:color w:val="000000"/>
          <w:sz w:val="28"/>
        </w:rPr>
        <w:t>
      (тегі, аты, әкесінің аты (ол болған кезде) / фамилия, имя, отчество (при его наличии)</w:t>
      </w:r>
    </w:p>
    <w:bookmarkEnd w:id="414"/>
    <w:bookmarkStart w:name="z561" w:id="415"/>
    <w:p>
      <w:pPr>
        <w:spacing w:after="0"/>
        <w:ind w:left="0"/>
        <w:jc w:val="both"/>
      </w:pPr>
      <w:r>
        <w:rPr>
          <w:rFonts w:ascii="Times New Roman"/>
          <w:b w:val="false"/>
          <w:i w:val="false"/>
          <w:color w:val="000000"/>
          <w:sz w:val="28"/>
        </w:rPr>
        <w:t>
      ________________________________________________________________</w:t>
      </w:r>
    </w:p>
    <w:bookmarkEnd w:id="415"/>
    <w:bookmarkStart w:name="z562" w:id="416"/>
    <w:p>
      <w:pPr>
        <w:spacing w:after="0"/>
        <w:ind w:left="0"/>
        <w:jc w:val="both"/>
      </w:pPr>
      <w:r>
        <w:rPr>
          <w:rFonts w:ascii="Times New Roman"/>
          <w:b w:val="false"/>
          <w:i w:val="false"/>
          <w:color w:val="000000"/>
          <w:sz w:val="28"/>
        </w:rPr>
        <w:t>
      (туған күні /дата рождения)</w:t>
      </w:r>
    </w:p>
    <w:bookmarkEnd w:id="416"/>
    <w:bookmarkStart w:name="z563" w:id="417"/>
    <w:p>
      <w:pPr>
        <w:spacing w:after="0"/>
        <w:ind w:left="0"/>
        <w:jc w:val="both"/>
      </w:pPr>
      <w:r>
        <w:rPr>
          <w:rFonts w:ascii="Times New Roman"/>
          <w:b w:val="false"/>
          <w:i w:val="false"/>
          <w:color w:val="000000"/>
          <w:sz w:val="28"/>
        </w:rPr>
        <w:t>
      ________________________________________________________________</w:t>
      </w:r>
    </w:p>
    <w:bookmarkEnd w:id="417"/>
    <w:bookmarkStart w:name="z564" w:id="418"/>
    <w:p>
      <w:pPr>
        <w:spacing w:after="0"/>
        <w:ind w:left="0"/>
        <w:jc w:val="both"/>
      </w:pPr>
      <w:r>
        <w:rPr>
          <w:rFonts w:ascii="Times New Roman"/>
          <w:b w:val="false"/>
          <w:i w:val="false"/>
          <w:color w:val="000000"/>
          <w:sz w:val="28"/>
        </w:rPr>
        <w:t>
      (туған жері / место рождения)</w:t>
      </w:r>
    </w:p>
    <w:bookmarkEnd w:id="418"/>
    <w:bookmarkStart w:name="z565" w:id="419"/>
    <w:p>
      <w:pPr>
        <w:spacing w:after="0"/>
        <w:ind w:left="0"/>
        <w:jc w:val="both"/>
      </w:pPr>
      <w:r>
        <w:rPr>
          <w:rFonts w:ascii="Times New Roman"/>
          <w:b w:val="false"/>
          <w:i w:val="false"/>
          <w:color w:val="000000"/>
          <w:sz w:val="28"/>
        </w:rPr>
        <w:t xml:space="preserve">
      Қосымша анықтау тексерісі жүргізілуіне байланысты осы хабарламаны алған күннен </w:t>
      </w:r>
    </w:p>
    <w:bookmarkEnd w:id="419"/>
    <w:bookmarkStart w:name="z566" w:id="420"/>
    <w:p>
      <w:pPr>
        <w:spacing w:after="0"/>
        <w:ind w:left="0"/>
        <w:jc w:val="both"/>
      </w:pPr>
      <w:r>
        <w:rPr>
          <w:rFonts w:ascii="Times New Roman"/>
          <w:b w:val="false"/>
          <w:i w:val="false"/>
          <w:color w:val="000000"/>
          <w:sz w:val="28"/>
        </w:rPr>
        <w:t>
      бастап 20 (жиырма) жұмыс күні өткен соң Сізге қайта жүгіну қажет.</w:t>
      </w:r>
    </w:p>
    <w:bookmarkEnd w:id="420"/>
    <w:bookmarkStart w:name="z567" w:id="421"/>
    <w:p>
      <w:pPr>
        <w:spacing w:after="0"/>
        <w:ind w:left="0"/>
        <w:jc w:val="both"/>
      </w:pPr>
      <w:r>
        <w:rPr>
          <w:rFonts w:ascii="Times New Roman"/>
          <w:b w:val="false"/>
          <w:i w:val="false"/>
          <w:color w:val="000000"/>
          <w:sz w:val="28"/>
        </w:rPr>
        <w:t xml:space="preserve">
      В связи с проведением дополнительной установочной проверки Вам необходимо </w:t>
      </w:r>
    </w:p>
    <w:bookmarkEnd w:id="421"/>
    <w:bookmarkStart w:name="z568" w:id="422"/>
    <w:p>
      <w:pPr>
        <w:spacing w:after="0"/>
        <w:ind w:left="0"/>
        <w:jc w:val="both"/>
      </w:pPr>
      <w:r>
        <w:rPr>
          <w:rFonts w:ascii="Times New Roman"/>
          <w:b w:val="false"/>
          <w:i w:val="false"/>
          <w:color w:val="000000"/>
          <w:sz w:val="28"/>
        </w:rPr>
        <w:t xml:space="preserve">
      обратиться повторно по истечении 20 (двадцати) рабочих дней с момента получения </w:t>
      </w:r>
    </w:p>
    <w:bookmarkEnd w:id="422"/>
    <w:bookmarkStart w:name="z569" w:id="423"/>
    <w:p>
      <w:pPr>
        <w:spacing w:after="0"/>
        <w:ind w:left="0"/>
        <w:jc w:val="both"/>
      </w:pPr>
      <w:r>
        <w:rPr>
          <w:rFonts w:ascii="Times New Roman"/>
          <w:b w:val="false"/>
          <w:i w:val="false"/>
          <w:color w:val="000000"/>
          <w:sz w:val="28"/>
        </w:rPr>
        <w:t>
      настоящего уведомления.</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424"/>
          <w:p>
            <w:pPr>
              <w:spacing w:after="20"/>
              <w:ind w:left="20"/>
              <w:jc w:val="both"/>
            </w:pPr>
            <w:r>
              <w:rPr>
                <w:rFonts w:ascii="Times New Roman"/>
                <w:b w:val="false"/>
                <w:i w:val="false"/>
                <w:color w:val="000000"/>
                <w:sz w:val="20"/>
              </w:rPr>
              <w:t>
НАЗАР АУДАРЫҢЫЗ!!!</w:t>
            </w:r>
          </w:p>
          <w:bookmarkEnd w:id="424"/>
          <w:bookmarkStart w:name="z571" w:id="425"/>
          <w:p>
            <w:pPr>
              <w:spacing w:after="20"/>
              <w:ind w:left="20"/>
              <w:jc w:val="both"/>
            </w:pPr>
            <w:r>
              <w:rPr>
                <w:rFonts w:ascii="Times New Roman"/>
                <w:b w:val="false"/>
                <w:i w:val="false"/>
                <w:color w:val="000000"/>
                <w:sz w:val="20"/>
              </w:rPr>
              <w:t>
Қазақстан Республикасы Бас прокуратурасы Құқықтық статистика және арнайы есепке алу жөніндегі комитетінің мәліметтері Қазақстан Республикасының қолданыстағы заңнамасына сәйкес пайдаланылады.</w:t>
            </w:r>
          </w:p>
          <w:bookmarkEnd w:id="425"/>
          <w:bookmarkStart w:name="z572" w:id="426"/>
          <w:p>
            <w:pPr>
              <w:spacing w:after="20"/>
              <w:ind w:left="20"/>
              <w:jc w:val="both"/>
            </w:pPr>
            <w:r>
              <w:rPr>
                <w:rFonts w:ascii="Times New Roman"/>
                <w:b w:val="false"/>
                <w:i w:val="false"/>
                <w:color w:val="000000"/>
                <w:sz w:val="20"/>
              </w:rPr>
              <w:t>
ВНИМАНИЕ!!!</w:t>
            </w:r>
          </w:p>
          <w:bookmarkEnd w:id="426"/>
          <w:p>
            <w:pPr>
              <w:spacing w:after="20"/>
              <w:ind w:left="20"/>
              <w:jc w:val="both"/>
            </w:pPr>
            <w:r>
              <w:rPr>
                <w:rFonts w:ascii="Times New Roman"/>
                <w:b w:val="false"/>
                <w:i w:val="false"/>
                <w:color w:val="000000"/>
                <w:sz w:val="20"/>
              </w:rPr>
              <w:t>
Сведения Комитета по правовой статистике и специальным учетам Генеральной прокуратуры Республики Казахстан используются в соответствии с законодательством Республики Казахстан.</w:t>
            </w:r>
          </w:p>
        </w:tc>
      </w:tr>
    </w:tbl>
    <w:bookmarkStart w:name="z573" w:id="427"/>
    <w:p>
      <w:pPr>
        <w:spacing w:after="0"/>
        <w:ind w:left="0"/>
        <w:jc w:val="both"/>
      </w:pPr>
      <w:r>
        <w:rPr>
          <w:rFonts w:ascii="Times New Roman"/>
          <w:b w:val="false"/>
          <w:i w:val="false"/>
          <w:color w:val="000000"/>
          <w:sz w:val="28"/>
        </w:rPr>
        <w:t>
      Осы құжат Қазақстан Республикасы Цифрлық кодексінің 62-бабының 2-тармағына сәйкес қағаз жеткізгіштегі құжатқа тең.</w:t>
      </w:r>
    </w:p>
    <w:bookmarkEnd w:id="427"/>
    <w:bookmarkStart w:name="z574" w:id="428"/>
    <w:p>
      <w:pPr>
        <w:spacing w:after="0"/>
        <w:ind w:left="0"/>
        <w:jc w:val="both"/>
      </w:pPr>
      <w:r>
        <w:rPr>
          <w:rFonts w:ascii="Times New Roman"/>
          <w:b w:val="false"/>
          <w:i w:val="false"/>
          <w:color w:val="000000"/>
          <w:sz w:val="28"/>
        </w:rPr>
        <w:t>
      Согласно пункту 2 статьи 62 Цифрового кодекса Республики Казахстан данный документ равнозначен документу на бумажном носителе.</w:t>
      </w:r>
    </w:p>
    <w:bookmarkEnd w:id="428"/>
    <w:bookmarkStart w:name="z575" w:id="429"/>
    <w:p>
      <w:pPr>
        <w:spacing w:after="0"/>
        <w:ind w:left="0"/>
        <w:jc w:val="both"/>
      </w:pPr>
      <w:r>
        <w:rPr>
          <w:rFonts w:ascii="Times New Roman"/>
          <w:b w:val="false"/>
          <w:i w:val="false"/>
          <w:color w:val="000000"/>
          <w:sz w:val="28"/>
        </w:rPr>
        <w:t>
      Электрондық құжаттың түпнұсқалығын Сіз egov.kz сайтынан, сондай-ақ "цифрлық үкімет" веб-порталының мобильді қосымшасы арқылы тексере аласыз.</w:t>
      </w:r>
    </w:p>
    <w:bookmarkEnd w:id="429"/>
    <w:bookmarkStart w:name="z576" w:id="430"/>
    <w:p>
      <w:pPr>
        <w:spacing w:after="0"/>
        <w:ind w:left="0"/>
        <w:jc w:val="both"/>
      </w:pPr>
      <w:r>
        <w:rPr>
          <w:rFonts w:ascii="Times New Roman"/>
          <w:b w:val="false"/>
          <w:i w:val="false"/>
          <w:color w:val="000000"/>
          <w:sz w:val="28"/>
        </w:rPr>
        <w:t>
      Проверить подлинность электронного документа Вы можете на egov.kz, а также посредством мобильного приложения веб-портала "цифрового правительства".</w:t>
      </w:r>
    </w:p>
    <w:bookmarkEnd w:id="430"/>
    <w:bookmarkStart w:name="z577" w:id="431"/>
    <w:p>
      <w:pPr>
        <w:spacing w:after="0"/>
        <w:ind w:left="0"/>
        <w:jc w:val="both"/>
      </w:pPr>
      <w:r>
        <w:rPr>
          <w:rFonts w:ascii="Times New Roman"/>
          <w:b w:val="false"/>
          <w:i w:val="false"/>
          <w:color w:val="000000"/>
          <w:sz w:val="28"/>
        </w:rPr>
        <w:t xml:space="preserve">
      </w:t>
      </w:r>
    </w:p>
    <w:bookmarkEnd w:id="431"/>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578" w:id="432"/>
    <w:p>
      <w:pPr>
        <w:spacing w:after="0"/>
        <w:ind w:left="0"/>
        <w:jc w:val="both"/>
      </w:pPr>
      <w:r>
        <w:rPr>
          <w:rFonts w:ascii="Times New Roman"/>
          <w:b w:val="false"/>
          <w:i w:val="false"/>
          <w:color w:val="000000"/>
          <w:sz w:val="28"/>
        </w:rPr>
        <w:t>
      штрих-код автоматтандырылған цифрлық жүйесінен алынған жəне Қазақстан Республикасы Бас прокуратурасы Құқықтық статистика және арнайы есепке алу жөніндегі комитетінің құрылымдық бөлімшесі бастығының электрондық-цифрлық қолтаңбасымен қол қойылған деректерді қамтиды.</w:t>
      </w:r>
    </w:p>
    <w:bookmarkEnd w:id="432"/>
    <w:bookmarkStart w:name="z579" w:id="433"/>
    <w:p>
      <w:pPr>
        <w:spacing w:after="0"/>
        <w:ind w:left="0"/>
        <w:jc w:val="both"/>
      </w:pPr>
      <w:r>
        <w:rPr>
          <w:rFonts w:ascii="Times New Roman"/>
          <w:b w:val="false"/>
          <w:i w:val="false"/>
          <w:color w:val="000000"/>
          <w:sz w:val="28"/>
        </w:rPr>
        <w:t>
      штрих-код содержит данные, полученные из автоматизированной цифровой системы и подписанный электронно-цифровой подписью начальника структурного подразделения Комитета по правовой статистике и специальным учетам Генеральной прокуратуры Республики Казахстан.</w:t>
      </w:r>
    </w:p>
    <w:bookmarkEnd w:id="4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