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ed2f9" w14:textId="0aed2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Өнеркәсіптік қауіпсіздік саласындағы мемлекеттік қызметтер көрсету саласындағы 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2026 жылғы 13 сәуірдегі № 157 бұйрығы. Қазақстан Республикасының Әділет министрлігінде 2026 жылғы 17 сәуірде № 38464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осы бұйрықтың қосымшасына сәйкес өзгерістер енгізілетін өнеркәсіптік қауіпсіздік саласындағы мемлекеттік қызметтер көрсету саласындағы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6" w:id="2"/>
    <w:p>
      <w:pPr>
        <w:spacing w:after="0"/>
        <w:ind w:left="0"/>
        <w:jc w:val="both"/>
      </w:pPr>
      <w:r>
        <w:rPr>
          <w:rFonts w:ascii="Times New Roman"/>
          <w:b w:val="false"/>
          <w:i w:val="false"/>
          <w:color w:val="000000"/>
          <w:sz w:val="28"/>
        </w:rPr>
        <w:t>
      2. Қазақстан Республикасы Төтенше жағдайлар министрлігінің Өнеркәсіптік қауіпсіздік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жүктелсін.</w:t>
      </w:r>
    </w:p>
    <w:bookmarkEnd w:id="5"/>
    <w:bookmarkStart w:name="z10" w:id="6"/>
    <w:p>
      <w:pPr>
        <w:spacing w:after="0"/>
        <w:ind w:left="0"/>
        <w:jc w:val="both"/>
      </w:pPr>
      <w:r>
        <w:rPr>
          <w:rFonts w:ascii="Times New Roman"/>
          <w:b w:val="false"/>
          <w:i w:val="false"/>
          <w:color w:val="000000"/>
          <w:sz w:val="28"/>
        </w:rPr>
        <w:t xml:space="preserve">
      4. Осы бұйрық алғашқы ресми жарияланған күнінен кейін он күнтізбелік күн өткен соң қолданысқа енгізіледі, Тізбенің </w:t>
      </w:r>
      <w:r>
        <w:rPr>
          <w:rFonts w:ascii="Times New Roman"/>
          <w:b w:val="false"/>
          <w:i w:val="false"/>
          <w:color w:val="000000"/>
          <w:sz w:val="28"/>
        </w:rPr>
        <w:t>1-тармағының</w:t>
      </w:r>
      <w:r>
        <w:rPr>
          <w:rFonts w:ascii="Times New Roman"/>
          <w:b w:val="false"/>
          <w:i w:val="false"/>
          <w:color w:val="000000"/>
          <w:sz w:val="28"/>
        </w:rPr>
        <w:t xml:space="preserve"> сегізінші, жиырма бірінші, жиырма екінші, жиырма үшінші, жиырма төртінші, жиырма бесінші, жиырма алтыншы абзацтарын, Тізбенің </w:t>
      </w:r>
      <w:r>
        <w:rPr>
          <w:rFonts w:ascii="Times New Roman"/>
          <w:b w:val="false"/>
          <w:i w:val="false"/>
          <w:color w:val="000000"/>
          <w:sz w:val="28"/>
        </w:rPr>
        <w:t>2-тармағының</w:t>
      </w:r>
      <w:r>
        <w:rPr>
          <w:rFonts w:ascii="Times New Roman"/>
          <w:b w:val="false"/>
          <w:i w:val="false"/>
          <w:color w:val="000000"/>
          <w:sz w:val="28"/>
        </w:rPr>
        <w:t xml:space="preserve"> сегізінші, оныншы, он бірінші, он екінші, он үшінші, он төртінші, он бесінші абзацтарын; Тізбенің </w:t>
      </w:r>
      <w:r>
        <w:rPr>
          <w:rFonts w:ascii="Times New Roman"/>
          <w:b w:val="false"/>
          <w:i w:val="false"/>
          <w:color w:val="000000"/>
          <w:sz w:val="28"/>
        </w:rPr>
        <w:t>3-тармағының</w:t>
      </w:r>
      <w:r>
        <w:rPr>
          <w:rFonts w:ascii="Times New Roman"/>
          <w:b w:val="false"/>
          <w:i w:val="false"/>
          <w:color w:val="000000"/>
          <w:sz w:val="28"/>
        </w:rPr>
        <w:t xml:space="preserve"> алтыншы, тоғызыншы, он алтыншы, он жетінші, жиырмасыншы, жиырма бірінші, жиырма екінші, жиырма тоғызыншы, отыз, отыз бірінші, отыз екінші, отыз үшінші, отыз төртінші, отыз тоғызыншы, елуінші, елу бірінші, елу екінші, елу үшінші, елу төртінші, елу бесінші абзацтарын, Тізбенің 4-тармағының сегізінші, он үшінші, он төртінші, он бесінші абзацтарын, Тізбенің 5-тармағының сегізінші, оныншы, он үшінші, он төртінші, он бесінші, он алтыншы, он жетінші абзацтарын, Тізбенің 6-тармағының сегізінші, он үшінші, он төртінші, он бесінші абзацтарын қоспағанда, 2026 жылдың 12 шілдеден бастап қолданысқа енгізіледі.</w:t>
      </w:r>
    </w:p>
    <w:bookmarkEnd w:id="6"/>
    <w:bookmarkStart w:name="z11" w:id="7"/>
    <w:p>
      <w:pPr>
        <w:spacing w:after="0"/>
        <w:ind w:left="0"/>
        <w:jc w:val="both"/>
      </w:pPr>
      <w:r>
        <w:rPr>
          <w:rFonts w:ascii="Times New Roman"/>
          <w:b w:val="false"/>
          <w:i w:val="false"/>
          <w:color w:val="000000"/>
          <w:sz w:val="28"/>
        </w:rPr>
        <w:t xml:space="preserve">
      2026 жылдың 12 шілдесіне дейін мыналар белгіленсін: </w:t>
      </w:r>
    </w:p>
    <w:bookmarkEnd w:id="7"/>
    <w:bookmarkStart w:name="z12" w:id="8"/>
    <w:p>
      <w:pPr>
        <w:spacing w:after="0"/>
        <w:ind w:left="0"/>
        <w:jc w:val="both"/>
      </w:pPr>
      <w:r>
        <w:rPr>
          <w:rFonts w:ascii="Times New Roman"/>
          <w:b w:val="false"/>
          <w:i w:val="false"/>
          <w:color w:val="000000"/>
          <w:sz w:val="28"/>
        </w:rPr>
        <w:t xml:space="preserve">
      Тізбенің </w:t>
      </w:r>
      <w:r>
        <w:rPr>
          <w:rFonts w:ascii="Times New Roman"/>
          <w:b w:val="false"/>
          <w:i w:val="false"/>
          <w:color w:val="000000"/>
          <w:sz w:val="28"/>
        </w:rPr>
        <w:t>1-тармағының</w:t>
      </w:r>
      <w:r>
        <w:rPr>
          <w:rFonts w:ascii="Times New Roman"/>
          <w:b w:val="false"/>
          <w:i w:val="false"/>
          <w:color w:val="000000"/>
          <w:sz w:val="28"/>
        </w:rPr>
        <w:t xml:space="preserve"> жиырма үшінші және жиырма төртінші абзацтары мынадай редакцияда қолданылады: </w:t>
      </w:r>
    </w:p>
    <w:bookmarkEnd w:id="8"/>
    <w:bookmarkStart w:name="z13" w:id="9"/>
    <w:p>
      <w:pPr>
        <w:spacing w:after="0"/>
        <w:ind w:left="0"/>
        <w:jc w:val="both"/>
      </w:pPr>
      <w:r>
        <w:rPr>
          <w:rFonts w:ascii="Times New Roman"/>
          <w:b w:val="false"/>
          <w:i w:val="false"/>
          <w:color w:val="000000"/>
          <w:sz w:val="28"/>
        </w:rPr>
        <w:t>
       "11. Көрсетілетін қызметті беруші мемлекеттік қызмет көрсету сатысы туралы деректерді ақпараттандыру саласындағы уәкілетті орган белгілеген тәртіппен мемлекеттік немесе әлеуметтік жауапкершілігі бар көрсетілетін қызметтер көрсету мониторингінің ақпараттық жүйесіне енгізуді қамтамасыз етеді.</w:t>
      </w:r>
    </w:p>
    <w:bookmarkEnd w:id="9"/>
    <w:bookmarkStart w:name="z14" w:id="10"/>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немесе әлеуметтік жауапкершілігі бар көрсетілетін қызметтер көрсету мониторингінің ақпараттық жүйесіне автоматты режимде түседі.";</w:t>
      </w:r>
    </w:p>
    <w:bookmarkEnd w:id="10"/>
    <w:bookmarkStart w:name="z15" w:id="11"/>
    <w:p>
      <w:pPr>
        <w:spacing w:after="0"/>
        <w:ind w:left="0"/>
        <w:jc w:val="both"/>
      </w:pPr>
      <w:r>
        <w:rPr>
          <w:rFonts w:ascii="Times New Roman"/>
          <w:b w:val="false"/>
          <w:i w:val="false"/>
          <w:color w:val="000000"/>
          <w:sz w:val="28"/>
        </w:rPr>
        <w:t xml:space="preserve">
      Тізбенің </w:t>
      </w:r>
      <w:r>
        <w:rPr>
          <w:rFonts w:ascii="Times New Roman"/>
          <w:b w:val="false"/>
          <w:i w:val="false"/>
          <w:color w:val="000000"/>
          <w:sz w:val="28"/>
        </w:rPr>
        <w:t>2-тармағының</w:t>
      </w:r>
      <w:r>
        <w:rPr>
          <w:rFonts w:ascii="Times New Roman"/>
          <w:b w:val="false"/>
          <w:i w:val="false"/>
          <w:color w:val="000000"/>
          <w:sz w:val="28"/>
        </w:rPr>
        <w:t xml:space="preserve"> он бірінші және он екінші абзацтары мындай редакцияда қолданылады: </w:t>
      </w:r>
    </w:p>
    <w:bookmarkEnd w:id="11"/>
    <w:bookmarkStart w:name="z16" w:id="12"/>
    <w:p>
      <w:pPr>
        <w:spacing w:after="0"/>
        <w:ind w:left="0"/>
        <w:jc w:val="both"/>
      </w:pPr>
      <w:r>
        <w:rPr>
          <w:rFonts w:ascii="Times New Roman"/>
          <w:b w:val="false"/>
          <w:i w:val="false"/>
          <w:color w:val="000000"/>
          <w:sz w:val="28"/>
        </w:rPr>
        <w:t>
       "8. Көрсетілетін қызметті беруші мемлекеттік қызметті көрсету сатысы туралы деректерді ақпараттандыру саласындағы уәкілетті орган белгілеген тәртіппен мемлекеттік немесе әлеуметтік жауапкершілігі бар көрсетілетін қызметтер көрсету мониторингінің ақпараттық жүйесіне енгізуді қамтамасыз етеді.</w:t>
      </w:r>
    </w:p>
    <w:bookmarkEnd w:id="12"/>
    <w:bookmarkStart w:name="z17" w:id="13"/>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немесе әлеуметтік жауапкершілігі бар көрсетілетін қызметтер көрсету мониторингінің ақпараттық жүйесіне автоматты режимде түседі.";</w:t>
      </w:r>
    </w:p>
    <w:bookmarkEnd w:id="13"/>
    <w:bookmarkStart w:name="z18" w:id="14"/>
    <w:p>
      <w:pPr>
        <w:spacing w:after="0"/>
        <w:ind w:left="0"/>
        <w:jc w:val="both"/>
      </w:pPr>
      <w:r>
        <w:rPr>
          <w:rFonts w:ascii="Times New Roman"/>
          <w:b w:val="false"/>
          <w:i w:val="false"/>
          <w:color w:val="000000"/>
          <w:sz w:val="28"/>
        </w:rPr>
        <w:t xml:space="preserve">
      Тізбенің </w:t>
      </w:r>
      <w:r>
        <w:rPr>
          <w:rFonts w:ascii="Times New Roman"/>
          <w:b w:val="false"/>
          <w:i w:val="false"/>
          <w:color w:val="000000"/>
          <w:sz w:val="28"/>
        </w:rPr>
        <w:t>3-тармағының</w:t>
      </w:r>
      <w:r>
        <w:rPr>
          <w:rFonts w:ascii="Times New Roman"/>
          <w:b w:val="false"/>
          <w:i w:val="false"/>
          <w:color w:val="000000"/>
          <w:sz w:val="28"/>
        </w:rPr>
        <w:t xml:space="preserve"> отыз бірінші және отыз екінші абзацтары мынадай редакцияда қолданылады:</w:t>
      </w:r>
    </w:p>
    <w:bookmarkEnd w:id="14"/>
    <w:bookmarkStart w:name="z19" w:id="15"/>
    <w:p>
      <w:pPr>
        <w:spacing w:after="0"/>
        <w:ind w:left="0"/>
        <w:jc w:val="both"/>
      </w:pPr>
      <w:r>
        <w:rPr>
          <w:rFonts w:ascii="Times New Roman"/>
          <w:b w:val="false"/>
          <w:i w:val="false"/>
          <w:color w:val="000000"/>
          <w:sz w:val="28"/>
        </w:rPr>
        <w:t>
      "12. Көрсетілетін қызметті беруші мемлекеттік қызмет көрсету сатысы туралы деректерді ақпараттандыру саласындағы уәкілетті орган белгілеген тәртіппен мемлекеттік немесе әлеуметтік жауапкершілігі бар көрсетілетін қызметтер көрсету мониторингінің ақпараттық жүйесіне енгізуді қамтамасыз етеді.</w:t>
      </w:r>
    </w:p>
    <w:bookmarkEnd w:id="15"/>
    <w:bookmarkStart w:name="z20" w:id="16"/>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немесе әлеуметтік жауапкершілігі бар көрсетілетін қызметтерді көрсету мониторингінің ақпараттық жүйесіне автоматты режимде түседі.";</w:t>
      </w:r>
    </w:p>
    <w:bookmarkEnd w:id="16"/>
    <w:bookmarkStart w:name="z21" w:id="17"/>
    <w:p>
      <w:pPr>
        <w:spacing w:after="0"/>
        <w:ind w:left="0"/>
        <w:jc w:val="both"/>
      </w:pPr>
      <w:r>
        <w:rPr>
          <w:rFonts w:ascii="Times New Roman"/>
          <w:b w:val="false"/>
          <w:i w:val="false"/>
          <w:color w:val="000000"/>
          <w:sz w:val="28"/>
        </w:rPr>
        <w:t>
      Тізбенің 3-тармағының елу екінші және елу үшінші абзацтары мынадай редакцияда қолданылады:</w:t>
      </w:r>
    </w:p>
    <w:bookmarkEnd w:id="17"/>
    <w:bookmarkStart w:name="z22" w:id="18"/>
    <w:p>
      <w:pPr>
        <w:spacing w:after="0"/>
        <w:ind w:left="0"/>
        <w:jc w:val="both"/>
      </w:pPr>
      <w:r>
        <w:rPr>
          <w:rFonts w:ascii="Times New Roman"/>
          <w:b w:val="false"/>
          <w:i w:val="false"/>
          <w:color w:val="000000"/>
          <w:sz w:val="28"/>
        </w:rPr>
        <w:t>
      "11. Көрсетілетін қызметті беруші мемлекеттік қызмет көрсету сатысы туралы деректерді ақпараттандыру саласындағы уәкілетті орган белгілеген тәртіппен мемлекеттік немесе әлеуметтік жауапкершілігі бар көрсетілетін қызметтер көрсету мониторингінің ақпараттық жүйесіне енгізуді қамтамасыз етеді.</w:t>
      </w:r>
    </w:p>
    <w:bookmarkEnd w:id="18"/>
    <w:bookmarkStart w:name="z23" w:id="19"/>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немесе әлеуметтік жауапкершілігі бар көрсетілетін қызметтерді көрсету мониторингінің ақпараттық жүйесіне автоматты режимде түседі.";</w:t>
      </w:r>
    </w:p>
    <w:bookmarkEnd w:id="19"/>
    <w:bookmarkStart w:name="z24" w:id="20"/>
    <w:p>
      <w:pPr>
        <w:spacing w:after="0"/>
        <w:ind w:left="0"/>
        <w:jc w:val="both"/>
      </w:pPr>
      <w:r>
        <w:rPr>
          <w:rFonts w:ascii="Times New Roman"/>
          <w:b w:val="false"/>
          <w:i w:val="false"/>
          <w:color w:val="000000"/>
          <w:sz w:val="28"/>
        </w:rPr>
        <w:t xml:space="preserve">
      Тізбенің </w:t>
      </w:r>
      <w:r>
        <w:rPr>
          <w:rFonts w:ascii="Times New Roman"/>
          <w:b w:val="false"/>
          <w:i w:val="false"/>
          <w:color w:val="000000"/>
          <w:sz w:val="28"/>
        </w:rPr>
        <w:t>4-тармағының</w:t>
      </w:r>
      <w:r>
        <w:rPr>
          <w:rFonts w:ascii="Times New Roman"/>
          <w:b w:val="false"/>
          <w:i w:val="false"/>
          <w:color w:val="000000"/>
          <w:sz w:val="28"/>
        </w:rPr>
        <w:t xml:space="preserve"> он үшінші абзацы мындай редакцияда:</w:t>
      </w:r>
    </w:p>
    <w:bookmarkEnd w:id="20"/>
    <w:bookmarkStart w:name="z25" w:id="21"/>
    <w:p>
      <w:pPr>
        <w:spacing w:after="0"/>
        <w:ind w:left="0"/>
        <w:jc w:val="both"/>
      </w:pPr>
      <w:r>
        <w:rPr>
          <w:rFonts w:ascii="Times New Roman"/>
          <w:b w:val="false"/>
          <w:i w:val="false"/>
          <w:color w:val="000000"/>
          <w:sz w:val="28"/>
        </w:rPr>
        <w:t>
       "Мемлекеттік қызмет көрсету тәртібі мен мәртебесі туралы ақпарат мемлекеттік немесе әлеуметтік жауапкершілігі бар көрсетілетін қызметтер көрсету мониторингінің ақпараттық жүйесіне автоматты режимде келіп түседі..";</w:t>
      </w:r>
    </w:p>
    <w:bookmarkEnd w:id="21"/>
    <w:bookmarkStart w:name="z26" w:id="22"/>
    <w:p>
      <w:pPr>
        <w:spacing w:after="0"/>
        <w:ind w:left="0"/>
        <w:jc w:val="both"/>
      </w:pPr>
      <w:r>
        <w:rPr>
          <w:rFonts w:ascii="Times New Roman"/>
          <w:b w:val="false"/>
          <w:i w:val="false"/>
          <w:color w:val="000000"/>
          <w:sz w:val="28"/>
        </w:rPr>
        <w:t xml:space="preserve">
      Тізбенің </w:t>
      </w:r>
      <w:r>
        <w:rPr>
          <w:rFonts w:ascii="Times New Roman"/>
          <w:b w:val="false"/>
          <w:i w:val="false"/>
          <w:color w:val="000000"/>
          <w:sz w:val="28"/>
        </w:rPr>
        <w:t>5-тармағының</w:t>
      </w:r>
      <w:r>
        <w:rPr>
          <w:rFonts w:ascii="Times New Roman"/>
          <w:b w:val="false"/>
          <w:i w:val="false"/>
          <w:color w:val="000000"/>
          <w:sz w:val="28"/>
        </w:rPr>
        <w:t xml:space="preserve"> он төртінші және он бесінші абзацтары мынадай редакцияда қолданылады:</w:t>
      </w:r>
    </w:p>
    <w:bookmarkEnd w:id="22"/>
    <w:bookmarkStart w:name="z27" w:id="23"/>
    <w:p>
      <w:pPr>
        <w:spacing w:after="0"/>
        <w:ind w:left="0"/>
        <w:jc w:val="both"/>
      </w:pPr>
      <w:r>
        <w:rPr>
          <w:rFonts w:ascii="Times New Roman"/>
          <w:b w:val="false"/>
          <w:i w:val="false"/>
          <w:color w:val="000000"/>
          <w:sz w:val="28"/>
        </w:rPr>
        <w:t xml:space="preserve">
      "16. Көрсетілетін қызметті беруші Заңның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сәйкес мемлекеттік қызмет көрсету сатысы туралы деректерді мемлекеттік немесе әлеуметтік жауапкершілігі бар көрсетілетін қызметтер көрсету мониторингінің ақпараттық жүйесіне енгізуді қамтамасыз етеді.</w:t>
      </w:r>
    </w:p>
    <w:bookmarkEnd w:id="23"/>
    <w:bookmarkStart w:name="z28" w:id="24"/>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 көрсету кезінде оны көрсету сатысы туралы деректер мемлекеттік немесе әлеуметтік жауапкершілігі бар көрсетілетін қызметтер көрсету мониторингінің ақпараттық жүйесіне автоматты режимде түседі.";</w:t>
      </w:r>
    </w:p>
    <w:bookmarkEnd w:id="24"/>
    <w:bookmarkStart w:name="z29" w:id="25"/>
    <w:p>
      <w:pPr>
        <w:spacing w:after="0"/>
        <w:ind w:left="0"/>
        <w:jc w:val="both"/>
      </w:pPr>
      <w:r>
        <w:rPr>
          <w:rFonts w:ascii="Times New Roman"/>
          <w:b w:val="false"/>
          <w:i w:val="false"/>
          <w:color w:val="000000"/>
          <w:sz w:val="28"/>
        </w:rPr>
        <w:t xml:space="preserve">
      Тізбенің </w:t>
      </w:r>
      <w:r>
        <w:rPr>
          <w:rFonts w:ascii="Times New Roman"/>
          <w:b w:val="false"/>
          <w:i w:val="false"/>
          <w:color w:val="000000"/>
          <w:sz w:val="28"/>
        </w:rPr>
        <w:t>6-тармағының</w:t>
      </w:r>
      <w:r>
        <w:rPr>
          <w:rFonts w:ascii="Times New Roman"/>
          <w:b w:val="false"/>
          <w:i w:val="false"/>
          <w:color w:val="000000"/>
          <w:sz w:val="28"/>
        </w:rPr>
        <w:t xml:space="preserve"> он үшінші абзацы мынадай мынадай редакцияда қолданылады:</w:t>
      </w:r>
    </w:p>
    <w:bookmarkEnd w:id="25"/>
    <w:bookmarkStart w:name="z30" w:id="26"/>
    <w:p>
      <w:pPr>
        <w:spacing w:after="0"/>
        <w:ind w:left="0"/>
        <w:jc w:val="both"/>
      </w:pPr>
      <w:r>
        <w:rPr>
          <w:rFonts w:ascii="Times New Roman"/>
          <w:b w:val="false"/>
          <w:i w:val="false"/>
          <w:color w:val="000000"/>
          <w:sz w:val="28"/>
        </w:rPr>
        <w:t>
      "Мемлекеттік қызмет көрсету тәртібі мен мәртебесі туралы ақпарат мемлекеттік немесе әлеуметтік жауапкершілігі бар көрсетілетін қызметтер көрсету мониторингінің ақпараттық жүйесіне автоматты режимде келіп түседі.".</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bookmarkStart w:name="z32" w:id="27"/>
    <w:p>
      <w:pPr>
        <w:spacing w:after="0"/>
        <w:ind w:left="0"/>
        <w:jc w:val="both"/>
      </w:pPr>
      <w:r>
        <w:rPr>
          <w:rFonts w:ascii="Times New Roman"/>
          <w:b w:val="false"/>
          <w:i w:val="false"/>
          <w:color w:val="000000"/>
          <w:sz w:val="28"/>
        </w:rPr>
        <w:t>
      "КЕЛІСІЛДІ"</w:t>
      </w:r>
    </w:p>
    <w:bookmarkEnd w:id="27"/>
    <w:bookmarkStart w:name="z33" w:id="28"/>
    <w:p>
      <w:pPr>
        <w:spacing w:after="0"/>
        <w:ind w:left="0"/>
        <w:jc w:val="both"/>
      </w:pPr>
      <w:r>
        <w:rPr>
          <w:rFonts w:ascii="Times New Roman"/>
          <w:b w:val="false"/>
          <w:i w:val="false"/>
          <w:color w:val="000000"/>
          <w:sz w:val="28"/>
        </w:rPr>
        <w:t>
      Қазақстан Республикасының</w:t>
      </w:r>
    </w:p>
    <w:bookmarkEnd w:id="28"/>
    <w:bookmarkStart w:name="z34" w:id="29"/>
    <w:p>
      <w:pPr>
        <w:spacing w:after="0"/>
        <w:ind w:left="0"/>
        <w:jc w:val="both"/>
      </w:pPr>
      <w:r>
        <w:rPr>
          <w:rFonts w:ascii="Times New Roman"/>
          <w:b w:val="false"/>
          <w:i w:val="false"/>
          <w:color w:val="000000"/>
          <w:sz w:val="28"/>
        </w:rPr>
        <w:t>
      Жасанды интеллект және цифрлық</w:t>
      </w:r>
    </w:p>
    <w:bookmarkEnd w:id="29"/>
    <w:bookmarkStart w:name="z35" w:id="30"/>
    <w:p>
      <w:pPr>
        <w:spacing w:after="0"/>
        <w:ind w:left="0"/>
        <w:jc w:val="both"/>
      </w:pPr>
      <w:r>
        <w:rPr>
          <w:rFonts w:ascii="Times New Roman"/>
          <w:b w:val="false"/>
          <w:i w:val="false"/>
          <w:color w:val="000000"/>
          <w:sz w:val="28"/>
        </w:rPr>
        <w:t>
      даму министрлігі</w:t>
      </w:r>
    </w:p>
    <w:bookmarkEnd w:id="30"/>
    <w:bookmarkStart w:name="z36" w:id="31"/>
    <w:p>
      <w:pPr>
        <w:spacing w:after="0"/>
        <w:ind w:left="0"/>
        <w:jc w:val="both"/>
      </w:pPr>
      <w:r>
        <w:rPr>
          <w:rFonts w:ascii="Times New Roman"/>
          <w:b w:val="false"/>
          <w:i w:val="false"/>
          <w:color w:val="000000"/>
          <w:sz w:val="28"/>
        </w:rPr>
        <w:t>
      "КЕЛІСІЛДІ"</w:t>
      </w:r>
    </w:p>
    <w:bookmarkEnd w:id="31"/>
    <w:bookmarkStart w:name="z37" w:id="32"/>
    <w:p>
      <w:pPr>
        <w:spacing w:after="0"/>
        <w:ind w:left="0"/>
        <w:jc w:val="both"/>
      </w:pPr>
      <w:r>
        <w:rPr>
          <w:rFonts w:ascii="Times New Roman"/>
          <w:b w:val="false"/>
          <w:i w:val="false"/>
          <w:color w:val="000000"/>
          <w:sz w:val="28"/>
        </w:rPr>
        <w:t>
      Қазақстан Республикасы</w:t>
      </w:r>
    </w:p>
    <w:bookmarkEnd w:id="32"/>
    <w:bookmarkStart w:name="z38" w:id="33"/>
    <w:p>
      <w:pPr>
        <w:spacing w:after="0"/>
        <w:ind w:left="0"/>
        <w:jc w:val="both"/>
      </w:pPr>
      <w:r>
        <w:rPr>
          <w:rFonts w:ascii="Times New Roman"/>
          <w:b w:val="false"/>
          <w:i w:val="false"/>
          <w:color w:val="000000"/>
          <w:sz w:val="28"/>
        </w:rPr>
        <w:t>
      Ұлттық экономика министрлігі</w:t>
      </w:r>
    </w:p>
    <w:bookmarkEnd w:id="33"/>
    <w:bookmarkStart w:name="z39" w:id="34"/>
    <w:p>
      <w:pPr>
        <w:spacing w:after="0"/>
        <w:ind w:left="0"/>
        <w:jc w:val="both"/>
      </w:pPr>
      <w:r>
        <w:rPr>
          <w:rFonts w:ascii="Times New Roman"/>
          <w:b w:val="false"/>
          <w:i w:val="false"/>
          <w:color w:val="000000"/>
          <w:sz w:val="28"/>
        </w:rPr>
        <w:t>
      "КЕЛІСІЛДІ"</w:t>
      </w:r>
    </w:p>
    <w:bookmarkEnd w:id="34"/>
    <w:bookmarkStart w:name="z40" w:id="35"/>
    <w:p>
      <w:pPr>
        <w:spacing w:after="0"/>
        <w:ind w:left="0"/>
        <w:jc w:val="both"/>
      </w:pPr>
      <w:r>
        <w:rPr>
          <w:rFonts w:ascii="Times New Roman"/>
          <w:b w:val="false"/>
          <w:i w:val="false"/>
          <w:color w:val="000000"/>
          <w:sz w:val="28"/>
        </w:rPr>
        <w:t xml:space="preserve">
      Қазақстан Республикасы </w:t>
      </w:r>
    </w:p>
    <w:bookmarkEnd w:id="35"/>
    <w:bookmarkStart w:name="z41" w:id="36"/>
    <w:p>
      <w:pPr>
        <w:spacing w:after="0"/>
        <w:ind w:left="0"/>
        <w:jc w:val="both"/>
      </w:pPr>
      <w:r>
        <w:rPr>
          <w:rFonts w:ascii="Times New Roman"/>
          <w:b w:val="false"/>
          <w:i w:val="false"/>
          <w:color w:val="000000"/>
          <w:sz w:val="28"/>
        </w:rPr>
        <w:t>
      Ішкі істер министрлігі</w:t>
      </w:r>
    </w:p>
    <w:bookmarkEnd w:id="36"/>
    <w:bookmarkStart w:name="z42" w:id="37"/>
    <w:p>
      <w:pPr>
        <w:spacing w:after="0"/>
        <w:ind w:left="0"/>
        <w:jc w:val="both"/>
      </w:pPr>
      <w:r>
        <w:rPr>
          <w:rFonts w:ascii="Times New Roman"/>
          <w:b w:val="false"/>
          <w:i w:val="false"/>
          <w:color w:val="000000"/>
          <w:sz w:val="28"/>
        </w:rPr>
        <w:t>
      "КЕЛІСІЛДІ"</w:t>
      </w:r>
    </w:p>
    <w:bookmarkEnd w:id="37"/>
    <w:bookmarkStart w:name="z43" w:id="38"/>
    <w:p>
      <w:pPr>
        <w:spacing w:after="0"/>
        <w:ind w:left="0"/>
        <w:jc w:val="both"/>
      </w:pPr>
      <w:r>
        <w:rPr>
          <w:rFonts w:ascii="Times New Roman"/>
          <w:b w:val="false"/>
          <w:i w:val="false"/>
          <w:color w:val="000000"/>
          <w:sz w:val="28"/>
        </w:rPr>
        <w:t>
      Қазақстан Республикасы</w:t>
      </w:r>
    </w:p>
    <w:bookmarkEnd w:id="38"/>
    <w:bookmarkStart w:name="z44" w:id="39"/>
    <w:p>
      <w:pPr>
        <w:spacing w:after="0"/>
        <w:ind w:left="0"/>
        <w:jc w:val="both"/>
      </w:pPr>
      <w:r>
        <w:rPr>
          <w:rFonts w:ascii="Times New Roman"/>
          <w:b w:val="false"/>
          <w:i w:val="false"/>
          <w:color w:val="000000"/>
          <w:sz w:val="28"/>
        </w:rPr>
        <w:t>
      Энергетика министрлігі</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2026 жылғы 13 сәуірдегі № 157</w:t>
            </w:r>
            <w:r>
              <w:br/>
            </w:r>
            <w:r>
              <w:rPr>
                <w:rFonts w:ascii="Times New Roman"/>
                <w:b w:val="false"/>
                <w:i w:val="false"/>
                <w:color w:val="000000"/>
                <w:sz w:val="20"/>
              </w:rPr>
              <w:t>Бұйрыққа қосымша</w:t>
            </w:r>
          </w:p>
        </w:tc>
      </w:tr>
    </w:tbl>
    <w:bookmarkStart w:name="z46" w:id="40"/>
    <w:p>
      <w:pPr>
        <w:spacing w:after="0"/>
        <w:ind w:left="0"/>
        <w:jc w:val="left"/>
      </w:pPr>
      <w:r>
        <w:rPr>
          <w:rFonts w:ascii="Times New Roman"/>
          <w:b/>
          <w:i w:val="false"/>
          <w:color w:val="000000"/>
        </w:rPr>
        <w:t xml:space="preserve"> Өнеркәсіптік қауіпсіздік саласындағы мемлекеттік қызметтер көрсету саласындағы өзгерістер енгізілетін кейбір бұйрықтардың тізбесі</w:t>
      </w:r>
    </w:p>
    <w:bookmarkEnd w:id="40"/>
    <w:bookmarkStart w:name="z47" w:id="41"/>
    <w:p>
      <w:pPr>
        <w:spacing w:after="0"/>
        <w:ind w:left="0"/>
        <w:jc w:val="both"/>
      </w:pPr>
      <w:r>
        <w:rPr>
          <w:rFonts w:ascii="Times New Roman"/>
          <w:b w:val="false"/>
          <w:i w:val="false"/>
          <w:color w:val="000000"/>
          <w:sz w:val="28"/>
        </w:rPr>
        <w:t xml:space="preserve">
      1. "Жарылыс жұмыстарын жүргізуге рұқсат беру қағидаларын бекіту туралы" Қазақстан Республикасы Инвестициялар және даму министрінің 2014 жылғы 30 желтоқсандағы № 350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10273 болып тіркелген) мынадай өзгерістер енгізілсін:</w:t>
      </w:r>
    </w:p>
    <w:bookmarkEnd w:id="41"/>
    <w:bookmarkStart w:name="z48" w:id="4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42"/>
    <w:bookmarkStart w:name="z49" w:id="43"/>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111)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БҰЙЫРАМЫН:";</w:t>
      </w:r>
    </w:p>
    <w:bookmarkEnd w:id="43"/>
    <w:bookmarkStart w:name="z50" w:id="44"/>
    <w:p>
      <w:pPr>
        <w:spacing w:after="0"/>
        <w:ind w:left="0"/>
        <w:jc w:val="both"/>
      </w:pPr>
      <w:r>
        <w:rPr>
          <w:rFonts w:ascii="Times New Roman"/>
          <w:b w:val="false"/>
          <w:i w:val="false"/>
          <w:color w:val="000000"/>
          <w:sz w:val="28"/>
        </w:rPr>
        <w:t xml:space="preserve">
      көрсетілген бұйрықпен бекітілген жарылыс жұмыстарын жүргізуге рұқсат беру </w:t>
      </w:r>
      <w:r>
        <w:rPr>
          <w:rFonts w:ascii="Times New Roman"/>
          <w:b w:val="false"/>
          <w:i w:val="false"/>
          <w:color w:val="000000"/>
          <w:sz w:val="28"/>
        </w:rPr>
        <w:t>қағидаларында</w:t>
      </w:r>
      <w:r>
        <w:rPr>
          <w:rFonts w:ascii="Times New Roman"/>
          <w:b w:val="false"/>
          <w:i w:val="false"/>
          <w:color w:val="000000"/>
          <w:sz w:val="28"/>
        </w:rPr>
        <w:t>:</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2" w:id="45"/>
    <w:p>
      <w:pPr>
        <w:spacing w:after="0"/>
        <w:ind w:left="0"/>
        <w:jc w:val="both"/>
      </w:pPr>
      <w:r>
        <w:rPr>
          <w:rFonts w:ascii="Times New Roman"/>
          <w:b w:val="false"/>
          <w:i w:val="false"/>
          <w:color w:val="000000"/>
          <w:sz w:val="28"/>
        </w:rPr>
        <w:t xml:space="preserve">
      "1. Осы Жарылыс жұмыстарын жүргізуге рұқсат беру қағидалары (бұдан әрі – Қағидалар)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111)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Республикасының Заңы 10-бабының 1) тармақшасына сәйкес (бұдан әрі – Мемлекеттік қызметтер туралы заң) әзірленіп жарылыс жұмыстарын жүргізуге рұқсат беру тәртібін және "Жарылыс жұмыстарын жүргізуге рұқсат беру" мемлекеттік қызмет көрсету тәртібін айқындайды.";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54" w:id="46"/>
    <w:p>
      <w:pPr>
        <w:spacing w:after="0"/>
        <w:ind w:left="0"/>
        <w:jc w:val="both"/>
      </w:pPr>
      <w:r>
        <w:rPr>
          <w:rFonts w:ascii="Times New Roman"/>
          <w:b w:val="false"/>
          <w:i w:val="false"/>
          <w:color w:val="000000"/>
          <w:sz w:val="28"/>
        </w:rPr>
        <w:t>
      "6. Мемлекеттік қызметті алу үшін заңды тұлғалар (бұдан әрі-көрсетілетін қызметті алушы) көрсетілетін қызметті берушіге "цифрлық үкімет" веб-порталы арқылы жолдайды www.egov.kz (бұдан әрі-портал):</w:t>
      </w:r>
    </w:p>
    <w:bookmarkEnd w:id="46"/>
    <w:bookmarkStart w:name="z55" w:id="47"/>
    <w:p>
      <w:pPr>
        <w:spacing w:after="0"/>
        <w:ind w:left="0"/>
        <w:jc w:val="both"/>
      </w:pPr>
      <w:r>
        <w:rPr>
          <w:rFonts w:ascii="Times New Roman"/>
          <w:b w:val="false"/>
          <w:i w:val="false"/>
          <w:color w:val="000000"/>
          <w:sz w:val="28"/>
        </w:rPr>
        <w:t>
      1) осы Қағидаларға 1-қосымшаға сәйкес нысан бойынша көрсетілетін қызметті алушының электрондық цифрлық қолтаңбасымен куәландырылған электрондық құжат нысанындағы өтініш;</w:t>
      </w:r>
    </w:p>
    <w:bookmarkEnd w:id="47"/>
    <w:bookmarkStart w:name="z56" w:id="48"/>
    <w:p>
      <w:pPr>
        <w:spacing w:after="0"/>
        <w:ind w:left="0"/>
        <w:jc w:val="both"/>
      </w:pPr>
      <w:r>
        <w:rPr>
          <w:rFonts w:ascii="Times New Roman"/>
          <w:b w:val="false"/>
          <w:i w:val="false"/>
          <w:color w:val="000000"/>
          <w:sz w:val="28"/>
        </w:rPr>
        <w:t>
      2) жарылыс жұмыстарын қауіпсіз орындау шарттарын, бөлшектердің ұшуы бойынша қауіпсіз арақашықтықтарды, соққы ауа толқынының әсерін, жарылыс кезіндегі улы газдардың әсерін, сейсмикалық әсерді нақтылайтын есептеулер көрсетілген мәліметтерді қамтитын электрондық құжат;</w:t>
      </w:r>
    </w:p>
    <w:bookmarkEnd w:id="48"/>
    <w:bookmarkStart w:name="z57" w:id="49"/>
    <w:p>
      <w:pPr>
        <w:spacing w:after="0"/>
        <w:ind w:left="0"/>
        <w:jc w:val="both"/>
      </w:pPr>
      <w:r>
        <w:rPr>
          <w:rFonts w:ascii="Times New Roman"/>
          <w:b w:val="false"/>
          <w:i w:val="false"/>
          <w:color w:val="000000"/>
          <w:sz w:val="28"/>
        </w:rPr>
        <w:t>
      3) жарылыс жұмыстарын жүргізу кезінде:</w:t>
      </w:r>
    </w:p>
    <w:bookmarkEnd w:id="49"/>
    <w:bookmarkStart w:name="z58" w:id="50"/>
    <w:p>
      <w:pPr>
        <w:spacing w:after="0"/>
        <w:ind w:left="0"/>
        <w:jc w:val="both"/>
      </w:pPr>
      <w:r>
        <w:rPr>
          <w:rFonts w:ascii="Times New Roman"/>
          <w:b w:val="false"/>
          <w:i w:val="false"/>
          <w:color w:val="000000"/>
          <w:sz w:val="28"/>
        </w:rPr>
        <w:t>
      жер бетінде жарылыс жұмыстарын жүргізу орнын, қауіпті аймақтың шекараларын, қауіпті аймақты күзету бекеттерін және оның шегінде орналасқан тұрғын және өндірістік ғимараттарды, құрылыстарды, темір жолдарды, автомобиль жолдарын, каналдарды, құбырларды, электр беру желілерін көрсете отырып, жергілікті жердің жоспарын қамтитын электрондық құжат;</w:t>
      </w:r>
    </w:p>
    <w:bookmarkEnd w:id="50"/>
    <w:bookmarkStart w:name="z59" w:id="51"/>
    <w:p>
      <w:pPr>
        <w:spacing w:after="0"/>
        <w:ind w:left="0"/>
        <w:jc w:val="both"/>
      </w:pPr>
      <w:r>
        <w:rPr>
          <w:rFonts w:ascii="Times New Roman"/>
          <w:b w:val="false"/>
          <w:i w:val="false"/>
          <w:color w:val="000000"/>
          <w:sz w:val="28"/>
        </w:rPr>
        <w:t>
      жер асты жағдайында жарылыс жұмыстарын жүргізу орнын, қауіпті аймақтың шекараларын, қауіпті аймақты күзету бекеттерін қою орнын, сондай-ақ газ бен шаң бойынша шахтаның (кеніштің, геологиялық барлау жұмыстары объектісінің) қауіптілігі туралы мәліметтерді жаза отырып, тау-кен жұмыстарының жоспарын қамтитын электрондық құжат.</w:t>
      </w:r>
    </w:p>
    <w:bookmarkEnd w:id="51"/>
    <w:bookmarkStart w:name="z60" w:id="52"/>
    <w:p>
      <w:pPr>
        <w:spacing w:after="0"/>
        <w:ind w:left="0"/>
        <w:jc w:val="both"/>
      </w:pPr>
      <w:r>
        <w:rPr>
          <w:rFonts w:ascii="Times New Roman"/>
          <w:b w:val="false"/>
          <w:i w:val="false"/>
          <w:color w:val="000000"/>
          <w:sz w:val="28"/>
        </w:rPr>
        <w:t>
      Жарылғыш материалдарды пайдалана отырып, сейсмикалық барлау жұмыстарын жүргізу кезінде қауіпті аймақты күзету және жұмыс бейіндерінің схемаларын қамтитын электрондық құжат ұсынылады.</w:t>
      </w:r>
    </w:p>
    <w:bookmarkEnd w:id="52"/>
    <w:bookmarkStart w:name="z61" w:id="53"/>
    <w:p>
      <w:pPr>
        <w:spacing w:after="0"/>
        <w:ind w:left="0"/>
        <w:jc w:val="both"/>
      </w:pPr>
      <w:r>
        <w:rPr>
          <w:rFonts w:ascii="Times New Roman"/>
          <w:b w:val="false"/>
          <w:i w:val="false"/>
          <w:color w:val="000000"/>
          <w:sz w:val="28"/>
        </w:rPr>
        <w:t>
      Мемлекеттік қызмет көрсетуге қойылатын негізгі талаптардың тізбесі осы Қағидаларға 2-қосымшаға сәйкес баяндалған.</w:t>
      </w:r>
    </w:p>
    <w:bookmarkEnd w:id="53"/>
    <w:bookmarkStart w:name="z62" w:id="54"/>
    <w:p>
      <w:pPr>
        <w:spacing w:after="0"/>
        <w:ind w:left="0"/>
        <w:jc w:val="both"/>
      </w:pPr>
      <w:r>
        <w:rPr>
          <w:rFonts w:ascii="Times New Roman"/>
          <w:b w:val="false"/>
          <w:i w:val="false"/>
          <w:color w:val="000000"/>
          <w:sz w:val="28"/>
        </w:rPr>
        <w:t>
       Мемлекеттік қызметті көрсетудің жалпы мерзімі 5 (бес) жұмыс күнін құрайды.";</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64" w:id="55"/>
    <w:p>
      <w:pPr>
        <w:spacing w:after="0"/>
        <w:ind w:left="0"/>
        <w:jc w:val="both"/>
      </w:pPr>
      <w:r>
        <w:rPr>
          <w:rFonts w:ascii="Times New Roman"/>
          <w:b w:val="false"/>
          <w:i w:val="false"/>
          <w:color w:val="000000"/>
          <w:sz w:val="28"/>
        </w:rPr>
        <w:t>
      "8. Көрсетілетін қызметті берушінің жауапты орындаушысы көрсетілетін қызметті алушы ұсынған құжаттарды тіркеген сәттен бастап 2 (екі) жұмыс күні ішінде ұсынылған құжаттардың толықтығын тексереді және ұсынылған құжаттардың толық емес фактісі анықталған жағдайда осы Қағидаларға 4-қосымшаға сәйкес нысан бойынша өтінішті одан әрі қараудан дәлелді бас тартуды жолдайды.</w:t>
      </w:r>
    </w:p>
    <w:bookmarkEnd w:id="55"/>
    <w:bookmarkStart w:name="z65" w:id="56"/>
    <w:p>
      <w:pPr>
        <w:spacing w:after="0"/>
        <w:ind w:left="0"/>
        <w:jc w:val="both"/>
      </w:pPr>
      <w:r>
        <w:rPr>
          <w:rFonts w:ascii="Times New Roman"/>
          <w:b w:val="false"/>
          <w:i w:val="false"/>
          <w:color w:val="000000"/>
          <w:sz w:val="28"/>
        </w:rPr>
        <w:t>
      Ұсынылған құжаттар толған жағдайда 3 (үш) жұмыс күні ішінде ұсынылған құжаттар мәліметтерінің дұрыстығын тексереді және осы Қағидаларға 3-қосымшаға сәйкес нысан бойынша жарылыс жұмыстарын жүргізуге рұқсатты не осы Қағидаларға 4-қосымшаға сәйкес нысан бойынша Мемлекеттік қызмет көрсетуден бас тарту туралы дәлелді жауапты ресімдейді.</w:t>
      </w:r>
    </w:p>
    <w:bookmarkEnd w:id="56"/>
    <w:bookmarkStart w:name="z66" w:id="57"/>
    <w:p>
      <w:pPr>
        <w:spacing w:after="0"/>
        <w:ind w:left="0"/>
        <w:jc w:val="both"/>
      </w:pPr>
      <w:r>
        <w:rPr>
          <w:rFonts w:ascii="Times New Roman"/>
          <w:b w:val="false"/>
          <w:i w:val="false"/>
          <w:color w:val="000000"/>
          <w:sz w:val="28"/>
        </w:rPr>
        <w:t>
      Қазақстан Республикасының заңнамасында белгіленген мемлекеттік қызметті көрсетуден бас тарту үшін негіздер осы Қағидаларға 2-қосымшада жазылған.</w:t>
      </w:r>
    </w:p>
    <w:bookmarkEnd w:id="57"/>
    <w:bookmarkStart w:name="z67" w:id="58"/>
    <w:p>
      <w:pPr>
        <w:spacing w:after="0"/>
        <w:ind w:left="0"/>
        <w:jc w:val="both"/>
      </w:pPr>
      <w:r>
        <w:rPr>
          <w:rFonts w:ascii="Times New Roman"/>
          <w:b w:val="false"/>
          <w:i w:val="false"/>
          <w:color w:val="000000"/>
          <w:sz w:val="28"/>
        </w:rPr>
        <w:t>
       Көрсетілетін қызметті беруші заңды тұлғаны мемлекеттік тіркеу (қайта тіркеу) туралы мәліметтерді тиісті мемлекеттік цифрлық жүйелерден "цифрлық үкімет" шлюзі арқылы алады".";</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69" w:id="59"/>
    <w:p>
      <w:pPr>
        <w:spacing w:after="0"/>
        <w:ind w:left="0"/>
        <w:jc w:val="both"/>
      </w:pPr>
      <w:r>
        <w:rPr>
          <w:rFonts w:ascii="Times New Roman"/>
          <w:b w:val="false"/>
          <w:i w:val="false"/>
          <w:color w:val="000000"/>
          <w:sz w:val="28"/>
        </w:rPr>
        <w:t>
      "11. Көрсетілетін қызметті беруші мемлекеттік немесе әлеуметтік жауапкершілігі бар көрсетілетін қызметтер сатысы туралы деректерді цифрландыру саласындағы уәкілетті орган белгілеген тәртіппен мемлекеттік және әлеуметтік жауапкершілігі бар көрсетілетін қызметтер мониторингінің цифрлық жүйесіне енгізуді қамтамасыз етеді.</w:t>
      </w:r>
    </w:p>
    <w:bookmarkEnd w:id="59"/>
    <w:bookmarkStart w:name="z70" w:id="60"/>
    <w:p>
      <w:pPr>
        <w:spacing w:after="0"/>
        <w:ind w:left="0"/>
        <w:jc w:val="both"/>
      </w:pPr>
      <w:r>
        <w:rPr>
          <w:rFonts w:ascii="Times New Roman"/>
          <w:b w:val="false"/>
          <w:i w:val="false"/>
          <w:color w:val="000000"/>
          <w:sz w:val="28"/>
        </w:rPr>
        <w:t>
      Рұқсаттар мен хабарламалардың мемлекеттік цифрлық жүйесі арқылы мемлекеттік қызмет көрсету кезінде мемлекеттік қызмет көрсету сатысы туралы деректер мемлекеттік немесе әлеуметтік жауапкершілігі бар көрсетілетін қызметтер көрсету мониторингінің цифрлық жүйесіне автоматты режимде келіп түседі.</w:t>
      </w:r>
    </w:p>
    <w:bookmarkEnd w:id="60"/>
    <w:bookmarkStart w:name="z71" w:id="61"/>
    <w:p>
      <w:pPr>
        <w:spacing w:after="0"/>
        <w:ind w:left="0"/>
        <w:jc w:val="both"/>
      </w:pPr>
      <w:r>
        <w:rPr>
          <w:rFonts w:ascii="Times New Roman"/>
          <w:b w:val="false"/>
          <w:i w:val="false"/>
          <w:color w:val="000000"/>
          <w:sz w:val="28"/>
        </w:rPr>
        <w:t xml:space="preserve">
      Өнеркәсіптік қауіпсіздік саласындағы уәкілетті орган үш жұмыс күні ішінде осы Қағидаларға енгізілген өзгерістер және (немесе) толықтырулар туралы ақпаратты "цифрлық үкіметтің" операторына, сондай-ақ Бірыңғай байланыс орталығына жолдайды."; </w:t>
      </w:r>
    </w:p>
    <w:bookmarkEnd w:id="61"/>
    <w:bookmarkStart w:name="z72" w:id="6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w:t>
      </w:r>
      <w:r>
        <w:rPr>
          <w:rFonts w:ascii="Times New Roman"/>
          <w:b w:val="false"/>
          <w:i w:val="false"/>
          <w:color w:val="000000"/>
          <w:sz w:val="28"/>
        </w:rPr>
        <w:t xml:space="preserve"> осы Тізбеге </w:t>
      </w:r>
      <w:r>
        <w:rPr>
          <w:rFonts w:ascii="Times New Roman"/>
          <w:b w:val="false"/>
          <w:i w:val="false"/>
          <w:color w:val="000000"/>
          <w:sz w:val="28"/>
        </w:rPr>
        <w:t>1</w:t>
      </w:r>
      <w:r>
        <w:rPr>
          <w:rFonts w:ascii="Times New Roman"/>
          <w:b w:val="false"/>
          <w:i w:val="false"/>
          <w:color w:val="000000"/>
          <w:sz w:val="28"/>
        </w:rPr>
        <w:t xml:space="preserve"> жане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62"/>
    <w:bookmarkStart w:name="z73" w:id="63"/>
    <w:p>
      <w:pPr>
        <w:spacing w:after="0"/>
        <w:ind w:left="0"/>
        <w:jc w:val="both"/>
      </w:pPr>
      <w:r>
        <w:rPr>
          <w:rFonts w:ascii="Times New Roman"/>
          <w:b w:val="false"/>
          <w:i w:val="false"/>
          <w:color w:val="000000"/>
          <w:sz w:val="28"/>
        </w:rPr>
        <w:t xml:space="preserve">
      2. "Қауіпті өндірістік объектілерде, қауіпті техникалық құрылғыларда қолданылатын технологияларды қолдануға рұқсат беру" мемлекеттік қызмет көрсету қағидаларын бекіту туралы" Қазақстан Республикасы Индустрия және инфрақұрылымдық даму министрінің 2020 жылғы 16 сәуірдегі № 208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20435 болып тіркелген) мынадай өзгерістер енгізілсін:</w:t>
      </w:r>
    </w:p>
    <w:bookmarkEnd w:id="63"/>
    <w:bookmarkStart w:name="z74" w:id="64"/>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64"/>
    <w:bookmarkStart w:name="z75" w:id="65"/>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БҰЙЫРАМЫН:";</w:t>
      </w:r>
    </w:p>
    <w:bookmarkEnd w:id="65"/>
    <w:bookmarkStart w:name="z76" w:id="66"/>
    <w:p>
      <w:pPr>
        <w:spacing w:after="0"/>
        <w:ind w:left="0"/>
        <w:jc w:val="both"/>
      </w:pPr>
      <w:r>
        <w:rPr>
          <w:rFonts w:ascii="Times New Roman"/>
          <w:b w:val="false"/>
          <w:i w:val="false"/>
          <w:color w:val="000000"/>
          <w:sz w:val="28"/>
        </w:rPr>
        <w:t>
      көрсетілген бұйрықпен бекітілген "Қауіпті өндірістік объектілерде, қауіпті техникалық құрылғыларда қолданылатын технологияларды қолдануға рұқсат беру" мемлекеттік қызмет көрсету қағидаларында:</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8" w:id="67"/>
    <w:p>
      <w:pPr>
        <w:spacing w:after="0"/>
        <w:ind w:left="0"/>
        <w:jc w:val="both"/>
      </w:pPr>
      <w:r>
        <w:rPr>
          <w:rFonts w:ascii="Times New Roman"/>
          <w:b w:val="false"/>
          <w:i w:val="false"/>
          <w:color w:val="000000"/>
          <w:sz w:val="28"/>
        </w:rPr>
        <w:t xml:space="preserve">
      "1. Осы "Қауіпті өндірістік объектілерде қолданылатын технологияларды, қауіпті техникалық құрылғыларды қолдануға рұқсаттар беру" мемлекеттік қызметің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әзірленді және қауіпті өндірістік объектілерде қолданылатын технологияларды, қауіпті техникалық құрылғыларды қолдануға рұқсат беру тәртібін айқындайды.";</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80" w:id="68"/>
    <w:p>
      <w:pPr>
        <w:spacing w:after="0"/>
        <w:ind w:left="0"/>
        <w:jc w:val="both"/>
      </w:pPr>
      <w:r>
        <w:rPr>
          <w:rFonts w:ascii="Times New Roman"/>
          <w:b w:val="false"/>
          <w:i w:val="false"/>
          <w:color w:val="000000"/>
          <w:sz w:val="28"/>
        </w:rPr>
        <w:t>
      "4. Мемлекеттік көрсетілетін қызмет жеке және заңды тұлғалардың не уәкілетті өкілінің (бұдан әрі – көрсетілетін қызметті алушы) өтінішімен www.egov.kz "цифрлық үкімет" веб-порталы (бұдан әрі – портал) арқылы көрсетіледі.</w:t>
      </w:r>
    </w:p>
    <w:bookmarkEnd w:id="68"/>
    <w:bookmarkStart w:name="z81" w:id="69"/>
    <w:p>
      <w:pPr>
        <w:spacing w:after="0"/>
        <w:ind w:left="0"/>
        <w:jc w:val="both"/>
      </w:pPr>
      <w:r>
        <w:rPr>
          <w:rFonts w:ascii="Times New Roman"/>
          <w:b w:val="false"/>
          <w:i w:val="false"/>
          <w:color w:val="000000"/>
          <w:sz w:val="28"/>
        </w:rPr>
        <w:t>
      Мемлекеттік қызмет көрсетуге қойылатын негізгі талаптардың тізбесі осы Қағидаларға 1-қосымшаға сәйкес баяндалған.";</w:t>
      </w:r>
    </w:p>
    <w:bookmarkEnd w:id="69"/>
    <w:bookmarkStart w:name="z82" w:id="7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 </w:t>
      </w:r>
    </w:p>
    <w:bookmarkEnd w:id="70"/>
    <w:bookmarkStart w:name="z83" w:id="71"/>
    <w:p>
      <w:pPr>
        <w:spacing w:after="0"/>
        <w:ind w:left="0"/>
        <w:jc w:val="both"/>
      </w:pPr>
      <w:r>
        <w:rPr>
          <w:rFonts w:ascii="Times New Roman"/>
          <w:b w:val="false"/>
          <w:i w:val="false"/>
          <w:color w:val="000000"/>
          <w:sz w:val="28"/>
        </w:rPr>
        <w:t>
      "8. Көрсетілетін қызметті беруші мемлекеттік қызметті көрсету сатысы туралы деректерді цифрландыру саласындағы уәкілетті орган белгілеген тәртіппен мемлекеттік немесе әлеуметтік жауапкершілігі бар көрсетілетін қызметтер көрсету мониторингінің цифрлық жүйесіне енгізуді қамтамасыз етеді.</w:t>
      </w:r>
    </w:p>
    <w:bookmarkEnd w:id="71"/>
    <w:bookmarkStart w:name="z84" w:id="72"/>
    <w:p>
      <w:pPr>
        <w:spacing w:after="0"/>
        <w:ind w:left="0"/>
        <w:jc w:val="both"/>
      </w:pPr>
      <w:r>
        <w:rPr>
          <w:rFonts w:ascii="Times New Roman"/>
          <w:b w:val="false"/>
          <w:i w:val="false"/>
          <w:color w:val="000000"/>
          <w:sz w:val="28"/>
        </w:rPr>
        <w:t>
      Рұқсаттар мен хабарламалардың мемлекеттік цифрлық жүйесі арқылы мемлекеттік қызметті көрсету кезінде мемлекеттік қызметті көрсету сатысы туралы деректер мемлекеттік немесе әлеуметтік жауапкершілігі бар көрсетілетін қызметтер көрсету мониторингінің цифрлық жүйесіне автоматты режимде түседі.</w:t>
      </w:r>
    </w:p>
    <w:bookmarkEnd w:id="72"/>
    <w:bookmarkStart w:name="z85" w:id="73"/>
    <w:p>
      <w:pPr>
        <w:spacing w:after="0"/>
        <w:ind w:left="0"/>
        <w:jc w:val="both"/>
      </w:pPr>
      <w:r>
        <w:rPr>
          <w:rFonts w:ascii="Times New Roman"/>
          <w:b w:val="false"/>
          <w:i w:val="false"/>
          <w:color w:val="000000"/>
          <w:sz w:val="28"/>
        </w:rPr>
        <w:t>
      Өнеркәсіптік қауіпсіздік саласындағы уәкілетті орган үш жұмыс күні ішінде "цифрлық үкіметтің" операторына, сондай-ақ Бірыңғай байланыс орталығына осы Қағидаларға енгізілген өзгерістер мен толықтырулар туралы хабарлайды.</w:t>
      </w:r>
    </w:p>
    <w:bookmarkEnd w:id="73"/>
    <w:bookmarkStart w:name="z86" w:id="74"/>
    <w:p>
      <w:pPr>
        <w:spacing w:after="0"/>
        <w:ind w:left="0"/>
        <w:jc w:val="both"/>
      </w:pPr>
      <w:r>
        <w:rPr>
          <w:rFonts w:ascii="Times New Roman"/>
          <w:b w:val="false"/>
          <w:i w:val="false"/>
          <w:color w:val="000000"/>
          <w:sz w:val="28"/>
        </w:rPr>
        <w:t>
      9. Мемлекеттік қызметті көрсету үшін қажетті мәліметтерді қамтитын цифрлық жүйе істен шыққан жағдайда, көрсетілетін қызметті беруші 1 (бір) жұмыс күні ішінде "цифрлық үкіметтің" цифрлық инфрақұрылымының операторын (бұдан әрі - оператор) sd@nitec.kz электрондық пошта бойынша бірыңғай қолдау қызметіне сұрау салу арқылы мемлекеттік көрсетілетін қызметтің атауы, өтініштің әкімшілік құжатының нөмірі мен коды немесе өтініштің бірегей сәйкестендіру нөмірі (ӨБСН), әкімшілік құжаттың нөмірі мен коды (ӘҚНжК) немесе рұқсат беру құжатының бірегей сәйкестендіру нөмірі (РҚБСН), жеке сәйкестендіру нөмірі (ЖСН) немесе көрсетілетін қызметті алушының бизнес-сәйкестендіру нөмірі (БСН) бойынша ақпаратты міндетті түрде ұсына отырып, авторландыру сәтінен бастап қатенің нақты уақытын көрсете отырып, қате пайда болған сәтке дейін қадамдық скриншоттарды қоса бере отырып хабардар етеді.";</w:t>
      </w:r>
    </w:p>
    <w:bookmarkEnd w:id="74"/>
    <w:bookmarkStart w:name="z87" w:id="7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w:t>
      </w:r>
      <w:r>
        <w:rPr>
          <w:rFonts w:ascii="Times New Roman"/>
          <w:b w:val="false"/>
          <w:i w:val="false"/>
          <w:color w:val="000000"/>
          <w:sz w:val="28"/>
        </w:rPr>
        <w:t xml:space="preserve"> осы Тізбеге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End w:id="75"/>
    <w:bookmarkStart w:name="z88" w:id="76"/>
    <w:p>
      <w:pPr>
        <w:spacing w:after="0"/>
        <w:ind w:left="0"/>
        <w:jc w:val="both"/>
      </w:pPr>
      <w:r>
        <w:rPr>
          <w:rFonts w:ascii="Times New Roman"/>
          <w:b w:val="false"/>
          <w:i w:val="false"/>
          <w:color w:val="000000"/>
          <w:sz w:val="28"/>
        </w:rPr>
        <w:t xml:space="preserve">
      3. Қазақстан Республикасы Индустрия және инфрақұрылымдық даму министрінің 2020 жылғы 27 сәуірдегі № 234 "Жарылғыш және пиротехникалық (азаматтықты қоспағанда) заттар мен оларды қолданылып жасалған бұйымдар саласындағы мемлекеттік қызметтерді көрсету қағидаларын бекіту туралы және "Жарылыс жұмыстарын жүргізуге рұқсат беру қағидаларын бекіту туралы" Қазақстан Республикасы Инвестициялар және даму министрінің 2014 жылғы 30 желтоқсандағы № 350 </w:t>
      </w:r>
      <w:r>
        <w:rPr>
          <w:rFonts w:ascii="Times New Roman"/>
          <w:b w:val="false"/>
          <w:i w:val="false"/>
          <w:color w:val="000000"/>
          <w:sz w:val="28"/>
        </w:rPr>
        <w:t>бұйрығына</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 20561 болып тіркелген) мынадай өзгерістер енгізілді:</w:t>
      </w:r>
    </w:p>
    <w:bookmarkEnd w:id="76"/>
    <w:bookmarkStart w:name="z89" w:id="77"/>
    <w:p>
      <w:pPr>
        <w:spacing w:after="0"/>
        <w:ind w:left="0"/>
        <w:jc w:val="both"/>
      </w:pPr>
      <w:r>
        <w:rPr>
          <w:rFonts w:ascii="Times New Roman"/>
          <w:b w:val="false"/>
          <w:i w:val="false"/>
          <w:color w:val="000000"/>
          <w:sz w:val="28"/>
        </w:rPr>
        <w:t xml:space="preserve">
      көрсетілген бұйрықпен бекітілген "Жарылғыш және пиротехникалық (азаматтық) заттар мен олар қолданылатын бұйымдарды әзірлеу, өндіру, сатып алу, өткізу, сақтау жөніндегі қызметті жүзеге асыруға лицензия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1" w:id="78"/>
    <w:p>
      <w:pPr>
        <w:spacing w:after="0"/>
        <w:ind w:left="0"/>
        <w:jc w:val="both"/>
      </w:pPr>
      <w:r>
        <w:rPr>
          <w:rFonts w:ascii="Times New Roman"/>
          <w:b w:val="false"/>
          <w:i w:val="false"/>
          <w:color w:val="000000"/>
          <w:sz w:val="28"/>
        </w:rPr>
        <w:t xml:space="preserve">
      "1. Осы "Жарылғыш және пиротехникалық (азаматтықты қоспағанда) заттар мен олар қолданылып жасалған бұйымдарды әзірлеу, өндіру, сатып алу, өткізу, сақтау жөніндегі қызметті жүзеге асыруға лицензия беру"мемлекеттiк қызметті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1-тармағына сәйкес (бұдан әрі – Заң) әзірленген және жарылғыш және пиротехникалық (азаматтықты қоспағанда) заттар мен олар қолданылып жасалған бұйымдарды әзірлеу, өндіру, сатып алу, өткізу, сақтау жөніндегі қызметті жүзеге асыруға лицензия беру тәртібін айқындайды.";</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93" w:id="79"/>
    <w:p>
      <w:pPr>
        <w:spacing w:after="0"/>
        <w:ind w:left="0"/>
        <w:jc w:val="both"/>
      </w:pPr>
      <w:r>
        <w:rPr>
          <w:rFonts w:ascii="Times New Roman"/>
          <w:b w:val="false"/>
          <w:i w:val="false"/>
          <w:color w:val="000000"/>
          <w:sz w:val="28"/>
        </w:rPr>
        <w:t>
      "Заңды немесе жеке тұлға (бұдан әрі – көрсетілетін қызметті алушы) мемлекеттік көрсетілетін қызметті алу үшін көрсетілетін қызметті берушіге "цифрлық үкіметтің" веб-порталы www.egov.kz (бұдан әрі – портал) мынадай құжаттарды жолдайды:</w:t>
      </w:r>
    </w:p>
    <w:bookmarkEnd w:id="79"/>
    <w:bookmarkStart w:name="z94" w:id="80"/>
    <w:p>
      <w:pPr>
        <w:spacing w:after="0"/>
        <w:ind w:left="0"/>
        <w:jc w:val="both"/>
      </w:pPr>
      <w:r>
        <w:rPr>
          <w:rFonts w:ascii="Times New Roman"/>
          <w:b w:val="false"/>
          <w:i w:val="false"/>
          <w:color w:val="000000"/>
          <w:sz w:val="28"/>
        </w:rPr>
        <w:t>
      1) лицензия алу үшін:</w:t>
      </w:r>
    </w:p>
    <w:bookmarkEnd w:id="80"/>
    <w:bookmarkStart w:name="z95" w:id="81"/>
    <w:p>
      <w:pPr>
        <w:spacing w:after="0"/>
        <w:ind w:left="0"/>
        <w:jc w:val="both"/>
      </w:pPr>
      <w:r>
        <w:rPr>
          <w:rFonts w:ascii="Times New Roman"/>
          <w:b w:val="false"/>
          <w:i w:val="false"/>
          <w:color w:val="000000"/>
          <w:sz w:val="28"/>
        </w:rPr>
        <w:t>
      осы Қағидаларға 1 және 2-қосымшаға сәйкес нысан бойынша көрсетілетін қызметті алушының электрондық цифрлық қолтаңбасымен куәландырылған электрондық құжат нысанындағы өтініш;</w:t>
      </w:r>
    </w:p>
    <w:bookmarkEnd w:id="81"/>
    <w:bookmarkStart w:name="z96" w:id="82"/>
    <w:p>
      <w:pPr>
        <w:spacing w:after="0"/>
        <w:ind w:left="0"/>
        <w:jc w:val="both"/>
      </w:pPr>
      <w:r>
        <w:rPr>
          <w:rFonts w:ascii="Times New Roman"/>
          <w:b w:val="false"/>
          <w:i w:val="false"/>
          <w:color w:val="000000"/>
          <w:sz w:val="28"/>
        </w:rPr>
        <w:t>
      ЦҮТШ арқылы төленген жағдайларды қоспағанда, жекелеген қызмет түрлерімен айналысу құқығы үшін бюджетке лицензиялық алымның төленгенін растайтын мәліметтер;</w:t>
      </w:r>
    </w:p>
    <w:bookmarkEnd w:id="82"/>
    <w:bookmarkStart w:name="z97" w:id="83"/>
    <w:p>
      <w:pPr>
        <w:spacing w:after="0"/>
        <w:ind w:left="0"/>
        <w:jc w:val="both"/>
      </w:pPr>
      <w:r>
        <w:rPr>
          <w:rFonts w:ascii="Times New Roman"/>
          <w:b w:val="false"/>
          <w:i w:val="false"/>
          <w:color w:val="000000"/>
          <w:sz w:val="28"/>
        </w:rPr>
        <w:t>
      жарылғыш және пиротехникалық (азаматтық) заттар мен олар қолданылып жасалған бұйымдарды әзірлеу, өндіру, сатып алу, өткізу, сақтау жөніндегі қызметті жүзеге асыру үшін қойылатын біліктілік талаптарына сәйкестікті растайтын мәліметтер нысаны мен құжаттар тізбесі Қазақстан Республикасы Инвестициялар және даму министрінің 2016 жылғы 9 желтоқсандағы № 843 бұйрығымен бекітілген (НҚА мемлекеттік тіркеу тізілімінде № 14742 болып тіркелген) (бұдан әрі – біліктілік талаптары);</w:t>
      </w:r>
    </w:p>
    <w:bookmarkEnd w:id="83"/>
    <w:bookmarkStart w:name="z98" w:id="84"/>
    <w:p>
      <w:pPr>
        <w:spacing w:after="0"/>
        <w:ind w:left="0"/>
        <w:jc w:val="both"/>
      </w:pPr>
      <w:r>
        <w:rPr>
          <w:rFonts w:ascii="Times New Roman"/>
          <w:b w:val="false"/>
          <w:i w:val="false"/>
          <w:color w:val="000000"/>
          <w:sz w:val="28"/>
        </w:rPr>
        <w:t>
      2) лицензияға қосымша алу үшін:</w:t>
      </w:r>
    </w:p>
    <w:bookmarkEnd w:id="84"/>
    <w:bookmarkStart w:name="z99" w:id="85"/>
    <w:p>
      <w:pPr>
        <w:spacing w:after="0"/>
        <w:ind w:left="0"/>
        <w:jc w:val="both"/>
      </w:pPr>
      <w:r>
        <w:rPr>
          <w:rFonts w:ascii="Times New Roman"/>
          <w:b w:val="false"/>
          <w:i w:val="false"/>
          <w:color w:val="000000"/>
          <w:sz w:val="28"/>
        </w:rPr>
        <w:t>
      осы Қағидаларға 1 және 2-қосымшаға сәйкес нысан бойынша көрсетілетін қызметті алушының электрондық цифрлық қолтаңбасымен куәландырылған электрондық құжат нысанындағы өтініш;</w:t>
      </w:r>
    </w:p>
    <w:bookmarkEnd w:id="85"/>
    <w:bookmarkStart w:name="z100" w:id="86"/>
    <w:p>
      <w:pPr>
        <w:spacing w:after="0"/>
        <w:ind w:left="0"/>
        <w:jc w:val="both"/>
      </w:pPr>
      <w:r>
        <w:rPr>
          <w:rFonts w:ascii="Times New Roman"/>
          <w:b w:val="false"/>
          <w:i w:val="false"/>
          <w:color w:val="000000"/>
          <w:sz w:val="28"/>
        </w:rPr>
        <w:t>
      біліктілік талаптарына толтырылған мәліметтер нысаны;</w:t>
      </w:r>
    </w:p>
    <w:bookmarkEnd w:id="86"/>
    <w:bookmarkStart w:name="z101" w:id="87"/>
    <w:p>
      <w:pPr>
        <w:spacing w:after="0"/>
        <w:ind w:left="0"/>
        <w:jc w:val="both"/>
      </w:pPr>
      <w:r>
        <w:rPr>
          <w:rFonts w:ascii="Times New Roman"/>
          <w:b w:val="false"/>
          <w:i w:val="false"/>
          <w:color w:val="000000"/>
          <w:sz w:val="28"/>
        </w:rPr>
        <w:t>
      3) лицензияны және (немесе) лицензияға қосымшаның қайта ресімдеу үшін:</w:t>
      </w:r>
    </w:p>
    <w:bookmarkEnd w:id="87"/>
    <w:bookmarkStart w:name="z102" w:id="88"/>
    <w:p>
      <w:pPr>
        <w:spacing w:after="0"/>
        <w:ind w:left="0"/>
        <w:jc w:val="both"/>
      </w:pPr>
      <w:r>
        <w:rPr>
          <w:rFonts w:ascii="Times New Roman"/>
          <w:b w:val="false"/>
          <w:i w:val="false"/>
          <w:color w:val="000000"/>
          <w:sz w:val="28"/>
        </w:rPr>
        <w:t>
      осы Қағидаларға 3 және 4-қосымшаға сәйкес нысан бойынша көрсетілетін қызметті алушының электрондық цифрлық қолтаңбасымен куәландырылған электрондық құжат нысанындағы өтініш;</w:t>
      </w:r>
    </w:p>
    <w:bookmarkEnd w:id="88"/>
    <w:bookmarkStart w:name="z103" w:id="89"/>
    <w:p>
      <w:pPr>
        <w:spacing w:after="0"/>
        <w:ind w:left="0"/>
        <w:jc w:val="both"/>
      </w:pPr>
      <w:r>
        <w:rPr>
          <w:rFonts w:ascii="Times New Roman"/>
          <w:b w:val="false"/>
          <w:i w:val="false"/>
          <w:color w:val="000000"/>
          <w:sz w:val="28"/>
        </w:rPr>
        <w:t>
      ЦҮТШ арқылы төлеуді қоспағанда, лицензияны қайта ресімдеу үшін лицензиялық алымның төленгенін растайтын мәліметтер;</w:t>
      </w:r>
    </w:p>
    <w:bookmarkEnd w:id="89"/>
    <w:bookmarkStart w:name="z104" w:id="90"/>
    <w:p>
      <w:pPr>
        <w:spacing w:after="0"/>
        <w:ind w:left="0"/>
        <w:jc w:val="both"/>
      </w:pPr>
      <w:r>
        <w:rPr>
          <w:rFonts w:ascii="Times New Roman"/>
          <w:b w:val="false"/>
          <w:i w:val="false"/>
          <w:color w:val="000000"/>
          <w:sz w:val="28"/>
        </w:rPr>
        <w:t>
      мемлекеттік цифрлық жүйелерде ақпараты бар құжаттарды қоспағанда, лицензияны және (немесе) лицензияға қосымшаны қайта ресімдеу үшін негіз болған өзгерістер туралы ақпаратты қамтитын құжаттардың электрондық көшірмесі;</w:t>
      </w:r>
    </w:p>
    <w:bookmarkEnd w:id="90"/>
    <w:bookmarkStart w:name="z105" w:id="91"/>
    <w:p>
      <w:pPr>
        <w:spacing w:after="0"/>
        <w:ind w:left="0"/>
        <w:jc w:val="both"/>
      </w:pPr>
      <w:r>
        <w:rPr>
          <w:rFonts w:ascii="Times New Roman"/>
          <w:b w:val="false"/>
          <w:i w:val="false"/>
          <w:color w:val="000000"/>
          <w:sz w:val="28"/>
        </w:rPr>
        <w:t>
      4) көрсетілетін қызметті алушы бөлініп шығу немесе бөліну нысанында қайта ұйымдастырылған жағдайда лицензияны және (немесе) лицензияға қосымшаны қайта ресімдеу үшін:</w:t>
      </w:r>
    </w:p>
    <w:bookmarkEnd w:id="91"/>
    <w:bookmarkStart w:name="z106" w:id="92"/>
    <w:p>
      <w:pPr>
        <w:spacing w:after="0"/>
        <w:ind w:left="0"/>
        <w:jc w:val="both"/>
      </w:pPr>
      <w:r>
        <w:rPr>
          <w:rFonts w:ascii="Times New Roman"/>
          <w:b w:val="false"/>
          <w:i w:val="false"/>
          <w:color w:val="000000"/>
          <w:sz w:val="28"/>
        </w:rPr>
        <w:t>
      осы Қағидаларға 3 және 4-қосымшаға сәйкес нысан бойынша көрсетілетін қызметті алушының электрондық цифрлық қолтаңбасымен куәландырылған электрондық құжат нысанындағы өтініш;</w:t>
      </w:r>
    </w:p>
    <w:bookmarkEnd w:id="92"/>
    <w:bookmarkStart w:name="z107" w:id="93"/>
    <w:p>
      <w:pPr>
        <w:spacing w:after="0"/>
        <w:ind w:left="0"/>
        <w:jc w:val="both"/>
      </w:pPr>
      <w:r>
        <w:rPr>
          <w:rFonts w:ascii="Times New Roman"/>
          <w:b w:val="false"/>
          <w:i w:val="false"/>
          <w:color w:val="000000"/>
          <w:sz w:val="28"/>
        </w:rPr>
        <w:t>
      ЦҮТШ арқылы төлеуді қоспағанда, лицензияны қайта ресімдеу үшін лицензиялық алымның төленгенін растайтын мәліметтер;</w:t>
      </w:r>
    </w:p>
    <w:bookmarkEnd w:id="93"/>
    <w:bookmarkStart w:name="z108" w:id="94"/>
    <w:p>
      <w:pPr>
        <w:spacing w:after="0"/>
        <w:ind w:left="0"/>
        <w:jc w:val="both"/>
      </w:pPr>
      <w:r>
        <w:rPr>
          <w:rFonts w:ascii="Times New Roman"/>
          <w:b w:val="false"/>
          <w:i w:val="false"/>
          <w:color w:val="000000"/>
          <w:sz w:val="28"/>
        </w:rPr>
        <w:t>
      мемлекеттік цифрлық жүйелерде ақпараты бар құжаттарды қоспағанда, лицензияны және (немесе) лицензияға қосымшаны қайта ресімдеу үшін негіз болған өзгерістер туралы ақпаратты қамтитын құжаттардың электрондық көшірмесі;</w:t>
      </w:r>
    </w:p>
    <w:bookmarkEnd w:id="94"/>
    <w:bookmarkStart w:name="z109" w:id="95"/>
    <w:p>
      <w:pPr>
        <w:spacing w:after="0"/>
        <w:ind w:left="0"/>
        <w:jc w:val="both"/>
      </w:pPr>
      <w:r>
        <w:rPr>
          <w:rFonts w:ascii="Times New Roman"/>
          <w:b w:val="false"/>
          <w:i w:val="false"/>
          <w:color w:val="000000"/>
          <w:sz w:val="28"/>
        </w:rPr>
        <w:t>
      біліктілік талаптарына мәліметтердің толтырылған нысаны.</w:t>
      </w:r>
    </w:p>
    <w:bookmarkEnd w:id="95"/>
    <w:bookmarkStart w:name="z110" w:id="96"/>
    <w:p>
      <w:pPr>
        <w:spacing w:after="0"/>
        <w:ind w:left="0"/>
        <w:jc w:val="both"/>
      </w:pPr>
      <w:r>
        <w:rPr>
          <w:rFonts w:ascii="Times New Roman"/>
          <w:b w:val="false"/>
          <w:i w:val="false"/>
          <w:color w:val="000000"/>
          <w:sz w:val="28"/>
        </w:rPr>
        <w:t>
      Мемлекеттік қызмет көрсетуге қойылатын негізгі талаптардың тізбесі осы Қағидаларға 5-қосымшаға сәйкес баяндалған.</w:t>
      </w:r>
    </w:p>
    <w:bookmarkEnd w:id="96"/>
    <w:bookmarkStart w:name="z111" w:id="97"/>
    <w:p>
      <w:pPr>
        <w:spacing w:after="0"/>
        <w:ind w:left="0"/>
        <w:jc w:val="both"/>
      </w:pPr>
      <w:r>
        <w:rPr>
          <w:rFonts w:ascii="Times New Roman"/>
          <w:b w:val="false"/>
          <w:i w:val="false"/>
          <w:color w:val="000000"/>
          <w:sz w:val="28"/>
        </w:rPr>
        <w:t>
      Мемлекеттік қызметті көрсету жалпы мерзімі келесіні құрайды:</w:t>
      </w:r>
    </w:p>
    <w:bookmarkEnd w:id="97"/>
    <w:bookmarkStart w:name="z112" w:id="98"/>
    <w:p>
      <w:pPr>
        <w:spacing w:after="0"/>
        <w:ind w:left="0"/>
        <w:jc w:val="both"/>
      </w:pPr>
      <w:r>
        <w:rPr>
          <w:rFonts w:ascii="Times New Roman"/>
          <w:b w:val="false"/>
          <w:i w:val="false"/>
          <w:color w:val="000000"/>
          <w:sz w:val="28"/>
        </w:rPr>
        <w:t>
      1) лицензия және (немесе) лицензияға қосымшаны алу кезінде - 10 (он) жұмыс күні;</w:t>
      </w:r>
    </w:p>
    <w:bookmarkEnd w:id="98"/>
    <w:bookmarkStart w:name="z113" w:id="99"/>
    <w:p>
      <w:pPr>
        <w:spacing w:after="0"/>
        <w:ind w:left="0"/>
        <w:jc w:val="both"/>
      </w:pPr>
      <w:r>
        <w:rPr>
          <w:rFonts w:ascii="Times New Roman"/>
          <w:b w:val="false"/>
          <w:i w:val="false"/>
          <w:color w:val="000000"/>
          <w:sz w:val="28"/>
        </w:rPr>
        <w:t>
      2) лицензияны және (немесе) лицензияға қосымшаны қайта ресімдеу кезінде - 3 (үш) жұмыс күні;</w:t>
      </w:r>
    </w:p>
    <w:bookmarkEnd w:id="99"/>
    <w:bookmarkStart w:name="z114" w:id="100"/>
    <w:p>
      <w:pPr>
        <w:spacing w:after="0"/>
        <w:ind w:left="0"/>
        <w:jc w:val="both"/>
      </w:pPr>
      <w:r>
        <w:rPr>
          <w:rFonts w:ascii="Times New Roman"/>
          <w:b w:val="false"/>
          <w:i w:val="false"/>
          <w:color w:val="000000"/>
          <w:sz w:val="28"/>
        </w:rPr>
        <w:t>
      3) көрсетілетін қызметті алушы бөлініп шығу немесе бөліну нысанында қайта ұйымдастырылған жағдайда лицензияны және (немесе) лицензияға қосымшаны қайта ресімдеу кезінде - 10 (он) жұмыс күні.";</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бесінші бөлігі мынадай редакцияда жазылсын:</w:t>
      </w:r>
    </w:p>
    <w:bookmarkStart w:name="z116" w:id="101"/>
    <w:p>
      <w:pPr>
        <w:spacing w:after="0"/>
        <w:ind w:left="0"/>
        <w:jc w:val="both"/>
      </w:pPr>
      <w:r>
        <w:rPr>
          <w:rFonts w:ascii="Times New Roman"/>
          <w:b w:val="false"/>
          <w:i w:val="false"/>
          <w:color w:val="000000"/>
          <w:sz w:val="28"/>
        </w:rPr>
        <w:t>
      "Жеке басты куәландыратын құжат туралы, заңды тұлғаны, жеке кәсіпкерді мемлекеттік тіркеу (қайта тіркеу) туралы, "цифрлық үкіметтің" төлем шлюзі арқылы төлемдер туралы мәліметтерді көрсетілетін қызметті беруші тиісті мемлекеттік цифрлық жүйелерден "цифрлық үкімет" шлюзі арқылы алады.";</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18" w:id="102"/>
    <w:p>
      <w:pPr>
        <w:spacing w:after="0"/>
        <w:ind w:left="0"/>
        <w:jc w:val="both"/>
      </w:pPr>
      <w:r>
        <w:rPr>
          <w:rFonts w:ascii="Times New Roman"/>
          <w:b w:val="false"/>
          <w:i w:val="false"/>
          <w:color w:val="000000"/>
          <w:sz w:val="28"/>
        </w:rPr>
        <w:t>
      "12. Көрсетілетін қызметті беруші мемлекеттік қызмет көрсету сатысы туралы деректерді цифрландыру саласындағы уәкілетті орган белгілеген тәртіппен мемлекеттік немесе әлеуметтік жауапкершілігі бар көрсетілетін қызметтер көрсету мониторингінің цифрлық жүйесіне енгізуді қамтамасыз етеді.</w:t>
      </w:r>
    </w:p>
    <w:bookmarkEnd w:id="102"/>
    <w:bookmarkStart w:name="z119" w:id="103"/>
    <w:p>
      <w:pPr>
        <w:spacing w:after="0"/>
        <w:ind w:left="0"/>
        <w:jc w:val="both"/>
      </w:pPr>
      <w:r>
        <w:rPr>
          <w:rFonts w:ascii="Times New Roman"/>
          <w:b w:val="false"/>
          <w:i w:val="false"/>
          <w:color w:val="000000"/>
          <w:sz w:val="28"/>
        </w:rPr>
        <w:t>
      Рұқсаттар мен хабарламалардың мемлекеттік цифрлық жүйесі арқылы мемлекеттік қызметті көрсету кезінде мемлекеттік қызметті көрсету сатысы туралы деректер мемлекеттік немесе әлеуметтік жауапкершілігі бар көрсетілетін қызметтер көрсету мониторингінің цифрлық жүйесіне автоматты режимде түседі.</w:t>
      </w:r>
    </w:p>
    <w:bookmarkEnd w:id="103"/>
    <w:bookmarkStart w:name="z120" w:id="104"/>
    <w:p>
      <w:pPr>
        <w:spacing w:after="0"/>
        <w:ind w:left="0"/>
        <w:jc w:val="both"/>
      </w:pPr>
      <w:r>
        <w:rPr>
          <w:rFonts w:ascii="Times New Roman"/>
          <w:b w:val="false"/>
          <w:i w:val="false"/>
          <w:color w:val="000000"/>
          <w:sz w:val="28"/>
        </w:rPr>
        <w:t>
      Өнеркәсіптік қауіпсіздік саласындағы уәкілетті орган үш жұмыс күні ішінде "цифрлық үкіметтің" операторына, сондай-ақ Бірыңғай байланыс орталығына осы Қағидаларға енгізілген өзгерістер мен толықтырулар туралы хабарлайды.";</w:t>
      </w:r>
    </w:p>
    <w:bookmarkEnd w:id="104"/>
    <w:bookmarkStart w:name="z121" w:id="10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қосымшалар</w:t>
      </w:r>
      <w:r>
        <w:rPr>
          <w:rFonts w:ascii="Times New Roman"/>
          <w:b w:val="false"/>
          <w:i w:val="false"/>
          <w:color w:val="000000"/>
          <w:sz w:val="28"/>
        </w:rPr>
        <w:t xml:space="preserve"> осы Тізбеге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w:t>
      </w:r>
      <w:r>
        <w:rPr>
          <w:rFonts w:ascii="Times New Roman"/>
          <w:b w:val="false"/>
          <w:i w:val="false"/>
          <w:color w:val="000000"/>
          <w:sz w:val="28"/>
        </w:rPr>
        <w:t>- қосымшаларға сәйкес жаңа редакцияда жазылсын;</w:t>
      </w:r>
    </w:p>
    <w:bookmarkEnd w:id="105"/>
    <w:bookmarkStart w:name="z122" w:id="106"/>
    <w:p>
      <w:pPr>
        <w:spacing w:after="0"/>
        <w:ind w:left="0"/>
        <w:jc w:val="both"/>
      </w:pPr>
      <w:r>
        <w:rPr>
          <w:rFonts w:ascii="Times New Roman"/>
          <w:b w:val="false"/>
          <w:i w:val="false"/>
          <w:color w:val="000000"/>
          <w:sz w:val="28"/>
        </w:rPr>
        <w:t xml:space="preserve">
      көрсетілген бұйрықпен бекітілген "Жарылғыш заттар мен олардың негізіндегі бұйымдарды тұрақты қолдануға рұқсат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4" w:id="107"/>
    <w:p>
      <w:pPr>
        <w:spacing w:after="0"/>
        <w:ind w:left="0"/>
        <w:jc w:val="both"/>
      </w:pPr>
      <w:r>
        <w:rPr>
          <w:rFonts w:ascii="Times New Roman"/>
          <w:b w:val="false"/>
          <w:i w:val="false"/>
          <w:color w:val="000000"/>
          <w:sz w:val="28"/>
        </w:rPr>
        <w:t xml:space="preserve">
      "1. Осы "Жарылғыш заттар мен олардың негізінде жасалған бұйымдарды тұрақты қолдануға рұқсат беру" мемлекеттiк қызметті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1-тармағына сәйкес (бұдан әрі – Заң) әзірленген және жарылғыш заттар мен олардың негізінде жасалған бұйымдарды тұрақты қолдануға рұқсат беру тәртібін айқындайды.";</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 </w:t>
      </w:r>
    </w:p>
    <w:bookmarkStart w:name="z126" w:id="108"/>
    <w:p>
      <w:pPr>
        <w:spacing w:after="0"/>
        <w:ind w:left="0"/>
        <w:jc w:val="both"/>
      </w:pPr>
      <w:r>
        <w:rPr>
          <w:rFonts w:ascii="Times New Roman"/>
          <w:b w:val="false"/>
          <w:i w:val="false"/>
          <w:color w:val="000000"/>
          <w:sz w:val="28"/>
        </w:rPr>
        <w:t>
      "6. Заңды тұлға (бұдан әрі – көрсетілетін қызметті алушы) мемлекеттік көрсетілетін қызметті алу үшін көрсетілетін қызметті берушіге "цифрлық үкіметтің" www.egov.kz веб-порталы (бұдан әрі – портал) арқылы келесі құжаттарды жолдайды:</w:t>
      </w:r>
    </w:p>
    <w:bookmarkEnd w:id="108"/>
    <w:bookmarkStart w:name="z127" w:id="109"/>
    <w:p>
      <w:pPr>
        <w:spacing w:after="0"/>
        <w:ind w:left="0"/>
        <w:jc w:val="both"/>
      </w:pPr>
      <w:r>
        <w:rPr>
          <w:rFonts w:ascii="Times New Roman"/>
          <w:b w:val="false"/>
          <w:i w:val="false"/>
          <w:color w:val="000000"/>
          <w:sz w:val="28"/>
        </w:rPr>
        <w:t>
      1) осы Қағидаларға 1-қосымшаға сәйкес нысан бойынша көрсетілетін қызметті алушының электрондық цифрлық қолтаңбасымен куәландырылған электрондық құжат нысанындағы өтініш;</w:t>
      </w:r>
    </w:p>
    <w:bookmarkEnd w:id="109"/>
    <w:bookmarkStart w:name="z128" w:id="110"/>
    <w:p>
      <w:pPr>
        <w:spacing w:after="0"/>
        <w:ind w:left="0"/>
        <w:jc w:val="both"/>
      </w:pPr>
      <w:r>
        <w:rPr>
          <w:rFonts w:ascii="Times New Roman"/>
          <w:b w:val="false"/>
          <w:i w:val="false"/>
          <w:color w:val="000000"/>
          <w:sz w:val="28"/>
        </w:rPr>
        <w:t>
      2) дайындаушының, әзірлеушінің, сынақтар жүргізілетін ұйымның, аттестатталған (сараптама) ұйымның және өнеркәсіптік қауіпсіздік саласындағы уәкілетті органның өкілдері бар комиссия жүргізген тәжірибелік партияның бақылау және қабылдау сынақтары актісінің электрондық көшірмесі;</w:t>
      </w:r>
    </w:p>
    <w:bookmarkEnd w:id="110"/>
    <w:bookmarkStart w:name="z129" w:id="111"/>
    <w:p>
      <w:pPr>
        <w:spacing w:after="0"/>
        <w:ind w:left="0"/>
        <w:jc w:val="both"/>
      </w:pPr>
      <w:r>
        <w:rPr>
          <w:rFonts w:ascii="Times New Roman"/>
          <w:b w:val="false"/>
          <w:i w:val="false"/>
          <w:color w:val="000000"/>
          <w:sz w:val="28"/>
        </w:rPr>
        <w:t>
      3) жарылыс жұмыстары саласында сараптама жүргізу құқығына аттестатталған ұйымның жарылғыш заттар мен олардың негізінде жасалған бұйымдардың сәйкестігі туралы сараптамалық қорытындысының электрондық көшірмесі.</w:t>
      </w:r>
    </w:p>
    <w:bookmarkEnd w:id="111"/>
    <w:bookmarkStart w:name="z130" w:id="112"/>
    <w:p>
      <w:pPr>
        <w:spacing w:after="0"/>
        <w:ind w:left="0"/>
        <w:jc w:val="both"/>
      </w:pPr>
      <w:r>
        <w:rPr>
          <w:rFonts w:ascii="Times New Roman"/>
          <w:b w:val="false"/>
          <w:i w:val="false"/>
          <w:color w:val="000000"/>
          <w:sz w:val="28"/>
        </w:rPr>
        <w:t>
      Сараптамалық қорытынды осы Қағидаларға 3-қосымшада көзделген талаптарды қамтуға тиіс, сондай-ақ оларды дайындауға және қолдануға арналған техникалық құжаттамада белгіленген талаптарға, оның ішінде өнеркәсіптік қауіпсіздік талаптарына сәйкес келуі тиіс.</w:t>
      </w:r>
    </w:p>
    <w:bookmarkEnd w:id="112"/>
    <w:bookmarkStart w:name="z131" w:id="113"/>
    <w:p>
      <w:pPr>
        <w:spacing w:after="0"/>
        <w:ind w:left="0"/>
        <w:jc w:val="both"/>
      </w:pPr>
      <w:r>
        <w:rPr>
          <w:rFonts w:ascii="Times New Roman"/>
          <w:b w:val="false"/>
          <w:i w:val="false"/>
          <w:color w:val="000000"/>
          <w:sz w:val="28"/>
        </w:rPr>
        <w:t>
      Мемлекеттік қызмет көрсетуге қойылатын негізгі талаптардың тізбесі осы Қағидаларға 2-қосымшаға сәйкес баяндалған.</w:t>
      </w:r>
    </w:p>
    <w:bookmarkEnd w:id="113"/>
    <w:bookmarkStart w:name="z132" w:id="114"/>
    <w:p>
      <w:pPr>
        <w:spacing w:after="0"/>
        <w:ind w:left="0"/>
        <w:jc w:val="both"/>
      </w:pPr>
      <w:r>
        <w:rPr>
          <w:rFonts w:ascii="Times New Roman"/>
          <w:b w:val="false"/>
          <w:i w:val="false"/>
          <w:color w:val="000000"/>
          <w:sz w:val="28"/>
        </w:rPr>
        <w:t>
      Мемлекеттік қызметті көрсету жалпы мерзімі 5 (бес) жұмыс күнін құрайды.";</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34" w:id="115"/>
    <w:p>
      <w:pPr>
        <w:spacing w:after="0"/>
        <w:ind w:left="0"/>
        <w:jc w:val="both"/>
      </w:pPr>
      <w:r>
        <w:rPr>
          <w:rFonts w:ascii="Times New Roman"/>
          <w:b w:val="false"/>
          <w:i w:val="false"/>
          <w:color w:val="000000"/>
          <w:sz w:val="28"/>
        </w:rPr>
        <w:t>
      "8. Көрсетілетін қызметті берушінің жауапты орындаушысы көрсетілетін қызметті алушы ұсынған құжаттарды тіркеген сәттен бастап 2 (екі) жұмыс күні ішінде ұсынылған құжаттардың толықтығын тексереді және ұсынылған құжаттардың толық болмау фактісі белгіленген жағдайда осы Қағидаларға 5-қосымшаға сәйкес нысан бойынша өтінішті одан әрі қараудан дәлелді бас тартуды жолдайды.</w:t>
      </w:r>
    </w:p>
    <w:bookmarkEnd w:id="115"/>
    <w:bookmarkStart w:name="z135" w:id="116"/>
    <w:p>
      <w:pPr>
        <w:spacing w:after="0"/>
        <w:ind w:left="0"/>
        <w:jc w:val="both"/>
      </w:pPr>
      <w:r>
        <w:rPr>
          <w:rFonts w:ascii="Times New Roman"/>
          <w:b w:val="false"/>
          <w:i w:val="false"/>
          <w:color w:val="000000"/>
          <w:sz w:val="28"/>
        </w:rPr>
        <w:t>
      Ұсынылған құжаттар толық болған жағдайда 3 (үш) жұмыс күні ішінде ұсынылған құжаттар мәліметтерінің дұрыстығын тексереді және осы Қағидаларға 4-қосымшаға сәйкес нысан бойынша жарылғыш заттар мен олардың негізінде жасалған бұйымдарды тұрақты қолдануға рұқсатты не осы Қағидаларға 5-қосымшаға сәйкес нысан бойынша мемлекеттік қызмет көрсетуден бас тарту туралы дәлелді жауапты ресімдейді.</w:t>
      </w:r>
    </w:p>
    <w:bookmarkEnd w:id="116"/>
    <w:bookmarkStart w:name="z136" w:id="117"/>
    <w:p>
      <w:pPr>
        <w:spacing w:after="0"/>
        <w:ind w:left="0"/>
        <w:jc w:val="both"/>
      </w:pPr>
      <w:r>
        <w:rPr>
          <w:rFonts w:ascii="Times New Roman"/>
          <w:b w:val="false"/>
          <w:i w:val="false"/>
          <w:color w:val="000000"/>
          <w:sz w:val="28"/>
        </w:rPr>
        <w:t>
      Қазақстан Республикасының заңдарымен бекітілген мемлекеттік қызмет көрсетуден бас тартуға негіз осы Қағидарларға 2-қосымшада көрсетілген.</w:t>
      </w:r>
    </w:p>
    <w:bookmarkEnd w:id="117"/>
    <w:bookmarkStart w:name="z137" w:id="118"/>
    <w:p>
      <w:pPr>
        <w:spacing w:after="0"/>
        <w:ind w:left="0"/>
        <w:jc w:val="both"/>
      </w:pPr>
      <w:r>
        <w:rPr>
          <w:rFonts w:ascii="Times New Roman"/>
          <w:b w:val="false"/>
          <w:i w:val="false"/>
          <w:color w:val="000000"/>
          <w:sz w:val="28"/>
        </w:rPr>
        <w:t>
      Заңды тұлғаны мемлекеттік тіркеу (қайта тіркеу) туралы мәліметтерді көрсетілетін қызметті беруші тиісті мемлекеттік цифрлық жүйелерден "цифрлық үкімет" шлюзі арқылы алады".";</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39" w:id="119"/>
    <w:p>
      <w:pPr>
        <w:spacing w:after="0"/>
        <w:ind w:left="0"/>
        <w:jc w:val="both"/>
      </w:pPr>
      <w:r>
        <w:rPr>
          <w:rFonts w:ascii="Times New Roman"/>
          <w:b w:val="false"/>
          <w:i w:val="false"/>
          <w:color w:val="000000"/>
          <w:sz w:val="28"/>
        </w:rPr>
        <w:t>
      "11. Көрсетілетін қызметті беруші ақпараттандыру саласындағы уәкілетті орган белгілеген тәртіппен мемлекеттік немесе әлеуметтік жауапкершілігі бар көрсетілетін қызметтер көрсету мониторингінің цифрлық жүйесіне мемлекеттік қызмет көрсету сатысы туралы деректерді енгізуді қамтамасыз етеді.</w:t>
      </w:r>
    </w:p>
    <w:bookmarkEnd w:id="119"/>
    <w:bookmarkStart w:name="z140" w:id="120"/>
    <w:p>
      <w:pPr>
        <w:spacing w:after="0"/>
        <w:ind w:left="0"/>
        <w:jc w:val="both"/>
      </w:pPr>
      <w:r>
        <w:rPr>
          <w:rFonts w:ascii="Times New Roman"/>
          <w:b w:val="false"/>
          <w:i w:val="false"/>
          <w:color w:val="000000"/>
          <w:sz w:val="28"/>
        </w:rPr>
        <w:t>
      Рұқсаттар мен хабарламалардың мемлекеттік цифрлық жүйесі арқылы мемлекеттік қызмет көрсету кезінде мемлекеттік қызмет көрсету сатысы туралы деректер мемлекеттік немесе әлеуметтік жауапкершілігі бар көрсетілетін қызметтер көрсету мониторингінің цифрлық жүйесіне автоматты режимде келіп түседі.</w:t>
      </w:r>
    </w:p>
    <w:bookmarkEnd w:id="120"/>
    <w:bookmarkStart w:name="z141" w:id="121"/>
    <w:p>
      <w:pPr>
        <w:spacing w:after="0"/>
        <w:ind w:left="0"/>
        <w:jc w:val="both"/>
      </w:pPr>
      <w:r>
        <w:rPr>
          <w:rFonts w:ascii="Times New Roman"/>
          <w:b w:val="false"/>
          <w:i w:val="false"/>
          <w:color w:val="000000"/>
          <w:sz w:val="28"/>
        </w:rPr>
        <w:t>
      Өнеркәсіптік қауіпсіздік саласындағы уәкілетті орган үш жұмыс күні ішінде "цифрлық үкіметтің" операторына, сондай-ақ Бірыңғай байланыс орталығына осы Қағидаларға енгізілген өзгерістер мен толықтырулар туралы ақпарат жолдайды.";</w:t>
      </w:r>
    </w:p>
    <w:bookmarkEnd w:id="121"/>
    <w:bookmarkStart w:name="z142" w:id="12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Тізбеге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11-қосымшаларға</w:t>
      </w:r>
      <w:r>
        <w:rPr>
          <w:rFonts w:ascii="Times New Roman"/>
          <w:b w:val="false"/>
          <w:i w:val="false"/>
          <w:color w:val="000000"/>
          <w:sz w:val="28"/>
        </w:rPr>
        <w:t xml:space="preserve"> сәйкес жаңа редакцияда жазылсын;</w:t>
      </w:r>
    </w:p>
    <w:bookmarkEnd w:id="122"/>
    <w:bookmarkStart w:name="z143" w:id="123"/>
    <w:p>
      <w:pPr>
        <w:spacing w:after="0"/>
        <w:ind w:left="0"/>
        <w:jc w:val="both"/>
      </w:pPr>
      <w:r>
        <w:rPr>
          <w:rFonts w:ascii="Times New Roman"/>
          <w:b w:val="false"/>
          <w:i w:val="false"/>
          <w:color w:val="000000"/>
          <w:sz w:val="28"/>
        </w:rPr>
        <w:t xml:space="preserve">
      4. Қауіпті өндірістік объектіні пайдаланатын ұйымдардың қауіпті өндірістік объектіні салуға, кеңейтуге, реконструкциялауға, жаңғыртуға, консервациялауға және жоюға арналған жобалық құжаттаманы келісу қағидаларын бекіту туралы Қазақстан Республикасы Төтенше жағдайлар министрінің міндетін атқарушының 2021 жылғы 16 қыркүйектегі № 454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24508 болып тіркелген) мынадай өзгерістер енгізілсін:</w:t>
      </w:r>
    </w:p>
    <w:bookmarkEnd w:id="123"/>
    <w:bookmarkStart w:name="z144" w:id="124"/>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124"/>
    <w:bookmarkStart w:name="z145" w:id="125"/>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105)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БҰЙЫРАМЫН:";</w:t>
      </w:r>
    </w:p>
    <w:bookmarkEnd w:id="125"/>
    <w:bookmarkStart w:name="z146" w:id="126"/>
    <w:p>
      <w:pPr>
        <w:spacing w:after="0"/>
        <w:ind w:left="0"/>
        <w:jc w:val="both"/>
      </w:pPr>
      <w:r>
        <w:rPr>
          <w:rFonts w:ascii="Times New Roman"/>
          <w:b w:val="false"/>
          <w:i w:val="false"/>
          <w:color w:val="000000"/>
          <w:sz w:val="28"/>
        </w:rPr>
        <w:t xml:space="preserve">
      көрсетілген бұйрықпен бекітілген Қауіпті өндірістік объектіні пайдаланатын ұйымдардың қауіпті өндірістік объектіні салуға, кеңейтуге, реконструкциялауға, жаңғыртуға, консервациялауға және жоюға арналған жобалау құжаттамасын келісу </w:t>
      </w:r>
      <w:r>
        <w:rPr>
          <w:rFonts w:ascii="Times New Roman"/>
          <w:b w:val="false"/>
          <w:i w:val="false"/>
          <w:color w:val="000000"/>
          <w:sz w:val="28"/>
        </w:rPr>
        <w:t>қағидаларында</w:t>
      </w:r>
      <w:r>
        <w:rPr>
          <w:rFonts w:ascii="Times New Roman"/>
          <w:b w:val="false"/>
          <w:i w:val="false"/>
          <w:color w:val="000000"/>
          <w:sz w:val="28"/>
        </w:rPr>
        <w:t>:</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48" w:id="127"/>
    <w:p>
      <w:pPr>
        <w:spacing w:after="0"/>
        <w:ind w:left="0"/>
        <w:jc w:val="both"/>
      </w:pPr>
      <w:r>
        <w:rPr>
          <w:rFonts w:ascii="Times New Roman"/>
          <w:b w:val="false"/>
          <w:i w:val="false"/>
          <w:color w:val="000000"/>
          <w:sz w:val="28"/>
        </w:rPr>
        <w:t xml:space="preserve">
      "1. Осы қауіпті өндірістік объектіні пайдаланатын ұйымдардың қауіпті өндірістік объектіні салуға, кеңейтуге, реконструкциялауға, жаңғыртуға, консервациялауға және жоюға арналған жобалау құжаттамасын келісу Қағидалары (бұдан әрі – Қағидалар)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105) тармақшасына</w:t>
      </w:r>
      <w:r>
        <w:rPr>
          <w:rFonts w:ascii="Times New Roman"/>
          <w:b w:val="false"/>
          <w:i w:val="false"/>
          <w:color w:val="000000"/>
          <w:sz w:val="28"/>
        </w:rPr>
        <w:t xml:space="preserve"> сәйкес әзірленді және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тармақшасымен (бұдан әрі – Мемлекеттік көрсетілетін қызметтер туралы заң) және қауіпті өндірістік объектіні пайдаланатын ұйымдардың қауіпті өндірістік объектіні салуға, кеңейтуге, реконструкциялауға, жаңғыртуға, консервациялауға және жоюға арналған жобалау құжаттамасын келісу тәртібін және "Қауіпті өндірістік объектілерді салуға, кеңейтуге, реконструкциялауға, жаңғыртуға, консервациялауға және жоюға арналған жобалау құжаттамасын келісу" мемлекеттік қызмет көрсету тәртібін айқындайды.";</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50" w:id="128"/>
    <w:p>
      <w:pPr>
        <w:spacing w:after="0"/>
        <w:ind w:left="0"/>
        <w:jc w:val="both"/>
      </w:pPr>
      <w:r>
        <w:rPr>
          <w:rFonts w:ascii="Times New Roman"/>
          <w:b w:val="false"/>
          <w:i w:val="false"/>
          <w:color w:val="000000"/>
          <w:sz w:val="28"/>
        </w:rPr>
        <w:t>
      "8. Мемлекеттік қызметті алу үшін заңды және жеке тұлғалар (бұдан әрі-көрсетілетін қызметті алушы) көрсетілетін қызметті берушіге www.egov.kz "цифрлық үкімет" веб-порталы (бұдан әрі-портал) арқылы осы Қағидаларға 1-қосымшаға сәйкес нысан бойынша көрсетілетін қызметті алушының электрондық цифрлық қолтаңбасымен куәландырылған электрондық құжат нысанындағы өтініш жолдайды.</w:t>
      </w:r>
    </w:p>
    <w:bookmarkEnd w:id="128"/>
    <w:bookmarkStart w:name="z151" w:id="129"/>
    <w:p>
      <w:pPr>
        <w:spacing w:after="0"/>
        <w:ind w:left="0"/>
        <w:jc w:val="both"/>
      </w:pPr>
      <w:r>
        <w:rPr>
          <w:rFonts w:ascii="Times New Roman"/>
          <w:b w:val="false"/>
          <w:i w:val="false"/>
          <w:color w:val="000000"/>
          <w:sz w:val="28"/>
        </w:rPr>
        <w:t>
      Мемлекеттік қызмет көрсетуге қойылатын негізгі талаптардың тізбесі осы Қағидаларға 2-қосымшаға сәйкес баяндалған.";</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14 -тармақтар</w:t>
      </w:r>
      <w:r>
        <w:rPr>
          <w:rFonts w:ascii="Times New Roman"/>
          <w:b w:val="false"/>
          <w:i w:val="false"/>
          <w:color w:val="000000"/>
          <w:sz w:val="28"/>
        </w:rPr>
        <w:t xml:space="preserve"> мынадай редакцияда жазылсын:</w:t>
      </w:r>
    </w:p>
    <w:bookmarkStart w:name="z153" w:id="130"/>
    <w:p>
      <w:pPr>
        <w:spacing w:after="0"/>
        <w:ind w:left="0"/>
        <w:jc w:val="both"/>
      </w:pPr>
      <w:r>
        <w:rPr>
          <w:rFonts w:ascii="Times New Roman"/>
          <w:b w:val="false"/>
          <w:i w:val="false"/>
          <w:color w:val="000000"/>
          <w:sz w:val="28"/>
        </w:rPr>
        <w:t>
      "13. Мемлекеттік қызметті көрсету нәтижесіне көрсетілетін қызметті беруші басшысының не оның орнындағы адамның электрондық цифрлық қолтаңбасы қойылады және портал арқылы көрсетілетін қызметті алушының жеке кабинетіне электрондық құжат нысанында жолданылады.</w:t>
      </w:r>
    </w:p>
    <w:bookmarkEnd w:id="130"/>
    <w:bookmarkStart w:name="z154" w:id="131"/>
    <w:p>
      <w:pPr>
        <w:spacing w:after="0"/>
        <w:ind w:left="0"/>
        <w:jc w:val="both"/>
      </w:pPr>
      <w:r>
        <w:rPr>
          <w:rFonts w:ascii="Times New Roman"/>
          <w:b w:val="false"/>
          <w:i w:val="false"/>
          <w:color w:val="000000"/>
          <w:sz w:val="28"/>
        </w:rPr>
        <w:t>
      Көрсетілетін қызметті алушы мемлекеттік қызметті көрсету тәртібі мен мәртебесі туралы ақпаратты порталдың "жеке кабинеті" арқылы қашықтан қол жеткізу режимінде алады.</w:t>
      </w:r>
    </w:p>
    <w:bookmarkEnd w:id="131"/>
    <w:bookmarkStart w:name="z155" w:id="132"/>
    <w:p>
      <w:pPr>
        <w:spacing w:after="0"/>
        <w:ind w:left="0"/>
        <w:jc w:val="both"/>
      </w:pPr>
      <w:r>
        <w:rPr>
          <w:rFonts w:ascii="Times New Roman"/>
          <w:b w:val="false"/>
          <w:i w:val="false"/>
          <w:color w:val="000000"/>
          <w:sz w:val="28"/>
        </w:rPr>
        <w:t>
      Мемлекеттік қызмет көрсету тәртібі мен мәртебесі туралы ақпарат мемлекеттік немесе әлеуметтік жауапкершілігі бар көрсетілетін қызметтер көрсету мониторингінің цифрлық жүйесіне автоматты режимде келіп түседі.</w:t>
      </w:r>
    </w:p>
    <w:bookmarkEnd w:id="132"/>
    <w:bookmarkStart w:name="z156" w:id="133"/>
    <w:p>
      <w:pPr>
        <w:spacing w:after="0"/>
        <w:ind w:left="0"/>
        <w:jc w:val="both"/>
      </w:pPr>
      <w:r>
        <w:rPr>
          <w:rFonts w:ascii="Times New Roman"/>
          <w:b w:val="false"/>
          <w:i w:val="false"/>
          <w:color w:val="000000"/>
          <w:sz w:val="28"/>
        </w:rPr>
        <w:t>
      14. Өнеркәсіптік қауіпсіздік саласындағы уәкілетті орган үш жұмыс күні ішінде осы Қағидаларға Енгізілген өзгерістер және (немесе) толықтырулар туралы ақпаратты "цифрлық үкіметтің" операторына, сондай-ақ Бірыңғай байланыс орталығына жолдайды.";</w:t>
      </w:r>
    </w:p>
    <w:bookmarkEnd w:id="133"/>
    <w:bookmarkStart w:name="z157" w:id="13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w:t>
      </w:r>
      <w:r>
        <w:rPr>
          <w:rFonts w:ascii="Times New Roman"/>
          <w:b w:val="false"/>
          <w:i w:val="false"/>
          <w:color w:val="000000"/>
          <w:sz w:val="28"/>
        </w:rPr>
        <w:t xml:space="preserve"> осы Тізбеге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13-қосымшаларға</w:t>
      </w:r>
      <w:r>
        <w:rPr>
          <w:rFonts w:ascii="Times New Roman"/>
          <w:b w:val="false"/>
          <w:i w:val="false"/>
          <w:color w:val="000000"/>
          <w:sz w:val="28"/>
        </w:rPr>
        <w:t xml:space="preserve"> сәйкес жаңа редакцияда жазылсын.</w:t>
      </w:r>
    </w:p>
    <w:bookmarkEnd w:id="134"/>
    <w:bookmarkStart w:name="z158" w:id="135"/>
    <w:p>
      <w:pPr>
        <w:spacing w:after="0"/>
        <w:ind w:left="0"/>
        <w:jc w:val="both"/>
      </w:pPr>
      <w:r>
        <w:rPr>
          <w:rFonts w:ascii="Times New Roman"/>
          <w:b w:val="false"/>
          <w:i w:val="false"/>
          <w:color w:val="000000"/>
          <w:sz w:val="28"/>
        </w:rPr>
        <w:t xml:space="preserve">
      5. "Өнеркәсіптік қауіпсіздік саласындағы кәсіби авариялық-құтқару қызметтерін аттестаттау қағидаларын бекіту туралы" Қазақстан Республикасы Төтенше жағдайлар министрінің 2021 жылғы 20 қыркүйектегі № 463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24449 болып тіркелген) мынадай өзгерістер енгізілсін:</w:t>
      </w:r>
    </w:p>
    <w:bookmarkEnd w:id="135"/>
    <w:bookmarkStart w:name="z159" w:id="136"/>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136"/>
    <w:bookmarkStart w:name="z160" w:id="137"/>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95)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тармағына сәйкес БҰЙЫРАМЫН:";</w:t>
      </w:r>
    </w:p>
    <w:bookmarkEnd w:id="137"/>
    <w:bookmarkStart w:name="z161" w:id="138"/>
    <w:p>
      <w:pPr>
        <w:spacing w:after="0"/>
        <w:ind w:left="0"/>
        <w:jc w:val="both"/>
      </w:pPr>
      <w:r>
        <w:rPr>
          <w:rFonts w:ascii="Times New Roman"/>
          <w:b w:val="false"/>
          <w:i w:val="false"/>
          <w:color w:val="000000"/>
          <w:sz w:val="28"/>
        </w:rPr>
        <w:t xml:space="preserve">
      өнеркәсіптік қауіпсіздік саласындағы кәсіби авариялық-құтқару қызметтерін аттестаттау </w:t>
      </w:r>
      <w:r>
        <w:rPr>
          <w:rFonts w:ascii="Times New Roman"/>
          <w:b w:val="false"/>
          <w:i w:val="false"/>
          <w:color w:val="000000"/>
          <w:sz w:val="28"/>
        </w:rPr>
        <w:t>қағидаларында</w:t>
      </w:r>
      <w:r>
        <w:rPr>
          <w:rFonts w:ascii="Times New Roman"/>
          <w:b w:val="false"/>
          <w:i w:val="false"/>
          <w:color w:val="000000"/>
          <w:sz w:val="28"/>
        </w:rPr>
        <w:t>:</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163" w:id="139"/>
    <w:p>
      <w:pPr>
        <w:spacing w:after="0"/>
        <w:ind w:left="0"/>
        <w:jc w:val="both"/>
      </w:pPr>
      <w:r>
        <w:rPr>
          <w:rFonts w:ascii="Times New Roman"/>
          <w:b w:val="false"/>
          <w:i w:val="false"/>
          <w:color w:val="000000"/>
          <w:sz w:val="28"/>
        </w:rPr>
        <w:t xml:space="preserve">
      "1. Осы өнеркәсіптік қауіпсіздік саласындағы кәсіби авариялық-құтқару қызметтерін аттестаттау қағидалары (бұдан әрі – қағидалар)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95)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өнеркәсіптік қауіпсіздік саласындағы кәсіби авариялық-құтқару қызметтерін аттестаттау тәртібін және "Өнеркәсіптік қауіпсіздік саласындағы кәсіби авариялық-құтқару қызметтерін аттестаттау" мемлекеттік қызметін көрсету тәртібін айқындайды.";</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мынадай редакцияда жазылсын:</w:t>
      </w:r>
    </w:p>
    <w:bookmarkStart w:name="z165" w:id="140"/>
    <w:p>
      <w:pPr>
        <w:spacing w:after="0"/>
        <w:ind w:left="0"/>
        <w:jc w:val="both"/>
      </w:pPr>
      <w:r>
        <w:rPr>
          <w:rFonts w:ascii="Times New Roman"/>
          <w:b w:val="false"/>
          <w:i w:val="false"/>
          <w:color w:val="000000"/>
          <w:sz w:val="28"/>
        </w:rPr>
        <w:t>
      "11. Мемлекеттік қызметті алу үшін заңды және жеке тұлғалар (бұдан әрі-көрсетілетін қызметті алушы) көрсетілетін қызметті берушіге www.egov.kz "цифрлық үкімет" веб-порталы (бұдан әрі-портал) арқылы осы Қағидаларға 1-қосымшаға сәйкес нысан бойынша көрсетілетін қызметті алушының электрондық цифрлық қолтаңбасымен куәландырылған электрондық құжат нысанындағы өтініш жолдайды.";</w:t>
      </w:r>
    </w:p>
    <w:bookmarkEnd w:id="140"/>
    <w:bookmarkStart w:name="z166" w:id="141"/>
    <w:p>
      <w:pPr>
        <w:spacing w:after="0"/>
        <w:ind w:left="0"/>
        <w:jc w:val="both"/>
      </w:pPr>
      <w:r>
        <w:rPr>
          <w:rFonts w:ascii="Times New Roman"/>
          <w:b w:val="false"/>
          <w:i w:val="false"/>
          <w:color w:val="000000"/>
          <w:sz w:val="28"/>
        </w:rPr>
        <w:t>
      Мемлекеттік қызмет көрсетуге қойылатын негізгі талаптардың тізбесі осы Қағидаларға 2-қосымшаға сәйкес баяндалған. (бұдан әрі – негізгі талаптардың тізбесі)</w:t>
      </w:r>
    </w:p>
    <w:bookmarkEnd w:id="141"/>
    <w:bookmarkStart w:name="z167" w:id="142"/>
    <w:p>
      <w:pPr>
        <w:spacing w:after="0"/>
        <w:ind w:left="0"/>
        <w:jc w:val="both"/>
      </w:pPr>
      <w:r>
        <w:rPr>
          <w:rFonts w:ascii="Times New Roman"/>
          <w:b w:val="false"/>
          <w:i w:val="false"/>
          <w:color w:val="000000"/>
          <w:sz w:val="28"/>
        </w:rPr>
        <w:t>
      Жеке басты куәландыратын құжат туралы, заңды тұлғаны мемлекеттік тіркеу (қайта тіркеу) туралы мәліметтерді көрсетілетін қызметті беруші тиісті мемлекеттік цифрлық жүйелерден "цифрлық үкімет" шлюзі арқылы алады.";</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13 -тармақтың</w:t>
      </w:r>
      <w:r>
        <w:rPr>
          <w:rFonts w:ascii="Times New Roman"/>
          <w:b w:val="false"/>
          <w:i w:val="false"/>
          <w:color w:val="000000"/>
          <w:sz w:val="28"/>
        </w:rPr>
        <w:t xml:space="preserve"> жетінші бөлігі мынадай редакцияда жазылсын:</w:t>
      </w:r>
    </w:p>
    <w:bookmarkStart w:name="z169" w:id="143"/>
    <w:p>
      <w:pPr>
        <w:spacing w:after="0"/>
        <w:ind w:left="0"/>
        <w:jc w:val="both"/>
      </w:pPr>
      <w:r>
        <w:rPr>
          <w:rFonts w:ascii="Times New Roman"/>
          <w:b w:val="false"/>
          <w:i w:val="false"/>
          <w:color w:val="000000"/>
          <w:sz w:val="28"/>
        </w:rPr>
        <w:t>
      "Көрсетілетін қызметті алушының қойылатын талаптарға сәйкестігі немесе сәйкес еместігі туралы қорытынды алған кезде жауапты орындаушы осы Қағидаларға 3 немесе 4-қосымшаларға сәйкес нысандар бойынша мемлекеттік қызмет көрсету нәтижесін ресімдейді";</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w:t>
      </w:r>
      <w:r>
        <w:rPr>
          <w:rFonts w:ascii="Times New Roman"/>
          <w:b w:val="false"/>
          <w:i w:val="false"/>
          <w:color w:val="000000"/>
          <w:sz w:val="28"/>
        </w:rPr>
        <w:t xml:space="preserve"> мынадай редакцияда жазылсын:</w:t>
      </w:r>
    </w:p>
    <w:bookmarkStart w:name="z171" w:id="144"/>
    <w:p>
      <w:pPr>
        <w:spacing w:after="0"/>
        <w:ind w:left="0"/>
        <w:jc w:val="both"/>
      </w:pPr>
      <w:r>
        <w:rPr>
          <w:rFonts w:ascii="Times New Roman"/>
          <w:b w:val="false"/>
          <w:i w:val="false"/>
          <w:color w:val="000000"/>
          <w:sz w:val="28"/>
        </w:rPr>
        <w:t xml:space="preserve">
      16. Көрсетілетін қызметті беруші Заңның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сәйкес мемлекеттік қызмет көрсету сатысы туралы деректерді мемлекеттік немесе әлеуметтік жауапкершілігі бар көрсетілетін қызметтер көрсету мониторингінің цифрлық жүйесіне енгізуді қамтамасыз етеді.</w:t>
      </w:r>
    </w:p>
    <w:bookmarkEnd w:id="144"/>
    <w:bookmarkStart w:name="z172" w:id="145"/>
    <w:p>
      <w:pPr>
        <w:spacing w:after="0"/>
        <w:ind w:left="0"/>
        <w:jc w:val="both"/>
      </w:pPr>
      <w:r>
        <w:rPr>
          <w:rFonts w:ascii="Times New Roman"/>
          <w:b w:val="false"/>
          <w:i w:val="false"/>
          <w:color w:val="000000"/>
          <w:sz w:val="28"/>
        </w:rPr>
        <w:t>
      Рұқсаттар мен хабарламалардың мемлекеттік цифрлық жүйесі арқылы мемлекеттік қызмет көрсету кезінде оны көрсету сатысы туралы деректер мемлекеттік немесе әлеуметтік жауапкершілігі бар көрсетілетін қызметтер көрсету мониторингінің цифрлық жүйесіне автоматты режимде түседі.</w:t>
      </w:r>
    </w:p>
    <w:bookmarkEnd w:id="145"/>
    <w:bookmarkStart w:name="z173" w:id="146"/>
    <w:p>
      <w:pPr>
        <w:spacing w:after="0"/>
        <w:ind w:left="0"/>
        <w:jc w:val="both"/>
      </w:pPr>
      <w:r>
        <w:rPr>
          <w:rFonts w:ascii="Times New Roman"/>
          <w:b w:val="false"/>
          <w:i w:val="false"/>
          <w:color w:val="000000"/>
          <w:sz w:val="28"/>
        </w:rPr>
        <w:t>
      Осы Қағидаларға енгізілген өзгерістер және (немесе) толықтырулар туралы ақпаратты "цифрлық үкіметтің" операторына және мемлекеттік қызметтер көрсету мәселелері жөніндегі бірыңғай байланыс орталығына өнеркәсіптік қауіпсіздік саласындағы уәкілетті орган жолдайды.";</w:t>
      </w:r>
    </w:p>
    <w:bookmarkEnd w:id="146"/>
    <w:bookmarkStart w:name="z174" w:id="14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w:t>
      </w:r>
      <w:r>
        <w:rPr>
          <w:rFonts w:ascii="Times New Roman"/>
          <w:b w:val="false"/>
          <w:i w:val="false"/>
          <w:color w:val="000000"/>
          <w:sz w:val="28"/>
        </w:rPr>
        <w:t xml:space="preserve"> осы Тізбеге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w:t>
      </w:r>
      <w:r>
        <w:rPr>
          <w:rFonts w:ascii="Times New Roman"/>
          <w:b w:val="false"/>
          <w:i w:val="false"/>
          <w:color w:val="000000"/>
          <w:sz w:val="28"/>
        </w:rPr>
        <w:t xml:space="preserve"> -қосымшаларға сәйкес жаңа редакцияда жазылсын.</w:t>
      </w:r>
    </w:p>
    <w:bookmarkEnd w:id="147"/>
    <w:bookmarkStart w:name="z175" w:id="148"/>
    <w:p>
      <w:pPr>
        <w:spacing w:after="0"/>
        <w:ind w:left="0"/>
        <w:jc w:val="both"/>
      </w:pPr>
      <w:r>
        <w:rPr>
          <w:rFonts w:ascii="Times New Roman"/>
          <w:b w:val="false"/>
          <w:i w:val="false"/>
          <w:color w:val="000000"/>
          <w:sz w:val="28"/>
        </w:rPr>
        <w:t xml:space="preserve">
      6. "Қауіпті өндірістік объектілер мен қауіпті техникалық құрылғыларды есепке қою және есептен шығару қағидаларын бекіту туралы" Қазақстан Республикасы Төтенше жағдайлар министрінің 2021 жылғы 29 қыркүйектегі № 485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24574 болып тіркелген) мынадай өзгерістер енгізілсін:</w:t>
      </w:r>
    </w:p>
    <w:bookmarkEnd w:id="148"/>
    <w:bookmarkStart w:name="z176" w:id="149"/>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149"/>
    <w:bookmarkStart w:name="z177" w:id="150"/>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98)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 Заңының (бұдан әрі – Мемлекеттік қызметтер туралы заң) </w:t>
      </w:r>
      <w:r>
        <w:rPr>
          <w:rFonts w:ascii="Times New Roman"/>
          <w:b w:val="false"/>
          <w:i w:val="false"/>
          <w:color w:val="000000"/>
          <w:sz w:val="28"/>
        </w:rPr>
        <w:t>10-бабының</w:t>
      </w:r>
      <w:r>
        <w:rPr>
          <w:rFonts w:ascii="Times New Roman"/>
          <w:b w:val="false"/>
          <w:i w:val="false"/>
          <w:color w:val="000000"/>
          <w:sz w:val="28"/>
        </w:rPr>
        <w:t xml:space="preserve"> 1) тармағына сәйкес БҰЙЫРАМЫН:";</w:t>
      </w:r>
    </w:p>
    <w:bookmarkEnd w:id="150"/>
    <w:bookmarkStart w:name="z178" w:id="151"/>
    <w:p>
      <w:pPr>
        <w:spacing w:after="0"/>
        <w:ind w:left="0"/>
        <w:jc w:val="both"/>
      </w:pPr>
      <w:r>
        <w:rPr>
          <w:rFonts w:ascii="Times New Roman"/>
          <w:b w:val="false"/>
          <w:i w:val="false"/>
          <w:color w:val="000000"/>
          <w:sz w:val="28"/>
        </w:rPr>
        <w:t xml:space="preserve">
      көрсетілген бұйрықпен бекітілген Қауіпті өндірістік объектілерді және қауіпті техникалық құрылғыларды есепке қою және есептен шығару </w:t>
      </w:r>
      <w:r>
        <w:rPr>
          <w:rFonts w:ascii="Times New Roman"/>
          <w:b w:val="false"/>
          <w:i w:val="false"/>
          <w:color w:val="000000"/>
          <w:sz w:val="28"/>
        </w:rPr>
        <w:t>қағидаларында</w:t>
      </w:r>
      <w:r>
        <w:rPr>
          <w:rFonts w:ascii="Times New Roman"/>
          <w:b w:val="false"/>
          <w:i w:val="false"/>
          <w:color w:val="000000"/>
          <w:sz w:val="28"/>
        </w:rPr>
        <w:t>:</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80" w:id="152"/>
    <w:p>
      <w:pPr>
        <w:spacing w:after="0"/>
        <w:ind w:left="0"/>
        <w:jc w:val="both"/>
      </w:pPr>
      <w:r>
        <w:rPr>
          <w:rFonts w:ascii="Times New Roman"/>
          <w:b w:val="false"/>
          <w:i w:val="false"/>
          <w:color w:val="000000"/>
          <w:sz w:val="28"/>
        </w:rPr>
        <w:t xml:space="preserve">
      "1. Осы қауіпті өндірістік объектілерді және қауіпті техникалық құрылғыларды есепке қою және есептен шығару қағидалары (бұдан әрі – қағидалар) Қазақстан Республикасы Үкіметінің 2020 жылғы 23 қазандағы № 701 қаулысымен және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98) тармақшасына</w:t>
      </w:r>
      <w:r>
        <w:rPr>
          <w:rFonts w:ascii="Times New Roman"/>
          <w:b w:val="false"/>
          <w:i w:val="false"/>
          <w:color w:val="000000"/>
          <w:sz w:val="28"/>
        </w:rPr>
        <w:t xml:space="preserve"> сәйкес әзірленді Қауіпті өндірістік объектілер мен қауіпті техникалық құрылғыларды есепке қою және есептен шығару тәртібін және "Қауіпті техникалық құрылғыларды есепке қою және есептен шығару" мемлекеттік қызмет көрсету тәртібін айқындайды.";</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82" w:id="153"/>
    <w:p>
      <w:pPr>
        <w:spacing w:after="0"/>
        <w:ind w:left="0"/>
        <w:jc w:val="both"/>
      </w:pPr>
      <w:r>
        <w:rPr>
          <w:rFonts w:ascii="Times New Roman"/>
          <w:b w:val="false"/>
          <w:i w:val="false"/>
          <w:color w:val="000000"/>
          <w:sz w:val="28"/>
        </w:rPr>
        <w:t>
      "14. Мемлекеттік қызметті алу үшін қауіпті техникалық құрылғыларды пайдаланатын заңды және жеке тұлғалар (бұдан әрі-көрсетілетін қызметті алушы) көрсетілетін қызметті берушіге www.egov.kz "цифрлық үкіметтің" веб-порталы (бұдан әрі-портал) арқылы осы Қағидаларға 2 немесе 3-қосымшаларға сәйкес нысандар бойынша көрсетілетін қызметті алушының электрондық цифрлық қолтаңбасымен куәландырылған электрондық құжат нысанындағы өтініш жолдайды.</w:t>
      </w:r>
    </w:p>
    <w:bookmarkEnd w:id="153"/>
    <w:bookmarkStart w:name="z183" w:id="154"/>
    <w:p>
      <w:pPr>
        <w:spacing w:after="0"/>
        <w:ind w:left="0"/>
        <w:jc w:val="both"/>
      </w:pPr>
      <w:r>
        <w:rPr>
          <w:rFonts w:ascii="Times New Roman"/>
          <w:b w:val="false"/>
          <w:i w:val="false"/>
          <w:color w:val="000000"/>
          <w:sz w:val="28"/>
        </w:rPr>
        <w:t>
      Мемлекеттік қызмет көрсетуге қойылатын негізгі талаптардың тізбесі осы Қағидаларға 2-қосымшаға сәйкес баяндалған.";</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21 -тармақтар</w:t>
      </w:r>
      <w:r>
        <w:rPr>
          <w:rFonts w:ascii="Times New Roman"/>
          <w:b w:val="false"/>
          <w:i w:val="false"/>
          <w:color w:val="000000"/>
          <w:sz w:val="28"/>
        </w:rPr>
        <w:t xml:space="preserve"> мынадай редакцияда жазылсын:</w:t>
      </w:r>
    </w:p>
    <w:bookmarkStart w:name="z185" w:id="155"/>
    <w:p>
      <w:pPr>
        <w:spacing w:after="0"/>
        <w:ind w:left="0"/>
        <w:jc w:val="both"/>
      </w:pPr>
      <w:r>
        <w:rPr>
          <w:rFonts w:ascii="Times New Roman"/>
          <w:b w:val="false"/>
          <w:i w:val="false"/>
          <w:color w:val="000000"/>
          <w:sz w:val="28"/>
        </w:rPr>
        <w:t>
      "20. Мемлекеттік қызметті көрсету нәтижесіне көрсетілетін қызметті беруші басшысының не оның орнындағы адамның электрондық цифрлық қолтаңбасы қойылады және портал арқылы көрсетілетін қызметті алушының "жеке кабинетіне" электрондық құжат нысанында жіберіледі.</w:t>
      </w:r>
    </w:p>
    <w:bookmarkEnd w:id="155"/>
    <w:bookmarkStart w:name="z186" w:id="156"/>
    <w:p>
      <w:pPr>
        <w:spacing w:after="0"/>
        <w:ind w:left="0"/>
        <w:jc w:val="both"/>
      </w:pPr>
      <w:r>
        <w:rPr>
          <w:rFonts w:ascii="Times New Roman"/>
          <w:b w:val="false"/>
          <w:i w:val="false"/>
          <w:color w:val="000000"/>
          <w:sz w:val="28"/>
        </w:rPr>
        <w:t>
      Көрсетілетін қызметті алушы мемлекеттік қызметті көрсету тәртібі мен мәртебесі туралы ақпаратты порталдың "жеке кабинеті" арқылы қашықтан қол жеткізу режимінде алады.</w:t>
      </w:r>
    </w:p>
    <w:bookmarkEnd w:id="156"/>
    <w:bookmarkStart w:name="z187" w:id="157"/>
    <w:p>
      <w:pPr>
        <w:spacing w:after="0"/>
        <w:ind w:left="0"/>
        <w:jc w:val="both"/>
      </w:pPr>
      <w:r>
        <w:rPr>
          <w:rFonts w:ascii="Times New Roman"/>
          <w:b w:val="false"/>
          <w:i w:val="false"/>
          <w:color w:val="000000"/>
          <w:sz w:val="28"/>
        </w:rPr>
        <w:t>
      Мемлекеттік қызмет көрсету тәртібі мен мәртебесі туралы ақпарат мемлекеттік немесе әлеуметтік жауапкершілігі бар көрсетілетін қызметтер көрсету мониторингінің цифрлық жүйесіне автоматты режимде келіп түседі.";</w:t>
      </w:r>
    </w:p>
    <w:bookmarkEnd w:id="157"/>
    <w:bookmarkStart w:name="z188" w:id="158"/>
    <w:p>
      <w:pPr>
        <w:spacing w:after="0"/>
        <w:ind w:left="0"/>
        <w:jc w:val="both"/>
      </w:pPr>
      <w:r>
        <w:rPr>
          <w:rFonts w:ascii="Times New Roman"/>
          <w:b w:val="false"/>
          <w:i w:val="false"/>
          <w:color w:val="000000"/>
          <w:sz w:val="28"/>
        </w:rPr>
        <w:t>
      "21. Өнеркәсіптік қауіпсіздік саласындағы уәкілетті орган үш жұмыс күні ішінде осы Қағидаларға Енгізілген өзгерістер және (немесе) толықтырулар туралы ақпаратты "цифрлық үкіметтің" операторына, сондай-ақ Бірыңғай байланыс орталығына жолдайды.";</w:t>
      </w:r>
    </w:p>
    <w:bookmarkEnd w:id="158"/>
    <w:bookmarkStart w:name="z189" w:id="15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w:t>
      </w:r>
      <w:r>
        <w:rPr>
          <w:rFonts w:ascii="Times New Roman"/>
          <w:b w:val="false"/>
          <w:i w:val="false"/>
          <w:color w:val="000000"/>
          <w:sz w:val="28"/>
        </w:rPr>
        <w:t xml:space="preserve"> осы Тізбеге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қосымшаларға</w:t>
      </w:r>
      <w:r>
        <w:rPr>
          <w:rFonts w:ascii="Times New Roman"/>
          <w:b w:val="false"/>
          <w:i w:val="false"/>
          <w:color w:val="000000"/>
          <w:sz w:val="28"/>
        </w:rPr>
        <w:t xml:space="preserve"> сәйкес жаңа редакцияда жазылсын.</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қауіпсіздік</w:t>
            </w:r>
            <w:r>
              <w:br/>
            </w:r>
            <w:r>
              <w:rPr>
                <w:rFonts w:ascii="Times New Roman"/>
                <w:b w:val="false"/>
                <w:i w:val="false"/>
                <w:color w:val="000000"/>
                <w:sz w:val="20"/>
              </w:rPr>
              <w:t>саласындағы мемлекеттік</w:t>
            </w:r>
            <w:r>
              <w:br/>
            </w:r>
            <w:r>
              <w:rPr>
                <w:rFonts w:ascii="Times New Roman"/>
                <w:b w:val="false"/>
                <w:i w:val="false"/>
                <w:color w:val="000000"/>
                <w:sz w:val="20"/>
              </w:rPr>
              <w:t>қызметтер көрсету саласындағы</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1-қосымша</w:t>
            </w:r>
            <w:r>
              <w:br/>
            </w:r>
            <w:r>
              <w:rPr>
                <w:rFonts w:ascii="Times New Roman"/>
                <w:b w:val="false"/>
                <w:i w:val="false"/>
                <w:color w:val="000000"/>
                <w:sz w:val="20"/>
              </w:rPr>
              <w:t>Жарылыс жұмыстарын</w:t>
            </w:r>
            <w:r>
              <w:br/>
            </w:r>
            <w:r>
              <w:rPr>
                <w:rFonts w:ascii="Times New Roman"/>
                <w:b w:val="false"/>
                <w:i w:val="false"/>
                <w:color w:val="000000"/>
                <w:sz w:val="20"/>
              </w:rPr>
              <w:t>жүргізуге рұқсат беру</w:t>
            </w:r>
            <w:r>
              <w:br/>
            </w:r>
            <w:r>
              <w:rPr>
                <w:rFonts w:ascii="Times New Roman"/>
                <w:b w:val="false"/>
                <w:i w:val="false"/>
                <w:color w:val="000000"/>
                <w:sz w:val="20"/>
              </w:rPr>
              <w:t>қағидаларына 1-қосымша</w:t>
            </w:r>
            <w:r>
              <w:br/>
            </w:r>
            <w:r>
              <w:rPr>
                <w:rFonts w:ascii="Times New Roman"/>
                <w:b w:val="false"/>
                <w:i w:val="false"/>
                <w:color w:val="000000"/>
                <w:sz w:val="20"/>
              </w:rPr>
              <w:t>нысан</w:t>
            </w:r>
          </w:p>
        </w:tc>
      </w:tr>
    </w:tbl>
    <w:bookmarkStart w:name="z191" w:id="160"/>
    <w:p>
      <w:pPr>
        <w:spacing w:after="0"/>
        <w:ind w:left="0"/>
        <w:jc w:val="both"/>
      </w:pPr>
      <w:r>
        <w:rPr>
          <w:rFonts w:ascii="Times New Roman"/>
          <w:b w:val="false"/>
          <w:i w:val="false"/>
          <w:color w:val="000000"/>
          <w:sz w:val="28"/>
        </w:rPr>
        <w:t>
      [Заңды тұлғаның деректемелері (мекенжайы, бизнес-сәйкестендіру нөмірі, телефоны)]</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атауы] басшысына</w:t>
            </w:r>
          </w:p>
        </w:tc>
      </w:tr>
    </w:tbl>
    <w:bookmarkStart w:name="z193" w:id="161"/>
    <w:p>
      <w:pPr>
        <w:spacing w:after="0"/>
        <w:ind w:left="0"/>
        <w:jc w:val="both"/>
      </w:pPr>
      <w:r>
        <w:rPr>
          <w:rFonts w:ascii="Times New Roman"/>
          <w:b w:val="false"/>
          <w:i w:val="false"/>
          <w:color w:val="000000"/>
          <w:sz w:val="28"/>
        </w:rPr>
        <w:t>
      Өтініш нөмірі: [Нөмірі]</w:t>
      </w:r>
    </w:p>
    <w:bookmarkEnd w:id="161"/>
    <w:bookmarkStart w:name="z194" w:id="162"/>
    <w:p>
      <w:pPr>
        <w:spacing w:after="0"/>
        <w:ind w:left="0"/>
        <w:jc w:val="both"/>
      </w:pPr>
      <w:r>
        <w:rPr>
          <w:rFonts w:ascii="Times New Roman"/>
          <w:b w:val="false"/>
          <w:i w:val="false"/>
          <w:color w:val="000000"/>
          <w:sz w:val="28"/>
        </w:rPr>
        <w:t>
      Өтініш күні: [Күні]</w:t>
      </w:r>
    </w:p>
    <w:bookmarkEnd w:id="162"/>
    <w:bookmarkStart w:name="z195" w:id="163"/>
    <w:p>
      <w:pPr>
        <w:spacing w:after="0"/>
        <w:ind w:left="0"/>
        <w:jc w:val="left"/>
      </w:pPr>
      <w:r>
        <w:rPr>
          <w:rFonts w:ascii="Times New Roman"/>
          <w:b/>
          <w:i w:val="false"/>
          <w:color w:val="000000"/>
        </w:rPr>
        <w:t xml:space="preserve"> Жарылыс жұмыстарын жүргізуге рұқсат беруге арналған ӨТІНІШ</w:t>
      </w:r>
    </w:p>
    <w:bookmarkEnd w:id="163"/>
    <w:p>
      <w:pPr>
        <w:spacing w:after="0"/>
        <w:ind w:left="0"/>
        <w:jc w:val="both"/>
      </w:pPr>
      <w:r>
        <w:rPr>
          <w:rFonts w:ascii="Times New Roman"/>
          <w:b w:val="false"/>
          <w:i w:val="false"/>
          <w:color w:val="000000"/>
          <w:sz w:val="28"/>
        </w:rPr>
        <w:t>
      __________________________________________________________________</w:t>
      </w:r>
    </w:p>
    <w:bookmarkStart w:name="z196" w:id="164"/>
    <w:p>
      <w:pPr>
        <w:spacing w:after="0"/>
        <w:ind w:left="0"/>
        <w:jc w:val="both"/>
      </w:pPr>
      <w:r>
        <w:rPr>
          <w:rFonts w:ascii="Times New Roman"/>
          <w:b w:val="false"/>
          <w:i w:val="false"/>
          <w:color w:val="000000"/>
          <w:sz w:val="28"/>
        </w:rPr>
        <w:t>
      (заңды тұлғаның атауы)  "Азаматтық қорғау туралы" Қазақстан Республикасы</w:t>
      </w:r>
    </w:p>
    <w:bookmarkEnd w:id="164"/>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75-бабын</w:t>
      </w:r>
      <w:r>
        <w:rPr>
          <w:rFonts w:ascii="Times New Roman"/>
          <w:b w:val="false"/>
          <w:i w:val="false"/>
          <w:color w:val="000000"/>
          <w:sz w:val="28"/>
        </w:rPr>
        <w:t xml:space="preserve">  басшылыққа ала отырып, Сізден қоса берілген құжаттар тізбесін </w:t>
      </w:r>
    </w:p>
    <w:p>
      <w:pPr>
        <w:spacing w:after="0"/>
        <w:ind w:left="0"/>
        <w:jc w:val="both"/>
      </w:pPr>
      <w:r>
        <w:rPr>
          <w:rFonts w:ascii="Times New Roman"/>
          <w:b w:val="false"/>
          <w:i w:val="false"/>
          <w:color w:val="000000"/>
          <w:sz w:val="28"/>
        </w:rPr>
        <w:t>
      қарап, жарылыс  жұмыстарын жүргізуге рұқсат беруді сұрайды.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(қызмет түрін көрсету)</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 мақсатында</w:t>
      </w:r>
    </w:p>
    <w:p>
      <w:pPr>
        <w:spacing w:after="0"/>
        <w:ind w:left="0"/>
        <w:jc w:val="both"/>
      </w:pPr>
      <w:r>
        <w:rPr>
          <w:rFonts w:ascii="Times New Roman"/>
          <w:b w:val="false"/>
          <w:i w:val="false"/>
          <w:color w:val="000000"/>
          <w:sz w:val="28"/>
        </w:rPr>
        <w:t xml:space="preserve">
      Жарылыс жұмыстарына басшылық жасау: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лауазымы, жарушының бірыңғай кітапшасының</w:t>
      </w:r>
    </w:p>
    <w:p>
      <w:pPr>
        <w:spacing w:after="0"/>
        <w:ind w:left="0"/>
        <w:jc w:val="both"/>
      </w:pPr>
      <w:r>
        <w:rPr>
          <w:rFonts w:ascii="Times New Roman"/>
          <w:b w:val="false"/>
          <w:i w:val="false"/>
          <w:color w:val="000000"/>
          <w:sz w:val="28"/>
        </w:rPr>
        <w:t>
      нөмірі, берілген күні)</w:t>
      </w:r>
    </w:p>
    <w:p>
      <w:pPr>
        <w:spacing w:after="0"/>
        <w:ind w:left="0"/>
        <w:jc w:val="both"/>
      </w:pPr>
      <w:r>
        <w:rPr>
          <w:rFonts w:ascii="Times New Roman"/>
          <w:b w:val="false"/>
          <w:i w:val="false"/>
          <w:color w:val="000000"/>
          <w:sz w:val="28"/>
        </w:rPr>
        <w:t>
      Жарылыс материалдарын сақтау орны: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(атауы, орналасқан жері)</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[Мемлекеттік қызметті көрсетуге қажетті құжаттардың тізбесі]</w:t>
      </w:r>
    </w:p>
    <w:p>
      <w:pPr>
        <w:spacing w:after="0"/>
        <w:ind w:left="0"/>
        <w:jc w:val="both"/>
      </w:pPr>
      <w:r>
        <w:rPr>
          <w:rFonts w:ascii="Times New Roman"/>
          <w:b w:val="false"/>
          <w:i w:val="false"/>
          <w:color w:val="000000"/>
          <w:sz w:val="28"/>
        </w:rPr>
        <w:t>
      Цифрлық жүйелерде қамтылған, заңмен қорғалатын құпияны құрайтын мәліметтерді пайдалануға келісім беремін.  Ұсынылған ақпараттың анықтығын растаймын және анық емес мәліметтер ұсынғаным үшін Қазақстан Республикасының заңнамасына сәйкес жауапкершілік туралы хабардармын.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(болған жағдайда), электрондық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цифрлық қолтаңбасы]</w:t>
            </w:r>
          </w:p>
        </w:tc>
      </w:tr>
    </w:tbl>
    <w:bookmarkStart w:name="z201" w:id="165"/>
    <w:p>
      <w:pPr>
        <w:spacing w:after="0"/>
        <w:ind w:left="0"/>
        <w:jc w:val="both"/>
      </w:pPr>
      <w:r>
        <w:rPr>
          <w:rFonts w:ascii="Times New Roman"/>
          <w:b w:val="false"/>
          <w:i w:val="false"/>
          <w:color w:val="000000"/>
          <w:sz w:val="28"/>
        </w:rPr>
        <w:t xml:space="preserve">
      </w:t>
      </w:r>
    </w:p>
    <w:bookmarkEnd w:id="165"/>
    <w:p>
      <w:pPr>
        <w:spacing w:after="0"/>
        <w:ind w:left="0"/>
        <w:jc w:val="both"/>
      </w:pPr>
      <w:r>
        <w:drawing>
          <wp:inline distT="0" distB="0" distL="0" distR="0">
            <wp:extent cx="67056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7056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қауіпсіздік</w:t>
            </w:r>
            <w:r>
              <w:br/>
            </w:r>
            <w:r>
              <w:rPr>
                <w:rFonts w:ascii="Times New Roman"/>
                <w:b w:val="false"/>
                <w:i w:val="false"/>
                <w:color w:val="000000"/>
                <w:sz w:val="20"/>
              </w:rPr>
              <w:t>саласындағы мемлекеттік</w:t>
            </w:r>
            <w:r>
              <w:br/>
            </w:r>
            <w:r>
              <w:rPr>
                <w:rFonts w:ascii="Times New Roman"/>
                <w:b w:val="false"/>
                <w:i w:val="false"/>
                <w:color w:val="000000"/>
                <w:sz w:val="20"/>
              </w:rPr>
              <w:t>қызметтер көрсету саласындағы</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2-қосымша</w:t>
            </w:r>
            <w:r>
              <w:br/>
            </w:r>
            <w:r>
              <w:rPr>
                <w:rFonts w:ascii="Times New Roman"/>
                <w:b w:val="false"/>
                <w:i w:val="false"/>
                <w:color w:val="000000"/>
                <w:sz w:val="20"/>
              </w:rPr>
              <w:t>Жарылыс жұмыстарын</w:t>
            </w:r>
            <w:r>
              <w:br/>
            </w:r>
            <w:r>
              <w:rPr>
                <w:rFonts w:ascii="Times New Roman"/>
                <w:b w:val="false"/>
                <w:i w:val="false"/>
                <w:color w:val="000000"/>
                <w:sz w:val="20"/>
              </w:rPr>
              <w:t>жүргізуге рұқсат беру</w:t>
            </w:r>
            <w:r>
              <w:br/>
            </w:r>
            <w:r>
              <w:rPr>
                <w:rFonts w:ascii="Times New Roman"/>
                <w:b w:val="false"/>
                <w:i w:val="false"/>
                <w:color w:val="000000"/>
                <w:sz w:val="20"/>
              </w:rPr>
              <w:t>қағидаларына 2-қосымша</w:t>
            </w:r>
            <w:r>
              <w:br/>
            </w: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"Жарылыс жұмыстарын жүргізуге рұқсат беру"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саласындағы уәкілетті орган ведомствосының аумақтық бөлімшесі (бұдан әрі-көрсетілетін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www.egov.kz "Цифрлық үкімет" веб-порталы (бұдан әрі - портал)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нәтижесін беру нысаны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(ішінара цифрландырылған)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жұмыстарын жүргізуге рұқсат беру немесе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қызметті және оның кіші түрлерін (бар болса) көрсету кезінде алынатын төлем мөлшері және оларды Қазақстан Республикасының заңнамасында көзделген жағдайларда жинау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66"/>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белгіленген жұмыс графигіне сәйкес дүйсенбіден бастап жұманы қоса алғанда, түскі үзіліспен.</w:t>
            </w:r>
          </w:p>
          <w:bookmarkEnd w:id="166"/>
          <w:p>
            <w:pPr>
              <w:spacing w:after="20"/>
              <w:ind w:left="20"/>
              <w:jc w:val="both"/>
            </w:pPr>
            <w:r>
              <w:rPr>
                <w:rFonts w:ascii="Times New Roman"/>
                <w:b w:val="false"/>
                <w:i w:val="false"/>
                <w:color w:val="000000"/>
                <w:sz w:val="20"/>
              </w:rPr>
              <w:t>
2) портал - техникалық жұмыстарды жүргізуге байланысты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өтініштерді қабылдау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67"/>
          <w:p>
            <w:pPr>
              <w:spacing w:after="20"/>
              <w:ind w:left="20"/>
              <w:jc w:val="both"/>
            </w:pPr>
            <w:r>
              <w:rPr>
                <w:rFonts w:ascii="Times New Roman"/>
                <w:b w:val="false"/>
                <w:i w:val="false"/>
                <w:color w:val="000000"/>
                <w:sz w:val="20"/>
              </w:rPr>
              <w:t>
1) өтініш;</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2) жарылыс жұмыстарын қауіпсіз орындау шарттарын, бөлшектердің ұшуы бойынша қауіпсіз арақашықтықтарды, соққы ауа толқынының әсерін, жарылыс кезіндегі улы газдардың әсерін, сейсмикалық әсерді нақтылайтын есептеулер көрсетілген мәліметтерді қамтитын электрондық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жарылыс жұмыстарын жүргізу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жер бетінде жарылыс жұмыстарын жүргізу орны, қауіпті аймақтың шекаралары, қауіпті аймақты күзету бекеттері мен оның шегіндегі тұрғын және өндірістік ғимараттар, құрылыстар, темір жолдар, автомобиль жолдары, каналдар, құбырлар, электр беру желілері қойылған жергілікті жердің жоспары жазылған электрондық құжат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жер асты жағдайларында жарылыс жұмыстарын жүргізу орны, қауіпті аймақтың шекаралары, қауіпті аймақты күзету бекеттері қойылған орын, сондай-ақ шахтаның (кеніштің, геологиялық барлау жұмыстары объектісінің) газ бен шаң бойынша қауіптілігі туралы мәліметтер жазылып, тау-кен жұмыстарының жоспары қамтылған электрондық құжат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Жарылғыш материалдарды пайдалана отырып, сейсмикалық барлау жұмыстарын жүргізу кезінде қауіпті аймақты күзету және жұмыс бейіндерінің схемаларын қамтитын электрондық құжат ұсынылады.</w:t>
            </w:r>
          </w:p>
          <w:p>
            <w:pPr>
              <w:spacing w:after="20"/>
              <w:ind w:left="20"/>
              <w:jc w:val="both"/>
            </w:pPr>
            <w:r>
              <w:rPr>
                <w:rFonts w:ascii="Times New Roman"/>
                <w:b w:val="false"/>
                <w:i w:val="false"/>
                <w:color w:val="000000"/>
                <w:sz w:val="20"/>
              </w:rPr>
              <w:t>
Жеке басты куәландыратын құжаттар туралы, заңды тұлғаны мемлекеттік тіркеу (қайта тіркеу) туралы мәліметтерді көрсетілетін қызметті беруші тиісті мемлекеттік цифрлық жүйелерден "цифрлық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заңымен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68"/>
          <w:p>
            <w:pPr>
              <w:spacing w:after="20"/>
              <w:ind w:left="20"/>
              <w:jc w:val="both"/>
            </w:pPr>
            <w:r>
              <w:rPr>
                <w:rFonts w:ascii="Times New Roman"/>
                <w:b w:val="false"/>
                <w:i w:val="false"/>
                <w:color w:val="000000"/>
                <w:sz w:val="20"/>
              </w:rPr>
              <w:t xml:space="preserve">
1) осы Ережелердың 6-тармағында көрсетілген </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Құжаттардың толық емес пакетін ұсыну;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өтініш беруші рұқсат алу үшін ұсынған құжаттардың және (немесе) онда көрсетілген деректердің (ақпараттың) дәлсіздігін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қызмет алушының және (немесе) мемлекеттік қызметті көрсету үшін қажетті ұсынылған материалдардың, объектілердің, деректердің және мәліметтердің Қазақстан Республикасы Инвестициялар және даму министрінің 2014 жылғы 30 желтоқсандағы № 343 бұйрығымен бекітілген (Нормативтік құқықтық актілерді мемлекеттік тіркеу тізілімінде № 10244 болып тіркелген) Қауіпті өндірістік объектілер үшін өнеркәсіптік қауіпсіздікті қамтамасыз ету </w:t>
            </w:r>
            <w:r>
              <w:rPr>
                <w:rFonts w:ascii="Times New Roman"/>
                <w:b w:val="false"/>
                <w:i w:val="false"/>
                <w:color w:val="000000"/>
                <w:sz w:val="20"/>
              </w:rPr>
              <w:t>қағидаларымен</w:t>
            </w:r>
            <w:r>
              <w:rPr>
                <w:rFonts w:ascii="Times New Roman"/>
                <w:b w:val="false"/>
                <w:i w:val="false"/>
                <w:color w:val="000000"/>
                <w:sz w:val="20"/>
              </w:rPr>
              <w:t xml:space="preserve"> белгіленген талаптарға сәйкес келмеуі;</w:t>
            </w:r>
          </w:p>
          <w:p>
            <w:pPr>
              <w:spacing w:after="20"/>
              <w:ind w:left="20"/>
              <w:jc w:val="both"/>
            </w:pPr>
            <w:r>
              <w:rPr>
                <w:rFonts w:ascii="Times New Roman"/>
                <w:b w:val="false"/>
                <w:i w:val="false"/>
                <w:color w:val="000000"/>
                <w:sz w:val="20"/>
              </w:rPr>
              <w:t>
4) көрсетілетін қызметті алушыға қатысты осы мемлекеттік көрсетілетін қызметті алуды талап ететін қызметке немесе жекелеген қызмет түрлеріне тыйым салу туралы заңды күшіне енген сот шешімі (үкімі) болған;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талаптарды көздейді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69"/>
          <w:p>
            <w:pPr>
              <w:spacing w:after="20"/>
              <w:ind w:left="20"/>
              <w:jc w:val="both"/>
            </w:pPr>
            <w:r>
              <w:rPr>
                <w:rFonts w:ascii="Times New Roman"/>
                <w:b w:val="false"/>
                <w:i w:val="false"/>
                <w:color w:val="000000"/>
                <w:sz w:val="20"/>
              </w:rPr>
              <w:t xml:space="preserve">
Мемлекеттік қызмет көрсету орындарының мекенжайлары: </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қызмет көрсетушінің интернет-ресурсында;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www.egov.kz. порталында. </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мәселелері жөніндегі Бірыңғай байланыс орталығының телефоны: "1414", +7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негізгі қызмет түрі лицензиялауға жатпайтын болса, онда жарылыс жұмыстарын жүргізуге рұқсат алу үшін 3-тармақта көрсетілген лицензияның болуы жеткілікті.</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газ; газ конденсаты және айдау ұңғымаларында атқылау-жару жұмыстары қызметінің кіші түрінің лицензиясына қосымша ұсыну – мұнай-химия өндірістерін жобалауға (технологиялық) және (немесе) пайдалануға, көмірсутектер саласындағы магистральдық газ құбырларын, мұнай құбырларын, мұнай өнімдері құбырларын пайдалануға арналған лицензия; жарылғыш және пиротехникалық (азаматтықты қоспағанда) заттар мен олар қолданылып жасалған бұйымдарды әзірлеу, өндіру, сатып алу, өткізу, сақтау жөніндегі қызметті жүзеге асыруға лицензия және оған мына кіші қызмет түрлерін қосымша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1) жарылғыш және пиротехникалық (азаматтықты қоспағанда) заттар мен олар қолданылып жасалған бұйымдарды өздерінің өндірістік мұқтаждары үшін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жарылғыш және пиротехникалық (азаматтықты қоспағанда) заттар мен олар қолданылып жасалған бұйымдарды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Пайдалы қазбаларды өндіру үшін жарылыс жұмыстарын жүргізу – қызметтің кіші түріне арналған лицензияға қоса берілген тау-кен және химия өндірістерін пайдалану жөніндегі қызметті жүзеге асыруға лицензия және қызметтің кіші түрлеріне арналған лицензияға қоса берілген жарылғыш және пиротехникалық (азаматтықты қоспағанда) заттар мен олар қолданылып жасалған бұйымдарды әзірлеу, өндіру, сатып алу, өткізу, сақтау жөніндегі қызметті жүзеге асыруға лицензия және оған мына кіші қызмет түрлерін қосымша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1) жарылғыш және пиротехникалық (азаматтықты қоспағанда) заттар мен олар қолданылып жасалған бұйымдарды өздерінің өндірістік мұқтаждары үшін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жарылғыш және пиротехникалық (азаматтықты қоспағанда) заттар мен олар қолданылып жасалған бұйымдарды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Қызметтің кіші түрлеріне арналған лицензияға қоса беріле отырып, жарылғыш және пиротехникалық (азаматтықты қоспағанда) заттар мен олар қолданылып жасалған бұйымдарды әзірлеу, өндіру, сатып алу, өткізу, сақтау жөніндегі қызметті жүзеге асыруға лицензия: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жарылғыш және пиротехникалық (азаматтықты қоспағанда) заттар мен олар қолданылып жасалған бұйымдарды өздерінің өндірістік мұқтаждары үшін сатып алу;</w:t>
            </w:r>
          </w:p>
          <w:p>
            <w:pPr>
              <w:spacing w:after="20"/>
              <w:ind w:left="20"/>
              <w:jc w:val="both"/>
            </w:pPr>
            <w:r>
              <w:rPr>
                <w:rFonts w:ascii="Times New Roman"/>
                <w:b w:val="false"/>
                <w:i w:val="false"/>
                <w:color w:val="000000"/>
                <w:sz w:val="20"/>
              </w:rPr>
              <w:t>
2) жарылғыш және пиротехникалық (азаматтықты қоспағанда) заттар мен олар қолданылып жасалған бұйымдарды сақтау..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қауіпсіздік</w:t>
            </w:r>
            <w:r>
              <w:br/>
            </w:r>
            <w:r>
              <w:rPr>
                <w:rFonts w:ascii="Times New Roman"/>
                <w:b w:val="false"/>
                <w:i w:val="false"/>
                <w:color w:val="000000"/>
                <w:sz w:val="20"/>
              </w:rPr>
              <w:t>саласындағы мемлекеттік</w:t>
            </w:r>
            <w:r>
              <w:br/>
            </w:r>
            <w:r>
              <w:rPr>
                <w:rFonts w:ascii="Times New Roman"/>
                <w:b w:val="false"/>
                <w:i w:val="false"/>
                <w:color w:val="000000"/>
                <w:sz w:val="20"/>
              </w:rPr>
              <w:t>қызметтер көрсету саласындағы</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3-қосымша</w:t>
            </w:r>
            <w:r>
              <w:br/>
            </w:r>
            <w:r>
              <w:rPr>
                <w:rFonts w:ascii="Times New Roman"/>
                <w:b w:val="false"/>
                <w:i w:val="false"/>
                <w:color w:val="000000"/>
                <w:sz w:val="20"/>
              </w:rPr>
              <w:t>"Қауіпті өндірістік</w:t>
            </w:r>
            <w:r>
              <w:br/>
            </w:r>
            <w:r>
              <w:rPr>
                <w:rFonts w:ascii="Times New Roman"/>
                <w:b w:val="false"/>
                <w:i w:val="false"/>
                <w:color w:val="000000"/>
                <w:sz w:val="20"/>
              </w:rPr>
              <w:t>объектілерде, қауіпті</w:t>
            </w:r>
            <w:r>
              <w:br/>
            </w:r>
            <w:r>
              <w:rPr>
                <w:rFonts w:ascii="Times New Roman"/>
                <w:b w:val="false"/>
                <w:i w:val="false"/>
                <w:color w:val="000000"/>
                <w:sz w:val="20"/>
              </w:rPr>
              <w:t>техникалық құрылғыларда</w:t>
            </w:r>
            <w:r>
              <w:br/>
            </w:r>
            <w:r>
              <w:rPr>
                <w:rFonts w:ascii="Times New Roman"/>
                <w:b w:val="false"/>
                <w:i w:val="false"/>
                <w:color w:val="000000"/>
                <w:sz w:val="20"/>
              </w:rPr>
              <w:t>қолданылатын технологияларды</w:t>
            </w:r>
            <w:r>
              <w:br/>
            </w:r>
            <w:r>
              <w:rPr>
                <w:rFonts w:ascii="Times New Roman"/>
                <w:b w:val="false"/>
                <w:i w:val="false"/>
                <w:color w:val="000000"/>
                <w:sz w:val="20"/>
              </w:rPr>
              <w:t>қолдануға рұқсат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"Қауіпті өндірістік объектілерде, қауіпті техникалық құрылғыларда қолданылатын технологияларды қолдануға рұқсат беру"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Өнеркәсіптік қауіпсіздік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www.egov.kz "Цифрлық үкімет" веб-порталы (бұдан әрі - портал)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нәтижесін беру нысаны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(ішінара цифрландырылған)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объектілерде қолданылатын технологияларды, қауіпті техникалық құрылғыларды қолдануға рұқсаттар беру немесе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қызметті және оның кіші түрлерін (бар болса) көрсету кезінде алынатын төлем мөлшері және оларды Қазақстан Республикасының заңнамасында көзделген жағдайларда жинау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70"/>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белгіленген жұмыс графигіне сәйкес дүйсенбіден бастап жұманы қоса алғанда, түскі үзіліспен.</w:t>
            </w:r>
          </w:p>
          <w:bookmarkEnd w:id="170"/>
          <w:p>
            <w:pPr>
              <w:spacing w:after="20"/>
              <w:ind w:left="20"/>
              <w:jc w:val="both"/>
            </w:pPr>
            <w:r>
              <w:rPr>
                <w:rFonts w:ascii="Times New Roman"/>
                <w:b w:val="false"/>
                <w:i w:val="false"/>
                <w:color w:val="000000"/>
                <w:sz w:val="20"/>
              </w:rPr>
              <w:t>
2) портал - техникалық жұмыстарды жүргізуге байланысты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өтініштерді қабылдау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71"/>
          <w:p>
            <w:pPr>
              <w:spacing w:after="20"/>
              <w:ind w:left="20"/>
              <w:jc w:val="both"/>
            </w:pPr>
            <w:r>
              <w:rPr>
                <w:rFonts w:ascii="Times New Roman"/>
                <w:b w:val="false"/>
                <w:i w:val="false"/>
                <w:color w:val="000000"/>
                <w:sz w:val="20"/>
              </w:rPr>
              <w:t>
1) өтініш;</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 қорытындысының электрондық көшірмесі</w:t>
            </w:r>
          </w:p>
          <w:p>
            <w:pPr>
              <w:spacing w:after="20"/>
              <w:ind w:left="20"/>
              <w:jc w:val="both"/>
            </w:pPr>
            <w:r>
              <w:rPr>
                <w:rFonts w:ascii="Times New Roman"/>
                <w:b w:val="false"/>
                <w:i w:val="false"/>
                <w:color w:val="000000"/>
                <w:sz w:val="20"/>
              </w:rPr>
              <w:t>
Жеке басты куәландыратын құжаттар туралы, заңды тұлғаны мемлекеттік тіркеу (қайта тіркеу) туралы мәліметтерді көрсетілетін қызметті беруші тиісті мемлекеттік цифрлық жүйелерден "цифрлық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заңымен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72"/>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 анықтау;</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қызметті көрсету үшін қажетті ұсынылған құжаттар мен мәліметтердің өнеркәсіптік қауіпсіздік саласындағы нормативтік құқықтық актілердің талаптарына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тұтынушыға қатысты мемлекеттік қызметті алуды талап ететін қызметке немесе қызметтің жекелеген түрлеріне тыйым салу туралы заңды күшіне енген сот шешімі (үкімі)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тұтынушыға қатысты соттың заңды күшіне енген шешімі болса, оның негізінде көрсетілетін қызметті тұтынушы мемлекеттік көрсетілетін қызметті алуға байланысты арнайы құқығынан айырылады;</w:t>
            </w:r>
          </w:p>
          <w:p>
            <w:pPr>
              <w:spacing w:after="20"/>
              <w:ind w:left="20"/>
              <w:jc w:val="both"/>
            </w:pPr>
            <w:r>
              <w:rPr>
                <w:rFonts w:ascii="Times New Roman"/>
                <w:b w:val="false"/>
                <w:i w:val="false"/>
                <w:color w:val="000000"/>
                <w:sz w:val="20"/>
              </w:rPr>
              <w:t xml:space="preserve">
5)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тұтынушының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талаптарды көздейді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73"/>
          <w:p>
            <w:pPr>
              <w:spacing w:after="20"/>
              <w:ind w:left="20"/>
              <w:jc w:val="both"/>
            </w:pPr>
            <w:r>
              <w:rPr>
                <w:rFonts w:ascii="Times New Roman"/>
                <w:b w:val="false"/>
                <w:i w:val="false"/>
                <w:color w:val="000000"/>
                <w:sz w:val="20"/>
              </w:rPr>
              <w:t xml:space="preserve">
Мемлекеттік қызмет көрсету орындарының мекенжайлары: </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қызмет көрсетушінің интернет-ресурсында;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www.egov.kz. порталында. </w:t>
            </w:r>
          </w:p>
          <w:p>
            <w:pPr>
              <w:spacing w:after="20"/>
              <w:ind w:left="20"/>
              <w:jc w:val="both"/>
            </w:pPr>
            <w:r>
              <w:rPr>
                <w:rFonts w:ascii="Times New Roman"/>
                <w:b w:val="false"/>
                <w:i w:val="false"/>
                <w:color w:val="000000"/>
                <w:sz w:val="20"/>
              </w:rPr>
              <w:t>
Мемлекеттік қызмет көрсету мәселелері жөніндегі бірыңғай байланыс орталығының телефоны: "1414", +7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қауіпсіздік</w:t>
            </w:r>
            <w:r>
              <w:br/>
            </w:r>
            <w:r>
              <w:rPr>
                <w:rFonts w:ascii="Times New Roman"/>
                <w:b w:val="false"/>
                <w:i w:val="false"/>
                <w:color w:val="000000"/>
                <w:sz w:val="20"/>
              </w:rPr>
              <w:t>саласындағы мемлекеттік</w:t>
            </w:r>
            <w:r>
              <w:br/>
            </w:r>
            <w:r>
              <w:rPr>
                <w:rFonts w:ascii="Times New Roman"/>
                <w:b w:val="false"/>
                <w:i w:val="false"/>
                <w:color w:val="000000"/>
                <w:sz w:val="20"/>
              </w:rPr>
              <w:t>қызметтер көрсету саласындағы</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4-қосымша</w:t>
            </w:r>
            <w:r>
              <w:br/>
            </w:r>
            <w:r>
              <w:rPr>
                <w:rFonts w:ascii="Times New Roman"/>
                <w:b w:val="false"/>
                <w:i w:val="false"/>
                <w:color w:val="000000"/>
                <w:sz w:val="20"/>
              </w:rPr>
              <w:t>"Қауіпті өндірістік</w:t>
            </w:r>
            <w:r>
              <w:br/>
            </w:r>
            <w:r>
              <w:rPr>
                <w:rFonts w:ascii="Times New Roman"/>
                <w:b w:val="false"/>
                <w:i w:val="false"/>
                <w:color w:val="000000"/>
                <w:sz w:val="20"/>
              </w:rPr>
              <w:t>объектілерде, қауіпті</w:t>
            </w:r>
            <w:r>
              <w:br/>
            </w:r>
            <w:r>
              <w:rPr>
                <w:rFonts w:ascii="Times New Roman"/>
                <w:b w:val="false"/>
                <w:i w:val="false"/>
                <w:color w:val="000000"/>
                <w:sz w:val="20"/>
              </w:rPr>
              <w:t>техникалық құрылғыларда</w:t>
            </w:r>
            <w:r>
              <w:br/>
            </w:r>
            <w:r>
              <w:rPr>
                <w:rFonts w:ascii="Times New Roman"/>
                <w:b w:val="false"/>
                <w:i w:val="false"/>
                <w:color w:val="000000"/>
                <w:sz w:val="20"/>
              </w:rPr>
              <w:t>қолданылатын технологияларды</w:t>
            </w:r>
            <w:r>
              <w:br/>
            </w:r>
            <w:r>
              <w:rPr>
                <w:rFonts w:ascii="Times New Roman"/>
                <w:b w:val="false"/>
                <w:i w:val="false"/>
                <w:color w:val="000000"/>
                <w:sz w:val="20"/>
              </w:rPr>
              <w:t>қолдануға рұқсат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1" w:id="174"/>
    <w:p>
      <w:pPr>
        <w:spacing w:after="0"/>
        <w:ind w:left="0"/>
        <w:jc w:val="both"/>
      </w:pPr>
      <w:r>
        <w:rPr>
          <w:rFonts w:ascii="Times New Roman"/>
          <w:b w:val="false"/>
          <w:i w:val="false"/>
          <w:color w:val="000000"/>
          <w:sz w:val="28"/>
        </w:rPr>
        <w:t>
      [Жеке немесе заңды тұлғаның деректемелері (мекенжайы, жеке сәйкестендіру нөмірі/Бизнес-сәйкестендіру нөмірі, телефоны)]</w:t>
      </w:r>
    </w:p>
    <w:bookmarkEnd w:id="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атауы]</w:t>
            </w:r>
          </w:p>
        </w:tc>
      </w:tr>
    </w:tbl>
    <w:bookmarkStart w:name="z244" w:id="175"/>
    <w:p>
      <w:pPr>
        <w:spacing w:after="0"/>
        <w:ind w:left="0"/>
        <w:jc w:val="both"/>
      </w:pPr>
      <w:r>
        <w:rPr>
          <w:rFonts w:ascii="Times New Roman"/>
          <w:b w:val="false"/>
          <w:i w:val="false"/>
          <w:color w:val="000000"/>
          <w:sz w:val="28"/>
        </w:rPr>
        <w:t>
      Өтініш нөмірі: [нөмір]</w:t>
      </w:r>
    </w:p>
    <w:bookmarkEnd w:id="175"/>
    <w:bookmarkStart w:name="z245" w:id="176"/>
    <w:p>
      <w:pPr>
        <w:spacing w:after="0"/>
        <w:ind w:left="0"/>
        <w:jc w:val="both"/>
      </w:pPr>
      <w:r>
        <w:rPr>
          <w:rFonts w:ascii="Times New Roman"/>
          <w:b w:val="false"/>
          <w:i w:val="false"/>
          <w:color w:val="000000"/>
          <w:sz w:val="28"/>
        </w:rPr>
        <w:t>
      Өтініш күні: [күні]</w:t>
      </w:r>
    </w:p>
    <w:bookmarkEnd w:id="176"/>
    <w:bookmarkStart w:name="z246" w:id="177"/>
    <w:p>
      <w:pPr>
        <w:spacing w:after="0"/>
        <w:ind w:left="0"/>
        <w:jc w:val="left"/>
      </w:pPr>
      <w:r>
        <w:rPr>
          <w:rFonts w:ascii="Times New Roman"/>
          <w:b/>
          <w:i w:val="false"/>
          <w:color w:val="000000"/>
        </w:rPr>
        <w:t xml:space="preserve"> Қауіпті өндірістік объектілерде, қауіпті техникалық құрылғыларда қолданылатын технологияларды қолдануға рұқсат беруге  ӨТІНІШ</w:t>
      </w:r>
    </w:p>
    <w:bookmarkEnd w:id="177"/>
    <w:p>
      <w:pPr>
        <w:spacing w:after="0"/>
        <w:ind w:left="0"/>
        <w:jc w:val="both"/>
      </w:pPr>
      <w:r>
        <w:rPr>
          <w:rFonts w:ascii="Times New Roman"/>
          <w:b w:val="false"/>
          <w:i w:val="false"/>
          <w:color w:val="000000"/>
          <w:sz w:val="28"/>
        </w:rPr>
        <w:t>
      _____________________________________________________________</w:t>
      </w:r>
    </w:p>
    <w:bookmarkStart w:name="z247" w:id="178"/>
    <w:p>
      <w:pPr>
        <w:spacing w:after="0"/>
        <w:ind w:left="0"/>
        <w:jc w:val="both"/>
      </w:pPr>
      <w:r>
        <w:rPr>
          <w:rFonts w:ascii="Times New Roman"/>
          <w:b w:val="false"/>
          <w:i w:val="false"/>
          <w:color w:val="000000"/>
          <w:sz w:val="28"/>
        </w:rPr>
        <w:t>
      (жеке немесе заңды тұлғаның атауы)</w:t>
      </w:r>
    </w:p>
    <w:bookmarkEnd w:id="178"/>
    <w:p>
      <w:pPr>
        <w:spacing w:after="0"/>
        <w:ind w:left="0"/>
        <w:jc w:val="both"/>
      </w:pPr>
      <w:r>
        <w:rPr>
          <w:rFonts w:ascii="Times New Roman"/>
          <w:b w:val="false"/>
          <w:i w:val="false"/>
          <w:color w:val="000000"/>
          <w:sz w:val="28"/>
        </w:rPr>
        <w:t xml:space="preserve">
      "Азаматтық қорғау туралы" Қазақстан Республикасы Заңының </w:t>
      </w:r>
      <w:r>
        <w:rPr>
          <w:rFonts w:ascii="Times New Roman"/>
          <w:b w:val="false"/>
          <w:i w:val="false"/>
          <w:color w:val="000000"/>
          <w:sz w:val="28"/>
        </w:rPr>
        <w:t>74-бабын</w:t>
      </w:r>
      <w:r>
        <w:rPr>
          <w:rFonts w:ascii="Times New Roman"/>
          <w:b w:val="false"/>
          <w:i w:val="false"/>
          <w:color w:val="000000"/>
          <w:sz w:val="28"/>
        </w:rPr>
        <w:t xml:space="preserve"> басшылыққа</w:t>
      </w:r>
    </w:p>
    <w:p>
      <w:pPr>
        <w:spacing w:after="0"/>
        <w:ind w:left="0"/>
        <w:jc w:val="both"/>
      </w:pPr>
      <w:r>
        <w:rPr>
          <w:rFonts w:ascii="Times New Roman"/>
          <w:b w:val="false"/>
          <w:i w:val="false"/>
          <w:color w:val="000000"/>
          <w:sz w:val="28"/>
        </w:rPr>
        <w:t xml:space="preserve">
      ала отырып, Сізден қоса беріліп отырған құжаттар тізбесін қарауды және қауіпті </w:t>
      </w:r>
    </w:p>
    <w:p>
      <w:pPr>
        <w:spacing w:after="0"/>
        <w:ind w:left="0"/>
        <w:jc w:val="both"/>
      </w:pPr>
      <w:r>
        <w:rPr>
          <w:rFonts w:ascii="Times New Roman"/>
          <w:b w:val="false"/>
          <w:i w:val="false"/>
          <w:color w:val="000000"/>
          <w:sz w:val="28"/>
        </w:rPr>
        <w:t xml:space="preserve">
      өндірістік объектілерде, қауіпті техникалық құрылғыларда  қолданылатын </w:t>
      </w:r>
    </w:p>
    <w:p>
      <w:pPr>
        <w:spacing w:after="0"/>
        <w:ind w:left="0"/>
        <w:jc w:val="both"/>
      </w:pPr>
      <w:r>
        <w:rPr>
          <w:rFonts w:ascii="Times New Roman"/>
          <w:b w:val="false"/>
          <w:i w:val="false"/>
          <w:color w:val="000000"/>
          <w:sz w:val="28"/>
        </w:rPr>
        <w:t xml:space="preserve">
      технологияларды қолдануға рұқсат беруді сұрайды: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(технологиялардың, қауіпті техникалық құрылғылардың атауы)</w:t>
      </w:r>
    </w:p>
    <w:p>
      <w:pPr>
        <w:spacing w:after="0"/>
        <w:ind w:left="0"/>
        <w:jc w:val="both"/>
      </w:pPr>
      <w:r>
        <w:rPr>
          <w:rFonts w:ascii="Times New Roman"/>
          <w:b w:val="false"/>
          <w:i w:val="false"/>
          <w:color w:val="000000"/>
          <w:sz w:val="28"/>
        </w:rPr>
        <w:t>
      Қысқаша сипаттама: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(технологиялардың, қауіпті техникалық құрылғылардың мақсаты және оларды</w:t>
      </w:r>
    </w:p>
    <w:bookmarkStart w:name="z248" w:id="179"/>
    <w:p>
      <w:pPr>
        <w:spacing w:after="0"/>
        <w:ind w:left="0"/>
        <w:jc w:val="both"/>
      </w:pPr>
      <w:r>
        <w:rPr>
          <w:rFonts w:ascii="Times New Roman"/>
          <w:b w:val="false"/>
          <w:i w:val="false"/>
          <w:color w:val="000000"/>
          <w:sz w:val="28"/>
        </w:rPr>
        <w:t>
      қолдану саласы туралы қысқаша ақпарат көрсетіледі)</w:t>
      </w:r>
    </w:p>
    <w:bookmarkEnd w:id="179"/>
    <w:bookmarkStart w:name="z249" w:id="180"/>
    <w:p>
      <w:pPr>
        <w:spacing w:after="0"/>
        <w:ind w:left="0"/>
        <w:jc w:val="both"/>
      </w:pPr>
      <w:r>
        <w:rPr>
          <w:rFonts w:ascii="Times New Roman"/>
          <w:b w:val="false"/>
          <w:i w:val="false"/>
          <w:color w:val="000000"/>
          <w:sz w:val="28"/>
        </w:rPr>
        <w:t>
      Қосымша: [мемлекеттік қызмет көрсету үшін қажетті құжаттар тізбесі]</w:t>
      </w:r>
    </w:p>
    <w:bookmarkEnd w:id="180"/>
    <w:p>
      <w:pPr>
        <w:spacing w:after="0"/>
        <w:ind w:left="0"/>
        <w:jc w:val="both"/>
      </w:pPr>
      <w:r>
        <w:rPr>
          <w:rFonts w:ascii="Times New Roman"/>
          <w:b w:val="false"/>
          <w:i w:val="false"/>
          <w:color w:val="000000"/>
          <w:sz w:val="28"/>
        </w:rPr>
        <w:t xml:space="preserve">
      Цифрлық жүйелердегі заңмен қорғалатын құпияны құрайтын мәліметтерді </w:t>
      </w:r>
    </w:p>
    <w:bookmarkStart w:name="z250" w:id="181"/>
    <w:p>
      <w:pPr>
        <w:spacing w:after="0"/>
        <w:ind w:left="0"/>
        <w:jc w:val="both"/>
      </w:pPr>
      <w:r>
        <w:rPr>
          <w:rFonts w:ascii="Times New Roman"/>
          <w:b w:val="false"/>
          <w:i w:val="false"/>
          <w:color w:val="000000"/>
          <w:sz w:val="28"/>
        </w:rPr>
        <w:t>
      пайдалануға келісемін.</w:t>
      </w:r>
    </w:p>
    <w:bookmarkEnd w:id="181"/>
    <w:p>
      <w:pPr>
        <w:spacing w:after="0"/>
        <w:ind w:left="0"/>
        <w:jc w:val="both"/>
      </w:pPr>
      <w:r>
        <w:rPr>
          <w:rFonts w:ascii="Times New Roman"/>
          <w:b w:val="false"/>
          <w:i w:val="false"/>
          <w:color w:val="000000"/>
          <w:sz w:val="28"/>
        </w:rPr>
        <w:t xml:space="preserve">
      Ұсынылған ақпараттың дұрыстығын растаймын және Қазақстан Республикасының </w:t>
      </w:r>
    </w:p>
    <w:p>
      <w:pPr>
        <w:spacing w:after="0"/>
        <w:ind w:left="0"/>
        <w:jc w:val="both"/>
      </w:pPr>
      <w:r>
        <w:rPr>
          <w:rFonts w:ascii="Times New Roman"/>
          <w:b w:val="false"/>
          <w:i w:val="false"/>
          <w:color w:val="000000"/>
          <w:sz w:val="28"/>
        </w:rPr>
        <w:t xml:space="preserve">
      заңнамасына сәйкес дәйексіз мәліметтер бергені үшін жауапкершілік туралы хабардар </w:t>
      </w:r>
    </w:p>
    <w:p>
      <w:pPr>
        <w:spacing w:after="0"/>
        <w:ind w:left="0"/>
        <w:jc w:val="both"/>
      </w:pPr>
      <w:r>
        <w:rPr>
          <w:rFonts w:ascii="Times New Roman"/>
          <w:b w:val="false"/>
          <w:i w:val="false"/>
          <w:color w:val="000000"/>
          <w:sz w:val="28"/>
        </w:rPr>
        <w:t>
      етемін.</w:t>
      </w:r>
    </w:p>
    <w:bookmarkStart w:name="z251" w:id="182"/>
    <w:p>
      <w:pPr>
        <w:spacing w:after="0"/>
        <w:ind w:left="0"/>
        <w:jc w:val="both"/>
      </w:pPr>
      <w:r>
        <w:rPr>
          <w:rFonts w:ascii="Times New Roman"/>
          <w:b w:val="false"/>
          <w:i w:val="false"/>
          <w:color w:val="000000"/>
          <w:sz w:val="28"/>
        </w:rPr>
        <w:t>
      _________________________________________________________________</w:t>
      </w:r>
    </w:p>
    <w:bookmarkEnd w:id="182"/>
    <w:bookmarkStart w:name="z252" w:id="183"/>
    <w:p>
      <w:pPr>
        <w:spacing w:after="0"/>
        <w:ind w:left="0"/>
        <w:jc w:val="both"/>
      </w:pPr>
      <w:r>
        <w:rPr>
          <w:rFonts w:ascii="Times New Roman"/>
          <w:b w:val="false"/>
          <w:i w:val="false"/>
          <w:color w:val="000000"/>
          <w:sz w:val="28"/>
        </w:rPr>
        <w:t>
      [Тегі, Аты, Әкесінің аты (бар болса), электрондық цифрлық қолтаңба]</w:t>
      </w:r>
    </w:p>
    <w:bookmarkEnd w:id="183"/>
    <w:bookmarkStart w:name="z253" w:id="184"/>
    <w:p>
      <w:pPr>
        <w:spacing w:after="0"/>
        <w:ind w:left="0"/>
        <w:jc w:val="both"/>
      </w:pPr>
      <w:r>
        <w:rPr>
          <w:rFonts w:ascii="Times New Roman"/>
          <w:b w:val="false"/>
          <w:i w:val="false"/>
          <w:color w:val="000000"/>
          <w:sz w:val="28"/>
        </w:rPr>
        <w:t xml:space="preserve">
      </w:t>
      </w:r>
    </w:p>
    <w:bookmarkEnd w:id="184"/>
    <w:p>
      <w:pPr>
        <w:spacing w:after="0"/>
        <w:ind w:left="0"/>
        <w:jc w:val="both"/>
      </w:pPr>
      <w:r>
        <w:drawing>
          <wp:inline distT="0" distB="0" distL="0" distR="0">
            <wp:extent cx="67056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056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қауіпсіздік</w:t>
            </w:r>
            <w:r>
              <w:br/>
            </w:r>
            <w:r>
              <w:rPr>
                <w:rFonts w:ascii="Times New Roman"/>
                <w:b w:val="false"/>
                <w:i w:val="false"/>
                <w:color w:val="000000"/>
                <w:sz w:val="20"/>
              </w:rPr>
              <w:t>саласындағы мемлекеттік</w:t>
            </w:r>
            <w:r>
              <w:br/>
            </w:r>
            <w:r>
              <w:rPr>
                <w:rFonts w:ascii="Times New Roman"/>
                <w:b w:val="false"/>
                <w:i w:val="false"/>
                <w:color w:val="000000"/>
                <w:sz w:val="20"/>
              </w:rPr>
              <w:t>қызметтер көрсету саласындағы</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 xml:space="preserve">5-қосымша </w:t>
            </w:r>
            <w:r>
              <w:br/>
            </w:r>
            <w:r>
              <w:rPr>
                <w:rFonts w:ascii="Times New Roman"/>
                <w:b w:val="false"/>
                <w:i w:val="false"/>
                <w:color w:val="000000"/>
                <w:sz w:val="20"/>
              </w:rPr>
              <w:t>"Жарылғыш және</w:t>
            </w:r>
            <w:r>
              <w:br/>
            </w:r>
            <w:r>
              <w:rPr>
                <w:rFonts w:ascii="Times New Roman"/>
                <w:b w:val="false"/>
                <w:i w:val="false"/>
                <w:color w:val="000000"/>
                <w:sz w:val="20"/>
              </w:rPr>
              <w:t>пиротехникалық (азаматтық)</w:t>
            </w:r>
            <w:r>
              <w:br/>
            </w:r>
            <w:r>
              <w:rPr>
                <w:rFonts w:ascii="Times New Roman"/>
                <w:b w:val="false"/>
                <w:i w:val="false"/>
                <w:color w:val="000000"/>
                <w:sz w:val="20"/>
              </w:rPr>
              <w:t>заттар мен оларды қолдана</w:t>
            </w:r>
            <w:r>
              <w:br/>
            </w:r>
            <w:r>
              <w:rPr>
                <w:rFonts w:ascii="Times New Roman"/>
                <w:b w:val="false"/>
                <w:i w:val="false"/>
                <w:color w:val="000000"/>
                <w:sz w:val="20"/>
              </w:rPr>
              <w:t>отырып жасалған бұйымдарды</w:t>
            </w:r>
            <w:r>
              <w:br/>
            </w:r>
            <w:r>
              <w:rPr>
                <w:rFonts w:ascii="Times New Roman"/>
                <w:b w:val="false"/>
                <w:i w:val="false"/>
                <w:color w:val="000000"/>
                <w:sz w:val="20"/>
              </w:rPr>
              <w:t>әзірлеу, өндіру, сатып алу,</w:t>
            </w:r>
            <w:r>
              <w:br/>
            </w:r>
            <w:r>
              <w:rPr>
                <w:rFonts w:ascii="Times New Roman"/>
                <w:b w:val="false"/>
                <w:i w:val="false"/>
                <w:color w:val="000000"/>
                <w:sz w:val="20"/>
              </w:rPr>
              <w:t>өткізу, сақтау жөніндегі</w:t>
            </w:r>
            <w:r>
              <w:br/>
            </w:r>
            <w:r>
              <w:rPr>
                <w:rFonts w:ascii="Times New Roman"/>
                <w:b w:val="false"/>
                <w:i w:val="false"/>
                <w:color w:val="000000"/>
                <w:sz w:val="20"/>
              </w:rPr>
              <w:t>қызметті жүзеге асыруға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255" w:id="185"/>
    <w:p>
      <w:pPr>
        <w:spacing w:after="0"/>
        <w:ind w:left="0"/>
        <w:jc w:val="left"/>
      </w:pPr>
      <w:r>
        <w:rPr>
          <w:rFonts w:ascii="Times New Roman"/>
          <w:b/>
          <w:i w:val="false"/>
          <w:color w:val="000000"/>
        </w:rPr>
        <w:t xml:space="preserve"> Лицензияны және (немесе) лицензияға қосымшаны алу үшін заңды тұлғаның ӨТІНІШ</w:t>
      </w:r>
    </w:p>
    <w:bookmarkEnd w:id="185"/>
    <w:p>
      <w:pPr>
        <w:spacing w:after="0"/>
        <w:ind w:left="0"/>
        <w:jc w:val="both"/>
      </w:pPr>
      <w:r>
        <w:rPr>
          <w:rFonts w:ascii="Times New Roman"/>
          <w:b w:val="false"/>
          <w:i w:val="false"/>
          <w:color w:val="000000"/>
          <w:sz w:val="28"/>
        </w:rPr>
        <w:t>
      _______________________________________________________________</w:t>
      </w:r>
    </w:p>
    <w:bookmarkStart w:name="z256" w:id="186"/>
    <w:p>
      <w:pPr>
        <w:spacing w:after="0"/>
        <w:ind w:left="0"/>
        <w:jc w:val="both"/>
      </w:pPr>
      <w:r>
        <w:rPr>
          <w:rFonts w:ascii="Times New Roman"/>
          <w:b w:val="false"/>
          <w:i w:val="false"/>
          <w:color w:val="000000"/>
          <w:sz w:val="28"/>
        </w:rPr>
        <w:t xml:space="preserve">
      (лицензиардың толық атауы) </w:t>
      </w:r>
    </w:p>
    <w:bookmarkEnd w:id="186"/>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(заңды тұлғаның (оның ішінде шетелдік заңды тұлғаның) толық атауы, орналасқан</w:t>
      </w:r>
    </w:p>
    <w:p>
      <w:pPr>
        <w:spacing w:after="0"/>
        <w:ind w:left="0"/>
        <w:jc w:val="both"/>
      </w:pPr>
      <w:r>
        <w:rPr>
          <w:rFonts w:ascii="Times New Roman"/>
          <w:b w:val="false"/>
          <w:i w:val="false"/>
          <w:color w:val="000000"/>
          <w:sz w:val="28"/>
        </w:rPr>
        <w:t xml:space="preserve">
      жері, бизнес-сәйкестендіру нөмірі, заңды тұлғада бизнес-сәйкестендіру  нөмірі </w:t>
      </w:r>
    </w:p>
    <w:p>
      <w:pPr>
        <w:spacing w:after="0"/>
        <w:ind w:left="0"/>
        <w:jc w:val="both"/>
      </w:pPr>
      <w:r>
        <w:rPr>
          <w:rFonts w:ascii="Times New Roman"/>
          <w:b w:val="false"/>
          <w:i w:val="false"/>
          <w:color w:val="000000"/>
          <w:sz w:val="28"/>
        </w:rPr>
        <w:t>
      болмаған жағдайда – шетелдік заңды тұлға филиалының немесе өкілдігінің бизнес-</w:t>
      </w:r>
    </w:p>
    <w:p>
      <w:pPr>
        <w:spacing w:after="0"/>
        <w:ind w:left="0"/>
        <w:jc w:val="both"/>
      </w:pPr>
      <w:r>
        <w:rPr>
          <w:rFonts w:ascii="Times New Roman"/>
          <w:b w:val="false"/>
          <w:i w:val="false"/>
          <w:color w:val="000000"/>
          <w:sz w:val="28"/>
        </w:rPr>
        <w:t xml:space="preserve">
      сәйкестендіру нөмірі)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(қызмет түрінің және (немесе) қызметтің кіші түрінің (түрлерінің) толық атауын</w:t>
      </w:r>
    </w:p>
    <w:p>
      <w:pPr>
        <w:spacing w:after="0"/>
        <w:ind w:left="0"/>
        <w:jc w:val="both"/>
      </w:pPr>
      <w:r>
        <w:rPr>
          <w:rFonts w:ascii="Times New Roman"/>
          <w:b w:val="false"/>
          <w:i w:val="false"/>
          <w:color w:val="000000"/>
          <w:sz w:val="28"/>
        </w:rPr>
        <w:t xml:space="preserve">
      көрсету) жүзеге асыруға лицензия және (немесе) лицензияға қосымша беруіңізді   </w:t>
      </w:r>
    </w:p>
    <w:p>
      <w:pPr>
        <w:spacing w:after="0"/>
        <w:ind w:left="0"/>
        <w:jc w:val="both"/>
      </w:pPr>
      <w:r>
        <w:rPr>
          <w:rFonts w:ascii="Times New Roman"/>
          <w:b w:val="false"/>
          <w:i w:val="false"/>
          <w:color w:val="000000"/>
          <w:sz w:val="28"/>
        </w:rPr>
        <w:t>
      сұраймын</w:t>
      </w:r>
    </w:p>
    <w:bookmarkStart w:name="z257" w:id="187"/>
    <w:p>
      <w:pPr>
        <w:spacing w:after="0"/>
        <w:ind w:left="0"/>
        <w:jc w:val="both"/>
      </w:pPr>
      <w:r>
        <w:rPr>
          <w:rFonts w:ascii="Times New Roman"/>
          <w:b w:val="false"/>
          <w:i w:val="false"/>
          <w:color w:val="000000"/>
          <w:sz w:val="28"/>
        </w:rPr>
        <w:t>
      Заңды тұлғаның мекенжайы ___________________________________________</w:t>
      </w:r>
    </w:p>
    <w:bookmarkEnd w:id="187"/>
    <w:p>
      <w:pPr>
        <w:spacing w:after="0"/>
        <w:ind w:left="0"/>
        <w:jc w:val="both"/>
      </w:pPr>
      <w:r>
        <w:rPr>
          <w:rFonts w:ascii="Times New Roman"/>
          <w:b w:val="false"/>
          <w:i w:val="false"/>
          <w:color w:val="000000"/>
          <w:sz w:val="28"/>
        </w:rPr>
        <w:t>
      (пошта индексі, ел (шетелдік заңды тұлға үшін), облыс, қала, аудан, елді мекен,</w:t>
      </w:r>
    </w:p>
    <w:bookmarkStart w:name="z258" w:id="188"/>
    <w:p>
      <w:pPr>
        <w:spacing w:after="0"/>
        <w:ind w:left="0"/>
        <w:jc w:val="both"/>
      </w:pPr>
      <w:r>
        <w:rPr>
          <w:rFonts w:ascii="Times New Roman"/>
          <w:b w:val="false"/>
          <w:i w:val="false"/>
          <w:color w:val="000000"/>
          <w:sz w:val="28"/>
        </w:rPr>
        <w:t>
      көше атауы, үйдің/ғимараттың нөмірі (стационарлық үй-жай)</w:t>
      </w:r>
    </w:p>
    <w:bookmarkEnd w:id="188"/>
    <w:p>
      <w:pPr>
        <w:spacing w:after="0"/>
        <w:ind w:left="0"/>
        <w:jc w:val="both"/>
      </w:pPr>
      <w:r>
        <w:rPr>
          <w:rFonts w:ascii="Times New Roman"/>
          <w:b w:val="false"/>
          <w:i w:val="false"/>
          <w:color w:val="000000"/>
          <w:sz w:val="28"/>
        </w:rPr>
        <w:t>
      Электрондық пошта 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w:t>
      </w:r>
    </w:p>
    <w:p>
      <w:pPr>
        <w:spacing w:after="0"/>
        <w:ind w:left="0"/>
        <w:jc w:val="both"/>
      </w:pPr>
      <w:r>
        <w:rPr>
          <w:rFonts w:ascii="Times New Roman"/>
          <w:b w:val="false"/>
          <w:i w:val="false"/>
          <w:color w:val="000000"/>
          <w:sz w:val="28"/>
        </w:rPr>
        <w:t>
      Банктік шот _____________________________________________________</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Қызметті немесе әрекеттерді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(пошта индексі, облыс, қала, аудан, елді мекен, көше атауы, үй/ғимарат нөмірі</w:t>
      </w:r>
    </w:p>
    <w:bookmarkStart w:name="z259" w:id="189"/>
    <w:p>
      <w:pPr>
        <w:spacing w:after="0"/>
        <w:ind w:left="0"/>
        <w:jc w:val="both"/>
      </w:pPr>
      <w:r>
        <w:rPr>
          <w:rFonts w:ascii="Times New Roman"/>
          <w:b w:val="false"/>
          <w:i w:val="false"/>
          <w:color w:val="000000"/>
          <w:sz w:val="28"/>
        </w:rPr>
        <w:t>
      (стационарлық үй-жай)</w:t>
      </w:r>
    </w:p>
    <w:bookmarkEnd w:id="189"/>
    <w:bookmarkStart w:name="z260" w:id="190"/>
    <w:p>
      <w:pPr>
        <w:spacing w:after="0"/>
        <w:ind w:left="0"/>
        <w:jc w:val="both"/>
      </w:pPr>
      <w:r>
        <w:rPr>
          <w:rFonts w:ascii="Times New Roman"/>
          <w:b w:val="false"/>
          <w:i w:val="false"/>
          <w:color w:val="000000"/>
          <w:sz w:val="28"/>
        </w:rPr>
        <w:t>
      ______ парақ қоса беріледі.</w:t>
      </w:r>
    </w:p>
    <w:bookmarkEnd w:id="190"/>
    <w:bookmarkStart w:name="z261" w:id="191"/>
    <w:p>
      <w:pPr>
        <w:spacing w:after="0"/>
        <w:ind w:left="0"/>
        <w:jc w:val="both"/>
      </w:pPr>
      <w:r>
        <w:rPr>
          <w:rFonts w:ascii="Times New Roman"/>
          <w:b w:val="false"/>
          <w:i w:val="false"/>
          <w:color w:val="000000"/>
          <w:sz w:val="28"/>
        </w:rPr>
        <w:t>
      Осымен:</w:t>
      </w:r>
    </w:p>
    <w:bookmarkEnd w:id="191"/>
    <w:p>
      <w:pPr>
        <w:spacing w:after="0"/>
        <w:ind w:left="0"/>
        <w:jc w:val="both"/>
      </w:pPr>
      <w:r>
        <w:rPr>
          <w:rFonts w:ascii="Times New Roman"/>
          <w:b w:val="false"/>
          <w:i w:val="false"/>
          <w:color w:val="000000"/>
          <w:sz w:val="28"/>
        </w:rPr>
        <w:t>
      көрсетілген барлық деректер ресми байланыстар болып табылады және оларға лицензияны және (немесе) лицензияға қосымшаны беру немесе беруден бас тарту мәселелері бойынша кез келген ақпарат жіберілуі мүмкіндігі;</w:t>
      </w:r>
    </w:p>
    <w:bookmarkStart w:name="z262" w:id="192"/>
    <w:p>
      <w:pPr>
        <w:spacing w:after="0"/>
        <w:ind w:left="0"/>
        <w:jc w:val="both"/>
      </w:pPr>
      <w:r>
        <w:rPr>
          <w:rFonts w:ascii="Times New Roman"/>
          <w:b w:val="false"/>
          <w:i w:val="false"/>
          <w:color w:val="000000"/>
          <w:sz w:val="28"/>
        </w:rPr>
        <w:t>
      сот өтініш берушіге лицензияланатын қызмет түрімен және (немесе) кіші түрімен айналысуға тыйым салмайтыны;</w:t>
      </w:r>
    </w:p>
    <w:bookmarkEnd w:id="192"/>
    <w:bookmarkStart w:name="z263" w:id="193"/>
    <w:p>
      <w:pPr>
        <w:spacing w:after="0"/>
        <w:ind w:left="0"/>
        <w:jc w:val="both"/>
      </w:pPr>
      <w:r>
        <w:rPr>
          <w:rFonts w:ascii="Times New Roman"/>
          <w:b w:val="false"/>
          <w:i w:val="false"/>
          <w:color w:val="000000"/>
          <w:sz w:val="28"/>
        </w:rPr>
        <w:t>
      барлық қоса берілген құжаттар шындыққа сәйкес келеді және жарамды болып табылатыны;</w:t>
      </w:r>
    </w:p>
    <w:bookmarkEnd w:id="193"/>
    <w:bookmarkStart w:name="z264" w:id="194"/>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заңмен қорғалатын құпияны құрайтын, цифрлық жүйелердегі қолжетімділігі шектеулі дербес деректерді пайдалануға келісетіні расталады.</w:t>
      </w:r>
    </w:p>
    <w:bookmarkEnd w:id="194"/>
    <w:bookmarkStart w:name="z265" w:id="195"/>
    <w:p>
      <w:pPr>
        <w:spacing w:after="0"/>
        <w:ind w:left="0"/>
        <w:jc w:val="both"/>
      </w:pPr>
      <w:r>
        <w:rPr>
          <w:rFonts w:ascii="Times New Roman"/>
          <w:b w:val="false"/>
          <w:i w:val="false"/>
          <w:color w:val="000000"/>
          <w:sz w:val="28"/>
        </w:rPr>
        <w:t>
      Осымен мен ұсынатын (толтырылған) ақпараттың дұрыстығы үшін Қазақстан Республикасының заңнамасына сәйкес жауапты екенімді растаймын.</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 (бар болса),</w:t>
            </w:r>
            <w:r>
              <w:rPr>
                <w:rFonts w:ascii="Times New Roman"/>
                <w:b w:val="false"/>
                <w:i w:val="false"/>
                <w:color w:val="000000"/>
                <w:sz w:val="20"/>
              </w:rPr>
              <w:t xml:space="preserve"> электрондық цифрлық қолтаңба</w:t>
            </w:r>
          </w:p>
        </w:tc>
      </w:tr>
    </w:tbl>
    <w:bookmarkStart w:name="z271" w:id="196"/>
    <w:p>
      <w:pPr>
        <w:spacing w:after="0"/>
        <w:ind w:left="0"/>
        <w:jc w:val="both"/>
      </w:pPr>
      <w:r>
        <w:rPr>
          <w:rFonts w:ascii="Times New Roman"/>
          <w:b w:val="false"/>
          <w:i w:val="false"/>
          <w:color w:val="000000"/>
          <w:sz w:val="28"/>
        </w:rPr>
        <w:t>
      Толтыру күні: 20__ жылғы "__" __________</w:t>
      </w:r>
    </w:p>
    <w:bookmarkEnd w:id="196"/>
    <w:bookmarkStart w:name="z272" w:id="197"/>
    <w:p>
      <w:pPr>
        <w:spacing w:after="0"/>
        <w:ind w:left="0"/>
        <w:jc w:val="both"/>
      </w:pPr>
      <w:r>
        <w:rPr>
          <w:rFonts w:ascii="Times New Roman"/>
          <w:b w:val="false"/>
          <w:i w:val="false"/>
          <w:color w:val="000000"/>
          <w:sz w:val="28"/>
        </w:rPr>
        <w:t xml:space="preserve">
      </w:t>
      </w:r>
    </w:p>
    <w:bookmarkEnd w:id="197"/>
    <w:p>
      <w:pPr>
        <w:spacing w:after="0"/>
        <w:ind w:left="0"/>
        <w:jc w:val="both"/>
      </w:pPr>
      <w:r>
        <w:drawing>
          <wp:inline distT="0" distB="0" distL="0" distR="0">
            <wp:extent cx="67056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7056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қауіпсіздік</w:t>
            </w:r>
            <w:r>
              <w:br/>
            </w:r>
            <w:r>
              <w:rPr>
                <w:rFonts w:ascii="Times New Roman"/>
                <w:b w:val="false"/>
                <w:i w:val="false"/>
                <w:color w:val="000000"/>
                <w:sz w:val="20"/>
              </w:rPr>
              <w:t>саласындағы мемлекеттік</w:t>
            </w:r>
            <w:r>
              <w:br/>
            </w:r>
            <w:r>
              <w:rPr>
                <w:rFonts w:ascii="Times New Roman"/>
                <w:b w:val="false"/>
                <w:i w:val="false"/>
                <w:color w:val="000000"/>
                <w:sz w:val="20"/>
              </w:rPr>
              <w:t>қызметтер көрсету саласындағы</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 xml:space="preserve">6-қосымша </w:t>
            </w:r>
            <w:r>
              <w:br/>
            </w:r>
            <w:r>
              <w:rPr>
                <w:rFonts w:ascii="Times New Roman"/>
                <w:b w:val="false"/>
                <w:i w:val="false"/>
                <w:color w:val="000000"/>
                <w:sz w:val="20"/>
              </w:rPr>
              <w:t>"Жарылғыш және</w:t>
            </w:r>
            <w:r>
              <w:br/>
            </w:r>
            <w:r>
              <w:rPr>
                <w:rFonts w:ascii="Times New Roman"/>
                <w:b w:val="false"/>
                <w:i w:val="false"/>
                <w:color w:val="000000"/>
                <w:sz w:val="20"/>
              </w:rPr>
              <w:t>пиротехникалық (азаматтық)</w:t>
            </w:r>
            <w:r>
              <w:br/>
            </w:r>
            <w:r>
              <w:rPr>
                <w:rFonts w:ascii="Times New Roman"/>
                <w:b w:val="false"/>
                <w:i w:val="false"/>
                <w:color w:val="000000"/>
                <w:sz w:val="20"/>
              </w:rPr>
              <w:t>заттар мен оларды қолдана</w:t>
            </w:r>
            <w:r>
              <w:br/>
            </w:r>
            <w:r>
              <w:rPr>
                <w:rFonts w:ascii="Times New Roman"/>
                <w:b w:val="false"/>
                <w:i w:val="false"/>
                <w:color w:val="000000"/>
                <w:sz w:val="20"/>
              </w:rPr>
              <w:t>отырып жасалған бұйымдарды</w:t>
            </w:r>
            <w:r>
              <w:br/>
            </w:r>
            <w:r>
              <w:rPr>
                <w:rFonts w:ascii="Times New Roman"/>
                <w:b w:val="false"/>
                <w:i w:val="false"/>
                <w:color w:val="000000"/>
                <w:sz w:val="20"/>
              </w:rPr>
              <w:t>әзірлеу, өндіру, сатып алу,</w:t>
            </w:r>
            <w:r>
              <w:br/>
            </w:r>
            <w:r>
              <w:rPr>
                <w:rFonts w:ascii="Times New Roman"/>
                <w:b w:val="false"/>
                <w:i w:val="false"/>
                <w:color w:val="000000"/>
                <w:sz w:val="20"/>
              </w:rPr>
              <w:t>өткізу, сақтау жөніндегі</w:t>
            </w:r>
            <w:r>
              <w:br/>
            </w:r>
            <w:r>
              <w:rPr>
                <w:rFonts w:ascii="Times New Roman"/>
                <w:b w:val="false"/>
                <w:i w:val="false"/>
                <w:color w:val="000000"/>
                <w:sz w:val="20"/>
              </w:rPr>
              <w:t>қызметті жүзеге асыруға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5" w:id="198"/>
    <w:p>
      <w:pPr>
        <w:spacing w:after="0"/>
        <w:ind w:left="0"/>
        <w:jc w:val="left"/>
      </w:pPr>
      <w:r>
        <w:rPr>
          <w:rFonts w:ascii="Times New Roman"/>
          <w:b/>
          <w:i w:val="false"/>
          <w:color w:val="000000"/>
        </w:rPr>
        <w:t xml:space="preserve"> Лицензияны және (немесе) лицензияға қосымшаны  алуға арналған жеке тұлғаның  ӨТІНІШ</w:t>
      </w:r>
    </w:p>
    <w:bookmarkEnd w:id="198"/>
    <w:p>
      <w:pPr>
        <w:spacing w:after="0"/>
        <w:ind w:left="0"/>
        <w:jc w:val="both"/>
      </w:pPr>
      <w:r>
        <w:rPr>
          <w:rFonts w:ascii="Times New Roman"/>
          <w:b w:val="false"/>
          <w:i w:val="false"/>
          <w:color w:val="000000"/>
          <w:sz w:val="28"/>
        </w:rPr>
        <w:t>
      ____________________________________________________________________</w:t>
      </w:r>
    </w:p>
    <w:bookmarkStart w:name="z276" w:id="199"/>
    <w:p>
      <w:pPr>
        <w:spacing w:after="0"/>
        <w:ind w:left="0"/>
        <w:jc w:val="both"/>
      </w:pPr>
      <w:r>
        <w:rPr>
          <w:rFonts w:ascii="Times New Roman"/>
          <w:b w:val="false"/>
          <w:i w:val="false"/>
          <w:color w:val="000000"/>
          <w:sz w:val="28"/>
        </w:rPr>
        <w:t xml:space="preserve">
       (лицензиардың толық атауы) </w:t>
      </w:r>
    </w:p>
    <w:bookmarkEnd w:id="199"/>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(жеке тұлғаның тегі, аты, әкесінің аты (бар болған жағдайда), жеке сәйкестендіру </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Сізден лицензияны және (немесе) лицензияға қосымшаны беруді сұраймын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(қызметтiң түрi және (немесе) қызметтің кіші түрінің (-лері) толық атауы көрсетiлсiн) </w:t>
      </w:r>
    </w:p>
    <w:p>
      <w:pPr>
        <w:spacing w:after="0"/>
        <w:ind w:left="0"/>
        <w:jc w:val="both"/>
      </w:pPr>
      <w:r>
        <w:rPr>
          <w:rFonts w:ascii="Times New Roman"/>
          <w:b w:val="false"/>
          <w:i w:val="false"/>
          <w:color w:val="000000"/>
          <w:sz w:val="28"/>
        </w:rPr>
        <w:t xml:space="preserve">
      Жеке тұлғаның тұрғылықты мекенжайы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 </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Электрондық пошта 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w:t>
      </w:r>
    </w:p>
    <w:p>
      <w:pPr>
        <w:spacing w:after="0"/>
        <w:ind w:left="0"/>
        <w:jc w:val="both"/>
      </w:pPr>
      <w:r>
        <w:rPr>
          <w:rFonts w:ascii="Times New Roman"/>
          <w:b w:val="false"/>
          <w:i w:val="false"/>
          <w:color w:val="000000"/>
          <w:sz w:val="28"/>
        </w:rPr>
        <w:t>
      Банктік шоты ___________________________________________________</w:t>
      </w:r>
    </w:p>
    <w:p>
      <w:pPr>
        <w:spacing w:after="0"/>
        <w:ind w:left="0"/>
        <w:jc w:val="both"/>
      </w:pPr>
      <w:r>
        <w:rPr>
          <w:rFonts w:ascii="Times New Roman"/>
          <w:b w:val="false"/>
          <w:i w:val="false"/>
          <w:color w:val="000000"/>
          <w:sz w:val="28"/>
        </w:rPr>
        <w:t>
      (шоттың нөмірі, банктің атауы және орналасқан жері)</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w:t>
      </w:r>
    </w:p>
    <w:p>
      <w:pPr>
        <w:spacing w:after="0"/>
        <w:ind w:left="0"/>
        <w:jc w:val="both"/>
      </w:pPr>
      <w:r>
        <w:rPr>
          <w:rFonts w:ascii="Times New Roman"/>
          <w:b w:val="false"/>
          <w:i w:val="false"/>
          <w:color w:val="000000"/>
          <w:sz w:val="28"/>
        </w:rPr>
        <w:t>
      (стационарлық үй-жай) нөмірі) ______ парақта қоса беріліп отыр.</w:t>
      </w:r>
    </w:p>
    <w:bookmarkStart w:name="z277" w:id="200"/>
    <w:p>
      <w:pPr>
        <w:spacing w:after="0"/>
        <w:ind w:left="0"/>
        <w:jc w:val="both"/>
      </w:pPr>
      <w:r>
        <w:rPr>
          <w:rFonts w:ascii="Times New Roman"/>
          <w:b w:val="false"/>
          <w:i w:val="false"/>
          <w:color w:val="000000"/>
          <w:sz w:val="28"/>
        </w:rPr>
        <w:t>
      Осымен:</w:t>
      </w:r>
    </w:p>
    <w:bookmarkEnd w:id="200"/>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w:t>
      </w:r>
    </w:p>
    <w:p>
      <w:pPr>
        <w:spacing w:after="0"/>
        <w:ind w:left="0"/>
        <w:jc w:val="both"/>
      </w:pPr>
      <w:r>
        <w:rPr>
          <w:rFonts w:ascii="Times New Roman"/>
          <w:b w:val="false"/>
          <w:i w:val="false"/>
          <w:color w:val="000000"/>
          <w:sz w:val="28"/>
        </w:rPr>
        <w:t xml:space="preserve">
      оларға лицензияны және (немесе) лицензияға қосымшаны беру немесе беруден бас </w:t>
      </w:r>
    </w:p>
    <w:bookmarkStart w:name="z278" w:id="201"/>
    <w:p>
      <w:pPr>
        <w:spacing w:after="0"/>
        <w:ind w:left="0"/>
        <w:jc w:val="both"/>
      </w:pPr>
      <w:r>
        <w:rPr>
          <w:rFonts w:ascii="Times New Roman"/>
          <w:b w:val="false"/>
          <w:i w:val="false"/>
          <w:color w:val="000000"/>
          <w:sz w:val="28"/>
        </w:rPr>
        <w:t>
      тарту мәселелері бойынша кез келген ақпаратты жіберуге болатындығы;</w:t>
      </w:r>
    </w:p>
    <w:bookmarkEnd w:id="201"/>
    <w:p>
      <w:pPr>
        <w:spacing w:after="0"/>
        <w:ind w:left="0"/>
        <w:jc w:val="both"/>
      </w:pPr>
      <w:r>
        <w:rPr>
          <w:rFonts w:ascii="Times New Roman"/>
          <w:b w:val="false"/>
          <w:i w:val="false"/>
          <w:color w:val="000000"/>
          <w:sz w:val="28"/>
        </w:rPr>
        <w:t xml:space="preserve">
      өтініш берушіге қызметтің лицензияланатын түрімен және (немесе) кіші түрімен </w:t>
      </w:r>
    </w:p>
    <w:bookmarkStart w:name="z279" w:id="202"/>
    <w:p>
      <w:pPr>
        <w:spacing w:after="0"/>
        <w:ind w:left="0"/>
        <w:jc w:val="both"/>
      </w:pPr>
      <w:r>
        <w:rPr>
          <w:rFonts w:ascii="Times New Roman"/>
          <w:b w:val="false"/>
          <w:i w:val="false"/>
          <w:color w:val="000000"/>
          <w:sz w:val="28"/>
        </w:rPr>
        <w:t>
      айналысуға сот тыйым салмайтыны;</w:t>
      </w:r>
    </w:p>
    <w:bookmarkEnd w:id="202"/>
    <w:p>
      <w:pPr>
        <w:spacing w:after="0"/>
        <w:ind w:left="0"/>
        <w:jc w:val="both"/>
      </w:pPr>
      <w:r>
        <w:rPr>
          <w:rFonts w:ascii="Times New Roman"/>
          <w:b w:val="false"/>
          <w:i w:val="false"/>
          <w:color w:val="000000"/>
          <w:sz w:val="28"/>
        </w:rPr>
        <w:t xml:space="preserve">
      қоса берілген құжаттардың барлығы шындыққа сәйкес келетіні және жарамды болып </w:t>
      </w:r>
    </w:p>
    <w:bookmarkStart w:name="z280" w:id="203"/>
    <w:p>
      <w:pPr>
        <w:spacing w:after="0"/>
        <w:ind w:left="0"/>
        <w:jc w:val="both"/>
      </w:pPr>
      <w:r>
        <w:rPr>
          <w:rFonts w:ascii="Times New Roman"/>
          <w:b w:val="false"/>
          <w:i w:val="false"/>
          <w:color w:val="000000"/>
          <w:sz w:val="28"/>
        </w:rPr>
        <w:t>
      табылатындығы;</w:t>
      </w:r>
    </w:p>
    <w:bookmarkEnd w:id="203"/>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w:t>
      </w:r>
    </w:p>
    <w:p>
      <w:pPr>
        <w:spacing w:after="0"/>
        <w:ind w:left="0"/>
        <w:jc w:val="both"/>
      </w:pPr>
      <w:r>
        <w:rPr>
          <w:rFonts w:ascii="Times New Roman"/>
          <w:b w:val="false"/>
          <w:i w:val="false"/>
          <w:color w:val="000000"/>
          <w:sz w:val="28"/>
        </w:rPr>
        <w:t xml:space="preserve">
      цифрлық жүйелерде қамтылған, заңмен қорғалатын құпияны құрайтын қолжетімділігі </w:t>
      </w:r>
    </w:p>
    <w:p>
      <w:pPr>
        <w:spacing w:after="0"/>
        <w:ind w:left="0"/>
        <w:jc w:val="both"/>
      </w:pPr>
      <w:r>
        <w:rPr>
          <w:rFonts w:ascii="Times New Roman"/>
          <w:b w:val="false"/>
          <w:i w:val="false"/>
          <w:color w:val="000000"/>
          <w:sz w:val="28"/>
        </w:rPr>
        <w:t>
      шектеулі дербес деректерді пайдалануға келісетіні расталады.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 (болған жағдайда),</w:t>
            </w:r>
            <w:r>
              <w:rPr>
                <w:rFonts w:ascii="Times New Roman"/>
                <w:b w:val="false"/>
                <w:i w:val="false"/>
                <w:color w:val="000000"/>
                <w:sz w:val="20"/>
              </w:rPr>
              <w:t xml:space="preserve"> электрондық цифрлық қолтаңбасы</w:t>
            </w:r>
          </w:p>
        </w:tc>
      </w:tr>
    </w:tbl>
    <w:bookmarkStart w:name="z286" w:id="204"/>
    <w:p>
      <w:pPr>
        <w:spacing w:after="0"/>
        <w:ind w:left="0"/>
        <w:jc w:val="both"/>
      </w:pPr>
      <w:r>
        <w:rPr>
          <w:rFonts w:ascii="Times New Roman"/>
          <w:b w:val="false"/>
          <w:i w:val="false"/>
          <w:color w:val="000000"/>
          <w:sz w:val="28"/>
        </w:rPr>
        <w:t>
      Толтырылған күні: 20__ жылғы "__" __________</w:t>
      </w:r>
    </w:p>
    <w:bookmarkEnd w:id="204"/>
    <w:bookmarkStart w:name="z287" w:id="205"/>
    <w:p>
      <w:pPr>
        <w:spacing w:after="0"/>
        <w:ind w:left="0"/>
        <w:jc w:val="both"/>
      </w:pPr>
      <w:r>
        <w:rPr>
          <w:rFonts w:ascii="Times New Roman"/>
          <w:b w:val="false"/>
          <w:i w:val="false"/>
          <w:color w:val="000000"/>
          <w:sz w:val="28"/>
        </w:rPr>
        <w:t xml:space="preserve">
      </w:t>
      </w:r>
    </w:p>
    <w:bookmarkEnd w:id="205"/>
    <w:p>
      <w:pPr>
        <w:spacing w:after="0"/>
        <w:ind w:left="0"/>
        <w:jc w:val="both"/>
      </w:pPr>
      <w:r>
        <w:drawing>
          <wp:inline distT="0" distB="0" distL="0" distR="0">
            <wp:extent cx="67056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7056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қауіпсіздік</w:t>
            </w:r>
            <w:r>
              <w:br/>
            </w:r>
            <w:r>
              <w:rPr>
                <w:rFonts w:ascii="Times New Roman"/>
                <w:b w:val="false"/>
                <w:i w:val="false"/>
                <w:color w:val="000000"/>
                <w:sz w:val="20"/>
              </w:rPr>
              <w:t>саласындағы мемлекеттік</w:t>
            </w:r>
            <w:r>
              <w:br/>
            </w:r>
            <w:r>
              <w:rPr>
                <w:rFonts w:ascii="Times New Roman"/>
                <w:b w:val="false"/>
                <w:i w:val="false"/>
                <w:color w:val="000000"/>
                <w:sz w:val="20"/>
              </w:rPr>
              <w:t>қызметтер көрсету саласындағы</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 xml:space="preserve">7-қосымша </w:t>
            </w:r>
            <w:r>
              <w:br/>
            </w:r>
            <w:r>
              <w:rPr>
                <w:rFonts w:ascii="Times New Roman"/>
                <w:b w:val="false"/>
                <w:i w:val="false"/>
                <w:color w:val="000000"/>
                <w:sz w:val="20"/>
              </w:rPr>
              <w:t>"Жарылғыш және</w:t>
            </w:r>
            <w:r>
              <w:br/>
            </w:r>
            <w:r>
              <w:rPr>
                <w:rFonts w:ascii="Times New Roman"/>
                <w:b w:val="false"/>
                <w:i w:val="false"/>
                <w:color w:val="000000"/>
                <w:sz w:val="20"/>
              </w:rPr>
              <w:t>пиротехникалық (азаматтық)</w:t>
            </w:r>
            <w:r>
              <w:br/>
            </w:r>
            <w:r>
              <w:rPr>
                <w:rFonts w:ascii="Times New Roman"/>
                <w:b w:val="false"/>
                <w:i w:val="false"/>
                <w:color w:val="000000"/>
                <w:sz w:val="20"/>
              </w:rPr>
              <w:t>заттар мен оларды қолдана</w:t>
            </w:r>
            <w:r>
              <w:br/>
            </w:r>
            <w:r>
              <w:rPr>
                <w:rFonts w:ascii="Times New Roman"/>
                <w:b w:val="false"/>
                <w:i w:val="false"/>
                <w:color w:val="000000"/>
                <w:sz w:val="20"/>
              </w:rPr>
              <w:t>отырып жасалған бұйымдарды</w:t>
            </w:r>
            <w:r>
              <w:br/>
            </w:r>
            <w:r>
              <w:rPr>
                <w:rFonts w:ascii="Times New Roman"/>
                <w:b w:val="false"/>
                <w:i w:val="false"/>
                <w:color w:val="000000"/>
                <w:sz w:val="20"/>
              </w:rPr>
              <w:t>әзірлеу, өндіру, сатып алу,</w:t>
            </w:r>
            <w:r>
              <w:br/>
            </w:r>
            <w:r>
              <w:rPr>
                <w:rFonts w:ascii="Times New Roman"/>
                <w:b w:val="false"/>
                <w:i w:val="false"/>
                <w:color w:val="000000"/>
                <w:sz w:val="20"/>
              </w:rPr>
              <w:t>өткізу, сақтау жөніндегі</w:t>
            </w:r>
            <w:r>
              <w:br/>
            </w:r>
            <w:r>
              <w:rPr>
                <w:rFonts w:ascii="Times New Roman"/>
                <w:b w:val="false"/>
                <w:i w:val="false"/>
                <w:color w:val="000000"/>
                <w:sz w:val="20"/>
              </w:rPr>
              <w:t>қызметті жүзеге асыруға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0" w:id="206"/>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ӨТІНІШ</w:t>
      </w:r>
    </w:p>
    <w:bookmarkEnd w:id="206"/>
    <w:p>
      <w:pPr>
        <w:spacing w:after="0"/>
        <w:ind w:left="0"/>
        <w:jc w:val="both"/>
      </w:pPr>
      <w:r>
        <w:rPr>
          <w:rFonts w:ascii="Times New Roman"/>
          <w:b w:val="false"/>
          <w:i w:val="false"/>
          <w:color w:val="000000"/>
          <w:sz w:val="28"/>
        </w:rPr>
        <w:t>
      ___________________________________________________________________</w:t>
      </w:r>
    </w:p>
    <w:bookmarkStart w:name="z291" w:id="207"/>
    <w:p>
      <w:pPr>
        <w:spacing w:after="0"/>
        <w:ind w:left="0"/>
        <w:jc w:val="both"/>
      </w:pPr>
      <w:r>
        <w:rPr>
          <w:rFonts w:ascii="Times New Roman"/>
          <w:b w:val="false"/>
          <w:i w:val="false"/>
          <w:color w:val="000000"/>
          <w:sz w:val="28"/>
        </w:rPr>
        <w:t>
      (лицензиардың толық атауы)</w:t>
      </w:r>
    </w:p>
    <w:bookmarkEnd w:id="207"/>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w:t>
      </w:r>
    </w:p>
    <w:p>
      <w:pPr>
        <w:spacing w:after="0"/>
        <w:ind w:left="0"/>
        <w:jc w:val="both"/>
      </w:pPr>
      <w:r>
        <w:rPr>
          <w:rFonts w:ascii="Times New Roman"/>
          <w:b w:val="false"/>
          <w:i w:val="false"/>
          <w:color w:val="000000"/>
          <w:sz w:val="28"/>
        </w:rPr>
        <w:t xml:space="preserve">
      бизнес-сәйкестендіру нөмірі, заңды тұлғаның бизнес-сәйкестендіру нөмірі болмаған </w:t>
      </w:r>
    </w:p>
    <w:p>
      <w:pPr>
        <w:spacing w:after="0"/>
        <w:ind w:left="0"/>
        <w:jc w:val="both"/>
      </w:pPr>
      <w:r>
        <w:rPr>
          <w:rFonts w:ascii="Times New Roman"/>
          <w:b w:val="false"/>
          <w:i w:val="false"/>
          <w:color w:val="000000"/>
          <w:sz w:val="28"/>
        </w:rPr>
        <w:t>
      жағдайда - шетелдік заңды тұлға филиалының немесе өкілдігінің бизнес-</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жүзеге асыруға  (қызметтiң түрi және (немесе) қызметтің кіші түр(-лері)інің толық</w:t>
      </w:r>
    </w:p>
    <w:p>
      <w:pPr>
        <w:spacing w:after="0"/>
        <w:ind w:left="0"/>
        <w:jc w:val="both"/>
      </w:pPr>
      <w:r>
        <w:rPr>
          <w:rFonts w:ascii="Times New Roman"/>
          <w:b w:val="false"/>
          <w:i w:val="false"/>
          <w:color w:val="000000"/>
          <w:sz w:val="28"/>
        </w:rPr>
        <w:t>
      атауы көрсетiлсiн)  20__ жылғы "____" ______ № ___ берілген лицензияны және</w:t>
      </w:r>
    </w:p>
    <w:p>
      <w:pPr>
        <w:spacing w:after="0"/>
        <w:ind w:left="0"/>
        <w:jc w:val="both"/>
      </w:pPr>
      <w:r>
        <w:rPr>
          <w:rFonts w:ascii="Times New Roman"/>
          <w:b w:val="false"/>
          <w:i w:val="false"/>
          <w:color w:val="000000"/>
          <w:sz w:val="28"/>
        </w:rPr>
        <w:t>
      (немесе) лицензияға қосымшаны мынадай негіз (дер) бойынша: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(лицензияны және (немесе) лицензияға қосымшаның(лардың) нөмірі(лері), берілген </w:t>
      </w:r>
    </w:p>
    <w:p>
      <w:pPr>
        <w:spacing w:after="0"/>
        <w:ind w:left="0"/>
        <w:jc w:val="both"/>
      </w:pPr>
      <w:r>
        <w:rPr>
          <w:rFonts w:ascii="Times New Roman"/>
          <w:b w:val="false"/>
          <w:i w:val="false"/>
          <w:color w:val="000000"/>
          <w:sz w:val="28"/>
        </w:rPr>
        <w:t xml:space="preserve">
      күні,  лицензияны және (немесе) лицензияға қосымшаны(ларды) берген лицензиардың </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1) заңды тұлға-лицензиат "Рұқсаттар және хабарламалар туралы" Қазақстан</w:t>
      </w:r>
    </w:p>
    <w:p>
      <w:pPr>
        <w:spacing w:after="0"/>
        <w:ind w:left="0"/>
        <w:jc w:val="both"/>
      </w:pPr>
      <w:r>
        <w:rPr>
          <w:rFonts w:ascii="Times New Roman"/>
          <w:b w:val="false"/>
          <w:i w:val="false"/>
          <w:color w:val="000000"/>
          <w:sz w:val="28"/>
        </w:rPr>
        <w:t xml:space="preserve">
      Республикасы Заңының (бұдан әрі – Заң)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w:t>
      </w:r>
    </w:p>
    <w:p>
      <w:pPr>
        <w:spacing w:after="0"/>
        <w:ind w:left="0"/>
        <w:jc w:val="both"/>
      </w:pPr>
      <w:r>
        <w:rPr>
          <w:rFonts w:ascii="Times New Roman"/>
          <w:b w:val="false"/>
          <w:i w:val="false"/>
          <w:color w:val="000000"/>
          <w:sz w:val="28"/>
        </w:rPr>
        <w:t>
      бірігу _______________________________________________________ қайта құру</w:t>
      </w:r>
    </w:p>
    <w:p>
      <w:pPr>
        <w:spacing w:after="0"/>
        <w:ind w:left="0"/>
        <w:jc w:val="both"/>
      </w:pPr>
      <w:r>
        <w:rPr>
          <w:rFonts w:ascii="Times New Roman"/>
          <w:b w:val="false"/>
          <w:i w:val="false"/>
          <w:color w:val="000000"/>
          <w:sz w:val="28"/>
        </w:rPr>
        <w:t>
      ________________________________________________________  қосылу</w:t>
      </w:r>
    </w:p>
    <w:p>
      <w:pPr>
        <w:spacing w:after="0"/>
        <w:ind w:left="0"/>
        <w:jc w:val="both"/>
      </w:pPr>
      <w:r>
        <w:rPr>
          <w:rFonts w:ascii="Times New Roman"/>
          <w:b w:val="false"/>
          <w:i w:val="false"/>
          <w:color w:val="000000"/>
          <w:sz w:val="28"/>
        </w:rPr>
        <w:t>
      __________________________________________________________  бөліп</w:t>
      </w:r>
    </w:p>
    <w:p>
      <w:pPr>
        <w:spacing w:after="0"/>
        <w:ind w:left="0"/>
        <w:jc w:val="both"/>
      </w:pPr>
      <w:r>
        <w:rPr>
          <w:rFonts w:ascii="Times New Roman"/>
          <w:b w:val="false"/>
          <w:i w:val="false"/>
          <w:color w:val="000000"/>
          <w:sz w:val="28"/>
        </w:rPr>
        <w:t>
      шығару_____________________________________________________ бөліну</w:t>
      </w:r>
    </w:p>
    <w:p>
      <w:pPr>
        <w:spacing w:after="0"/>
        <w:ind w:left="0"/>
        <w:jc w:val="both"/>
      </w:pPr>
      <w:r>
        <w:rPr>
          <w:rFonts w:ascii="Times New Roman"/>
          <w:b w:val="false"/>
          <w:i w:val="false"/>
          <w:color w:val="000000"/>
          <w:sz w:val="28"/>
        </w:rPr>
        <w:t>
      _______________________________________ жолымен қайта ұйымдастырылуы;</w:t>
      </w:r>
    </w:p>
    <w:p>
      <w:pPr>
        <w:spacing w:after="0"/>
        <w:ind w:left="0"/>
        <w:jc w:val="both"/>
      </w:pPr>
      <w:r>
        <w:rPr>
          <w:rFonts w:ascii="Times New Roman"/>
          <w:b w:val="false"/>
          <w:i w:val="false"/>
          <w:color w:val="000000"/>
          <w:sz w:val="28"/>
        </w:rPr>
        <w:t>
      2) заңды тұлға-лицензиат атауының өзгеруі____________________________</w:t>
      </w:r>
    </w:p>
    <w:p>
      <w:pPr>
        <w:spacing w:after="0"/>
        <w:ind w:left="0"/>
        <w:jc w:val="both"/>
      </w:pPr>
      <w:r>
        <w:rPr>
          <w:rFonts w:ascii="Times New Roman"/>
          <w:b w:val="false"/>
          <w:i w:val="false"/>
          <w:color w:val="000000"/>
          <w:sz w:val="28"/>
        </w:rPr>
        <w:t>
      3) заңды тұлға-лицензиаттың орналасқан жерінің өзгеруі ________________</w:t>
      </w:r>
    </w:p>
    <w:p>
      <w:pPr>
        <w:spacing w:after="0"/>
        <w:ind w:left="0"/>
        <w:jc w:val="both"/>
      </w:pPr>
      <w:r>
        <w:rPr>
          <w:rFonts w:ascii="Times New Roman"/>
          <w:b w:val="false"/>
          <w:i w:val="false"/>
          <w:color w:val="000000"/>
          <w:sz w:val="28"/>
        </w:rPr>
        <w:t>
      4) егер лицензияның иеліктен шығарылатындығы Заңға 1-қосымшада көзделген</w:t>
      </w:r>
    </w:p>
    <w:p>
      <w:pPr>
        <w:spacing w:after="0"/>
        <w:ind w:left="0"/>
        <w:jc w:val="both"/>
      </w:pPr>
      <w:r>
        <w:rPr>
          <w:rFonts w:ascii="Times New Roman"/>
          <w:b w:val="false"/>
          <w:i w:val="false"/>
          <w:color w:val="000000"/>
          <w:sz w:val="28"/>
        </w:rPr>
        <w:t xml:space="preserve">
      жағдайларда, үшінші тұлғалардың пайдасына объектімен бірге "объектілерге </w:t>
      </w:r>
    </w:p>
    <w:p>
      <w:pPr>
        <w:spacing w:after="0"/>
        <w:ind w:left="0"/>
        <w:jc w:val="both"/>
      </w:pPr>
      <w:r>
        <w:rPr>
          <w:rFonts w:ascii="Times New Roman"/>
          <w:b w:val="false"/>
          <w:i w:val="false"/>
          <w:color w:val="000000"/>
          <w:sz w:val="28"/>
        </w:rPr>
        <w:t xml:space="preserve">
      берілетін рұқсаттар" класы бойынша берілген лицензияны иеліктен шығаруы </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xml:space="preserve">
      5) "объектілерге берілетін рұқсаттар" класы бойынша берілген лицензия үшін немесе </w:t>
      </w:r>
    </w:p>
    <w:p>
      <w:pPr>
        <w:spacing w:after="0"/>
        <w:ind w:left="0"/>
        <w:jc w:val="both"/>
      </w:pPr>
      <w:r>
        <w:rPr>
          <w:rFonts w:ascii="Times New Roman"/>
          <w:b w:val="false"/>
          <w:i w:val="false"/>
          <w:color w:val="000000"/>
          <w:sz w:val="28"/>
        </w:rPr>
        <w:t xml:space="preserve">
      лицензияға қосымшалар үшін объектілерді көрсете отырып, объект нақты  көшірілмей </w:t>
      </w:r>
    </w:p>
    <w:p>
      <w:pPr>
        <w:spacing w:after="0"/>
        <w:ind w:left="0"/>
        <w:jc w:val="both"/>
      </w:pPr>
      <w:r>
        <w:rPr>
          <w:rFonts w:ascii="Times New Roman"/>
          <w:b w:val="false"/>
          <w:i w:val="false"/>
          <w:color w:val="000000"/>
          <w:sz w:val="28"/>
        </w:rPr>
        <w:t>
      оның орналасқан жерінің мекенжайы өзгеруі______________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6) Қазақстан Республикасының заңдарында қайта ресімдеу туралы талап болған </w:t>
      </w:r>
    </w:p>
    <w:p>
      <w:pPr>
        <w:spacing w:after="0"/>
        <w:ind w:left="0"/>
        <w:jc w:val="both"/>
      </w:pPr>
      <w:r>
        <w:rPr>
          <w:rFonts w:ascii="Times New Roman"/>
          <w:b w:val="false"/>
          <w:i w:val="false"/>
          <w:color w:val="000000"/>
          <w:sz w:val="28"/>
        </w:rPr>
        <w:t>
      жағдайларда ___________________________________________________</w:t>
      </w:r>
    </w:p>
    <w:p>
      <w:pPr>
        <w:spacing w:after="0"/>
        <w:ind w:left="0"/>
        <w:jc w:val="both"/>
      </w:pPr>
      <w:r>
        <w:rPr>
          <w:rFonts w:ascii="Times New Roman"/>
          <w:b w:val="false"/>
          <w:i w:val="false"/>
          <w:color w:val="000000"/>
          <w:sz w:val="28"/>
        </w:rPr>
        <w:t>
      7) қызмет түрінің атауының өзгеруі  _____________________________________</w:t>
      </w:r>
    </w:p>
    <w:p>
      <w:pPr>
        <w:spacing w:after="0"/>
        <w:ind w:left="0"/>
        <w:jc w:val="both"/>
      </w:pPr>
      <w:r>
        <w:rPr>
          <w:rFonts w:ascii="Times New Roman"/>
          <w:b w:val="false"/>
          <w:i w:val="false"/>
          <w:color w:val="000000"/>
          <w:sz w:val="28"/>
        </w:rPr>
        <w:t>
      8) қызметтің кіші түрінің атауының өзгеруі  ______________________________</w:t>
      </w:r>
    </w:p>
    <w:bookmarkStart w:name="z292" w:id="208"/>
    <w:p>
      <w:pPr>
        <w:spacing w:after="0"/>
        <w:ind w:left="0"/>
        <w:jc w:val="both"/>
      </w:pPr>
      <w:r>
        <w:rPr>
          <w:rFonts w:ascii="Times New Roman"/>
          <w:b w:val="false"/>
          <w:i w:val="false"/>
          <w:color w:val="000000"/>
          <w:sz w:val="28"/>
        </w:rPr>
        <w:t>
      қайта ресімдеуіңізді сұраймын.</w:t>
      </w:r>
    </w:p>
    <w:bookmarkEnd w:id="208"/>
    <w:p>
      <w:pPr>
        <w:spacing w:after="0"/>
        <w:ind w:left="0"/>
        <w:jc w:val="both"/>
      </w:pPr>
      <w:r>
        <w:rPr>
          <w:rFonts w:ascii="Times New Roman"/>
          <w:b w:val="false"/>
          <w:i w:val="false"/>
          <w:color w:val="000000"/>
          <w:sz w:val="28"/>
        </w:rPr>
        <w:t xml:space="preserve">
      Заңды тұлғаның мекенжайы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бизнес-</w:t>
      </w:r>
    </w:p>
    <w:p>
      <w:pPr>
        <w:spacing w:after="0"/>
        <w:ind w:left="0"/>
        <w:jc w:val="both"/>
      </w:pPr>
      <w:r>
        <w:rPr>
          <w:rFonts w:ascii="Times New Roman"/>
          <w:b w:val="false"/>
          <w:i w:val="false"/>
          <w:color w:val="000000"/>
          <w:sz w:val="28"/>
        </w:rPr>
        <w:t>
      сәйкестендіру нөмірі, заңды тұлғаның бизнес-сәйкестендіру нөмірі болмаған жағдайда</w:t>
      </w:r>
    </w:p>
    <w:bookmarkStart w:name="z293" w:id="209"/>
    <w:p>
      <w:pPr>
        <w:spacing w:after="0"/>
        <w:ind w:left="0"/>
        <w:jc w:val="both"/>
      </w:pPr>
      <w:r>
        <w:rPr>
          <w:rFonts w:ascii="Times New Roman"/>
          <w:b w:val="false"/>
          <w:i w:val="false"/>
          <w:color w:val="000000"/>
          <w:sz w:val="28"/>
        </w:rPr>
        <w:t>
      -шетелдік заңды тұлға филиалының немесе өкілдігінің   бизнес-сәйкестендіру нөмірі)</w:t>
      </w:r>
    </w:p>
    <w:bookmarkEnd w:id="209"/>
    <w:p>
      <w:pPr>
        <w:spacing w:after="0"/>
        <w:ind w:left="0"/>
        <w:jc w:val="both"/>
      </w:pPr>
      <w:r>
        <w:rPr>
          <w:rFonts w:ascii="Times New Roman"/>
          <w:b w:val="false"/>
          <w:i w:val="false"/>
          <w:color w:val="000000"/>
          <w:sz w:val="28"/>
        </w:rPr>
        <w:t>
      Электрондық пошта 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w:t>
      </w:r>
    </w:p>
    <w:p>
      <w:pPr>
        <w:spacing w:after="0"/>
        <w:ind w:left="0"/>
        <w:jc w:val="both"/>
      </w:pPr>
      <w:r>
        <w:rPr>
          <w:rFonts w:ascii="Times New Roman"/>
          <w:b w:val="false"/>
          <w:i w:val="false"/>
          <w:color w:val="000000"/>
          <w:sz w:val="28"/>
        </w:rPr>
        <w:t>
      Банктік шоты ____________________________________________________</w:t>
      </w:r>
    </w:p>
    <w:p>
      <w:pPr>
        <w:spacing w:after="0"/>
        <w:ind w:left="0"/>
        <w:jc w:val="both"/>
      </w:pPr>
      <w:r>
        <w:rPr>
          <w:rFonts w:ascii="Times New Roman"/>
          <w:b w:val="false"/>
          <w:i w:val="false"/>
          <w:color w:val="000000"/>
          <w:sz w:val="28"/>
        </w:rPr>
        <w:t>
      (шоттың нөмірі, банктің атауы және орналасқан жері)</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w:t>
      </w:r>
    </w:p>
    <w:bookmarkStart w:name="z294" w:id="210"/>
    <w:p>
      <w:pPr>
        <w:spacing w:after="0"/>
        <w:ind w:left="0"/>
        <w:jc w:val="both"/>
      </w:pPr>
      <w:r>
        <w:rPr>
          <w:rFonts w:ascii="Times New Roman"/>
          <w:b w:val="false"/>
          <w:i w:val="false"/>
          <w:color w:val="000000"/>
          <w:sz w:val="28"/>
        </w:rPr>
        <w:t>
      (стационарлық үй-жайлар) нөмірі)  ______ парақта қоса беріліп отыр.</w:t>
      </w:r>
    </w:p>
    <w:bookmarkEnd w:id="210"/>
    <w:bookmarkStart w:name="z295" w:id="211"/>
    <w:p>
      <w:pPr>
        <w:spacing w:after="0"/>
        <w:ind w:left="0"/>
        <w:jc w:val="both"/>
      </w:pPr>
      <w:r>
        <w:rPr>
          <w:rFonts w:ascii="Times New Roman"/>
          <w:b w:val="false"/>
          <w:i w:val="false"/>
          <w:color w:val="000000"/>
          <w:sz w:val="28"/>
        </w:rPr>
        <w:t>
      Осымен:</w:t>
      </w:r>
    </w:p>
    <w:bookmarkEnd w:id="211"/>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w:t>
      </w:r>
    </w:p>
    <w:p>
      <w:pPr>
        <w:spacing w:after="0"/>
        <w:ind w:left="0"/>
        <w:jc w:val="both"/>
      </w:pPr>
      <w:r>
        <w:rPr>
          <w:rFonts w:ascii="Times New Roman"/>
          <w:b w:val="false"/>
          <w:i w:val="false"/>
          <w:color w:val="000000"/>
          <w:sz w:val="28"/>
        </w:rPr>
        <w:t xml:space="preserve">
      оларға лицензияны және (немесе) лицензияға қосымшаны беру немесе беруден бас </w:t>
      </w:r>
    </w:p>
    <w:bookmarkStart w:name="z296" w:id="212"/>
    <w:p>
      <w:pPr>
        <w:spacing w:after="0"/>
        <w:ind w:left="0"/>
        <w:jc w:val="both"/>
      </w:pPr>
      <w:r>
        <w:rPr>
          <w:rFonts w:ascii="Times New Roman"/>
          <w:b w:val="false"/>
          <w:i w:val="false"/>
          <w:color w:val="000000"/>
          <w:sz w:val="28"/>
        </w:rPr>
        <w:t>
      тарту мәселелері бойынша кез келген ақпаратты жіберуге болатындығы;</w:t>
      </w:r>
    </w:p>
    <w:bookmarkEnd w:id="212"/>
    <w:p>
      <w:pPr>
        <w:spacing w:after="0"/>
        <w:ind w:left="0"/>
        <w:jc w:val="both"/>
      </w:pPr>
      <w:r>
        <w:rPr>
          <w:rFonts w:ascii="Times New Roman"/>
          <w:b w:val="false"/>
          <w:i w:val="false"/>
          <w:color w:val="000000"/>
          <w:sz w:val="28"/>
        </w:rPr>
        <w:t xml:space="preserve">
      өтініш берушіге қызметтің лицензияланатын түрімен және (немесе) кіші түрімен </w:t>
      </w:r>
    </w:p>
    <w:bookmarkStart w:name="z297" w:id="213"/>
    <w:p>
      <w:pPr>
        <w:spacing w:after="0"/>
        <w:ind w:left="0"/>
        <w:jc w:val="both"/>
      </w:pPr>
      <w:r>
        <w:rPr>
          <w:rFonts w:ascii="Times New Roman"/>
          <w:b w:val="false"/>
          <w:i w:val="false"/>
          <w:color w:val="000000"/>
          <w:sz w:val="28"/>
        </w:rPr>
        <w:t>
      айналысуға сот тыйым салмайтыны;</w:t>
      </w:r>
    </w:p>
    <w:bookmarkEnd w:id="213"/>
    <w:p>
      <w:pPr>
        <w:spacing w:after="0"/>
        <w:ind w:left="0"/>
        <w:jc w:val="both"/>
      </w:pPr>
      <w:r>
        <w:rPr>
          <w:rFonts w:ascii="Times New Roman"/>
          <w:b w:val="false"/>
          <w:i w:val="false"/>
          <w:color w:val="000000"/>
          <w:sz w:val="28"/>
        </w:rPr>
        <w:t xml:space="preserve">
      қоса берілген құжаттардың барлығы шындыққа сәйкес келетіні және жарамды болып </w:t>
      </w:r>
    </w:p>
    <w:bookmarkStart w:name="z298" w:id="214"/>
    <w:p>
      <w:pPr>
        <w:spacing w:after="0"/>
        <w:ind w:left="0"/>
        <w:jc w:val="both"/>
      </w:pPr>
      <w:r>
        <w:rPr>
          <w:rFonts w:ascii="Times New Roman"/>
          <w:b w:val="false"/>
          <w:i w:val="false"/>
          <w:color w:val="000000"/>
          <w:sz w:val="28"/>
        </w:rPr>
        <w:t>
      табылатындығы;</w:t>
      </w:r>
    </w:p>
    <w:bookmarkEnd w:id="214"/>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w:t>
      </w:r>
    </w:p>
    <w:p>
      <w:pPr>
        <w:spacing w:after="0"/>
        <w:ind w:left="0"/>
        <w:jc w:val="both"/>
      </w:pPr>
      <w:r>
        <w:rPr>
          <w:rFonts w:ascii="Times New Roman"/>
          <w:b w:val="false"/>
          <w:i w:val="false"/>
          <w:color w:val="000000"/>
          <w:sz w:val="28"/>
        </w:rPr>
        <w:t>
      цифрлық жүйелерде қамтылған, заңмен қорғалатын құпияны құрайтын қолжетімділігі</w:t>
      </w:r>
    </w:p>
    <w:p>
      <w:pPr>
        <w:spacing w:after="0"/>
        <w:ind w:left="0"/>
        <w:jc w:val="both"/>
      </w:pPr>
      <w:r>
        <w:rPr>
          <w:rFonts w:ascii="Times New Roman"/>
          <w:b w:val="false"/>
          <w:i w:val="false"/>
          <w:color w:val="000000"/>
          <w:sz w:val="28"/>
        </w:rPr>
        <w:t>
      шектеулі дербес деректерді пайдалануға келісетіні расталады.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(болған жағдайда), электрондық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цифрлық қолтаңбасы</w:t>
            </w:r>
          </w:p>
        </w:tc>
      </w:tr>
    </w:tbl>
    <w:bookmarkStart w:name="z305" w:id="215"/>
    <w:p>
      <w:pPr>
        <w:spacing w:after="0"/>
        <w:ind w:left="0"/>
        <w:jc w:val="both"/>
      </w:pPr>
      <w:r>
        <w:rPr>
          <w:rFonts w:ascii="Times New Roman"/>
          <w:b w:val="false"/>
          <w:i w:val="false"/>
          <w:color w:val="000000"/>
          <w:sz w:val="28"/>
        </w:rPr>
        <w:t>
      Толтырылған күні: 20__ жылғы "__" __________</w:t>
      </w:r>
    </w:p>
    <w:bookmarkEnd w:id="215"/>
    <w:bookmarkStart w:name="z306" w:id="216"/>
    <w:p>
      <w:pPr>
        <w:spacing w:after="0"/>
        <w:ind w:left="0"/>
        <w:jc w:val="both"/>
      </w:pPr>
      <w:r>
        <w:rPr>
          <w:rFonts w:ascii="Times New Roman"/>
          <w:b w:val="false"/>
          <w:i w:val="false"/>
          <w:color w:val="000000"/>
          <w:sz w:val="28"/>
        </w:rPr>
        <w:t xml:space="preserve">
      </w:t>
      </w:r>
    </w:p>
    <w:bookmarkEnd w:id="216"/>
    <w:p>
      <w:pPr>
        <w:spacing w:after="0"/>
        <w:ind w:left="0"/>
        <w:jc w:val="both"/>
      </w:pPr>
      <w:r>
        <w:drawing>
          <wp:inline distT="0" distB="0" distL="0" distR="0">
            <wp:extent cx="67056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7056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қауіпсіздік</w:t>
            </w:r>
            <w:r>
              <w:br/>
            </w:r>
            <w:r>
              <w:rPr>
                <w:rFonts w:ascii="Times New Roman"/>
                <w:b w:val="false"/>
                <w:i w:val="false"/>
                <w:color w:val="000000"/>
                <w:sz w:val="20"/>
              </w:rPr>
              <w:t>саласындағы мемлекеттік</w:t>
            </w:r>
            <w:r>
              <w:br/>
            </w:r>
            <w:r>
              <w:rPr>
                <w:rFonts w:ascii="Times New Roman"/>
                <w:b w:val="false"/>
                <w:i w:val="false"/>
                <w:color w:val="000000"/>
                <w:sz w:val="20"/>
              </w:rPr>
              <w:t>қызметтер көрсету саласындағы</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 xml:space="preserve">8-қосымша </w:t>
            </w:r>
            <w:r>
              <w:br/>
            </w:r>
            <w:r>
              <w:rPr>
                <w:rFonts w:ascii="Times New Roman"/>
                <w:b w:val="false"/>
                <w:i w:val="false"/>
                <w:color w:val="000000"/>
                <w:sz w:val="20"/>
              </w:rPr>
              <w:t>"Жарылғыш және</w:t>
            </w:r>
            <w:r>
              <w:br/>
            </w:r>
            <w:r>
              <w:rPr>
                <w:rFonts w:ascii="Times New Roman"/>
                <w:b w:val="false"/>
                <w:i w:val="false"/>
                <w:color w:val="000000"/>
                <w:sz w:val="20"/>
              </w:rPr>
              <w:t>пиротехникалық (азаматтық)</w:t>
            </w:r>
            <w:r>
              <w:br/>
            </w:r>
            <w:r>
              <w:rPr>
                <w:rFonts w:ascii="Times New Roman"/>
                <w:b w:val="false"/>
                <w:i w:val="false"/>
                <w:color w:val="000000"/>
                <w:sz w:val="20"/>
              </w:rPr>
              <w:t>заттар мен оларды қолдана</w:t>
            </w:r>
            <w:r>
              <w:br/>
            </w:r>
            <w:r>
              <w:rPr>
                <w:rFonts w:ascii="Times New Roman"/>
                <w:b w:val="false"/>
                <w:i w:val="false"/>
                <w:color w:val="000000"/>
                <w:sz w:val="20"/>
              </w:rPr>
              <w:t>отырып жасалған бұйымдарды</w:t>
            </w:r>
            <w:r>
              <w:br/>
            </w:r>
            <w:r>
              <w:rPr>
                <w:rFonts w:ascii="Times New Roman"/>
                <w:b w:val="false"/>
                <w:i w:val="false"/>
                <w:color w:val="000000"/>
                <w:sz w:val="20"/>
              </w:rPr>
              <w:t>әзірлеу, өндіру, сатып алу,</w:t>
            </w:r>
            <w:r>
              <w:br/>
            </w:r>
            <w:r>
              <w:rPr>
                <w:rFonts w:ascii="Times New Roman"/>
                <w:b w:val="false"/>
                <w:i w:val="false"/>
                <w:color w:val="000000"/>
                <w:sz w:val="20"/>
              </w:rPr>
              <w:t>өткізу, сақтау жөніндегі</w:t>
            </w:r>
            <w:r>
              <w:br/>
            </w:r>
            <w:r>
              <w:rPr>
                <w:rFonts w:ascii="Times New Roman"/>
                <w:b w:val="false"/>
                <w:i w:val="false"/>
                <w:color w:val="000000"/>
                <w:sz w:val="20"/>
              </w:rPr>
              <w:t>қызметті жүзеге асыруға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9" w:id="217"/>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жеке тұлғаның ӨТІНІШ</w:t>
      </w:r>
    </w:p>
    <w:bookmarkEnd w:id="217"/>
    <w:p>
      <w:pPr>
        <w:spacing w:after="0"/>
        <w:ind w:left="0"/>
        <w:jc w:val="both"/>
      </w:pPr>
      <w:r>
        <w:rPr>
          <w:rFonts w:ascii="Times New Roman"/>
          <w:b w:val="false"/>
          <w:i w:val="false"/>
          <w:color w:val="000000"/>
          <w:sz w:val="28"/>
        </w:rPr>
        <w:t>
      __________________________________________________________________</w:t>
      </w:r>
    </w:p>
    <w:bookmarkStart w:name="z310" w:id="218"/>
    <w:p>
      <w:pPr>
        <w:spacing w:after="0"/>
        <w:ind w:left="0"/>
        <w:jc w:val="both"/>
      </w:pPr>
      <w:r>
        <w:rPr>
          <w:rFonts w:ascii="Times New Roman"/>
          <w:b w:val="false"/>
          <w:i w:val="false"/>
          <w:color w:val="000000"/>
          <w:sz w:val="28"/>
        </w:rPr>
        <w:t>
      (лицензиардың толық атауы)</w:t>
      </w:r>
    </w:p>
    <w:bookmarkEnd w:id="218"/>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(жеке тұлғаның тегі, аты, әкесінің аты (бар болған жағдайда), жеке сәйкестендіру </w:t>
      </w:r>
    </w:p>
    <w:p>
      <w:pPr>
        <w:spacing w:after="0"/>
        <w:ind w:left="0"/>
        <w:jc w:val="both"/>
      </w:pPr>
      <w:r>
        <w:rPr>
          <w:rFonts w:ascii="Times New Roman"/>
          <w:b w:val="false"/>
          <w:i w:val="false"/>
          <w:color w:val="000000"/>
          <w:sz w:val="28"/>
        </w:rPr>
        <w:t>
      нөмірі)  __________________________________________________жүзеге асыруға</w:t>
      </w:r>
    </w:p>
    <w:p>
      <w:pPr>
        <w:spacing w:after="0"/>
        <w:ind w:left="0"/>
        <w:jc w:val="both"/>
      </w:pPr>
      <w:r>
        <w:rPr>
          <w:rFonts w:ascii="Times New Roman"/>
          <w:b w:val="false"/>
          <w:i w:val="false"/>
          <w:color w:val="000000"/>
          <w:sz w:val="28"/>
        </w:rPr>
        <w:t>
      (қызметтiң түрi және (немесе) қызметтің кіші түр(-лері)інің толық атауы көрсетiлсiн)</w:t>
      </w:r>
    </w:p>
    <w:p>
      <w:pPr>
        <w:spacing w:after="0"/>
        <w:ind w:left="0"/>
        <w:jc w:val="both"/>
      </w:pPr>
      <w:r>
        <w:rPr>
          <w:rFonts w:ascii="Times New Roman"/>
          <w:b w:val="false"/>
          <w:i w:val="false"/>
          <w:color w:val="000000"/>
          <w:sz w:val="28"/>
        </w:rPr>
        <w:t>
      20__ жылғы "__" _____ № ___ берілген лицензияны және (немесе) лицензияға</w:t>
      </w:r>
    </w:p>
    <w:p>
      <w:pPr>
        <w:spacing w:after="0"/>
        <w:ind w:left="0"/>
        <w:jc w:val="both"/>
      </w:pPr>
      <w:r>
        <w:rPr>
          <w:rFonts w:ascii="Times New Roman"/>
          <w:b w:val="false"/>
          <w:i w:val="false"/>
          <w:color w:val="000000"/>
          <w:sz w:val="28"/>
        </w:rPr>
        <w:t>
      қосымшаны мынадай негіз (дер) бойынша: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(лицензияны және (немесе) лицензияға қосымшаның(лардың) нөмірі(лері), берілген</w:t>
      </w:r>
    </w:p>
    <w:p>
      <w:pPr>
        <w:spacing w:after="0"/>
        <w:ind w:left="0"/>
        <w:jc w:val="both"/>
      </w:pPr>
      <w:r>
        <w:rPr>
          <w:rFonts w:ascii="Times New Roman"/>
          <w:b w:val="false"/>
          <w:i w:val="false"/>
          <w:color w:val="000000"/>
          <w:sz w:val="28"/>
        </w:rPr>
        <w:t xml:space="preserve">
      күні, лицензияны және (немесе) лицензияға қосымшаны(ларды) берген лицензиардың </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1) жеке тұлға-лицензиаттың аты, тегі, әкесінің атының (бар болған жағдайда) өзгеруі</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2) жеке кәсіпкер-лицензиатты қайта тіркеу, оның атауының өзгеруі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3) жеке кәсіпкер-лицензиатты қайта тіркеу, оның заңды мекенжайының өзгеруі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4) егер лицензияның иеліктен шығарылатындығы "Рұқсаттар және хабарламалар</w:t>
      </w:r>
    </w:p>
    <w:p>
      <w:pPr>
        <w:spacing w:after="0"/>
        <w:ind w:left="0"/>
        <w:jc w:val="both"/>
      </w:pPr>
      <w:r>
        <w:rPr>
          <w:rFonts w:ascii="Times New Roman"/>
          <w:b w:val="false"/>
          <w:i w:val="false"/>
          <w:color w:val="000000"/>
          <w:sz w:val="28"/>
        </w:rPr>
        <w:t xml:space="preserve">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1-қосымшада көзделген жағдайларда,  </w:t>
      </w:r>
    </w:p>
    <w:p>
      <w:pPr>
        <w:spacing w:after="0"/>
        <w:ind w:left="0"/>
        <w:jc w:val="both"/>
      </w:pPr>
      <w:r>
        <w:rPr>
          <w:rFonts w:ascii="Times New Roman"/>
          <w:b w:val="false"/>
          <w:i w:val="false"/>
          <w:color w:val="000000"/>
          <w:sz w:val="28"/>
        </w:rPr>
        <w:t xml:space="preserve">
      көрсетілетін қызметті алушы үшінші тұлғалардың пайдасына объектімен бірге </w:t>
      </w:r>
    </w:p>
    <w:p>
      <w:pPr>
        <w:spacing w:after="0"/>
        <w:ind w:left="0"/>
        <w:jc w:val="both"/>
      </w:pPr>
      <w:r>
        <w:rPr>
          <w:rFonts w:ascii="Times New Roman"/>
          <w:b w:val="false"/>
          <w:i w:val="false"/>
          <w:color w:val="000000"/>
          <w:sz w:val="28"/>
        </w:rPr>
        <w:t xml:space="preserve">
      "объектілерге берілетін рұқсаттар" класы бойынша берілген лицензияны иеліктен </w:t>
      </w:r>
    </w:p>
    <w:p>
      <w:pPr>
        <w:spacing w:after="0"/>
        <w:ind w:left="0"/>
        <w:jc w:val="both"/>
      </w:pPr>
      <w:r>
        <w:rPr>
          <w:rFonts w:ascii="Times New Roman"/>
          <w:b w:val="false"/>
          <w:i w:val="false"/>
          <w:color w:val="000000"/>
          <w:sz w:val="28"/>
        </w:rPr>
        <w:t>
      шығаруы _________________________________________________________</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w:t>
      </w:r>
    </w:p>
    <w:p>
      <w:pPr>
        <w:spacing w:after="0"/>
        <w:ind w:left="0"/>
        <w:jc w:val="both"/>
      </w:pPr>
      <w:r>
        <w:rPr>
          <w:rFonts w:ascii="Times New Roman"/>
          <w:b w:val="false"/>
          <w:i w:val="false"/>
          <w:color w:val="000000"/>
          <w:sz w:val="28"/>
        </w:rPr>
        <w:t xml:space="preserve">
      лицензияға қосымшалар үшін объектілерді көрсете отырып, объект нақты көшірілмей </w:t>
      </w:r>
    </w:p>
    <w:p>
      <w:pPr>
        <w:spacing w:after="0"/>
        <w:ind w:left="0"/>
        <w:jc w:val="both"/>
      </w:pPr>
      <w:r>
        <w:rPr>
          <w:rFonts w:ascii="Times New Roman"/>
          <w:b w:val="false"/>
          <w:i w:val="false"/>
          <w:color w:val="000000"/>
          <w:sz w:val="28"/>
        </w:rPr>
        <w:t xml:space="preserve">
      оның орналасқан жерінің мекенжайы өзгеруі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6) Қазақстан Республикасының заңдарында қайта ресімдеу туралы талап болған </w:t>
      </w:r>
    </w:p>
    <w:p>
      <w:pPr>
        <w:spacing w:after="0"/>
        <w:ind w:left="0"/>
        <w:jc w:val="both"/>
      </w:pPr>
      <w:r>
        <w:rPr>
          <w:rFonts w:ascii="Times New Roman"/>
          <w:b w:val="false"/>
          <w:i w:val="false"/>
          <w:color w:val="000000"/>
          <w:sz w:val="28"/>
        </w:rPr>
        <w:t>
      жағдайларда __________________________________________________</w:t>
      </w:r>
    </w:p>
    <w:p>
      <w:pPr>
        <w:spacing w:after="0"/>
        <w:ind w:left="0"/>
        <w:jc w:val="both"/>
      </w:pPr>
      <w:r>
        <w:rPr>
          <w:rFonts w:ascii="Times New Roman"/>
          <w:b w:val="false"/>
          <w:i w:val="false"/>
          <w:color w:val="000000"/>
          <w:sz w:val="28"/>
        </w:rPr>
        <w:t>
      7) қызмет түрінің атауының өзгеруі __________________________________</w:t>
      </w:r>
    </w:p>
    <w:p>
      <w:pPr>
        <w:spacing w:after="0"/>
        <w:ind w:left="0"/>
        <w:jc w:val="both"/>
      </w:pPr>
      <w:r>
        <w:rPr>
          <w:rFonts w:ascii="Times New Roman"/>
          <w:b w:val="false"/>
          <w:i w:val="false"/>
          <w:color w:val="000000"/>
          <w:sz w:val="28"/>
        </w:rPr>
        <w:t>
      8) қызметтің кіші түрінің атауының өзгеруі ______ қайта ресімдеуіңізді сұраймын.</w:t>
      </w:r>
    </w:p>
    <w:p>
      <w:pPr>
        <w:spacing w:after="0"/>
        <w:ind w:left="0"/>
        <w:jc w:val="both"/>
      </w:pPr>
      <w:r>
        <w:rPr>
          <w:rFonts w:ascii="Times New Roman"/>
          <w:b w:val="false"/>
          <w:i w:val="false"/>
          <w:color w:val="000000"/>
          <w:sz w:val="28"/>
        </w:rPr>
        <w:t>
      Жеке тұлғаның тұрғылықты мекенжайы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Электрондық пошта 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w:t>
      </w:r>
    </w:p>
    <w:p>
      <w:pPr>
        <w:spacing w:after="0"/>
        <w:ind w:left="0"/>
        <w:jc w:val="both"/>
      </w:pPr>
      <w:r>
        <w:rPr>
          <w:rFonts w:ascii="Times New Roman"/>
          <w:b w:val="false"/>
          <w:i w:val="false"/>
          <w:color w:val="000000"/>
          <w:sz w:val="28"/>
        </w:rPr>
        <w:t>
      Банктік шоты ____________________________________________________</w:t>
      </w:r>
    </w:p>
    <w:p>
      <w:pPr>
        <w:spacing w:after="0"/>
        <w:ind w:left="0"/>
        <w:jc w:val="both"/>
      </w:pPr>
      <w:r>
        <w:rPr>
          <w:rFonts w:ascii="Times New Roman"/>
          <w:b w:val="false"/>
          <w:i w:val="false"/>
          <w:color w:val="000000"/>
          <w:sz w:val="28"/>
        </w:rPr>
        <w:t>
      (шоттың нөмірі, банктің атауы және орналасқан жері)</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w:t>
      </w:r>
    </w:p>
    <w:bookmarkStart w:name="z311" w:id="219"/>
    <w:p>
      <w:pPr>
        <w:spacing w:after="0"/>
        <w:ind w:left="0"/>
        <w:jc w:val="both"/>
      </w:pPr>
      <w:r>
        <w:rPr>
          <w:rFonts w:ascii="Times New Roman"/>
          <w:b w:val="false"/>
          <w:i w:val="false"/>
          <w:color w:val="000000"/>
          <w:sz w:val="28"/>
        </w:rPr>
        <w:t>
      (стационарлық үй-жай) нөмірі)</w:t>
      </w:r>
    </w:p>
    <w:bookmarkEnd w:id="219"/>
    <w:bookmarkStart w:name="z312" w:id="220"/>
    <w:p>
      <w:pPr>
        <w:spacing w:after="0"/>
        <w:ind w:left="0"/>
        <w:jc w:val="both"/>
      </w:pPr>
      <w:r>
        <w:rPr>
          <w:rFonts w:ascii="Times New Roman"/>
          <w:b w:val="false"/>
          <w:i w:val="false"/>
          <w:color w:val="000000"/>
          <w:sz w:val="28"/>
        </w:rPr>
        <w:t>
      ______ парақта қоса беріліп отыр.</w:t>
      </w:r>
    </w:p>
    <w:bookmarkEnd w:id="220"/>
    <w:bookmarkStart w:name="z313" w:id="221"/>
    <w:p>
      <w:pPr>
        <w:spacing w:after="0"/>
        <w:ind w:left="0"/>
        <w:jc w:val="both"/>
      </w:pPr>
      <w:r>
        <w:rPr>
          <w:rFonts w:ascii="Times New Roman"/>
          <w:b w:val="false"/>
          <w:i w:val="false"/>
          <w:color w:val="000000"/>
          <w:sz w:val="28"/>
        </w:rPr>
        <w:t>
      Осымен:</w:t>
      </w:r>
    </w:p>
    <w:bookmarkEnd w:id="221"/>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w:t>
      </w:r>
    </w:p>
    <w:p>
      <w:pPr>
        <w:spacing w:after="0"/>
        <w:ind w:left="0"/>
        <w:jc w:val="both"/>
      </w:pPr>
      <w:r>
        <w:rPr>
          <w:rFonts w:ascii="Times New Roman"/>
          <w:b w:val="false"/>
          <w:i w:val="false"/>
          <w:color w:val="000000"/>
          <w:sz w:val="28"/>
        </w:rPr>
        <w:t>
      оларға лицензияны және (немесе) лицензияға қосымшаны беру немесе беруден бас</w:t>
      </w:r>
    </w:p>
    <w:p>
      <w:pPr>
        <w:spacing w:after="0"/>
        <w:ind w:left="0"/>
        <w:jc w:val="both"/>
      </w:pPr>
      <w:r>
        <w:rPr>
          <w:rFonts w:ascii="Times New Roman"/>
          <w:b w:val="false"/>
          <w:i w:val="false"/>
          <w:color w:val="000000"/>
          <w:sz w:val="28"/>
        </w:rPr>
        <w:t>
      тарту мәселелері бойынша кез келген ақпаратты жіберуге болатындығы;</w:t>
      </w:r>
    </w:p>
    <w:bookmarkStart w:name="z314" w:id="222"/>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bookmarkEnd w:id="222"/>
    <w:p>
      <w:pPr>
        <w:spacing w:after="0"/>
        <w:ind w:left="0"/>
        <w:jc w:val="both"/>
      </w:pPr>
      <w:r>
        <w:rPr>
          <w:rFonts w:ascii="Times New Roman"/>
          <w:b w:val="false"/>
          <w:i w:val="false"/>
          <w:color w:val="000000"/>
          <w:sz w:val="28"/>
        </w:rPr>
        <w:t>
      айналысуға сот тыйым салмайтыны;</w:t>
      </w:r>
    </w:p>
    <w:bookmarkStart w:name="z315" w:id="223"/>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w:t>
      </w:r>
    </w:p>
    <w:bookmarkEnd w:id="223"/>
    <w:p>
      <w:pPr>
        <w:spacing w:after="0"/>
        <w:ind w:left="0"/>
        <w:jc w:val="both"/>
      </w:pPr>
      <w:r>
        <w:rPr>
          <w:rFonts w:ascii="Times New Roman"/>
          <w:b w:val="false"/>
          <w:i w:val="false"/>
          <w:color w:val="000000"/>
          <w:sz w:val="28"/>
        </w:rPr>
        <w:t>
      табылатындығы;</w:t>
      </w:r>
    </w:p>
    <w:bookmarkStart w:name="z316" w:id="224"/>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w:t>
      </w:r>
    </w:p>
    <w:bookmarkEnd w:id="224"/>
    <w:p>
      <w:pPr>
        <w:spacing w:after="0"/>
        <w:ind w:left="0"/>
        <w:jc w:val="both"/>
      </w:pPr>
      <w:r>
        <w:rPr>
          <w:rFonts w:ascii="Times New Roman"/>
          <w:b w:val="false"/>
          <w:i w:val="false"/>
          <w:color w:val="000000"/>
          <w:sz w:val="28"/>
        </w:rPr>
        <w:t>
      цифрлық жүйелерде қамтылған, заңмен қорғалатын құпияны құрайтын қолжетімділігі</w:t>
      </w:r>
    </w:p>
    <w:p>
      <w:pPr>
        <w:spacing w:after="0"/>
        <w:ind w:left="0"/>
        <w:jc w:val="both"/>
      </w:pPr>
      <w:r>
        <w:rPr>
          <w:rFonts w:ascii="Times New Roman"/>
          <w:b w:val="false"/>
          <w:i w:val="false"/>
          <w:color w:val="000000"/>
          <w:sz w:val="28"/>
        </w:rPr>
        <w:t>
      шектеулі дербес деректерді пайдалануға келісетіні расталады.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 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цифрлық қолтаңбасы</w:t>
            </w:r>
          </w:p>
        </w:tc>
      </w:tr>
    </w:tbl>
    <w:bookmarkStart w:name="z321" w:id="225"/>
    <w:p>
      <w:pPr>
        <w:spacing w:after="0"/>
        <w:ind w:left="0"/>
        <w:jc w:val="both"/>
      </w:pPr>
      <w:r>
        <w:rPr>
          <w:rFonts w:ascii="Times New Roman"/>
          <w:b w:val="false"/>
          <w:i w:val="false"/>
          <w:color w:val="000000"/>
          <w:sz w:val="28"/>
        </w:rPr>
        <w:t>
      Толтырылған күні: 20__ жылғы "__" __________</w:t>
      </w:r>
    </w:p>
    <w:bookmarkEnd w:id="225"/>
    <w:bookmarkStart w:name="z322" w:id="226"/>
    <w:p>
      <w:pPr>
        <w:spacing w:after="0"/>
        <w:ind w:left="0"/>
        <w:jc w:val="both"/>
      </w:pPr>
      <w:r>
        <w:rPr>
          <w:rFonts w:ascii="Times New Roman"/>
          <w:b w:val="false"/>
          <w:i w:val="false"/>
          <w:color w:val="000000"/>
          <w:sz w:val="28"/>
        </w:rPr>
        <w:t xml:space="preserve">
      </w:t>
      </w:r>
    </w:p>
    <w:bookmarkEnd w:id="226"/>
    <w:p>
      <w:pPr>
        <w:spacing w:after="0"/>
        <w:ind w:left="0"/>
        <w:jc w:val="both"/>
      </w:pPr>
      <w:r>
        <w:drawing>
          <wp:inline distT="0" distB="0" distL="0" distR="0">
            <wp:extent cx="67056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7056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қауіпсіздік</w:t>
            </w:r>
            <w:r>
              <w:br/>
            </w:r>
            <w:r>
              <w:rPr>
                <w:rFonts w:ascii="Times New Roman"/>
                <w:b w:val="false"/>
                <w:i w:val="false"/>
                <w:color w:val="000000"/>
                <w:sz w:val="20"/>
              </w:rPr>
              <w:t>саласындағы мемлекеттік</w:t>
            </w:r>
            <w:r>
              <w:br/>
            </w:r>
            <w:r>
              <w:rPr>
                <w:rFonts w:ascii="Times New Roman"/>
                <w:b w:val="false"/>
                <w:i w:val="false"/>
                <w:color w:val="000000"/>
                <w:sz w:val="20"/>
              </w:rPr>
              <w:t>қызметтер көрсету саласындағы</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 xml:space="preserve">9-қосымша </w:t>
            </w:r>
            <w:r>
              <w:br/>
            </w:r>
            <w:r>
              <w:rPr>
                <w:rFonts w:ascii="Times New Roman"/>
                <w:b w:val="false"/>
                <w:i w:val="false"/>
                <w:color w:val="000000"/>
                <w:sz w:val="20"/>
              </w:rPr>
              <w:t>"Жарылғыш және</w:t>
            </w:r>
            <w:r>
              <w:br/>
            </w:r>
            <w:r>
              <w:rPr>
                <w:rFonts w:ascii="Times New Roman"/>
                <w:b w:val="false"/>
                <w:i w:val="false"/>
                <w:color w:val="000000"/>
                <w:sz w:val="20"/>
              </w:rPr>
              <w:t>пиротехникалық (азаматтық)</w:t>
            </w:r>
            <w:r>
              <w:br/>
            </w:r>
            <w:r>
              <w:rPr>
                <w:rFonts w:ascii="Times New Roman"/>
                <w:b w:val="false"/>
                <w:i w:val="false"/>
                <w:color w:val="000000"/>
                <w:sz w:val="20"/>
              </w:rPr>
              <w:t>заттар мен оларды қолдана</w:t>
            </w:r>
            <w:r>
              <w:br/>
            </w:r>
            <w:r>
              <w:rPr>
                <w:rFonts w:ascii="Times New Roman"/>
                <w:b w:val="false"/>
                <w:i w:val="false"/>
                <w:color w:val="000000"/>
                <w:sz w:val="20"/>
              </w:rPr>
              <w:t>отырып жасалған бұйымдарды</w:t>
            </w:r>
            <w:r>
              <w:br/>
            </w:r>
            <w:r>
              <w:rPr>
                <w:rFonts w:ascii="Times New Roman"/>
                <w:b w:val="false"/>
                <w:i w:val="false"/>
                <w:color w:val="000000"/>
                <w:sz w:val="20"/>
              </w:rPr>
              <w:t>әзірлеу, өндіру, сатып алу,</w:t>
            </w:r>
            <w:r>
              <w:br/>
            </w:r>
            <w:r>
              <w:rPr>
                <w:rFonts w:ascii="Times New Roman"/>
                <w:b w:val="false"/>
                <w:i w:val="false"/>
                <w:color w:val="000000"/>
                <w:sz w:val="20"/>
              </w:rPr>
              <w:t>өткізу, сақтау жөніндегі</w:t>
            </w:r>
            <w:r>
              <w:br/>
            </w:r>
            <w:r>
              <w:rPr>
                <w:rFonts w:ascii="Times New Roman"/>
                <w:b w:val="false"/>
                <w:i w:val="false"/>
                <w:color w:val="000000"/>
                <w:sz w:val="20"/>
              </w:rPr>
              <w:t>қызметті жүзеге асыруға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"Жарылғыш және пиротехникалық (азаматтықты қоспағанда) заттар мен оларды қолданылып жасалған бұйымдарды әзірлеу, өндіру, сатып алу, өткізу, сақтау жөніндегі қызметті жүзеге асыруға лицензия беру"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Өнеркәсіптік қауіпсіздік комитеті (бұдан әрі –Комитет)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27"/>
          <w:p>
            <w:pPr>
              <w:spacing w:after="20"/>
              <w:ind w:left="20"/>
              <w:jc w:val="both"/>
            </w:pPr>
            <w:r>
              <w:rPr>
                <w:rFonts w:ascii="Times New Roman"/>
                <w:b w:val="false"/>
                <w:i w:val="false"/>
                <w:color w:val="000000"/>
                <w:sz w:val="20"/>
              </w:rPr>
              <w:t>
1) Лицензияны және (немесе) лицензияға қосымшаны беру</w:t>
            </w:r>
          </w:p>
          <w:bookmarkEnd w:id="227"/>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және (немесе) лицензияға қосымшаны қайта ресімдеу</w:t>
            </w:r>
          </w:p>
          <w:p>
            <w:pPr>
              <w:spacing w:after="20"/>
              <w:ind w:left="20"/>
              <w:jc w:val="both"/>
            </w:pPr>
            <w:r>
              <w:rPr>
                <w:rFonts w:ascii="Times New Roman"/>
                <w:b w:val="false"/>
                <w:i w:val="false"/>
                <w:color w:val="000000"/>
                <w:sz w:val="20"/>
              </w:rPr>
              <w:t>
3) Көрсетілетін қызметті алушы бөлініп шығу немесе бөліну нысанында қайта ұйымдастырылған жағдайда лицензияны және (немесе) лицензияға қосымшаны қайта ресімдеу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www.elicense.kz "Цифрлық үкімет"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28"/>
          <w:p>
            <w:pPr>
              <w:spacing w:after="20"/>
              <w:ind w:left="20"/>
              <w:jc w:val="both"/>
            </w:pPr>
            <w:r>
              <w:rPr>
                <w:rFonts w:ascii="Times New Roman"/>
                <w:b w:val="false"/>
                <w:i w:val="false"/>
                <w:color w:val="000000"/>
                <w:sz w:val="20"/>
              </w:rPr>
              <w:t>
1) лицензияны және (немесе) лицензияға қосымшаны беру кезінде - 10 (он) жұмыс күні;</w:t>
            </w:r>
          </w:p>
          <w:bookmarkEnd w:id="228"/>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және (немесе) лицензияға қосымшаны қайта ресімдеу кезінде - 3 (үш) жұмыс күні;</w:t>
            </w:r>
          </w:p>
          <w:p>
            <w:pPr>
              <w:spacing w:after="20"/>
              <w:ind w:left="20"/>
              <w:jc w:val="both"/>
            </w:pPr>
            <w:r>
              <w:rPr>
                <w:rFonts w:ascii="Times New Roman"/>
                <w:b w:val="false"/>
                <w:i w:val="false"/>
                <w:color w:val="000000"/>
                <w:sz w:val="20"/>
              </w:rPr>
              <w:t>
3) көрсетілетін қызметті алушы бөлініп шығу немесе бөліну нысанында қайта ұйымдастырылған жағдайда лицензияны және (немесе) лицензияға қосымшаны қайта ресімдеу кезінде - 10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нәтижесін беру нысаны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(ішінара цифрландырылған)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және пиротехникалық (азаматтықты қоспағанда) заттар мен олар қолданылып жасалған бұйымдарды әзірлеу, өндіру, сатып алу, өткізу, сақтау жөніндегі қызметті жүзеге асыруға лицензия және (немесе) лицензияға қосымша, қайта ресімделген лицензия және (немесе) лицензияға қосымша беру немесе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қызметті және оның кіші түрлерін (бар болса) көрсету кезінде алынатын төлем мөлшері және оларды Қазақстан Республикасының заңнамасында көзделген жағдайларда жинау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29"/>
          <w:p>
            <w:pPr>
              <w:spacing w:after="20"/>
              <w:ind w:left="20"/>
              <w:jc w:val="both"/>
            </w:pPr>
            <w:r>
              <w:rPr>
                <w:rFonts w:ascii="Times New Roman"/>
                <w:b w:val="false"/>
                <w:i w:val="false"/>
                <w:color w:val="000000"/>
                <w:sz w:val="20"/>
              </w:rPr>
              <w:t>
 1) қызметтің осы түрімен айналысу құқығына лицензия беру кезінде - 22 айлық есептік көрсеткіш;</w:t>
            </w:r>
          </w:p>
          <w:bookmarkEnd w:id="229"/>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қайта ресімдегені үшін - лицензия беру кезіндегі мөлшерлеменің 10% (пайызын) құрайды.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Лицензиялық алымды төлеу екінші деңгейдегі банктер және банк операцияларының жекелеген түрлерін жүзеге асыратын ұйымдар арқылы қолма-қол және қолма-қол емес нысанда жүзеге асырылады.</w:t>
            </w:r>
          </w:p>
          <w:p>
            <w:pPr>
              <w:spacing w:after="20"/>
              <w:ind w:left="20"/>
              <w:jc w:val="both"/>
            </w:pPr>
            <w:r>
              <w:rPr>
                <w:rFonts w:ascii="Times New Roman"/>
                <w:b w:val="false"/>
                <w:i w:val="false"/>
                <w:color w:val="000000"/>
                <w:sz w:val="20"/>
              </w:rPr>
              <w:t xml:space="preserve">
Төлем "цифрлық үкіметтің" төлем шлюзі (бұдан әрі - ЦҮТШ) арқылы жүзеге асырылуы мүмкін.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30"/>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сәйкес демалыс және мереке күндерін қоспағанда, белгіленген жұмыс графигіне сәйкес дүйсенбіден бастап жұманы қоса алғанда, түскі үзіліспен.</w:t>
            </w:r>
          </w:p>
          <w:bookmarkEnd w:id="230"/>
          <w:p>
            <w:pPr>
              <w:spacing w:after="20"/>
              <w:ind w:left="20"/>
              <w:jc w:val="both"/>
            </w:pPr>
            <w:r>
              <w:rPr>
                <w:rFonts w:ascii="Times New Roman"/>
                <w:b w:val="false"/>
                <w:i w:val="false"/>
                <w:color w:val="000000"/>
                <w:sz w:val="20"/>
              </w:rPr>
              <w:t>
2) портал - техникалық жұмыстарды жүргізуге байланысты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өтініштерді қабылдау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31"/>
          <w:p>
            <w:pPr>
              <w:spacing w:after="20"/>
              <w:ind w:left="20"/>
              <w:jc w:val="both"/>
            </w:pPr>
            <w:r>
              <w:rPr>
                <w:rFonts w:ascii="Times New Roman"/>
                <w:b w:val="false"/>
                <w:i w:val="false"/>
                <w:color w:val="000000"/>
                <w:sz w:val="20"/>
              </w:rPr>
              <w:t>
1) лицензия алу үшін:</w:t>
            </w:r>
          </w:p>
          <w:bookmarkEnd w:id="231"/>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1 және 2-қосымшаға сәйкес нысан бойынша көрсетілетін қызметті алушының электрондық цифрлық қолтаңбасымен куәландырылған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ЦҮТШ арқылы төленген жағдайларды қоспағанда, жекелеген қызмет түрлерімен айналысу құқығы үшін бюджетке лицензиялық алымның төленгенін растайтын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 Инвестициялар және даму министрінің 2016 жылғы 9 желтоқсандағы № 843 бұйрығымен бекітілген (Нормативтік құқықтық актілерді мемлекеттік тіркеу тізілімінде № 14742 болып тіркелген) жарылғыш және пиротехникалық (азаматтықты қоспағанда) заттар мен олар қолданылып жасалған бұйымдарды әзірлеу, өндіру, сатып алу, өткізу, сақтау жөніндегі қызметті жүзеге асыру үшін қойылатын </w:t>
            </w:r>
            <w:r>
              <w:rPr>
                <w:rFonts w:ascii="Times New Roman"/>
                <w:b w:val="false"/>
                <w:i w:val="false"/>
                <w:color w:val="000000"/>
                <w:sz w:val="20"/>
              </w:rPr>
              <w:t>біліктілік талаптарына</w:t>
            </w:r>
            <w:r>
              <w:rPr>
                <w:rFonts w:ascii="Times New Roman"/>
                <w:b w:val="false"/>
                <w:i w:val="false"/>
                <w:color w:val="000000"/>
                <w:sz w:val="20"/>
              </w:rPr>
              <w:t xml:space="preserve"> (бұдан әрі - біліктілік талаптары) мәліметтер нысаны;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лицензияға қосымшаны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1 және 2-қосымшаға сәйкес нысан бойынша көрсетілетін қызметті алушының электрондық цифрлық қолтаңбасымен куәландырылған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біліктілік талаптарына мәліметтер нысаны;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лицензияны және (немесе) лицензияға қосымшаны қайта ресімдеу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3 және 4-қосымшаға сәйкес нысан бойынша көрсетілетін қызметті алушының электрондық цифрлық қолтаңбасымен куәландырылған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ЦҮТШ арқылы төлеуді қоспағанда, лицензияны қайта ресімдеу үшін лицензиялық алымның төленгенін растайтын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цифрлық жүйелерде ақпараты бар құжаттарды қоспағанда, лицензияны және (немесе) лицензияға қосымшаны қайта ресімдеу үшін негіз болған өзгерістер туралы ақпаратты қамтитын құжаттардың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 бөлініп шығу немесе бөліну нысанында қайта ұйымдастырылған жағдайда лицензияны және (немесе) лицензияға қосымшаны қайта ресімдеу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3 және 4-қосымшаға сәйкес нысан бойынша көрсетілетін қызметті алушының электрондық цифрлық қолтаңбасымен куәландырылған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ЦҮТШ арқылы төлеуді қоспағанда, лицензияны қайта ресімдеу үшін лицензиялық алымның төленгенін растайтын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цифрлық жүйелерде ақпараты бар құжаттарды қоспағанда, лицензияны және (немесе) лицензияға қосымшаны қайта ресімдеу үшін негіз болған өзгерістер туралы ақпаратты қамтитын құжаттардың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біліктілік талаптарына мәліметтер нысаны.</w:t>
            </w:r>
          </w:p>
          <w:p>
            <w:pPr>
              <w:spacing w:after="20"/>
              <w:ind w:left="20"/>
              <w:jc w:val="both"/>
            </w:pPr>
            <w:r>
              <w:rPr>
                <w:rFonts w:ascii="Times New Roman"/>
                <w:b w:val="false"/>
                <w:i w:val="false"/>
                <w:color w:val="000000"/>
                <w:sz w:val="20"/>
              </w:rPr>
              <w:t>
Жеке басты куәландыратын құжаттар туралы, заңды тұлғаны мемлекеттік тіркеу (қайта тіркеу) туралы мәліметтерді көрсетілетін қызметті беруші тиісті мемлекеттік цифрлық жүйелерден "цифрлық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заңымен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32"/>
          <w:p>
            <w:pPr>
              <w:spacing w:after="20"/>
              <w:ind w:left="20"/>
              <w:jc w:val="both"/>
            </w:pPr>
            <w:r>
              <w:rPr>
                <w:rFonts w:ascii="Times New Roman"/>
                <w:b w:val="false"/>
                <w:i w:val="false"/>
                <w:color w:val="000000"/>
                <w:sz w:val="20"/>
              </w:rPr>
              <w:t>
1) өтініш беруші лицензия алу үшін ұсынған құжаттардың және (немесе) оларда қамтылған деректердің (мәліметтердің) дәйексіздігі анықталған;</w:t>
            </w:r>
          </w:p>
          <w:bookmarkEnd w:id="232"/>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заңдарында жеке немесе заңды тұлғалардың осы санаты үшін қызмет түрімен айналысуға тыйым салынуы;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лицензиялық алым енгізілмеген;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 біліктілік талаптарына сәйкес келмейді;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беруші келісуші аумақтық департаменттен көрсетілетін қызметті алушының лицензиялау кезінде қойылатын біліктілік талаптарына сәйкес еместігі туралы жауап алды;</w:t>
            </w:r>
          </w:p>
          <w:p>
            <w:pPr>
              <w:spacing w:after="20"/>
              <w:ind w:left="20"/>
              <w:jc w:val="both"/>
            </w:pPr>
            <w:r>
              <w:rPr>
                <w:rFonts w:ascii="Times New Roman"/>
                <w:b w:val="false"/>
                <w:i w:val="false"/>
                <w:color w:val="000000"/>
                <w:sz w:val="20"/>
              </w:rPr>
              <w:t>
</w:t>
            </w:r>
            <w:r>
              <w:rPr>
                <w:rFonts w:ascii="Times New Roman"/>
                <w:b w:val="false"/>
                <w:i w:val="false"/>
                <w:color w:val="000000"/>
                <w:sz w:val="20"/>
              </w:rPr>
              <w:t>6) көрсетілетін қызметті алушыға қатысты лицензиялауға жататын қызметті немесе жекелеген қызмет түрлерін тоқтата тұру немесе оған тыйым салу туралы заңды күшіне енген сот шешімі (үкімі) болған;</w:t>
            </w:r>
          </w:p>
          <w:p>
            <w:pPr>
              <w:spacing w:after="20"/>
              <w:ind w:left="20"/>
              <w:jc w:val="both"/>
            </w:pPr>
            <w:r>
              <w:rPr>
                <w:rFonts w:ascii="Times New Roman"/>
                <w:b w:val="false"/>
                <w:i w:val="false"/>
                <w:color w:val="000000"/>
                <w:sz w:val="20"/>
              </w:rPr>
              <w:t>
7) сот орындаушысының ұсынымы негізінде сот көрсетілетін қызметті алушы – борышкерге лицензия беруге уақытша тыйым салған.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талаптарды көздейді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33"/>
          <w:p>
            <w:pPr>
              <w:spacing w:after="20"/>
              <w:ind w:left="20"/>
              <w:jc w:val="both"/>
            </w:pPr>
            <w:r>
              <w:rPr>
                <w:rFonts w:ascii="Times New Roman"/>
                <w:b w:val="false"/>
                <w:i w:val="false"/>
                <w:color w:val="000000"/>
                <w:sz w:val="20"/>
              </w:rPr>
              <w:t>
Мемлекеттік қызмет көрсету орындарының мекенжайлары:</w:t>
            </w:r>
          </w:p>
          <w:bookmarkEnd w:id="2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қызмет көрсетушінің интернет-ресурсында;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www.egov.kz. порталында. </w:t>
            </w:r>
          </w:p>
          <w:p>
            <w:pPr>
              <w:spacing w:after="20"/>
              <w:ind w:left="20"/>
              <w:jc w:val="both"/>
            </w:pPr>
            <w:r>
              <w:rPr>
                <w:rFonts w:ascii="Times New Roman"/>
                <w:b w:val="false"/>
                <w:i w:val="false"/>
                <w:color w:val="000000"/>
                <w:sz w:val="20"/>
              </w:rPr>
              <w:t>
Мемлекеттік қызмет көрсету мәселелері жөніндегі бірыңғай байланыс орталығының телефоны: "1414", +7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қауіпсіздік</w:t>
            </w:r>
            <w:r>
              <w:br/>
            </w:r>
            <w:r>
              <w:rPr>
                <w:rFonts w:ascii="Times New Roman"/>
                <w:b w:val="false"/>
                <w:i w:val="false"/>
                <w:color w:val="000000"/>
                <w:sz w:val="20"/>
              </w:rPr>
              <w:t>саласындағы мемлекеттік</w:t>
            </w:r>
            <w:r>
              <w:br/>
            </w:r>
            <w:r>
              <w:rPr>
                <w:rFonts w:ascii="Times New Roman"/>
                <w:b w:val="false"/>
                <w:i w:val="false"/>
                <w:color w:val="000000"/>
                <w:sz w:val="20"/>
              </w:rPr>
              <w:t>қызметтер көрсету саласындағы</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 xml:space="preserve">10-қосымша </w:t>
            </w:r>
            <w:r>
              <w:br/>
            </w:r>
            <w:r>
              <w:rPr>
                <w:rFonts w:ascii="Times New Roman"/>
                <w:b w:val="false"/>
                <w:i w:val="false"/>
                <w:color w:val="000000"/>
                <w:sz w:val="20"/>
              </w:rPr>
              <w:t>"Жарылғыш заттар мен олардың</w:t>
            </w:r>
            <w:r>
              <w:br/>
            </w:r>
            <w:r>
              <w:rPr>
                <w:rFonts w:ascii="Times New Roman"/>
                <w:b w:val="false"/>
                <w:i w:val="false"/>
                <w:color w:val="000000"/>
                <w:sz w:val="20"/>
              </w:rPr>
              <w:t>негізінде жасалған бұйымдарды</w:t>
            </w:r>
            <w:r>
              <w:br/>
            </w:r>
            <w:r>
              <w:rPr>
                <w:rFonts w:ascii="Times New Roman"/>
                <w:b w:val="false"/>
                <w:i w:val="false"/>
                <w:color w:val="000000"/>
                <w:sz w:val="20"/>
              </w:rPr>
              <w:t>тұрақты қолдануға рұқсат беру"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 1-қосымша</w:t>
            </w:r>
            <w:r>
              <w:br/>
            </w:r>
            <w:r>
              <w:rPr>
                <w:rFonts w:ascii="Times New Roman"/>
                <w:b w:val="false"/>
                <w:i w:val="false"/>
                <w:color w:val="000000"/>
                <w:sz w:val="20"/>
              </w:rPr>
              <w:t>нысан</w:t>
            </w:r>
          </w:p>
        </w:tc>
      </w:tr>
    </w:tbl>
    <w:bookmarkStart w:name="z359" w:id="234"/>
    <w:p>
      <w:pPr>
        <w:spacing w:after="0"/>
        <w:ind w:left="0"/>
        <w:jc w:val="both"/>
      </w:pPr>
      <w:r>
        <w:rPr>
          <w:rFonts w:ascii="Times New Roman"/>
          <w:b w:val="false"/>
          <w:i w:val="false"/>
          <w:color w:val="000000"/>
          <w:sz w:val="28"/>
        </w:rPr>
        <w:t>
      [Заңды тұлғаның деректемелері (мекенжайы, бизнес-сәйкестендіру нөмірі, телефоны)]</w:t>
      </w:r>
    </w:p>
    <w:bookmarkEnd w:id="2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басшысына</w:t>
            </w:r>
          </w:p>
        </w:tc>
      </w:tr>
    </w:tbl>
    <w:bookmarkStart w:name="z362" w:id="235"/>
    <w:p>
      <w:pPr>
        <w:spacing w:after="0"/>
        <w:ind w:left="0"/>
        <w:jc w:val="both"/>
      </w:pPr>
      <w:r>
        <w:rPr>
          <w:rFonts w:ascii="Times New Roman"/>
          <w:b w:val="false"/>
          <w:i w:val="false"/>
          <w:color w:val="000000"/>
          <w:sz w:val="28"/>
        </w:rPr>
        <w:t>
      Өтініш нөмірі: [Нөмірі]</w:t>
      </w:r>
    </w:p>
    <w:bookmarkEnd w:id="235"/>
    <w:bookmarkStart w:name="z363" w:id="236"/>
    <w:p>
      <w:pPr>
        <w:spacing w:after="0"/>
        <w:ind w:left="0"/>
        <w:jc w:val="both"/>
      </w:pPr>
      <w:r>
        <w:rPr>
          <w:rFonts w:ascii="Times New Roman"/>
          <w:b w:val="false"/>
          <w:i w:val="false"/>
          <w:color w:val="000000"/>
          <w:sz w:val="28"/>
        </w:rPr>
        <w:t>
      Өтініш күні: [Күні]</w:t>
      </w:r>
    </w:p>
    <w:bookmarkEnd w:id="236"/>
    <w:bookmarkStart w:name="z364" w:id="237"/>
    <w:p>
      <w:pPr>
        <w:spacing w:after="0"/>
        <w:ind w:left="0"/>
        <w:jc w:val="left"/>
      </w:pPr>
      <w:r>
        <w:rPr>
          <w:rFonts w:ascii="Times New Roman"/>
          <w:b/>
          <w:i w:val="false"/>
          <w:color w:val="000000"/>
        </w:rPr>
        <w:t xml:space="preserve"> Жарылғыш заттар мен олардың негізінде жасалған бұйымдарды тұрақты қолдануға рұқсат беруге арналған ӨТІНІШ</w:t>
      </w:r>
    </w:p>
    <w:bookmarkEnd w:id="237"/>
    <w:p>
      <w:pPr>
        <w:spacing w:after="0"/>
        <w:ind w:left="0"/>
        <w:jc w:val="both"/>
      </w:pPr>
      <w:r>
        <w:rPr>
          <w:rFonts w:ascii="Times New Roman"/>
          <w:b w:val="false"/>
          <w:i w:val="false"/>
          <w:color w:val="000000"/>
          <w:sz w:val="28"/>
        </w:rPr>
        <w:t>
      ______________________________________________________________</w:t>
      </w:r>
    </w:p>
    <w:bookmarkStart w:name="z365" w:id="238"/>
    <w:p>
      <w:pPr>
        <w:spacing w:after="0"/>
        <w:ind w:left="0"/>
        <w:jc w:val="both"/>
      </w:pPr>
      <w:r>
        <w:rPr>
          <w:rFonts w:ascii="Times New Roman"/>
          <w:b w:val="false"/>
          <w:i w:val="false"/>
          <w:color w:val="000000"/>
          <w:sz w:val="28"/>
        </w:rPr>
        <w:t>
                                                     (заңды тұлғаның атауы)</w:t>
      </w:r>
    </w:p>
    <w:bookmarkEnd w:id="238"/>
    <w:p>
      <w:pPr>
        <w:spacing w:after="0"/>
        <w:ind w:left="0"/>
        <w:jc w:val="both"/>
      </w:pPr>
      <w:r>
        <w:rPr>
          <w:rFonts w:ascii="Times New Roman"/>
          <w:b w:val="false"/>
          <w:i w:val="false"/>
          <w:color w:val="000000"/>
          <w:sz w:val="28"/>
        </w:rPr>
        <w:t xml:space="preserve">
      "Азаматтық қорғау туралы" Қазақстан Республикасы Заңының </w:t>
      </w:r>
      <w:r>
        <w:rPr>
          <w:rFonts w:ascii="Times New Roman"/>
          <w:b w:val="false"/>
          <w:i w:val="false"/>
          <w:color w:val="000000"/>
          <w:sz w:val="28"/>
        </w:rPr>
        <w:t>75-бабын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басшылыққа ала отырып, Сізден қоса берілген құжаттар тізбесін қарап, жарылғыш  </w:t>
      </w:r>
    </w:p>
    <w:p>
      <w:pPr>
        <w:spacing w:after="0"/>
        <w:ind w:left="0"/>
        <w:jc w:val="both"/>
      </w:pPr>
      <w:r>
        <w:rPr>
          <w:rFonts w:ascii="Times New Roman"/>
          <w:b w:val="false"/>
          <w:i w:val="false"/>
          <w:color w:val="000000"/>
          <w:sz w:val="28"/>
        </w:rPr>
        <w:t xml:space="preserve">
      заттар мен олардың негізінде жасалған бұйымдарды тұрақты қолдануға рұқсат беруді  </w:t>
      </w:r>
    </w:p>
    <w:p>
      <w:pPr>
        <w:spacing w:after="0"/>
        <w:ind w:left="0"/>
        <w:jc w:val="both"/>
      </w:pPr>
      <w:r>
        <w:rPr>
          <w:rFonts w:ascii="Times New Roman"/>
          <w:b w:val="false"/>
          <w:i w:val="false"/>
          <w:color w:val="000000"/>
          <w:sz w:val="28"/>
        </w:rPr>
        <w:t>
      сұрайды:_________________________________________________________</w:t>
      </w:r>
    </w:p>
    <w:p>
      <w:pPr>
        <w:spacing w:after="0"/>
        <w:ind w:left="0"/>
        <w:jc w:val="both"/>
      </w:pPr>
      <w:r>
        <w:rPr>
          <w:rFonts w:ascii="Times New Roman"/>
          <w:b w:val="false"/>
          <w:i w:val="false"/>
          <w:color w:val="000000"/>
          <w:sz w:val="28"/>
        </w:rPr>
        <w:t>
      (жарылғыш заттар мен олардың негізінде жасалған бұйымдардың атауы)</w:t>
      </w:r>
    </w:p>
    <w:p>
      <w:pPr>
        <w:spacing w:after="0"/>
        <w:ind w:left="0"/>
        <w:jc w:val="both"/>
      </w:pPr>
      <w:r>
        <w:rPr>
          <w:rFonts w:ascii="Times New Roman"/>
          <w:b w:val="false"/>
          <w:i w:val="false"/>
          <w:color w:val="000000"/>
          <w:sz w:val="28"/>
        </w:rPr>
        <w:t>
      Техникалық шарттардың (стандарттың) нөмірі ___________________________</w:t>
      </w:r>
    </w:p>
    <w:p>
      <w:pPr>
        <w:spacing w:after="0"/>
        <w:ind w:left="0"/>
        <w:jc w:val="both"/>
      </w:pPr>
      <w:r>
        <w:rPr>
          <w:rFonts w:ascii="Times New Roman"/>
          <w:b w:val="false"/>
          <w:i w:val="false"/>
          <w:color w:val="000000"/>
          <w:sz w:val="28"/>
        </w:rPr>
        <w:t>
      Әзірлеуші __________________________________________________________</w:t>
      </w:r>
    </w:p>
    <w:p>
      <w:pPr>
        <w:spacing w:after="0"/>
        <w:ind w:left="0"/>
        <w:jc w:val="both"/>
      </w:pPr>
      <w:r>
        <w:rPr>
          <w:rFonts w:ascii="Times New Roman"/>
          <w:b w:val="false"/>
          <w:i w:val="false"/>
          <w:color w:val="000000"/>
          <w:sz w:val="28"/>
        </w:rPr>
        <w:t>
      Дайындаушы (дайындаушылар) _______________________________________</w:t>
      </w:r>
    </w:p>
    <w:p>
      <w:pPr>
        <w:spacing w:after="0"/>
        <w:ind w:left="0"/>
        <w:jc w:val="both"/>
      </w:pPr>
      <w:r>
        <w:rPr>
          <w:rFonts w:ascii="Times New Roman"/>
          <w:b w:val="false"/>
          <w:i w:val="false"/>
          <w:color w:val="000000"/>
          <w:sz w:val="28"/>
        </w:rPr>
        <w:t>
      Оны (оларды) мемлекеттік тіркеу туралы куәлік _________________________</w:t>
      </w:r>
    </w:p>
    <w:p>
      <w:pPr>
        <w:spacing w:after="0"/>
        <w:ind w:left="0"/>
        <w:jc w:val="both"/>
      </w:pPr>
      <w:r>
        <w:rPr>
          <w:rFonts w:ascii="Times New Roman"/>
          <w:b w:val="false"/>
          <w:i w:val="false"/>
          <w:color w:val="000000"/>
          <w:sz w:val="28"/>
        </w:rPr>
        <w:t xml:space="preserve">
      Кеден одағының сыртқы экономикалық қызметінің тауарлық номенклатурасының </w:t>
      </w:r>
    </w:p>
    <w:p>
      <w:pPr>
        <w:spacing w:after="0"/>
        <w:ind w:left="0"/>
        <w:jc w:val="both"/>
      </w:pPr>
      <w:r>
        <w:rPr>
          <w:rFonts w:ascii="Times New Roman"/>
          <w:b w:val="false"/>
          <w:i w:val="false"/>
          <w:color w:val="000000"/>
          <w:sz w:val="28"/>
        </w:rPr>
        <w:t>
      коды  ______________________________________________________________</w:t>
      </w:r>
    </w:p>
    <w:p>
      <w:pPr>
        <w:spacing w:after="0"/>
        <w:ind w:left="0"/>
        <w:jc w:val="both"/>
      </w:pPr>
      <w:r>
        <w:rPr>
          <w:rFonts w:ascii="Times New Roman"/>
          <w:b w:val="false"/>
          <w:i w:val="false"/>
          <w:color w:val="000000"/>
          <w:sz w:val="28"/>
        </w:rPr>
        <w:t>
      Көлік қауіптілігінің класы ____________________________________________</w:t>
      </w:r>
    </w:p>
    <w:p>
      <w:pPr>
        <w:spacing w:after="0"/>
        <w:ind w:left="0"/>
        <w:jc w:val="both"/>
      </w:pPr>
      <w:r>
        <w:rPr>
          <w:rFonts w:ascii="Times New Roman"/>
          <w:b w:val="false"/>
          <w:i w:val="false"/>
          <w:color w:val="000000"/>
          <w:sz w:val="28"/>
        </w:rPr>
        <w:t>
      Көлік қауіптілігінің кіші класы ________________________________________</w:t>
      </w:r>
    </w:p>
    <w:p>
      <w:pPr>
        <w:spacing w:after="0"/>
        <w:ind w:left="0"/>
        <w:jc w:val="both"/>
      </w:pPr>
      <w:r>
        <w:rPr>
          <w:rFonts w:ascii="Times New Roman"/>
          <w:b w:val="false"/>
          <w:i w:val="false"/>
          <w:color w:val="000000"/>
          <w:sz w:val="28"/>
        </w:rPr>
        <w:t>
      Үйлесімділік тобы ___________________________________________________</w:t>
      </w:r>
    </w:p>
    <w:p>
      <w:pPr>
        <w:spacing w:after="0"/>
        <w:ind w:left="0"/>
        <w:jc w:val="both"/>
      </w:pPr>
      <w:r>
        <w:rPr>
          <w:rFonts w:ascii="Times New Roman"/>
          <w:b w:val="false"/>
          <w:i w:val="false"/>
          <w:color w:val="000000"/>
          <w:sz w:val="28"/>
        </w:rPr>
        <w:t>
      Біріккен ұлттар ұйымының сериялық нөмірі _____________________________</w:t>
      </w:r>
    </w:p>
    <w:p>
      <w:pPr>
        <w:spacing w:after="0"/>
        <w:ind w:left="0"/>
        <w:jc w:val="both"/>
      </w:pPr>
      <w:r>
        <w:rPr>
          <w:rFonts w:ascii="Times New Roman"/>
          <w:b w:val="false"/>
          <w:i w:val="false"/>
          <w:color w:val="000000"/>
          <w:sz w:val="28"/>
        </w:rPr>
        <w:t>
      Жедел шаралар коды _________________________________________________</w:t>
      </w:r>
    </w:p>
    <w:p>
      <w:pPr>
        <w:spacing w:after="0"/>
        <w:ind w:left="0"/>
        <w:jc w:val="both"/>
      </w:pPr>
      <w:r>
        <w:rPr>
          <w:rFonts w:ascii="Times New Roman"/>
          <w:b w:val="false"/>
          <w:i w:val="false"/>
          <w:color w:val="000000"/>
          <w:sz w:val="28"/>
        </w:rPr>
        <w:t>
      Тағайындауы, аясы және қолдану шарттары _____________________________</w:t>
      </w:r>
    </w:p>
    <w:p>
      <w:pPr>
        <w:spacing w:after="0"/>
        <w:ind w:left="0"/>
        <w:jc w:val="both"/>
      </w:pPr>
      <w:r>
        <w:rPr>
          <w:rFonts w:ascii="Times New Roman"/>
          <w:b w:val="false"/>
          <w:i w:val="false"/>
          <w:color w:val="000000"/>
          <w:sz w:val="28"/>
        </w:rPr>
        <w:t>
      Қосымша: [Мемлекеттік қызметті көрсетуге қажетті құжаттардың тізбесі]</w:t>
      </w:r>
    </w:p>
    <w:p>
      <w:pPr>
        <w:spacing w:after="0"/>
        <w:ind w:left="0"/>
        <w:jc w:val="both"/>
      </w:pPr>
      <w:r>
        <w:rPr>
          <w:rFonts w:ascii="Times New Roman"/>
          <w:b w:val="false"/>
          <w:i w:val="false"/>
          <w:color w:val="000000"/>
          <w:sz w:val="28"/>
        </w:rPr>
        <w:t>
      Цифрлық жүйелерде қамтылған, заңмен қорғалатын құпияны құрайтын деректерді</w:t>
      </w:r>
    </w:p>
    <w:p>
      <w:pPr>
        <w:spacing w:after="0"/>
        <w:ind w:left="0"/>
        <w:jc w:val="both"/>
      </w:pPr>
      <w:r>
        <w:rPr>
          <w:rFonts w:ascii="Times New Roman"/>
          <w:b w:val="false"/>
          <w:i w:val="false"/>
          <w:color w:val="000000"/>
          <w:sz w:val="28"/>
        </w:rPr>
        <w:t xml:space="preserve">
      пайдалануға келісім беремін.  Ұсынылған ақпараттың дұрыстығын растаймын және </w:t>
      </w:r>
    </w:p>
    <w:p>
      <w:pPr>
        <w:spacing w:after="0"/>
        <w:ind w:left="0"/>
        <w:jc w:val="both"/>
      </w:pPr>
      <w:r>
        <w:rPr>
          <w:rFonts w:ascii="Times New Roman"/>
          <w:b w:val="false"/>
          <w:i w:val="false"/>
          <w:color w:val="000000"/>
          <w:sz w:val="28"/>
        </w:rPr>
        <w:t xml:space="preserve">
      дұрыс емес мәліметтер ұсынғаным үшін Қазақстан Республикасының заңнамасына </w:t>
      </w:r>
    </w:p>
    <w:p>
      <w:pPr>
        <w:spacing w:after="0"/>
        <w:ind w:left="0"/>
        <w:jc w:val="both"/>
      </w:pPr>
      <w:r>
        <w:rPr>
          <w:rFonts w:ascii="Times New Roman"/>
          <w:b w:val="false"/>
          <w:i w:val="false"/>
          <w:color w:val="000000"/>
          <w:sz w:val="28"/>
        </w:rPr>
        <w:t>
      сәйкес жауапкершілік туралы хабардармын.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(болған жағдайда), электрондық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цифрлық қолтаңбасы]</w:t>
            </w:r>
          </w:p>
        </w:tc>
      </w:tr>
    </w:tbl>
    <w:bookmarkStart w:name="z370" w:id="239"/>
    <w:p>
      <w:pPr>
        <w:spacing w:after="0"/>
        <w:ind w:left="0"/>
        <w:jc w:val="both"/>
      </w:pPr>
      <w:r>
        <w:rPr>
          <w:rFonts w:ascii="Times New Roman"/>
          <w:b w:val="false"/>
          <w:i w:val="false"/>
          <w:color w:val="000000"/>
          <w:sz w:val="28"/>
        </w:rPr>
        <w:t xml:space="preserve">
      </w:t>
      </w:r>
    </w:p>
    <w:bookmarkEnd w:id="239"/>
    <w:p>
      <w:pPr>
        <w:spacing w:after="0"/>
        <w:ind w:left="0"/>
        <w:jc w:val="both"/>
      </w:pPr>
      <w:r>
        <w:drawing>
          <wp:inline distT="0" distB="0" distL="0" distR="0">
            <wp:extent cx="67056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7056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қауіпсіздік</w:t>
            </w:r>
            <w:r>
              <w:br/>
            </w:r>
            <w:r>
              <w:rPr>
                <w:rFonts w:ascii="Times New Roman"/>
                <w:b w:val="false"/>
                <w:i w:val="false"/>
                <w:color w:val="000000"/>
                <w:sz w:val="20"/>
              </w:rPr>
              <w:t>саласындағы мемлекеттік</w:t>
            </w:r>
            <w:r>
              <w:br/>
            </w:r>
            <w:r>
              <w:rPr>
                <w:rFonts w:ascii="Times New Roman"/>
                <w:b w:val="false"/>
                <w:i w:val="false"/>
                <w:color w:val="000000"/>
                <w:sz w:val="20"/>
              </w:rPr>
              <w:t>қызметтер көрсету саласындағы</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11-қосымша</w:t>
            </w:r>
            <w:r>
              <w:br/>
            </w:r>
            <w:r>
              <w:rPr>
                <w:rFonts w:ascii="Times New Roman"/>
                <w:b w:val="false"/>
                <w:i w:val="false"/>
                <w:color w:val="000000"/>
                <w:sz w:val="20"/>
              </w:rPr>
              <w:t>"Жарылғыш заттар мен олардың</w:t>
            </w:r>
            <w:r>
              <w:br/>
            </w:r>
            <w:r>
              <w:rPr>
                <w:rFonts w:ascii="Times New Roman"/>
                <w:b w:val="false"/>
                <w:i w:val="false"/>
                <w:color w:val="000000"/>
                <w:sz w:val="20"/>
              </w:rPr>
              <w:t>негізінде жасалған бұйымдарды</w:t>
            </w:r>
            <w:r>
              <w:br/>
            </w:r>
            <w:r>
              <w:rPr>
                <w:rFonts w:ascii="Times New Roman"/>
                <w:b w:val="false"/>
                <w:i w:val="false"/>
                <w:color w:val="000000"/>
                <w:sz w:val="20"/>
              </w:rPr>
              <w:t>тұрақты қолдануға рұқсат беру"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"Жарылғыш заттар мен олардың негізінде жасалған бұйымдарды тұрақты қолдануға рұқсат беру"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Өнеркәсіптік қауіпсіздік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www.egov.kz, , www.elicense.kz, "Цифрлық үкімет" веб-порталы (бұдан әрі - портал)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нәтижесін беру нысаны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(ішінара цифрландырылған)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мен олардың негізінде жасалған бұйымдарды тұрақты қолдануға рұқсат беру немесе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қызметті және оның кіші түрлерін (бар болса) көрсету кезінде алынатын төлем мөлшері және оларды Қазақстан Республикасының заңнамасында көзделген жағдайларда жинау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40"/>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белгіленген жұмыс графигіне сәйкес дүйсенбіден бастап жұманы қоса алғанда, түскі үзіліспен.</w:t>
            </w:r>
          </w:p>
          <w:bookmarkEnd w:id="240"/>
          <w:p>
            <w:pPr>
              <w:spacing w:after="20"/>
              <w:ind w:left="20"/>
              <w:jc w:val="both"/>
            </w:pPr>
            <w:r>
              <w:rPr>
                <w:rFonts w:ascii="Times New Roman"/>
                <w:b w:val="false"/>
                <w:i w:val="false"/>
                <w:color w:val="000000"/>
                <w:sz w:val="20"/>
              </w:rPr>
              <w:t>
2) портал - техникалық жұмыстарды жүргізуге байланысты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өтініштерді қабылдау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241"/>
          <w:p>
            <w:pPr>
              <w:spacing w:after="20"/>
              <w:ind w:left="20"/>
              <w:jc w:val="both"/>
            </w:pPr>
            <w:r>
              <w:rPr>
                <w:rFonts w:ascii="Times New Roman"/>
                <w:b w:val="false"/>
                <w:i w:val="false"/>
                <w:color w:val="000000"/>
                <w:sz w:val="20"/>
              </w:rPr>
              <w:t>
1) өтініш;</w:t>
            </w:r>
          </w:p>
          <w:bookmarkEnd w:id="241"/>
          <w:p>
            <w:pPr>
              <w:spacing w:after="20"/>
              <w:ind w:left="20"/>
              <w:jc w:val="both"/>
            </w:pPr>
            <w:r>
              <w:rPr>
                <w:rFonts w:ascii="Times New Roman"/>
                <w:b w:val="false"/>
                <w:i w:val="false"/>
                <w:color w:val="000000"/>
                <w:sz w:val="20"/>
              </w:rPr>
              <w:t>
</w:t>
            </w:r>
            <w:r>
              <w:rPr>
                <w:rFonts w:ascii="Times New Roman"/>
                <w:b w:val="false"/>
                <w:i w:val="false"/>
                <w:color w:val="000000"/>
                <w:sz w:val="20"/>
              </w:rPr>
              <w:t>2) сынақ жүргізілетін ұйымның, аттестатталған (сараптамалық) ұйымның және өнеркәсіптік қауіпсіздік саласындағы уәкілетті органның өкілдерінен, дайындаушыдан, әзірлеушіден, ұйымнан тұратын комиссия өткізген тәжірибелік партияның бақылау және қабылдау сынақтары актісінің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жарылыс жұмыстары саласында сараптама жүргізу құқығына аттестатталған ұйымның жарылғыш заттар мен олардың негізіндегі бұйымдардың сәйкестігі туралы сараптама қорытындысының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Сараптамалық қорытынды осы Қағидаларға 3-қосымшада көзделген талаптарды қамтиды, сондай-ақ оларды дайындауға және қолдануға арналған техникалық құжаттамада белгіленген талаптарға, оның ішінде өнеркәсіптік қауіпсіздік талаптарына сәйкес келуге тиіс.</w:t>
            </w:r>
          </w:p>
          <w:p>
            <w:pPr>
              <w:spacing w:after="20"/>
              <w:ind w:left="20"/>
              <w:jc w:val="both"/>
            </w:pPr>
            <w:r>
              <w:rPr>
                <w:rFonts w:ascii="Times New Roman"/>
                <w:b w:val="false"/>
                <w:i w:val="false"/>
                <w:color w:val="000000"/>
                <w:sz w:val="20"/>
              </w:rPr>
              <w:t>
Жеке басты куәландыратын құжаттар туралы, заңды тұлғаны мемлекеттік тіркеу (қайта тіркеу) туралы мәліметтерді көрсетілетін қызметті беруші тиісті мемлекеттік цифрлық жүйелерден "цифрлық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заңымен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242"/>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 анықтау;</w:t>
            </w:r>
          </w:p>
          <w:bookmarkEnd w:id="2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көрсетілетін қызметті көрсету үшін қажетті ұсынылған материалдардың, объектілердің, деректердің және мәліметтердің Кеден одағының "Жарылғыш заттар және олар негізіндегі өнімдердің қауіпсіздігі туралы" техникалық регламентімен, Қазақстан Республикасы Инвестициялар және даму министрінің 2014 жылғы 30 желтоқсандағы № 343 бұйрығымен бекітілген (Нормативтік құқықтық актілерді мемлекеттік тіркеу тізілімінде № 10244 болып тіркелген) Қауіпті өндірістік объектілер үшін өнеркәсіптік қауіпсіздікті қамтамасыз ету </w:t>
            </w:r>
            <w:r>
              <w:rPr>
                <w:rFonts w:ascii="Times New Roman"/>
                <w:b w:val="false"/>
                <w:i w:val="false"/>
                <w:color w:val="000000"/>
                <w:sz w:val="20"/>
              </w:rPr>
              <w:t>қағидаларымен</w:t>
            </w:r>
            <w:r>
              <w:rPr>
                <w:rFonts w:ascii="Times New Roman"/>
                <w:b w:val="false"/>
                <w:i w:val="false"/>
                <w:color w:val="000000"/>
                <w:sz w:val="20"/>
              </w:rPr>
              <w:t xml:space="preserve">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осы мемлекеттік көрсетілетін қызметті алуды талап ететін қызметке немесе жекелеген қызмет түрлеріне тыйым салу туралы заңды күшіне енген сот шешімі (үкімі) болған.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талаптарды көздейді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243"/>
          <w:p>
            <w:pPr>
              <w:spacing w:after="20"/>
              <w:ind w:left="20"/>
              <w:jc w:val="both"/>
            </w:pPr>
            <w:r>
              <w:rPr>
                <w:rFonts w:ascii="Times New Roman"/>
                <w:b w:val="false"/>
                <w:i w:val="false"/>
                <w:color w:val="000000"/>
                <w:sz w:val="20"/>
              </w:rPr>
              <w:t xml:space="preserve">
Мемлекеттік қызмет көрсету орындарының мекенжайлары: </w:t>
            </w:r>
          </w:p>
          <w:bookmarkEnd w:id="2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қызмет көрсетушінің интернет-ресурсында; </w:t>
            </w:r>
          </w:p>
          <w:p>
            <w:pPr>
              <w:spacing w:after="20"/>
              <w:ind w:left="20"/>
              <w:jc w:val="both"/>
            </w:pPr>
            <w:r>
              <w:rPr>
                <w:rFonts w:ascii="Times New Roman"/>
                <w:b w:val="false"/>
                <w:i w:val="false"/>
                <w:color w:val="000000"/>
                <w:sz w:val="20"/>
              </w:rPr>
              <w:t>
</w:t>
            </w:r>
            <w:r>
              <w:rPr>
                <w:rFonts w:ascii="Times New Roman"/>
                <w:b w:val="false"/>
                <w:i w:val="false"/>
                <w:color w:val="000000"/>
                <w:sz w:val="20"/>
              </w:rPr>
              <w:t>2) www.egov.kz. порталында.</w:t>
            </w:r>
          </w:p>
          <w:p>
            <w:pPr>
              <w:spacing w:after="20"/>
              <w:ind w:left="20"/>
              <w:jc w:val="both"/>
            </w:pPr>
            <w:r>
              <w:rPr>
                <w:rFonts w:ascii="Times New Roman"/>
                <w:b w:val="false"/>
                <w:i w:val="false"/>
                <w:color w:val="000000"/>
                <w:sz w:val="20"/>
              </w:rPr>
              <w:t>
 Мемлекеттік қызмет көрсету мәселелері жөніндегі бірыңғай байланыс орталығының телефоны: "1414", +7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қауіпсіздік</w:t>
            </w:r>
            <w:r>
              <w:br/>
            </w:r>
            <w:r>
              <w:rPr>
                <w:rFonts w:ascii="Times New Roman"/>
                <w:b w:val="false"/>
                <w:i w:val="false"/>
                <w:color w:val="000000"/>
                <w:sz w:val="20"/>
              </w:rPr>
              <w:t>саласындағы мемлекеттік</w:t>
            </w:r>
            <w:r>
              <w:br/>
            </w:r>
            <w:r>
              <w:rPr>
                <w:rFonts w:ascii="Times New Roman"/>
                <w:b w:val="false"/>
                <w:i w:val="false"/>
                <w:color w:val="000000"/>
                <w:sz w:val="20"/>
              </w:rPr>
              <w:t>қызметтер көрсету саласындағы</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 xml:space="preserve">12-қосымша </w:t>
            </w:r>
            <w:r>
              <w:br/>
            </w:r>
            <w:r>
              <w:rPr>
                <w:rFonts w:ascii="Times New Roman"/>
                <w:b w:val="false"/>
                <w:i w:val="false"/>
                <w:color w:val="000000"/>
                <w:sz w:val="20"/>
              </w:rPr>
              <w:t>Қауіпті өндірістік объектіні</w:t>
            </w:r>
            <w:r>
              <w:br/>
            </w:r>
            <w:r>
              <w:rPr>
                <w:rFonts w:ascii="Times New Roman"/>
                <w:b w:val="false"/>
                <w:i w:val="false"/>
                <w:color w:val="000000"/>
                <w:sz w:val="20"/>
              </w:rPr>
              <w:t>пайдаланатын ұйымдардың</w:t>
            </w:r>
            <w:r>
              <w:br/>
            </w:r>
            <w:r>
              <w:rPr>
                <w:rFonts w:ascii="Times New Roman"/>
                <w:b w:val="false"/>
                <w:i w:val="false"/>
                <w:color w:val="000000"/>
                <w:sz w:val="20"/>
              </w:rPr>
              <w:t>қауіпті өндірістік объектіні</w:t>
            </w:r>
            <w:r>
              <w:br/>
            </w:r>
            <w:r>
              <w:rPr>
                <w:rFonts w:ascii="Times New Roman"/>
                <w:b w:val="false"/>
                <w:i w:val="false"/>
                <w:color w:val="000000"/>
                <w:sz w:val="20"/>
              </w:rPr>
              <w:t>салуға, кеңейтуге,</w:t>
            </w:r>
            <w:r>
              <w:br/>
            </w:r>
            <w:r>
              <w:rPr>
                <w:rFonts w:ascii="Times New Roman"/>
                <w:b w:val="false"/>
                <w:i w:val="false"/>
                <w:color w:val="000000"/>
                <w:sz w:val="20"/>
              </w:rPr>
              <w:t>реконструкциялауға,</w:t>
            </w:r>
            <w:r>
              <w:br/>
            </w:r>
            <w:r>
              <w:rPr>
                <w:rFonts w:ascii="Times New Roman"/>
                <w:b w:val="false"/>
                <w:i w:val="false"/>
                <w:color w:val="000000"/>
                <w:sz w:val="20"/>
              </w:rPr>
              <w:t>жаңғыртуға, консервациялауға</w:t>
            </w:r>
            <w:r>
              <w:br/>
            </w:r>
            <w:r>
              <w:rPr>
                <w:rFonts w:ascii="Times New Roman"/>
                <w:b w:val="false"/>
                <w:i w:val="false"/>
                <w:color w:val="000000"/>
                <w:sz w:val="20"/>
              </w:rPr>
              <w:t>және жоюға арналған жобалау</w:t>
            </w:r>
            <w:r>
              <w:br/>
            </w:r>
            <w:r>
              <w:rPr>
                <w:rFonts w:ascii="Times New Roman"/>
                <w:b w:val="false"/>
                <w:i w:val="false"/>
                <w:color w:val="000000"/>
                <w:sz w:val="20"/>
              </w:rPr>
              <w:t>құжаттамасын келісу</w:t>
            </w:r>
            <w:r>
              <w:br/>
            </w:r>
            <w:r>
              <w:rPr>
                <w:rFonts w:ascii="Times New Roman"/>
                <w:b w:val="false"/>
                <w:i w:val="false"/>
                <w:color w:val="000000"/>
                <w:sz w:val="20"/>
              </w:rPr>
              <w:t>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85" w:id="244"/>
    <w:p>
      <w:pPr>
        <w:spacing w:after="0"/>
        <w:ind w:left="0"/>
        <w:jc w:val="both"/>
      </w:pPr>
      <w:r>
        <w:rPr>
          <w:rFonts w:ascii="Times New Roman"/>
          <w:b w:val="false"/>
          <w:i w:val="false"/>
          <w:color w:val="000000"/>
          <w:sz w:val="28"/>
        </w:rPr>
        <w:t>
      [Жеке немесе заңды тұлғаны деректемелері (мекенжайы, жеке сәйкестендіру нөмірі/бизнес-сәйкестендіру нөмірі, телефоны)]</w:t>
      </w:r>
    </w:p>
    <w:bookmarkEnd w:id="2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атауы [ басшысына]</w:t>
            </w:r>
          </w:p>
        </w:tc>
      </w:tr>
    </w:tbl>
    <w:bookmarkStart w:name="z388" w:id="245"/>
    <w:p>
      <w:pPr>
        <w:spacing w:after="0"/>
        <w:ind w:left="0"/>
        <w:jc w:val="both"/>
      </w:pPr>
      <w:r>
        <w:rPr>
          <w:rFonts w:ascii="Times New Roman"/>
          <w:b w:val="false"/>
          <w:i w:val="false"/>
          <w:color w:val="000000"/>
          <w:sz w:val="28"/>
        </w:rPr>
        <w:t>
      Өтініш нөмірі: [нөмір]</w:t>
      </w:r>
    </w:p>
    <w:bookmarkEnd w:id="245"/>
    <w:bookmarkStart w:name="z389" w:id="246"/>
    <w:p>
      <w:pPr>
        <w:spacing w:after="0"/>
        <w:ind w:left="0"/>
        <w:jc w:val="both"/>
      </w:pPr>
      <w:r>
        <w:rPr>
          <w:rFonts w:ascii="Times New Roman"/>
          <w:b w:val="false"/>
          <w:i w:val="false"/>
          <w:color w:val="000000"/>
          <w:sz w:val="28"/>
        </w:rPr>
        <w:t>
      Өтініш күні: [күні]</w:t>
      </w:r>
    </w:p>
    <w:bookmarkEnd w:id="246"/>
    <w:bookmarkStart w:name="z390" w:id="247"/>
    <w:p>
      <w:pPr>
        <w:spacing w:after="0"/>
        <w:ind w:left="0"/>
        <w:jc w:val="left"/>
      </w:pPr>
      <w:r>
        <w:rPr>
          <w:rFonts w:ascii="Times New Roman"/>
          <w:b/>
          <w:i w:val="false"/>
          <w:color w:val="000000"/>
        </w:rPr>
        <w:t xml:space="preserve"> Қауіпті өндірістік объектілерді салуға, кеңейтуге, реконструкциялауға, жаңғыртуға, консервациялауға және жоюға арналған жобалау құжаттамасын келісуге ӨТІНІШ</w:t>
      </w:r>
    </w:p>
    <w:bookmarkEnd w:id="247"/>
    <w:p>
      <w:pPr>
        <w:spacing w:after="0"/>
        <w:ind w:left="0"/>
        <w:jc w:val="both"/>
      </w:pPr>
      <w:r>
        <w:rPr>
          <w:rFonts w:ascii="Times New Roman"/>
          <w:b w:val="false"/>
          <w:i w:val="false"/>
          <w:color w:val="000000"/>
          <w:sz w:val="28"/>
        </w:rPr>
        <w:t>
      _____________________________________________________________</w:t>
      </w:r>
    </w:p>
    <w:bookmarkStart w:name="z391" w:id="248"/>
    <w:p>
      <w:pPr>
        <w:spacing w:after="0"/>
        <w:ind w:left="0"/>
        <w:jc w:val="both"/>
      </w:pPr>
      <w:r>
        <w:rPr>
          <w:rFonts w:ascii="Times New Roman"/>
          <w:b w:val="false"/>
          <w:i w:val="false"/>
          <w:color w:val="000000"/>
          <w:sz w:val="28"/>
        </w:rPr>
        <w:t>
      (жеке немесе заңды тұлғаның атауы)</w:t>
      </w:r>
    </w:p>
    <w:bookmarkEnd w:id="248"/>
    <w:p>
      <w:pPr>
        <w:spacing w:after="0"/>
        <w:ind w:left="0"/>
        <w:jc w:val="both"/>
      </w:pPr>
      <w:r>
        <w:rPr>
          <w:rFonts w:ascii="Times New Roman"/>
          <w:b w:val="false"/>
          <w:i w:val="false"/>
          <w:color w:val="000000"/>
          <w:sz w:val="28"/>
        </w:rPr>
        <w:t xml:space="preserve">
      "Азаматтық қорғау туралы" Қазақстан Республикасы Заңының </w:t>
      </w:r>
      <w:r>
        <w:rPr>
          <w:rFonts w:ascii="Times New Roman"/>
          <w:b w:val="false"/>
          <w:i w:val="false"/>
          <w:color w:val="000000"/>
          <w:sz w:val="28"/>
        </w:rPr>
        <w:t>78-бабын</w:t>
      </w:r>
      <w:r>
        <w:rPr>
          <w:rFonts w:ascii="Times New Roman"/>
          <w:b w:val="false"/>
          <w:i w:val="false"/>
          <w:color w:val="000000"/>
          <w:sz w:val="28"/>
        </w:rPr>
        <w:t xml:space="preserve"> басшылыққа</w:t>
      </w:r>
    </w:p>
    <w:p>
      <w:pPr>
        <w:spacing w:after="0"/>
        <w:ind w:left="0"/>
        <w:jc w:val="both"/>
      </w:pPr>
      <w:r>
        <w:rPr>
          <w:rFonts w:ascii="Times New Roman"/>
          <w:b w:val="false"/>
          <w:i w:val="false"/>
          <w:color w:val="000000"/>
          <w:sz w:val="28"/>
        </w:rPr>
        <w:t xml:space="preserve">
      ала отырып, сізден қоса беріліп отырған құжаттар тізбесін қарауды және жобалық </w:t>
      </w:r>
    </w:p>
    <w:p>
      <w:pPr>
        <w:spacing w:after="0"/>
        <w:ind w:left="0"/>
        <w:jc w:val="both"/>
      </w:pPr>
      <w:r>
        <w:rPr>
          <w:rFonts w:ascii="Times New Roman"/>
          <w:b w:val="false"/>
          <w:i w:val="false"/>
          <w:color w:val="000000"/>
          <w:sz w:val="28"/>
        </w:rPr>
        <w:t>
      құжаттаманы келісуді сұрайды ____________________</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(жобалық құжаттаманың атауы)  Қосымша: [мемлекеттік қызмет көрсету үшін қажетті</w:t>
      </w:r>
    </w:p>
    <w:p>
      <w:pPr>
        <w:spacing w:after="0"/>
        <w:ind w:left="0"/>
        <w:jc w:val="both"/>
      </w:pPr>
      <w:r>
        <w:rPr>
          <w:rFonts w:ascii="Times New Roman"/>
          <w:b w:val="false"/>
          <w:i w:val="false"/>
          <w:color w:val="000000"/>
          <w:sz w:val="28"/>
        </w:rPr>
        <w:t xml:space="preserve">
      құжаттар тізбесі]  Цифрлық жүйелердегі заңмен қорғалатын құпияны құрайтын </w:t>
      </w:r>
    </w:p>
    <w:p>
      <w:pPr>
        <w:spacing w:after="0"/>
        <w:ind w:left="0"/>
        <w:jc w:val="both"/>
      </w:pPr>
      <w:r>
        <w:rPr>
          <w:rFonts w:ascii="Times New Roman"/>
          <w:b w:val="false"/>
          <w:i w:val="false"/>
          <w:color w:val="000000"/>
          <w:sz w:val="28"/>
        </w:rPr>
        <w:t xml:space="preserve">
      мәліметтерді  пайдалануға келісемін.  Ұсынылған ақпараттың дұрыстығын растаймын </w:t>
      </w:r>
    </w:p>
    <w:p>
      <w:pPr>
        <w:spacing w:after="0"/>
        <w:ind w:left="0"/>
        <w:jc w:val="both"/>
      </w:pPr>
      <w:r>
        <w:rPr>
          <w:rFonts w:ascii="Times New Roman"/>
          <w:b w:val="false"/>
          <w:i w:val="false"/>
          <w:color w:val="000000"/>
          <w:sz w:val="28"/>
        </w:rPr>
        <w:t xml:space="preserve">
      және Қазақстан Республикасының заңнамасына сәйкес дәйексіз мәліметтер бергені </w:t>
      </w:r>
    </w:p>
    <w:p>
      <w:pPr>
        <w:spacing w:after="0"/>
        <w:ind w:left="0"/>
        <w:jc w:val="both"/>
      </w:pPr>
      <w:r>
        <w:rPr>
          <w:rFonts w:ascii="Times New Roman"/>
          <w:b w:val="false"/>
          <w:i w:val="false"/>
          <w:color w:val="000000"/>
          <w:sz w:val="28"/>
        </w:rPr>
        <w:t>
      үшін жауапкершілік туралы растаймын.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цифрлық қолтаңба]</w:t>
            </w:r>
          </w:p>
        </w:tc>
      </w:tr>
    </w:tbl>
    <w:bookmarkStart w:name="z395" w:id="249"/>
    <w:p>
      <w:pPr>
        <w:spacing w:after="0"/>
        <w:ind w:left="0"/>
        <w:jc w:val="both"/>
      </w:pPr>
      <w:r>
        <w:rPr>
          <w:rFonts w:ascii="Times New Roman"/>
          <w:b w:val="false"/>
          <w:i w:val="false"/>
          <w:color w:val="000000"/>
          <w:sz w:val="28"/>
        </w:rPr>
        <w:t xml:space="preserve">
      </w:t>
      </w:r>
    </w:p>
    <w:bookmarkEnd w:id="249"/>
    <w:p>
      <w:pPr>
        <w:spacing w:after="0"/>
        <w:ind w:left="0"/>
        <w:jc w:val="both"/>
      </w:pPr>
      <w:r>
        <w:drawing>
          <wp:inline distT="0" distB="0" distL="0" distR="0">
            <wp:extent cx="67056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7056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қауіпсіздік</w:t>
            </w:r>
            <w:r>
              <w:br/>
            </w:r>
            <w:r>
              <w:rPr>
                <w:rFonts w:ascii="Times New Roman"/>
                <w:b w:val="false"/>
                <w:i w:val="false"/>
                <w:color w:val="000000"/>
                <w:sz w:val="20"/>
              </w:rPr>
              <w:t>саласындағы мемлекеттік</w:t>
            </w:r>
            <w:r>
              <w:br/>
            </w:r>
            <w:r>
              <w:rPr>
                <w:rFonts w:ascii="Times New Roman"/>
                <w:b w:val="false"/>
                <w:i w:val="false"/>
                <w:color w:val="000000"/>
                <w:sz w:val="20"/>
              </w:rPr>
              <w:t>қызметтер көрсету саласындағы</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 xml:space="preserve">13-қосымша </w:t>
            </w:r>
            <w:r>
              <w:br/>
            </w:r>
            <w:r>
              <w:rPr>
                <w:rFonts w:ascii="Times New Roman"/>
                <w:b w:val="false"/>
                <w:i w:val="false"/>
                <w:color w:val="000000"/>
                <w:sz w:val="20"/>
              </w:rPr>
              <w:t>Қауіпті өндірістік объектіні</w:t>
            </w:r>
            <w:r>
              <w:br/>
            </w:r>
            <w:r>
              <w:rPr>
                <w:rFonts w:ascii="Times New Roman"/>
                <w:b w:val="false"/>
                <w:i w:val="false"/>
                <w:color w:val="000000"/>
                <w:sz w:val="20"/>
              </w:rPr>
              <w:t>пайдаланатын ұйымдардың</w:t>
            </w:r>
            <w:r>
              <w:br/>
            </w:r>
            <w:r>
              <w:rPr>
                <w:rFonts w:ascii="Times New Roman"/>
                <w:b w:val="false"/>
                <w:i w:val="false"/>
                <w:color w:val="000000"/>
                <w:sz w:val="20"/>
              </w:rPr>
              <w:t>қауіпті өндірістік объектіні</w:t>
            </w:r>
            <w:r>
              <w:br/>
            </w:r>
            <w:r>
              <w:rPr>
                <w:rFonts w:ascii="Times New Roman"/>
                <w:b w:val="false"/>
                <w:i w:val="false"/>
                <w:color w:val="000000"/>
                <w:sz w:val="20"/>
              </w:rPr>
              <w:t>салуға, кеңейтуге,</w:t>
            </w:r>
            <w:r>
              <w:br/>
            </w:r>
            <w:r>
              <w:rPr>
                <w:rFonts w:ascii="Times New Roman"/>
                <w:b w:val="false"/>
                <w:i w:val="false"/>
                <w:color w:val="000000"/>
                <w:sz w:val="20"/>
              </w:rPr>
              <w:t>реконструкциялауға,</w:t>
            </w:r>
            <w:r>
              <w:br/>
            </w:r>
            <w:r>
              <w:rPr>
                <w:rFonts w:ascii="Times New Roman"/>
                <w:b w:val="false"/>
                <w:i w:val="false"/>
                <w:color w:val="000000"/>
                <w:sz w:val="20"/>
              </w:rPr>
              <w:t>жаңғыртуға, консервациялауға</w:t>
            </w:r>
            <w:r>
              <w:br/>
            </w:r>
            <w:r>
              <w:rPr>
                <w:rFonts w:ascii="Times New Roman"/>
                <w:b w:val="false"/>
                <w:i w:val="false"/>
                <w:color w:val="000000"/>
                <w:sz w:val="20"/>
              </w:rPr>
              <w:t>және жоюға арналған жобалау</w:t>
            </w:r>
            <w:r>
              <w:br/>
            </w:r>
            <w:r>
              <w:rPr>
                <w:rFonts w:ascii="Times New Roman"/>
                <w:b w:val="false"/>
                <w:i w:val="false"/>
                <w:color w:val="000000"/>
                <w:sz w:val="20"/>
              </w:rPr>
              <w:t>құжаттамасын келісу</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"Қауіпті өндірістік объектіні пайдаланатын ұйымдардың қауіпті өндірістік объектіні салуға, кеңейтуге, реконструкциялауға, жаңғыртуға, консервациялауға және жоюға арналған жобалау құжаттамасын келісу"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250"/>
          <w:p>
            <w:pPr>
              <w:spacing w:after="20"/>
              <w:ind w:left="20"/>
              <w:jc w:val="both"/>
            </w:pPr>
            <w:r>
              <w:rPr>
                <w:rFonts w:ascii="Times New Roman"/>
                <w:b w:val="false"/>
                <w:i w:val="false"/>
                <w:color w:val="000000"/>
                <w:sz w:val="20"/>
              </w:rPr>
              <w:t xml:space="preserve">
Қазақстан Республикасы Төтенше жағдайлар министрлігінің Өнеркәсіптік қауіпсіздік комитеті (бұдан әрі – Комитет) – екі және одан да көп облыстар шегінде орналастырылатын қауіпті өндірістік объектіні салуға, кеңейтуге, реконструкциялауға, жаңғыртуға, консервациялауға және жоюға арналған жобалау құжаттамасы (бұдан әрі – жобалау құжаттамасы). Аумақтық департаменттер – стратегиялық объектілер мен өзге де қауіпті өндірістік объектілердің жобалық құжаттамасын келісу кезінде. </w:t>
            </w:r>
          </w:p>
          <w:bookmarkEnd w:id="250"/>
          <w:p>
            <w:pPr>
              <w:spacing w:after="20"/>
              <w:ind w:left="20"/>
              <w:jc w:val="both"/>
            </w:pPr>
            <w:r>
              <w:rPr>
                <w:rFonts w:ascii="Times New Roman"/>
                <w:b w:val="false"/>
                <w:i w:val="false"/>
                <w:color w:val="000000"/>
                <w:sz w:val="20"/>
              </w:rPr>
              <w:t>
Аудандардың, облыстық және республикалық маңызы бар қалалардың, астананың жергілікті атқарушы органдары – әлеуметтік инфрақұрылым объектілеріндегі қауіпті өндірістік объектілердің жобалық құжаттамасын келісу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www.elicense.kz "Цифрлық үкімет"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нәтижесін беру нысаны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(ішінара цифрландырылған)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хаты немесе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қызметті және оның кіші түрлерін (бар болса) көрсету кезінде алынатын төлем мөлшері және оларды Қазақстан Республикасының заңнамасында көзделген жағдайларда жинау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251"/>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белгіленген жұмыс графигіне сәйкес дүйсенбіден бастап жұманы қоса алғанда, түскі үзіліспен.</w:t>
            </w:r>
          </w:p>
          <w:bookmarkEnd w:id="251"/>
          <w:p>
            <w:pPr>
              <w:spacing w:after="20"/>
              <w:ind w:left="20"/>
              <w:jc w:val="both"/>
            </w:pPr>
            <w:r>
              <w:rPr>
                <w:rFonts w:ascii="Times New Roman"/>
                <w:b w:val="false"/>
                <w:i w:val="false"/>
                <w:color w:val="000000"/>
                <w:sz w:val="20"/>
              </w:rPr>
              <w:t>
2) портал - техникалық жұмыстарды жүргізуге байланысты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өтініштерді қабылдау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252"/>
          <w:p>
            <w:pPr>
              <w:spacing w:after="20"/>
              <w:ind w:left="20"/>
              <w:jc w:val="both"/>
            </w:pPr>
            <w:r>
              <w:rPr>
                <w:rFonts w:ascii="Times New Roman"/>
                <w:b w:val="false"/>
                <w:i w:val="false"/>
                <w:color w:val="000000"/>
                <w:sz w:val="20"/>
              </w:rPr>
              <w:t>
1) өтініш;</w:t>
            </w:r>
          </w:p>
          <w:bookmarkEnd w:id="252"/>
          <w:p>
            <w:pPr>
              <w:spacing w:after="20"/>
              <w:ind w:left="20"/>
              <w:jc w:val="both"/>
            </w:pPr>
            <w:r>
              <w:rPr>
                <w:rFonts w:ascii="Times New Roman"/>
                <w:b w:val="false"/>
                <w:i w:val="false"/>
                <w:color w:val="000000"/>
                <w:sz w:val="20"/>
              </w:rPr>
              <w:t>
</w:t>
            </w:r>
            <w:r>
              <w:rPr>
                <w:rFonts w:ascii="Times New Roman"/>
                <w:b w:val="false"/>
                <w:i w:val="false"/>
                <w:color w:val="000000"/>
                <w:sz w:val="20"/>
              </w:rPr>
              <w:t>2) қауіпті өндірістік объектілерді салуға, кеңейтуге, реконструкциялауға, жаңғыртуға, консервациялауға және жоюға арналған жобалау құжаттамасының электрондық көшірмесі (CH PK 1.02-03-2022).</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 қойнауы және жер қойнауын пайдалану туралы" Кодекстің 182-бабының талаптарына сәйкес уран өндіру саласындағы жобалау құжаттамасына өнеркәсіптік қауіпсіздік сараптамалық қорытындысының электрондық көшірмесін ұсыну қажет.</w:t>
            </w:r>
          </w:p>
          <w:p>
            <w:pPr>
              <w:spacing w:after="20"/>
              <w:ind w:left="20"/>
              <w:jc w:val="both"/>
            </w:pPr>
            <w:r>
              <w:rPr>
                <w:rFonts w:ascii="Times New Roman"/>
                <w:b w:val="false"/>
                <w:i w:val="false"/>
                <w:color w:val="000000"/>
                <w:sz w:val="20"/>
              </w:rPr>
              <w:t>
Жеке басты куәландыратын құжаттар туралы, заңды тұлғаны мемлекеттік тіркеу (қайта тіркеу) туралы мәліметтерді көрсетілетін қызметті беруші тиісті мемлекеттік цифрлық жүйелерден "цифрлық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заңымен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253"/>
          <w:p>
            <w:pPr>
              <w:spacing w:after="20"/>
              <w:ind w:left="20"/>
              <w:jc w:val="both"/>
            </w:pPr>
            <w:r>
              <w:rPr>
                <w:rFonts w:ascii="Times New Roman"/>
                <w:b w:val="false"/>
                <w:i w:val="false"/>
                <w:color w:val="000000"/>
                <w:sz w:val="20"/>
              </w:rPr>
              <w:t>
1) көрсетілетін қызметті алушы мемлекеттік қызметті алу үшін ұсынған құжаттардың және (немесе) олардағы деректердің (мәліметтердің) жеткіліксіздікті анықтау;</w:t>
            </w:r>
          </w:p>
          <w:bookmarkEnd w:id="253"/>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қызметті көрсету үшін қажетті ұсынылған құжаттар мен мәліметтердің өнеркәсіптік қауіпсіздік саласындағы нормативтік құқықтық актілердің талаптарына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тұтынушыға қатысты мемлекеттік қызметті алуды талап ететін қызметке немесе қызметтің жекелеген түрлеріне тыйым салу туралы заңды күшіне енген сот шешімі (үкімі)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тұтынушыға қатысты соттың заңды күшіне енген шешімі болса, оның негізінде көрсетілетін қызметті тұтынушы мемлекеттік көрсетілетін қызметті алуға байланысты арнайы құқығынан айырылады;</w:t>
            </w:r>
          </w:p>
          <w:p>
            <w:pPr>
              <w:spacing w:after="20"/>
              <w:ind w:left="20"/>
              <w:jc w:val="both"/>
            </w:pPr>
            <w:r>
              <w:rPr>
                <w:rFonts w:ascii="Times New Roman"/>
                <w:b w:val="false"/>
                <w:i w:val="false"/>
                <w:color w:val="000000"/>
                <w:sz w:val="20"/>
              </w:rPr>
              <w:t xml:space="preserve">
5)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тұтынушының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талаптарды көздейді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254"/>
          <w:p>
            <w:pPr>
              <w:spacing w:after="20"/>
              <w:ind w:left="20"/>
              <w:jc w:val="both"/>
            </w:pPr>
            <w:r>
              <w:rPr>
                <w:rFonts w:ascii="Times New Roman"/>
                <w:b w:val="false"/>
                <w:i w:val="false"/>
                <w:color w:val="000000"/>
                <w:sz w:val="20"/>
              </w:rPr>
              <w:t xml:space="preserve">
Мемлекеттік қызмет көрсету орындарының мекенжайлары: </w:t>
            </w:r>
          </w:p>
          <w:bookmarkEnd w:id="254"/>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көрсетушінің интернет-ресурсында;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www.egov.kz. порталында. </w:t>
            </w:r>
          </w:p>
          <w:p>
            <w:pPr>
              <w:spacing w:after="20"/>
              <w:ind w:left="20"/>
              <w:jc w:val="both"/>
            </w:pPr>
            <w:r>
              <w:rPr>
                <w:rFonts w:ascii="Times New Roman"/>
                <w:b w:val="false"/>
                <w:i w:val="false"/>
                <w:color w:val="000000"/>
                <w:sz w:val="20"/>
              </w:rPr>
              <w:t>
Мемлекеттік қызмет көрсету мәселелері жөніндегі бірыңғай байланыс орталығының телефоны: "1414", +7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қауіпсіздік</w:t>
            </w:r>
            <w:r>
              <w:br/>
            </w:r>
            <w:r>
              <w:rPr>
                <w:rFonts w:ascii="Times New Roman"/>
                <w:b w:val="false"/>
                <w:i w:val="false"/>
                <w:color w:val="000000"/>
                <w:sz w:val="20"/>
              </w:rPr>
              <w:t>саласындағы мемлекеттік</w:t>
            </w:r>
            <w:r>
              <w:br/>
            </w:r>
            <w:r>
              <w:rPr>
                <w:rFonts w:ascii="Times New Roman"/>
                <w:b w:val="false"/>
                <w:i w:val="false"/>
                <w:color w:val="000000"/>
                <w:sz w:val="20"/>
              </w:rPr>
              <w:t>қызметтер көрсету саласындағы</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 xml:space="preserve">14-қосымша </w:t>
            </w:r>
            <w:r>
              <w:br/>
            </w:r>
            <w:r>
              <w:rPr>
                <w:rFonts w:ascii="Times New Roman"/>
                <w:b w:val="false"/>
                <w:i w:val="false"/>
                <w:color w:val="000000"/>
                <w:sz w:val="20"/>
              </w:rPr>
              <w:t>Өнеркәсіптік қауіпсіздік</w:t>
            </w:r>
            <w:r>
              <w:br/>
            </w:r>
            <w:r>
              <w:rPr>
                <w:rFonts w:ascii="Times New Roman"/>
                <w:b w:val="false"/>
                <w:i w:val="false"/>
                <w:color w:val="000000"/>
                <w:sz w:val="20"/>
              </w:rPr>
              <w:t>саласындағы кәсіби авариялық-құтқару қызметтерін аттестаттау</w:t>
            </w:r>
            <w:r>
              <w:br/>
            </w:r>
            <w:r>
              <w:rPr>
                <w:rFonts w:ascii="Times New Roman"/>
                <w:b w:val="false"/>
                <w:i w:val="false"/>
                <w:color w:val="000000"/>
                <w:sz w:val="20"/>
              </w:rPr>
              <w:t>қағидалары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411" w:id="255"/>
    <w:p>
      <w:pPr>
        <w:spacing w:after="0"/>
        <w:ind w:left="0"/>
        <w:jc w:val="both"/>
      </w:pPr>
      <w:r>
        <w:rPr>
          <w:rFonts w:ascii="Times New Roman"/>
          <w:b w:val="false"/>
          <w:i w:val="false"/>
          <w:color w:val="000000"/>
          <w:sz w:val="28"/>
        </w:rPr>
        <w:t>
      [Заңды тұлғаның деректемелері (мекенжайы, бизнес-сәйкестендіру нөмірі, телефоны)]</w:t>
      </w:r>
    </w:p>
    <w:bookmarkEnd w:id="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басшысына</w:t>
            </w:r>
          </w:p>
        </w:tc>
      </w:tr>
    </w:tbl>
    <w:bookmarkStart w:name="z414" w:id="256"/>
    <w:p>
      <w:pPr>
        <w:spacing w:after="0"/>
        <w:ind w:left="0"/>
        <w:jc w:val="both"/>
      </w:pPr>
      <w:r>
        <w:rPr>
          <w:rFonts w:ascii="Times New Roman"/>
          <w:b w:val="false"/>
          <w:i w:val="false"/>
          <w:color w:val="000000"/>
          <w:sz w:val="28"/>
        </w:rPr>
        <w:t>
      Өтініш нөмірі: [Нөмірі]</w:t>
      </w:r>
    </w:p>
    <w:bookmarkEnd w:id="256"/>
    <w:bookmarkStart w:name="z415" w:id="257"/>
    <w:p>
      <w:pPr>
        <w:spacing w:after="0"/>
        <w:ind w:left="0"/>
        <w:jc w:val="both"/>
      </w:pPr>
      <w:r>
        <w:rPr>
          <w:rFonts w:ascii="Times New Roman"/>
          <w:b w:val="false"/>
          <w:i w:val="false"/>
          <w:color w:val="000000"/>
          <w:sz w:val="28"/>
        </w:rPr>
        <w:t>
      Өтініш күні: [Күні]</w:t>
      </w:r>
    </w:p>
    <w:bookmarkEnd w:id="257"/>
    <w:bookmarkStart w:name="z416" w:id="258"/>
    <w:p>
      <w:pPr>
        <w:spacing w:after="0"/>
        <w:ind w:left="0"/>
        <w:jc w:val="left"/>
      </w:pPr>
      <w:r>
        <w:rPr>
          <w:rFonts w:ascii="Times New Roman"/>
          <w:b/>
          <w:i w:val="false"/>
          <w:color w:val="000000"/>
        </w:rPr>
        <w:t xml:space="preserve"> Өнеркәсіптік қауіпсіздік саласында авариялық-құтқару жұмыстарын  жүргізу құқығына аттестат алуға  ӨТІНІШ ____________________________________________________________</w:t>
      </w:r>
    </w:p>
    <w:bookmarkEnd w:id="258"/>
    <w:bookmarkStart w:name="z417" w:id="259"/>
    <w:p>
      <w:pPr>
        <w:spacing w:after="0"/>
        <w:ind w:left="0"/>
        <w:jc w:val="left"/>
      </w:pPr>
      <w:r>
        <w:rPr>
          <w:rFonts w:ascii="Times New Roman"/>
          <w:b/>
          <w:i w:val="false"/>
          <w:color w:val="000000"/>
        </w:rPr>
        <w:t xml:space="preserve"> (заңды тұлғаның атауы)</w:t>
      </w:r>
    </w:p>
    <w:bookmarkEnd w:id="259"/>
    <w:bookmarkStart w:name="z418" w:id="260"/>
    <w:p>
      <w:pPr>
        <w:spacing w:after="0"/>
        <w:ind w:left="0"/>
        <w:jc w:val="both"/>
      </w:pPr>
      <w:r>
        <w:rPr>
          <w:rFonts w:ascii="Times New Roman"/>
          <w:b w:val="false"/>
          <w:i w:val="false"/>
          <w:color w:val="000000"/>
          <w:sz w:val="28"/>
        </w:rPr>
        <w:t>
      "Азаматтық қорғау туралы" 2014 жылғы 11 сәуірдегі Қазақстан  Республикасы</w:t>
      </w:r>
    </w:p>
    <w:bookmarkEnd w:id="260"/>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27-1-бабын</w:t>
      </w:r>
      <w:r>
        <w:rPr>
          <w:rFonts w:ascii="Times New Roman"/>
          <w:b w:val="false"/>
          <w:i w:val="false"/>
          <w:color w:val="000000"/>
          <w:sz w:val="28"/>
        </w:rPr>
        <w:t xml:space="preserve"> басшылыққа ала отырып, Сізден мыналарды жүргізуді сұраймын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(аттестаттау түрін көрсету (бастапқы, кезеңдік және кезектен тыс)  аттестаттауды </w:t>
      </w:r>
    </w:p>
    <w:p>
      <w:pPr>
        <w:spacing w:after="0"/>
        <w:ind w:left="0"/>
        <w:jc w:val="both"/>
      </w:pPr>
      <w:r>
        <w:rPr>
          <w:rFonts w:ascii="Times New Roman"/>
          <w:b w:val="false"/>
          <w:i w:val="false"/>
          <w:color w:val="000000"/>
          <w:sz w:val="28"/>
        </w:rPr>
        <w:t xml:space="preserve">
      өткізу және өнеркәсіптік қауіпсіздік саласында авариялық-құтқару  жұмыстарын </w:t>
      </w:r>
    </w:p>
    <w:p>
      <w:pPr>
        <w:spacing w:after="0"/>
        <w:ind w:left="0"/>
        <w:jc w:val="both"/>
      </w:pPr>
      <w:r>
        <w:rPr>
          <w:rFonts w:ascii="Times New Roman"/>
          <w:b w:val="false"/>
          <w:i w:val="false"/>
          <w:color w:val="000000"/>
          <w:sz w:val="28"/>
        </w:rPr>
        <w:t>
      жүргізу құқығына Аттестат мынадай жұмыс түрлеріне беру:</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(жұмыс түрін (лерін) көрсету)</w:t>
      </w:r>
    </w:p>
    <w:p>
      <w:pPr>
        <w:spacing w:after="0"/>
        <w:ind w:left="0"/>
        <w:jc w:val="both"/>
      </w:pPr>
      <w:r>
        <w:rPr>
          <w:rFonts w:ascii="Times New Roman"/>
          <w:b w:val="false"/>
          <w:i w:val="false"/>
          <w:color w:val="000000"/>
          <w:sz w:val="28"/>
        </w:rPr>
        <w:t xml:space="preserve">
      Өнеркәсіптік қауіпсіздік саласындағы кәсіби авариялық-құтқару қызметі  мүлкінің </w:t>
      </w:r>
    </w:p>
    <w:p>
      <w:pPr>
        <w:spacing w:after="0"/>
        <w:ind w:left="0"/>
        <w:jc w:val="both"/>
      </w:pPr>
      <w:r>
        <w:rPr>
          <w:rFonts w:ascii="Times New Roman"/>
          <w:b w:val="false"/>
          <w:i w:val="false"/>
          <w:color w:val="000000"/>
          <w:sz w:val="28"/>
        </w:rPr>
        <w:t xml:space="preserve">
      орналасқан жері (мүлік бірнеше өңірде орналасқан жағдайда, барлық өңірлер </w:t>
      </w:r>
    </w:p>
    <w:p>
      <w:pPr>
        <w:spacing w:after="0"/>
        <w:ind w:left="0"/>
        <w:jc w:val="both"/>
      </w:pPr>
      <w:r>
        <w:rPr>
          <w:rFonts w:ascii="Times New Roman"/>
          <w:b w:val="false"/>
          <w:i w:val="false"/>
          <w:color w:val="000000"/>
          <w:sz w:val="28"/>
        </w:rPr>
        <w:t>
      көрсетілсін)</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(облыс, қала, аудан, елді мекен, көше атауы, үй/ғимарат нөмірі)</w:t>
      </w:r>
    </w:p>
    <w:p>
      <w:pPr>
        <w:spacing w:after="0"/>
        <w:ind w:left="0"/>
        <w:jc w:val="both"/>
      </w:pPr>
      <w:r>
        <w:rPr>
          <w:rFonts w:ascii="Times New Roman"/>
          <w:b w:val="false"/>
          <w:i w:val="false"/>
          <w:color w:val="000000"/>
          <w:sz w:val="28"/>
        </w:rPr>
        <w:t>
      Цифрлық жүйелердегі заңмен қорғалатын құпияны құрайтын мәліметтерді</w:t>
      </w:r>
    </w:p>
    <w:p>
      <w:pPr>
        <w:spacing w:after="0"/>
        <w:ind w:left="0"/>
        <w:jc w:val="both"/>
      </w:pPr>
      <w:r>
        <w:rPr>
          <w:rFonts w:ascii="Times New Roman"/>
          <w:b w:val="false"/>
          <w:i w:val="false"/>
          <w:color w:val="000000"/>
          <w:sz w:val="28"/>
        </w:rPr>
        <w:t xml:space="preserve">
      пайдалануға келісемін. Ұсынылған ақпараттың дұрыстығын растаймын және </w:t>
      </w:r>
    </w:p>
    <w:p>
      <w:pPr>
        <w:spacing w:after="0"/>
        <w:ind w:left="0"/>
        <w:jc w:val="both"/>
      </w:pPr>
      <w:r>
        <w:rPr>
          <w:rFonts w:ascii="Times New Roman"/>
          <w:b w:val="false"/>
          <w:i w:val="false"/>
          <w:color w:val="000000"/>
          <w:sz w:val="28"/>
        </w:rPr>
        <w:t xml:space="preserve">
      Қазақстан Республикасының  заңнамасына сәйкес дәйексіз мәліметтер бергені үшін </w:t>
      </w:r>
    </w:p>
    <w:p>
      <w:pPr>
        <w:spacing w:after="0"/>
        <w:ind w:left="0"/>
        <w:jc w:val="both"/>
      </w:pPr>
      <w:r>
        <w:rPr>
          <w:rFonts w:ascii="Times New Roman"/>
          <w:b w:val="false"/>
          <w:i w:val="false"/>
          <w:color w:val="000000"/>
          <w:sz w:val="28"/>
        </w:rPr>
        <w:t>
      жауапкершілік туралы растаймын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[Тегі, аты, әкесінің аты (болған</w:t>
            </w:r>
            <w:r>
              <w:br/>
            </w:r>
            <w:r>
              <w:rPr>
                <w:rFonts w:ascii="Times New Roman"/>
                <w:b w:val="false"/>
                <w:i w:val="false"/>
                <w:color w:val="000000"/>
                <w:sz w:val="20"/>
              </w:rPr>
              <w:t>жағдайда), электрондық</w:t>
            </w:r>
            <w:r>
              <w:br/>
            </w:r>
            <w:r>
              <w:rPr>
                <w:rFonts w:ascii="Times New Roman"/>
                <w:b w:val="false"/>
                <w:i w:val="false"/>
                <w:color w:val="000000"/>
                <w:sz w:val="20"/>
              </w:rPr>
              <w:t>цифрлық қолтаңбасы]</w:t>
            </w:r>
          </w:p>
        </w:tc>
      </w:tr>
    </w:tbl>
    <w:bookmarkStart w:name="z423" w:id="261"/>
    <w:p>
      <w:pPr>
        <w:spacing w:after="0"/>
        <w:ind w:left="0"/>
        <w:jc w:val="both"/>
      </w:pPr>
      <w:r>
        <w:rPr>
          <w:rFonts w:ascii="Times New Roman"/>
          <w:b w:val="false"/>
          <w:i w:val="false"/>
          <w:color w:val="000000"/>
          <w:sz w:val="28"/>
        </w:rPr>
        <w:t xml:space="preserve">
      </w:t>
      </w:r>
    </w:p>
    <w:bookmarkEnd w:id="261"/>
    <w:p>
      <w:pPr>
        <w:spacing w:after="0"/>
        <w:ind w:left="0"/>
        <w:jc w:val="both"/>
      </w:pPr>
      <w:r>
        <w:drawing>
          <wp:inline distT="0" distB="0" distL="0" distR="0">
            <wp:extent cx="67056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7056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қауіпсіздік</w:t>
            </w:r>
            <w:r>
              <w:br/>
            </w:r>
            <w:r>
              <w:rPr>
                <w:rFonts w:ascii="Times New Roman"/>
                <w:b w:val="false"/>
                <w:i w:val="false"/>
                <w:color w:val="000000"/>
                <w:sz w:val="20"/>
              </w:rPr>
              <w:t>саласындағы мемлекеттік</w:t>
            </w:r>
            <w:r>
              <w:br/>
            </w:r>
            <w:r>
              <w:rPr>
                <w:rFonts w:ascii="Times New Roman"/>
                <w:b w:val="false"/>
                <w:i w:val="false"/>
                <w:color w:val="000000"/>
                <w:sz w:val="20"/>
              </w:rPr>
              <w:t>қызметтер көрсету саласындағы</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15-қосымша</w:t>
            </w:r>
            <w:r>
              <w:br/>
            </w:r>
            <w:r>
              <w:rPr>
                <w:rFonts w:ascii="Times New Roman"/>
                <w:b w:val="false"/>
                <w:i w:val="false"/>
                <w:color w:val="000000"/>
                <w:sz w:val="20"/>
              </w:rPr>
              <w:t>"Өнеркәсіптік қауіпсіздік</w:t>
            </w:r>
            <w:r>
              <w:br/>
            </w:r>
            <w:r>
              <w:rPr>
                <w:rFonts w:ascii="Times New Roman"/>
                <w:b w:val="false"/>
                <w:i w:val="false"/>
                <w:color w:val="000000"/>
                <w:sz w:val="20"/>
              </w:rPr>
              <w:t>саласындағы кәсіби авариялық-құтқару қызметтерін аттестаттау</w:t>
            </w:r>
            <w:r>
              <w:br/>
            </w:r>
            <w:r>
              <w:rPr>
                <w:rFonts w:ascii="Times New Roman"/>
                <w:b w:val="false"/>
                <w:i w:val="false"/>
                <w:color w:val="000000"/>
                <w:sz w:val="20"/>
              </w:rPr>
              <w:t>қағидалары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"Өнеркәсіптік қауіпсіздік саласындағы кәсіби авариялық-құтқару қызметтерін аттестаттау қағидалары мемлекеттік қызметін көрсету"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Өнеркәсіптік қауіпсіздік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www.egov.kz "Цифрлық үкімет" веб-порталы (бұдан әрі - портал)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(он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нәтижесін беру нысаны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(ішінара цифрландырылған)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 авариялық-құтқару жұмыстарын жүргізу құқығына аттестат (бұдан әрі - Аттестат) немесе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қызметті және оның кіші түрлерін (бар болса) көрсету кезінде алынатын төлем мөлшері және оларды Қазақстан Республикасының заңнамасында көзделген жағдайларда жинау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262"/>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белгіленген жұмыс графигіне сәйкес дүйсенбіден бастап жұманы қоса алғанда, түскі үзіліспен.</w:t>
            </w:r>
          </w:p>
          <w:bookmarkEnd w:id="262"/>
          <w:p>
            <w:pPr>
              <w:spacing w:after="20"/>
              <w:ind w:left="20"/>
              <w:jc w:val="both"/>
            </w:pPr>
            <w:r>
              <w:rPr>
                <w:rFonts w:ascii="Times New Roman"/>
                <w:b w:val="false"/>
                <w:i w:val="false"/>
                <w:color w:val="000000"/>
                <w:sz w:val="20"/>
              </w:rPr>
              <w:t>
2) портал - техникалық жұмыстарды жүргізуге байланысты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өтініштерді қабылдау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263"/>
          <w:p>
            <w:pPr>
              <w:spacing w:after="20"/>
              <w:ind w:left="20"/>
              <w:jc w:val="both"/>
            </w:pPr>
            <w:r>
              <w:rPr>
                <w:rFonts w:ascii="Times New Roman"/>
                <w:b w:val="false"/>
                <w:i w:val="false"/>
                <w:color w:val="000000"/>
                <w:sz w:val="20"/>
              </w:rPr>
              <w:t>
1. Аттестаттау кезінде тау-кен құтқару жұмыстарына:</w:t>
            </w:r>
          </w:p>
          <w:bookmarkEnd w:id="263"/>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1-қосымшаға сәйкес нысан бойынша көрсетілетін қызметті алушының электрондық цифрлық қолтаңбасымен куәландырылған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"Құтқарушыларды аттестаттау және қайта аттестаттау қағидаларын бекіту туралы" Қазақстан Республикасы Ішкі істер министрінің 2018 жылғы 11 шілдедегі № 507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17233 болып тіркелген) сәйкес өнеркәсіптік қауіпсіздік саласындағы кәсіптік авариялық-құтқару қызметіне жұмысқа ресімделген, оның ішінде "құтқарушы" мәртебесін берген жұмыскерлер мен мамандар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"Өнеркәсіптік қауіпсіздік саласындағы кәсіби авариялық-құтқару қызметтерінің жеке құрамына қойылатын талаптарды және олардың штат санын есептеу нормативтерін, оларды жарақтандыру нормаларын бекіту туралы" Қазақстан Республикасы Төтенше жағдайлар министрінің 2021 жылғы 27 шілдедегі № 360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23812 болып тіркелген) сәйкес өнеркәсіптік қауіпсіздік саласындағы кәсіптік авариялық-құтқару қызметтерін жарақтандыру нормалары көрсетілген мәліметтерді қамтитын цифрлық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"Авариялық-құтқару қызметтері мен құралымдарына қойылатын біліктілік талаптарын бекіту туралы" Қазақстан Республикасы Ішкі істер министрінің 2015 жылғы 15 қаңтардағы № 21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10261 болып тіркелген) сәйкес тәулік бойы кезекшілік өткеруді, бос ауысымның демалысын, байланыс (телефон, факсимильдік, радиобайланыс), жеке құрамды құлақтандыру жүйесін қамтамасыз ететін үй-жайлар мен жабдықтардың, сондай-ақ авариялық-құтқару қызметінің орналасу схемасына сәйкес мүлікке және материалдық құралдардың белгіленген қорларына арналған үй-жайлардың (авариялық-құтқару құралдары, жабдықтар мен керек-жарақтар, тыныс-тіршілікті қамтамасыз ету құралдары, нысанды киім-кешек) бар екендігі туралы мәліметтерді қамтитын цифрлық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2. Аттестаттау кезінде газдан құтқару жұмыстарына: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1-қосымшаға сәйкес нысан бойынша көрсетілетін қызметті алушының электрондық цифрлық қолтаңбасымен куәландырылған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"Құтқарушыларды аттестаттау және қайта аттестаттау қағидаларын бекіту туралы" Қазақстан Республикасы Ішкі істер министрінің 2018 жылғы 11 шілдедегі № 507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17233 болып тіркелген) сәйкес өнеркәсіптік қауіпсіздік саласындағы кәсіптік авариялық-құтқару қызметіне жұмысқа ресімделген, оның ішінде "құтқарушы" мәртебесін берген жұмыскерлер мен мамандар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"Өнеркәсіптік қауіпсіздік саласындағы кәсіби авариялық-құтқару қызметтерінің жеке құрамына қойылатын талаптарды және олардың штат санын есептеу нормативтерін, оларды жарақтандыру нормаларын бекіту туралы" Қазақстан Республикасы Төтенше жағдайлар министрінің 2021 жылғы 27 шілдедегі № 360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23812 болып тіркелген) сәйкес өнеркәсіптік қауіпсіздік саласындағы кәсіптік авариялық-құтқару қызметтерін жарақтандыру нормалары көрсетілген мәліметтерді қамтитын цифрлық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"Авариялық-құтқару қызметтері мен құралымдарына қойылатын біліктілік талаптарын бекіту туралы" Қазақстан Республикасы Ішкі істер министрінің 2015 жылғы 15 қаңтардағы № 21 бұйрығына (нормативтік құқықтық актілерді мемлекеттік тіркеу тізілімінде № 10261 болып тіркелген) сәйкес тәулік бойы кезекшілік өткеруді, бос ауысымның демалысын, байланыс (телефон, факсимильдік, радиобайланыс), жеке құрамды құлақтандыру жүйесін қамтамасыз ететін үй-жайлар мен жабдықтардың, сондай-ақ авариялық-құтқару қызметінің орналасу схемасына сәйкес мүлікке және материалдық құралдардың белгіленген қорларына арналған үй-жайлардың (авариялық-құтқару құралдары, жабдықтар мен керек-жарақтар, тыныс-тіршілікті қамтамасыз ету құралдары, нысанды киім-кешек) бар екендігі туралы мәліметтерді қамтитын цифрлық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3. Аттестаттау кезінде бұрқаққа қарсы жұмыстарына: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1-қосымшаға сәйкес нысан бойынша көрсетілетін қызметті алушының электрондық цифрлық қолтаңбасымен куәландырылған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"Құтқарушыларды аттестаттау және қайта аттестаттау қағидаларын бекіту туралы" Қазақстан Республикасы Ішкі істер министрінің 2018 жылғы 11 шілдедегі № 507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17233 болып тіркелген) сәйкес өнеркәсіптік қауіпсіздік саласындағы кәсіптік авариялық-құтқару қызметіне жұмысқа ресімделген, оның ішінде "құтқарушы" мәртебесін берген жұмыскерлер мен мамандар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"Өнеркәсіптік қауіпсіздік саласындағы кәсіби авариялық-құтқару қызметтерінің жеке құрамына қойылатын талаптарды және олардың штат санын есептеу нормативтерін, оларды жарақтандыру нормаларын бекіту туралы" Қазақстан Республикасы Төтенше жағдайлар министрінің 2021 жылғы 27 шілдедегі № 360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23812 болып тіркелген) сәйкес өнеркәсіптік қауіпсіздік саласындағы кәсіптік авариялық-құтқару қызметтерін жарақтандыру нормалары көрсетілген мәліметтерді қамтитын цифрлық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"Авариялық-құтқару қызметтері мен құралымдарына қойылатын біліктілік талаптарын бекіту туралы" Қазақстан Республикасы Ішкі істер министрінің 2015 жылғы 15 қаңтардағы № 21 бұйрығына (нормативтік құқықтық актілерді мемлекеттік тіркеу тізілімінде № 10261 болып тіркелген) сәйкес тәулік бойы кезекшілік өткеруді, бос ауысымның демалысын, байланыс (телефон, факсимильдік, радиобайланыс), жеке құрамды құлақтандыру жүйесін қамтамасыз ететін үй-жайлар мен жабдықтардың, сондай-ақ авариялық-құтқару қызметінің орналасу схемасына сәйкес мүлікке және материалдық құралдардың белгіленген қорларына арналған үй-жайлардың (авариялық-құтқару құралдары, жабдықтар мен керек-жарақтар, тыныс-тіршілікті қамтамасыз ету құралдары, нысанды киім-кешек) бар екендігі туралы мәліметтерді қамтитын цифрлық құжат.</w:t>
            </w:r>
          </w:p>
          <w:p>
            <w:pPr>
              <w:spacing w:after="20"/>
              <w:ind w:left="20"/>
              <w:jc w:val="both"/>
            </w:pPr>
            <w:r>
              <w:rPr>
                <w:rFonts w:ascii="Times New Roman"/>
                <w:b w:val="false"/>
                <w:i w:val="false"/>
                <w:color w:val="000000"/>
                <w:sz w:val="20"/>
              </w:rPr>
              <w:t>
Жеке басты куәландыратын құжаттар туралы, заңды тұлғаны мемлекеттік тіркеу (қайта тіркеу) туралы мәліметтерді көрсетілетін қызметті беруші тиісті мемлекеттік цифрлық жүйелерден "цифрлық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заңымен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264"/>
          <w:p>
            <w:pPr>
              <w:spacing w:after="20"/>
              <w:ind w:left="20"/>
              <w:jc w:val="both"/>
            </w:pPr>
            <w:r>
              <w:rPr>
                <w:rFonts w:ascii="Times New Roman"/>
                <w:b w:val="false"/>
                <w:i w:val="false"/>
                <w:color w:val="000000"/>
                <w:sz w:val="20"/>
              </w:rPr>
              <w:t>
 1) көрсетілетін қызметті алушы мемлекеттік қызметті алу үшін ұсынған құжаттардың және (немесе) олардағы деректердің (мәліметтердің) жеткіліксіздікті анықтау;</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аумақтық департаменттің көрсетілетін қызметті алушының қойылатын "Авариялық-құтқару қызметтері мен құралымдарына қойылатын біліктілік талаптарын бекіту туралы" (Нормативтiк құқықтық актiлерді мемлекеттік тіркеу тізілімінде № 10261 болып тіркелген) Қазақстан Республикасы Заңының, Қазақстан Республикасы Ішкі істер министрінің 2015 жылғы 15 қаңтардағы № 21 бұйрығы, "Құтқарушыларды аттестаттау және қайта аттестаттау қағидаларын бекіту туралы" (нормативтік құқықтық актілерді мемлекеттік тіркеу тізілімінде № 17233 болып тіркелген) Қазақстан Республикасы Ішкі істер министрінің 2018 жылғы 11 шілдедегі № 507 бұйрығы және "Өнеркәсіптік қауіпсіздік саласындағы кәсіби авариялық-құтқару қызметтерінің жеке құрамына қойылатын талаптарды және олардың штат санын есептеу нормативтерін, оларды жарақтандыру нормаларын бекіту туралы" (Нормативтiк құқықтық актiлерді мемлекеттік тіркеу тізілімінде № 23812 болып тіркелген) Төтенше жағдайлар министрінің 2021 жылғы 27 шілдедегі № 360 </w:t>
            </w:r>
            <w:r>
              <w:rPr>
                <w:rFonts w:ascii="Times New Roman"/>
                <w:b w:val="false"/>
                <w:i w:val="false"/>
                <w:color w:val="000000"/>
                <w:sz w:val="20"/>
              </w:rPr>
              <w:t>бұйрығының</w:t>
            </w:r>
            <w:r>
              <w:rPr>
                <w:rFonts w:ascii="Times New Roman"/>
                <w:b w:val="false"/>
                <w:i w:val="false"/>
                <w:color w:val="000000"/>
                <w:sz w:val="20"/>
              </w:rPr>
              <w:t xml:space="preserve"> талаптарына сәйкес еместігі туралы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тұтынушыға қатысты мемлекеттік қызметті алуды талап ететін қызметке немесе қызметтің жекелеген түрлеріне тыйым салу туралы заңды күшіне енген сот шешімі (үкімі)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тұтынушыға қатысты соттың заңды күшіне енген шешімі болса, оның негізінде көрсетілетін қызметті тұтынушы мемлекеттік көрсетілетін қызметті алуға байланысты арнайы құқығынан айырылады;</w:t>
            </w:r>
          </w:p>
          <w:p>
            <w:pPr>
              <w:spacing w:after="20"/>
              <w:ind w:left="20"/>
              <w:jc w:val="both"/>
            </w:pPr>
            <w:r>
              <w:rPr>
                <w:rFonts w:ascii="Times New Roman"/>
                <w:b w:val="false"/>
                <w:i w:val="false"/>
                <w:color w:val="000000"/>
                <w:sz w:val="20"/>
              </w:rPr>
              <w:t xml:space="preserve">
5)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тұтынушының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талаптарды көздейді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265"/>
          <w:p>
            <w:pPr>
              <w:spacing w:after="20"/>
              <w:ind w:left="20"/>
              <w:jc w:val="both"/>
            </w:pPr>
            <w:r>
              <w:rPr>
                <w:rFonts w:ascii="Times New Roman"/>
                <w:b w:val="false"/>
                <w:i w:val="false"/>
                <w:color w:val="000000"/>
                <w:sz w:val="20"/>
              </w:rPr>
              <w:t xml:space="preserve">
Мемлекеттік қызмет көрсету орындарының мекенжайлары: </w:t>
            </w:r>
          </w:p>
          <w:bookmarkEnd w:id="2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қызмет көрсетушінің интернет-ресурсында;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www.egov.kz. порталында. </w:t>
            </w:r>
          </w:p>
          <w:p>
            <w:pPr>
              <w:spacing w:after="20"/>
              <w:ind w:left="20"/>
              <w:jc w:val="both"/>
            </w:pPr>
            <w:r>
              <w:rPr>
                <w:rFonts w:ascii="Times New Roman"/>
                <w:b w:val="false"/>
                <w:i w:val="false"/>
                <w:color w:val="000000"/>
                <w:sz w:val="20"/>
              </w:rPr>
              <w:t>
Мемлекеттік қызмет көрсету мәселелері жөніндегі бірыңғай байланыс орталығының телефоны: "1414", +7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қауіпсіздік</w:t>
            </w:r>
            <w:r>
              <w:br/>
            </w:r>
            <w:r>
              <w:rPr>
                <w:rFonts w:ascii="Times New Roman"/>
                <w:b w:val="false"/>
                <w:i w:val="false"/>
                <w:color w:val="000000"/>
                <w:sz w:val="20"/>
              </w:rPr>
              <w:t>саласындағы мемлекеттік</w:t>
            </w:r>
            <w:r>
              <w:br/>
            </w:r>
            <w:r>
              <w:rPr>
                <w:rFonts w:ascii="Times New Roman"/>
                <w:b w:val="false"/>
                <w:i w:val="false"/>
                <w:color w:val="000000"/>
                <w:sz w:val="20"/>
              </w:rPr>
              <w:t>қызметтер көрсету саласындағы</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 xml:space="preserve">16-қосымша </w:t>
            </w:r>
            <w:r>
              <w:br/>
            </w:r>
            <w:r>
              <w:rPr>
                <w:rFonts w:ascii="Times New Roman"/>
                <w:b w:val="false"/>
                <w:i w:val="false"/>
                <w:color w:val="000000"/>
                <w:sz w:val="20"/>
              </w:rPr>
              <w:t>Қауіпті өндірістік объектілерді</w:t>
            </w:r>
            <w:r>
              <w:br/>
            </w:r>
            <w:r>
              <w:rPr>
                <w:rFonts w:ascii="Times New Roman"/>
                <w:b w:val="false"/>
                <w:i w:val="false"/>
                <w:color w:val="000000"/>
                <w:sz w:val="20"/>
              </w:rPr>
              <w:t>және қауіпті техникалық</w:t>
            </w:r>
            <w:r>
              <w:br/>
            </w:r>
            <w:r>
              <w:rPr>
                <w:rFonts w:ascii="Times New Roman"/>
                <w:b w:val="false"/>
                <w:i w:val="false"/>
                <w:color w:val="000000"/>
                <w:sz w:val="20"/>
              </w:rPr>
              <w:t>құрылғыларды есепке қою</w:t>
            </w:r>
            <w:r>
              <w:br/>
            </w:r>
            <w:r>
              <w:rPr>
                <w:rFonts w:ascii="Times New Roman"/>
                <w:b w:val="false"/>
                <w:i w:val="false"/>
                <w:color w:val="000000"/>
                <w:sz w:val="20"/>
              </w:rPr>
              <w:t>және есептен шығару</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50" w:id="266"/>
    <w:p>
      <w:pPr>
        <w:spacing w:after="0"/>
        <w:ind w:left="0"/>
        <w:jc w:val="both"/>
      </w:pPr>
      <w:r>
        <w:rPr>
          <w:rFonts w:ascii="Times New Roman"/>
          <w:b w:val="false"/>
          <w:i w:val="false"/>
          <w:color w:val="000000"/>
          <w:sz w:val="28"/>
        </w:rPr>
        <w:t>
      [Жеке немесе заңды тұлғаның деректемелері (мекенжайы, жеке сәйкестендіру нөмірі / бизнес-сәйкестендіру нөмірі, телефоны)]</w:t>
      </w:r>
    </w:p>
    <w:bookmarkEnd w:id="2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басшысына</w:t>
            </w:r>
          </w:p>
        </w:tc>
      </w:tr>
    </w:tbl>
    <w:bookmarkStart w:name="z453" w:id="267"/>
    <w:p>
      <w:pPr>
        <w:spacing w:after="0"/>
        <w:ind w:left="0"/>
        <w:jc w:val="both"/>
      </w:pPr>
      <w:r>
        <w:rPr>
          <w:rFonts w:ascii="Times New Roman"/>
          <w:b w:val="false"/>
          <w:i w:val="false"/>
          <w:color w:val="000000"/>
          <w:sz w:val="28"/>
        </w:rPr>
        <w:t>
       Өтініш нөмірі: [нөмір]</w:t>
      </w:r>
    </w:p>
    <w:bookmarkEnd w:id="267"/>
    <w:bookmarkStart w:name="z454" w:id="268"/>
    <w:p>
      <w:pPr>
        <w:spacing w:after="0"/>
        <w:ind w:left="0"/>
        <w:jc w:val="both"/>
      </w:pPr>
      <w:r>
        <w:rPr>
          <w:rFonts w:ascii="Times New Roman"/>
          <w:b w:val="false"/>
          <w:i w:val="false"/>
          <w:color w:val="000000"/>
          <w:sz w:val="28"/>
        </w:rPr>
        <w:t>
       Өтініш күні: [күні]</w:t>
      </w:r>
    </w:p>
    <w:bookmarkEnd w:id="268"/>
    <w:bookmarkStart w:name="z455" w:id="269"/>
    <w:p>
      <w:pPr>
        <w:spacing w:after="0"/>
        <w:ind w:left="0"/>
        <w:jc w:val="left"/>
      </w:pPr>
      <w:r>
        <w:rPr>
          <w:rFonts w:ascii="Times New Roman"/>
          <w:b/>
          <w:i w:val="false"/>
          <w:color w:val="000000"/>
        </w:rPr>
        <w:t xml:space="preserve"> Қауіпті техникалық құрылғыны есепке қою туралы ӨТІНІШ</w:t>
      </w:r>
    </w:p>
    <w:bookmarkEnd w:id="269"/>
    <w:bookmarkStart w:name="z456" w:id="270"/>
    <w:p>
      <w:pPr>
        <w:spacing w:after="0"/>
        <w:ind w:left="0"/>
        <w:jc w:val="left"/>
      </w:pPr>
      <w:r>
        <w:rPr>
          <w:rFonts w:ascii="Times New Roman"/>
          <w:b/>
          <w:i w:val="false"/>
          <w:color w:val="000000"/>
        </w:rPr>
        <w:t xml:space="preserve"> ____________________________________________________________________</w:t>
      </w:r>
    </w:p>
    <w:bookmarkEnd w:id="270"/>
    <w:bookmarkStart w:name="z457" w:id="271"/>
    <w:p>
      <w:pPr>
        <w:spacing w:after="0"/>
        <w:ind w:left="0"/>
        <w:jc w:val="left"/>
      </w:pPr>
      <w:r>
        <w:rPr>
          <w:rFonts w:ascii="Times New Roman"/>
          <w:b/>
          <w:i w:val="false"/>
          <w:color w:val="000000"/>
        </w:rPr>
        <w:t xml:space="preserve"> (жеке немесе заңды тұлғаның атауы)</w:t>
      </w:r>
    </w:p>
    <w:bookmarkEnd w:id="271"/>
    <w:bookmarkStart w:name="z458" w:id="272"/>
    <w:p>
      <w:pPr>
        <w:spacing w:after="0"/>
        <w:ind w:left="0"/>
        <w:jc w:val="both"/>
      </w:pPr>
      <w:r>
        <w:rPr>
          <w:rFonts w:ascii="Times New Roman"/>
          <w:b w:val="false"/>
          <w:i w:val="false"/>
          <w:color w:val="000000"/>
          <w:sz w:val="28"/>
        </w:rPr>
        <w:t xml:space="preserve">
      "Азаматтық қорғау туралы" Қазақстан Республикасы Заңының </w:t>
      </w:r>
      <w:r>
        <w:rPr>
          <w:rFonts w:ascii="Times New Roman"/>
          <w:b w:val="false"/>
          <w:i w:val="false"/>
          <w:color w:val="000000"/>
          <w:sz w:val="28"/>
        </w:rPr>
        <w:t>77-бабын</w:t>
      </w:r>
      <w:r>
        <w:rPr>
          <w:rFonts w:ascii="Times New Roman"/>
          <w:b w:val="false"/>
          <w:i w:val="false"/>
          <w:color w:val="000000"/>
          <w:sz w:val="28"/>
        </w:rPr>
        <w:t xml:space="preserve"> басшылыққа</w:t>
      </w:r>
    </w:p>
    <w:bookmarkEnd w:id="272"/>
    <w:bookmarkStart w:name="z459" w:id="273"/>
    <w:p>
      <w:pPr>
        <w:spacing w:after="0"/>
        <w:ind w:left="0"/>
        <w:jc w:val="both"/>
      </w:pPr>
      <w:r>
        <w:rPr>
          <w:rFonts w:ascii="Times New Roman"/>
          <w:b w:val="false"/>
          <w:i w:val="false"/>
          <w:color w:val="000000"/>
          <w:sz w:val="28"/>
        </w:rPr>
        <w:t xml:space="preserve">
      ала отырып, сізден қоса беріліп отырған құжаттар тізбесін қарауды және есепке </w:t>
      </w:r>
    </w:p>
    <w:bookmarkEnd w:id="273"/>
    <w:bookmarkStart w:name="z460" w:id="274"/>
    <w:p>
      <w:pPr>
        <w:spacing w:after="0"/>
        <w:ind w:left="0"/>
        <w:jc w:val="both"/>
      </w:pPr>
      <w:r>
        <w:rPr>
          <w:rFonts w:ascii="Times New Roman"/>
          <w:b w:val="false"/>
          <w:i w:val="false"/>
          <w:color w:val="000000"/>
          <w:sz w:val="28"/>
        </w:rPr>
        <w:t>
      қоюды сұрайды:</w:t>
      </w:r>
    </w:p>
    <w:bookmarkEnd w:id="274"/>
    <w:bookmarkStart w:name="z461" w:id="275"/>
    <w:p>
      <w:pPr>
        <w:spacing w:after="0"/>
        <w:ind w:left="0"/>
        <w:jc w:val="both"/>
      </w:pPr>
      <w:r>
        <w:rPr>
          <w:rFonts w:ascii="Times New Roman"/>
          <w:b w:val="false"/>
          <w:i w:val="false"/>
          <w:color w:val="000000"/>
          <w:sz w:val="28"/>
        </w:rPr>
        <w:t>
      _______________________________________________________________</w:t>
      </w:r>
    </w:p>
    <w:bookmarkEnd w:id="275"/>
    <w:bookmarkStart w:name="z462" w:id="276"/>
    <w:p>
      <w:pPr>
        <w:spacing w:after="0"/>
        <w:ind w:left="0"/>
        <w:jc w:val="both"/>
      </w:pPr>
      <w:r>
        <w:rPr>
          <w:rFonts w:ascii="Times New Roman"/>
          <w:b w:val="false"/>
          <w:i w:val="false"/>
          <w:color w:val="000000"/>
          <w:sz w:val="28"/>
        </w:rPr>
        <w:t>
      (қауіпті техникалық құрылғының атауы, түрі, түрі)</w:t>
      </w:r>
    </w:p>
    <w:bookmarkEnd w:id="276"/>
    <w:bookmarkStart w:name="z463" w:id="277"/>
    <w:p>
      <w:pPr>
        <w:spacing w:after="0"/>
        <w:ind w:left="0"/>
        <w:jc w:val="both"/>
      </w:pPr>
      <w:r>
        <w:rPr>
          <w:rFonts w:ascii="Times New Roman"/>
          <w:b w:val="false"/>
          <w:i w:val="false"/>
          <w:color w:val="000000"/>
          <w:sz w:val="28"/>
        </w:rPr>
        <w:t>
      Зауыттық (сериялық) №________________________________________</w:t>
      </w:r>
    </w:p>
    <w:bookmarkEnd w:id="277"/>
    <w:bookmarkStart w:name="z464" w:id="278"/>
    <w:p>
      <w:pPr>
        <w:spacing w:after="0"/>
        <w:ind w:left="0"/>
        <w:jc w:val="both"/>
      </w:pPr>
      <w:r>
        <w:rPr>
          <w:rFonts w:ascii="Times New Roman"/>
          <w:b w:val="false"/>
          <w:i w:val="false"/>
          <w:color w:val="000000"/>
          <w:sz w:val="28"/>
        </w:rPr>
        <w:t>
      Өндірілген ________________________________________________</w:t>
      </w:r>
    </w:p>
    <w:bookmarkEnd w:id="278"/>
    <w:bookmarkStart w:name="z465" w:id="279"/>
    <w:p>
      <w:pPr>
        <w:spacing w:after="0"/>
        <w:ind w:left="0"/>
        <w:jc w:val="both"/>
      </w:pPr>
      <w:r>
        <w:rPr>
          <w:rFonts w:ascii="Times New Roman"/>
          <w:b w:val="false"/>
          <w:i w:val="false"/>
          <w:color w:val="000000"/>
          <w:sz w:val="28"/>
        </w:rPr>
        <w:t>
      (дайындалған күні мен жылы, дайындаушы зауыттың атауы, елі)</w:t>
      </w:r>
    </w:p>
    <w:bookmarkEnd w:id="279"/>
    <w:bookmarkStart w:name="z466" w:id="280"/>
    <w:p>
      <w:pPr>
        <w:spacing w:after="0"/>
        <w:ind w:left="0"/>
        <w:jc w:val="both"/>
      </w:pPr>
      <w:r>
        <w:rPr>
          <w:rFonts w:ascii="Times New Roman"/>
          <w:b w:val="false"/>
          <w:i w:val="false"/>
          <w:color w:val="000000"/>
          <w:sz w:val="28"/>
        </w:rPr>
        <w:t>
      Дайындаушы зауыт белгілеген қауіпті техникалық құрылғының</w:t>
      </w:r>
    </w:p>
    <w:bookmarkEnd w:id="280"/>
    <w:bookmarkStart w:name="z467" w:id="281"/>
    <w:p>
      <w:pPr>
        <w:spacing w:after="0"/>
        <w:ind w:left="0"/>
        <w:jc w:val="both"/>
      </w:pPr>
      <w:r>
        <w:rPr>
          <w:rFonts w:ascii="Times New Roman"/>
          <w:b w:val="false"/>
          <w:i w:val="false"/>
          <w:color w:val="000000"/>
          <w:sz w:val="28"/>
        </w:rPr>
        <w:t>
      Нормативтік қызмет мерзімі _______________________________</w:t>
      </w:r>
    </w:p>
    <w:bookmarkEnd w:id="281"/>
    <w:bookmarkStart w:name="z468" w:id="282"/>
    <w:p>
      <w:pPr>
        <w:spacing w:after="0"/>
        <w:ind w:left="0"/>
        <w:jc w:val="both"/>
      </w:pPr>
      <w:r>
        <w:rPr>
          <w:rFonts w:ascii="Times New Roman"/>
          <w:b w:val="false"/>
          <w:i w:val="false"/>
          <w:color w:val="000000"/>
          <w:sz w:val="28"/>
        </w:rPr>
        <w:t>
      (Нормативтік қызмет мерзімінің күні мен жылы)</w:t>
      </w:r>
    </w:p>
    <w:bookmarkEnd w:id="282"/>
    <w:bookmarkStart w:name="z469" w:id="283"/>
    <w:p>
      <w:pPr>
        <w:spacing w:after="0"/>
        <w:ind w:left="0"/>
        <w:jc w:val="both"/>
      </w:pPr>
      <w:r>
        <w:rPr>
          <w:rFonts w:ascii="Times New Roman"/>
          <w:b w:val="false"/>
          <w:i w:val="false"/>
          <w:color w:val="000000"/>
          <w:sz w:val="28"/>
        </w:rPr>
        <w:t>
      Қосымша: [мемлекеттік қызмет көрсету үшін қажетті құжаттар тізбесі]</w:t>
      </w:r>
    </w:p>
    <w:bookmarkEnd w:id="283"/>
    <w:bookmarkStart w:name="z470" w:id="284"/>
    <w:p>
      <w:pPr>
        <w:spacing w:after="0"/>
        <w:ind w:left="0"/>
        <w:jc w:val="both"/>
      </w:pPr>
      <w:r>
        <w:rPr>
          <w:rFonts w:ascii="Times New Roman"/>
          <w:b w:val="false"/>
          <w:i w:val="false"/>
          <w:color w:val="000000"/>
          <w:sz w:val="28"/>
        </w:rPr>
        <w:t xml:space="preserve">
      Цифрлық жүйелердегі заңмен қорғалатын құпияны құрайтын мәліметтерді </w:t>
      </w:r>
    </w:p>
    <w:bookmarkEnd w:id="284"/>
    <w:bookmarkStart w:name="z471" w:id="285"/>
    <w:p>
      <w:pPr>
        <w:spacing w:after="0"/>
        <w:ind w:left="0"/>
        <w:jc w:val="both"/>
      </w:pPr>
      <w:r>
        <w:rPr>
          <w:rFonts w:ascii="Times New Roman"/>
          <w:b w:val="false"/>
          <w:i w:val="false"/>
          <w:color w:val="000000"/>
          <w:sz w:val="28"/>
        </w:rPr>
        <w:t>
      пайдалануға келісемін.</w:t>
      </w:r>
    </w:p>
    <w:bookmarkEnd w:id="285"/>
    <w:bookmarkStart w:name="z472" w:id="286"/>
    <w:p>
      <w:pPr>
        <w:spacing w:after="0"/>
        <w:ind w:left="0"/>
        <w:jc w:val="both"/>
      </w:pPr>
      <w:r>
        <w:rPr>
          <w:rFonts w:ascii="Times New Roman"/>
          <w:b w:val="false"/>
          <w:i w:val="false"/>
          <w:color w:val="000000"/>
          <w:sz w:val="28"/>
        </w:rPr>
        <w:t>
      Ұсынылған ақпараттың дұрыстығын растаймын және Қазақстан Республикасының</w:t>
      </w:r>
    </w:p>
    <w:bookmarkEnd w:id="286"/>
    <w:p>
      <w:pPr>
        <w:spacing w:after="0"/>
        <w:ind w:left="0"/>
        <w:jc w:val="both"/>
      </w:pPr>
      <w:r>
        <w:rPr>
          <w:rFonts w:ascii="Times New Roman"/>
          <w:b w:val="false"/>
          <w:i w:val="false"/>
          <w:color w:val="000000"/>
          <w:sz w:val="28"/>
        </w:rPr>
        <w:t xml:space="preserve">
      заңнамасына сәйкес дәйексіз мәліметтер бергені үшін жауапкершілік туралы </w:t>
      </w:r>
    </w:p>
    <w:p>
      <w:pPr>
        <w:spacing w:after="0"/>
        <w:ind w:left="0"/>
        <w:jc w:val="both"/>
      </w:pPr>
      <w:r>
        <w:rPr>
          <w:rFonts w:ascii="Times New Roman"/>
          <w:b w:val="false"/>
          <w:i w:val="false"/>
          <w:color w:val="000000"/>
          <w:sz w:val="28"/>
        </w:rPr>
        <w:t>
      растаймын.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w:t>
            </w:r>
            <w:r>
              <w:br/>
            </w:r>
            <w:r>
              <w:rPr>
                <w:rFonts w:ascii="Times New Roman"/>
                <w:b w:val="false"/>
                <w:i w:val="false"/>
                <w:color w:val="000000"/>
                <w:sz w:val="20"/>
              </w:rPr>
              <w:t>(бар болса), электрондық</w:t>
            </w:r>
            <w:r>
              <w:br/>
            </w:r>
            <w:r>
              <w:rPr>
                <w:rFonts w:ascii="Times New Roman"/>
                <w:b w:val="false"/>
                <w:i w:val="false"/>
                <w:color w:val="000000"/>
                <w:sz w:val="20"/>
              </w:rPr>
              <w:t>цифрлық қолтаңба]</w:t>
            </w:r>
          </w:p>
        </w:tc>
      </w:tr>
    </w:tbl>
    <w:bookmarkStart w:name="z475" w:id="287"/>
    <w:p>
      <w:pPr>
        <w:spacing w:after="0"/>
        <w:ind w:left="0"/>
        <w:jc w:val="both"/>
      </w:pPr>
      <w:r>
        <w:rPr>
          <w:rFonts w:ascii="Times New Roman"/>
          <w:b w:val="false"/>
          <w:i w:val="false"/>
          <w:color w:val="000000"/>
          <w:sz w:val="28"/>
        </w:rPr>
        <w:t xml:space="preserve">
      </w:t>
      </w:r>
    </w:p>
    <w:bookmarkEnd w:id="287"/>
    <w:p>
      <w:pPr>
        <w:spacing w:after="0"/>
        <w:ind w:left="0"/>
        <w:jc w:val="both"/>
      </w:pPr>
      <w:r>
        <w:drawing>
          <wp:inline distT="0" distB="0" distL="0" distR="0">
            <wp:extent cx="67056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7056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қауіпсіздік</w:t>
            </w:r>
            <w:r>
              <w:br/>
            </w:r>
            <w:r>
              <w:rPr>
                <w:rFonts w:ascii="Times New Roman"/>
                <w:b w:val="false"/>
                <w:i w:val="false"/>
                <w:color w:val="000000"/>
                <w:sz w:val="20"/>
              </w:rPr>
              <w:t>саласындағы мемлекеттік</w:t>
            </w:r>
            <w:r>
              <w:br/>
            </w:r>
            <w:r>
              <w:rPr>
                <w:rFonts w:ascii="Times New Roman"/>
                <w:b w:val="false"/>
                <w:i w:val="false"/>
                <w:color w:val="000000"/>
                <w:sz w:val="20"/>
              </w:rPr>
              <w:t>қызметтер көрсету саласындағы</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17-қосымша</w:t>
            </w:r>
            <w:r>
              <w:br/>
            </w:r>
            <w:r>
              <w:rPr>
                <w:rFonts w:ascii="Times New Roman"/>
                <w:b w:val="false"/>
                <w:i w:val="false"/>
                <w:color w:val="000000"/>
                <w:sz w:val="20"/>
              </w:rPr>
              <w:t>Қауіпті өндірістік объектілерді</w:t>
            </w:r>
            <w:r>
              <w:br/>
            </w:r>
            <w:r>
              <w:rPr>
                <w:rFonts w:ascii="Times New Roman"/>
                <w:b w:val="false"/>
                <w:i w:val="false"/>
                <w:color w:val="000000"/>
                <w:sz w:val="20"/>
              </w:rPr>
              <w:t>және қауіпті техникалық</w:t>
            </w:r>
            <w:r>
              <w:br/>
            </w:r>
            <w:r>
              <w:rPr>
                <w:rFonts w:ascii="Times New Roman"/>
                <w:b w:val="false"/>
                <w:i w:val="false"/>
                <w:color w:val="000000"/>
                <w:sz w:val="20"/>
              </w:rPr>
              <w:t>құрылғыларды есепке</w:t>
            </w:r>
            <w:r>
              <w:br/>
            </w:r>
            <w:r>
              <w:rPr>
                <w:rFonts w:ascii="Times New Roman"/>
                <w:b w:val="false"/>
                <w:i w:val="false"/>
                <w:color w:val="000000"/>
                <w:sz w:val="20"/>
              </w:rPr>
              <w:t>қою және есептен шығару</w:t>
            </w:r>
            <w:r>
              <w:br/>
            </w: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78" w:id="288"/>
    <w:p>
      <w:pPr>
        <w:spacing w:after="0"/>
        <w:ind w:left="0"/>
        <w:jc w:val="both"/>
      </w:pPr>
      <w:r>
        <w:rPr>
          <w:rFonts w:ascii="Times New Roman"/>
          <w:b w:val="false"/>
          <w:i w:val="false"/>
          <w:color w:val="000000"/>
          <w:sz w:val="28"/>
        </w:rPr>
        <w:t>
      [Жеке немесе заңды тұлғаның деректемелері (мекенжайы, жеке сәйкестендіру нөмірі/бизнес-сәйкестендіру нөмірі, телефоны)]]</w:t>
      </w:r>
    </w:p>
    <w:bookmarkEnd w:id="2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атауы]</w:t>
            </w:r>
          </w:p>
        </w:tc>
      </w:tr>
    </w:tbl>
    <w:bookmarkStart w:name="z481" w:id="289"/>
    <w:p>
      <w:pPr>
        <w:spacing w:after="0"/>
        <w:ind w:left="0"/>
        <w:jc w:val="both"/>
      </w:pPr>
      <w:r>
        <w:rPr>
          <w:rFonts w:ascii="Times New Roman"/>
          <w:b w:val="false"/>
          <w:i w:val="false"/>
          <w:color w:val="000000"/>
          <w:sz w:val="28"/>
        </w:rPr>
        <w:t>
      Өтініш нөмірі: [нөмір]</w:t>
      </w:r>
    </w:p>
    <w:bookmarkEnd w:id="289"/>
    <w:bookmarkStart w:name="z482" w:id="290"/>
    <w:p>
      <w:pPr>
        <w:spacing w:after="0"/>
        <w:ind w:left="0"/>
        <w:jc w:val="both"/>
      </w:pPr>
      <w:r>
        <w:rPr>
          <w:rFonts w:ascii="Times New Roman"/>
          <w:b w:val="false"/>
          <w:i w:val="false"/>
          <w:color w:val="000000"/>
          <w:sz w:val="28"/>
        </w:rPr>
        <w:t>
      Өтініш күні: [күні]</w:t>
      </w:r>
    </w:p>
    <w:bookmarkEnd w:id="290"/>
    <w:bookmarkStart w:name="z483" w:id="291"/>
    <w:p>
      <w:pPr>
        <w:spacing w:after="0"/>
        <w:ind w:left="0"/>
        <w:jc w:val="left"/>
      </w:pPr>
      <w:r>
        <w:rPr>
          <w:rFonts w:ascii="Times New Roman"/>
          <w:b/>
          <w:i w:val="false"/>
          <w:color w:val="000000"/>
        </w:rPr>
        <w:t xml:space="preserve"> Қауіпті техникалық құрылғыны есептен шығару туралы ӨТІНІШ</w:t>
      </w:r>
    </w:p>
    <w:bookmarkEnd w:id="291"/>
    <w:bookmarkStart w:name="z484" w:id="292"/>
    <w:p>
      <w:pPr>
        <w:spacing w:after="0"/>
        <w:ind w:left="0"/>
        <w:jc w:val="left"/>
      </w:pPr>
      <w:r>
        <w:rPr>
          <w:rFonts w:ascii="Times New Roman"/>
          <w:b/>
          <w:i w:val="false"/>
          <w:color w:val="000000"/>
        </w:rPr>
        <w:t xml:space="preserve"> __________________________________________________________</w:t>
      </w:r>
      <w:r>
        <w:br/>
      </w:r>
      <w:r>
        <w:rPr>
          <w:rFonts w:ascii="Times New Roman"/>
          <w:b/>
          <w:i w:val="false"/>
          <w:color w:val="000000"/>
        </w:rPr>
        <w:t>(жеке немесе заңды тұлғаның атауы)</w:t>
      </w:r>
    </w:p>
    <w:bookmarkEnd w:id="292"/>
    <w:bookmarkStart w:name="z485" w:id="293"/>
    <w:p>
      <w:pPr>
        <w:spacing w:after="0"/>
        <w:ind w:left="0"/>
        <w:jc w:val="both"/>
      </w:pPr>
      <w:r>
        <w:rPr>
          <w:rFonts w:ascii="Times New Roman"/>
          <w:b w:val="false"/>
          <w:i w:val="false"/>
          <w:color w:val="000000"/>
          <w:sz w:val="28"/>
        </w:rPr>
        <w:t xml:space="preserve">
      "Азаматтық қорғау туралы" Қазақстан Республикасы Заңының </w:t>
      </w:r>
      <w:r>
        <w:rPr>
          <w:rFonts w:ascii="Times New Roman"/>
          <w:b w:val="false"/>
          <w:i w:val="false"/>
          <w:color w:val="000000"/>
          <w:sz w:val="28"/>
        </w:rPr>
        <w:t>77-бабын</w:t>
      </w:r>
      <w:r>
        <w:rPr>
          <w:rFonts w:ascii="Times New Roman"/>
          <w:b w:val="false"/>
          <w:i w:val="false"/>
          <w:color w:val="000000"/>
          <w:sz w:val="28"/>
        </w:rPr>
        <w:t xml:space="preserve"> басшылыққа</w:t>
      </w:r>
    </w:p>
    <w:bookmarkEnd w:id="293"/>
    <w:p>
      <w:pPr>
        <w:spacing w:after="0"/>
        <w:ind w:left="0"/>
        <w:jc w:val="both"/>
      </w:pPr>
      <w:r>
        <w:rPr>
          <w:rFonts w:ascii="Times New Roman"/>
          <w:b w:val="false"/>
          <w:i w:val="false"/>
          <w:color w:val="000000"/>
          <w:sz w:val="28"/>
        </w:rPr>
        <w:t xml:space="preserve">
      ала отырып, сізден қоса беріліп отырған құжаттар тізбесін қарауды және есептен </w:t>
      </w:r>
    </w:p>
    <w:p>
      <w:pPr>
        <w:spacing w:after="0"/>
        <w:ind w:left="0"/>
        <w:jc w:val="both"/>
      </w:pPr>
      <w:r>
        <w:rPr>
          <w:rFonts w:ascii="Times New Roman"/>
          <w:b w:val="false"/>
          <w:i w:val="false"/>
          <w:color w:val="000000"/>
          <w:sz w:val="28"/>
        </w:rPr>
        <w:t xml:space="preserve">
      шығаруды сұрайды: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(есептен шығару себебі, қауіпті техникалық құрылғының атауы, түрі, түрі)</w:t>
      </w:r>
    </w:p>
    <w:p>
      <w:pPr>
        <w:spacing w:after="0"/>
        <w:ind w:left="0"/>
        <w:jc w:val="both"/>
      </w:pPr>
      <w:r>
        <w:rPr>
          <w:rFonts w:ascii="Times New Roman"/>
          <w:b w:val="false"/>
          <w:i w:val="false"/>
          <w:color w:val="000000"/>
          <w:sz w:val="28"/>
        </w:rPr>
        <w:t>
      Зауыттық (сериялық) №_____________________________________________</w:t>
      </w:r>
    </w:p>
    <w:p>
      <w:pPr>
        <w:spacing w:after="0"/>
        <w:ind w:left="0"/>
        <w:jc w:val="both"/>
      </w:pPr>
      <w:r>
        <w:rPr>
          <w:rFonts w:ascii="Times New Roman"/>
          <w:b w:val="false"/>
          <w:i w:val="false"/>
          <w:color w:val="000000"/>
          <w:sz w:val="28"/>
        </w:rPr>
        <w:t>
      Өндірілген ________________________________________________________</w:t>
      </w:r>
    </w:p>
    <w:p>
      <w:pPr>
        <w:spacing w:after="0"/>
        <w:ind w:left="0"/>
        <w:jc w:val="both"/>
      </w:pPr>
      <w:r>
        <w:rPr>
          <w:rFonts w:ascii="Times New Roman"/>
          <w:b w:val="false"/>
          <w:i w:val="false"/>
          <w:color w:val="000000"/>
          <w:sz w:val="28"/>
        </w:rPr>
        <w:t>
      (дайындалған күні мен жылы, дайындаушы зауыттың атауы, елі)</w:t>
      </w:r>
    </w:p>
    <w:p>
      <w:pPr>
        <w:spacing w:after="0"/>
        <w:ind w:left="0"/>
        <w:jc w:val="both"/>
      </w:pPr>
      <w:r>
        <w:rPr>
          <w:rFonts w:ascii="Times New Roman"/>
          <w:b w:val="false"/>
          <w:i w:val="false"/>
          <w:color w:val="000000"/>
          <w:sz w:val="28"/>
        </w:rPr>
        <w:t>
      Дайындаушы зауыт белгілеген қауіпті техникалық құрылғының Нормативтік қызмет</w:t>
      </w:r>
    </w:p>
    <w:p>
      <w:pPr>
        <w:spacing w:after="0"/>
        <w:ind w:left="0"/>
        <w:jc w:val="both"/>
      </w:pPr>
      <w:r>
        <w:rPr>
          <w:rFonts w:ascii="Times New Roman"/>
          <w:b w:val="false"/>
          <w:i w:val="false"/>
          <w:color w:val="000000"/>
          <w:sz w:val="28"/>
        </w:rPr>
        <w:t>
      мерзімі _________________________________________</w:t>
      </w:r>
    </w:p>
    <w:p>
      <w:pPr>
        <w:spacing w:after="0"/>
        <w:ind w:left="0"/>
        <w:jc w:val="both"/>
      </w:pPr>
      <w:r>
        <w:rPr>
          <w:rFonts w:ascii="Times New Roman"/>
          <w:b w:val="false"/>
          <w:i w:val="false"/>
          <w:color w:val="000000"/>
          <w:sz w:val="28"/>
        </w:rPr>
        <w:t>
      (нормативтік қызмет мерзімінің күні мен жылы)</w:t>
      </w:r>
    </w:p>
    <w:p>
      <w:pPr>
        <w:spacing w:after="0"/>
        <w:ind w:left="0"/>
        <w:jc w:val="both"/>
      </w:pPr>
      <w:r>
        <w:rPr>
          <w:rFonts w:ascii="Times New Roman"/>
          <w:b w:val="false"/>
          <w:i w:val="false"/>
          <w:color w:val="000000"/>
          <w:sz w:val="28"/>
        </w:rPr>
        <w:t>
      Қосымша: [мемлекеттік қызмет көрсету үшін қажетті құжаттар тізбесі]</w:t>
      </w:r>
    </w:p>
    <w:p>
      <w:pPr>
        <w:spacing w:after="0"/>
        <w:ind w:left="0"/>
        <w:jc w:val="both"/>
      </w:pPr>
      <w:r>
        <w:rPr>
          <w:rFonts w:ascii="Times New Roman"/>
          <w:b w:val="false"/>
          <w:i w:val="false"/>
          <w:color w:val="000000"/>
          <w:sz w:val="28"/>
        </w:rPr>
        <w:t xml:space="preserve">
      Цифрлық жүйелердегі заңмен қорғалатын құпияны құрайтын мәліметтерді  </w:t>
      </w:r>
    </w:p>
    <w:p>
      <w:pPr>
        <w:spacing w:after="0"/>
        <w:ind w:left="0"/>
        <w:jc w:val="both"/>
      </w:pPr>
      <w:r>
        <w:rPr>
          <w:rFonts w:ascii="Times New Roman"/>
          <w:b w:val="false"/>
          <w:i w:val="false"/>
          <w:color w:val="000000"/>
          <w:sz w:val="28"/>
        </w:rPr>
        <w:t xml:space="preserve">
      пайдалануға келісемін.  Ұсынылған ақпараттың дұрыстығын растаймын және </w:t>
      </w:r>
    </w:p>
    <w:p>
      <w:pPr>
        <w:spacing w:after="0"/>
        <w:ind w:left="0"/>
        <w:jc w:val="both"/>
      </w:pPr>
      <w:r>
        <w:rPr>
          <w:rFonts w:ascii="Times New Roman"/>
          <w:b w:val="false"/>
          <w:i w:val="false"/>
          <w:color w:val="000000"/>
          <w:sz w:val="28"/>
        </w:rPr>
        <w:t xml:space="preserve">
      Қазақстан Республикасының  заңнамасына сәйкес дәйексіз мәліметтер бергені үшін </w:t>
      </w:r>
    </w:p>
    <w:p>
      <w:pPr>
        <w:spacing w:after="0"/>
        <w:ind w:left="0"/>
        <w:jc w:val="both"/>
      </w:pPr>
      <w:r>
        <w:rPr>
          <w:rFonts w:ascii="Times New Roman"/>
          <w:b w:val="false"/>
          <w:i w:val="false"/>
          <w:color w:val="000000"/>
          <w:sz w:val="28"/>
        </w:rPr>
        <w:t>
      жауапкершілік туралы растаймын.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w:t>
            </w:r>
            <w:r>
              <w:br/>
            </w:r>
            <w:r>
              <w:rPr>
                <w:rFonts w:ascii="Times New Roman"/>
                <w:b w:val="false"/>
                <w:i w:val="false"/>
                <w:color w:val="000000"/>
                <w:sz w:val="20"/>
              </w:rPr>
              <w:t>(бар болса), электрондық</w:t>
            </w:r>
            <w:r>
              <w:br/>
            </w:r>
            <w:r>
              <w:rPr>
                <w:rFonts w:ascii="Times New Roman"/>
                <w:b w:val="false"/>
                <w:i w:val="false"/>
                <w:color w:val="000000"/>
                <w:sz w:val="20"/>
              </w:rPr>
              <w:t>цифрлық</w:t>
            </w:r>
            <w:r>
              <w:rPr>
                <w:rFonts w:ascii="Times New Roman"/>
                <w:b w:val="false"/>
                <w:i w:val="false"/>
                <w:color w:val="000000"/>
                <w:sz w:val="20"/>
              </w:rPr>
              <w:t xml:space="preserve"> қолтаңба]</w:t>
            </w:r>
          </w:p>
        </w:tc>
      </w:tr>
    </w:tbl>
    <w:bookmarkStart w:name="z490" w:id="294"/>
    <w:p>
      <w:pPr>
        <w:spacing w:after="0"/>
        <w:ind w:left="0"/>
        <w:jc w:val="both"/>
      </w:pPr>
      <w:r>
        <w:rPr>
          <w:rFonts w:ascii="Times New Roman"/>
          <w:b w:val="false"/>
          <w:i w:val="false"/>
          <w:color w:val="000000"/>
          <w:sz w:val="28"/>
        </w:rPr>
        <w:t xml:space="preserve">
      </w:t>
      </w:r>
    </w:p>
    <w:bookmarkEnd w:id="294"/>
    <w:p>
      <w:pPr>
        <w:spacing w:after="0"/>
        <w:ind w:left="0"/>
        <w:jc w:val="both"/>
      </w:pPr>
      <w:r>
        <w:drawing>
          <wp:inline distT="0" distB="0" distL="0" distR="0">
            <wp:extent cx="67056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7056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қауіпсіздік</w:t>
            </w:r>
            <w:r>
              <w:br/>
            </w:r>
            <w:r>
              <w:rPr>
                <w:rFonts w:ascii="Times New Roman"/>
                <w:b w:val="false"/>
                <w:i w:val="false"/>
                <w:color w:val="000000"/>
                <w:sz w:val="20"/>
              </w:rPr>
              <w:t>саласындағы мемлекеттік</w:t>
            </w:r>
            <w:r>
              <w:br/>
            </w:r>
            <w:r>
              <w:rPr>
                <w:rFonts w:ascii="Times New Roman"/>
                <w:b w:val="false"/>
                <w:i w:val="false"/>
                <w:color w:val="000000"/>
                <w:sz w:val="20"/>
              </w:rPr>
              <w:t>қызметтер көрсету саласындағы</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 xml:space="preserve">18-қосымша </w:t>
            </w:r>
            <w:r>
              <w:br/>
            </w:r>
            <w:r>
              <w:rPr>
                <w:rFonts w:ascii="Times New Roman"/>
                <w:b w:val="false"/>
                <w:i w:val="false"/>
                <w:color w:val="000000"/>
                <w:sz w:val="20"/>
              </w:rPr>
              <w:t>Қауіпті өндірістік объектілерді</w:t>
            </w:r>
            <w:r>
              <w:br/>
            </w:r>
            <w:r>
              <w:rPr>
                <w:rFonts w:ascii="Times New Roman"/>
                <w:b w:val="false"/>
                <w:i w:val="false"/>
                <w:color w:val="000000"/>
                <w:sz w:val="20"/>
              </w:rPr>
              <w:t>және қауіпті техникалық</w:t>
            </w:r>
            <w:r>
              <w:br/>
            </w:r>
            <w:r>
              <w:rPr>
                <w:rFonts w:ascii="Times New Roman"/>
                <w:b w:val="false"/>
                <w:i w:val="false"/>
                <w:color w:val="000000"/>
                <w:sz w:val="20"/>
              </w:rPr>
              <w:t>құрылғыларды есепке</w:t>
            </w:r>
            <w:r>
              <w:br/>
            </w:r>
            <w:r>
              <w:rPr>
                <w:rFonts w:ascii="Times New Roman"/>
                <w:b w:val="false"/>
                <w:i w:val="false"/>
                <w:color w:val="000000"/>
                <w:sz w:val="20"/>
              </w:rPr>
              <w:t>қою және есептен шығару</w:t>
            </w:r>
            <w:r>
              <w:br/>
            </w:r>
            <w:r>
              <w:rPr>
                <w:rFonts w:ascii="Times New Roman"/>
                <w:b w:val="false"/>
                <w:i w:val="false"/>
                <w:color w:val="000000"/>
                <w:sz w:val="20"/>
              </w:rPr>
              <w:t>қағидаларына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"Қауіпті өндірістік объектілерді және қауіпті техникалық құрылғыларды есепке қою және есептен шығару"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департамент – өнеркәсіптік объектілердегі қауіпті техникалық құрылғыларды есепке қою және есептен шығару кезінде. Аудандардың, облыстық және республикалық маңызы бар қалалардың, астананың жергілікті атқарушы органдары – әлеуметтік инфрақұрылым объектілеріндегі қауіпті техникалық құрылғыларды есепке қою және есептен шығару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295"/>
          <w:p>
            <w:pPr>
              <w:spacing w:after="20"/>
              <w:ind w:left="20"/>
              <w:jc w:val="both"/>
            </w:pPr>
            <w:r>
              <w:rPr>
                <w:rFonts w:ascii="Times New Roman"/>
                <w:b w:val="false"/>
                <w:i w:val="false"/>
                <w:color w:val="000000"/>
                <w:sz w:val="20"/>
              </w:rPr>
              <w:t>
- Қауіпті техникалық құрылғыны есепке қою</w:t>
            </w:r>
          </w:p>
          <w:bookmarkEnd w:id="295"/>
          <w:p>
            <w:pPr>
              <w:spacing w:after="20"/>
              <w:ind w:left="20"/>
              <w:jc w:val="both"/>
            </w:pPr>
            <w:r>
              <w:rPr>
                <w:rFonts w:ascii="Times New Roman"/>
                <w:b w:val="false"/>
                <w:i w:val="false"/>
                <w:color w:val="000000"/>
                <w:sz w:val="20"/>
              </w:rPr>
              <w:t>
- Қауіпті техникалық құрылғыларын есептен шығару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www.elicense.kz "Цифрлық үкімет"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нәтижесін беру нысаны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(ішінара цифрландырылған)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техникалық құрылғыны есепке қою туралы хабарлама, қауіпті техникалық құрылғыны есептен шығару туралы хабарлама не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қызметті және оның кіші түрлерін (бар болса) көрсету кезінде алынатын төлем мөлшері және оларды Қазақстан Республикасының заңнамасында көзделген жағдайларда жинау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296"/>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белгіленген жұмыс графигіне сәйкес дүйсенбіден бастап жұманы қоса алғанда, түскі үзіліспен.</w:t>
            </w:r>
          </w:p>
          <w:bookmarkEnd w:id="296"/>
          <w:p>
            <w:pPr>
              <w:spacing w:after="20"/>
              <w:ind w:left="20"/>
              <w:jc w:val="both"/>
            </w:pPr>
            <w:r>
              <w:rPr>
                <w:rFonts w:ascii="Times New Roman"/>
                <w:b w:val="false"/>
                <w:i w:val="false"/>
                <w:color w:val="000000"/>
                <w:sz w:val="20"/>
              </w:rPr>
              <w:t>
2) портал - техникалық жұмыстарды жүргізуге байланысты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өтініштерді қабылдау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297"/>
          <w:p>
            <w:pPr>
              <w:spacing w:after="20"/>
              <w:ind w:left="20"/>
              <w:jc w:val="both"/>
            </w:pPr>
            <w:r>
              <w:rPr>
                <w:rFonts w:ascii="Times New Roman"/>
                <w:b w:val="false"/>
                <w:i w:val="false"/>
                <w:color w:val="000000"/>
                <w:sz w:val="20"/>
              </w:rPr>
              <w:t>
Қауіпті техникалық құрылғыларды есепке қою үшін:</w:t>
            </w:r>
          </w:p>
          <w:bookmarkEnd w:id="297"/>
          <w:p>
            <w:pPr>
              <w:spacing w:after="20"/>
              <w:ind w:left="20"/>
              <w:jc w:val="both"/>
            </w:pPr>
            <w:r>
              <w:rPr>
                <w:rFonts w:ascii="Times New Roman"/>
                <w:b w:val="false"/>
                <w:i w:val="false"/>
                <w:color w:val="000000"/>
                <w:sz w:val="20"/>
              </w:rPr>
              <w:t>
</w:t>
            </w:r>
            <w:r>
              <w:rPr>
                <w:rFonts w:ascii="Times New Roman"/>
                <w:b w:val="false"/>
                <w:i w:val="false"/>
                <w:color w:val="000000"/>
                <w:sz w:val="20"/>
              </w:rPr>
              <w:t>1)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қауіпті техникалық құрылғы паспортының (паспорттың телнұсқасының)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Нормативтік қызмет мерзімін өтеген қауіпті техникалық құрылғы есепке қойылған жағдайда оны одан әрі қауіпсіз пайдалану туралы сараптамалық қорытындының электрондық көшірмесі қосымша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Қауіпті техникалық құрылғыларды есептен шығару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қауіпті техникалық құрылғы паспортының (паспорттың телнұсқасының) электрондық көшірмесі.</w:t>
            </w:r>
          </w:p>
          <w:p>
            <w:pPr>
              <w:spacing w:after="20"/>
              <w:ind w:left="20"/>
              <w:jc w:val="both"/>
            </w:pPr>
            <w:r>
              <w:rPr>
                <w:rFonts w:ascii="Times New Roman"/>
                <w:b w:val="false"/>
                <w:i w:val="false"/>
                <w:color w:val="000000"/>
                <w:sz w:val="20"/>
              </w:rPr>
              <w:t>
Жеке басты куәландыратын құжаттар туралы, заңды тұлғаны, дара кәсіпкерді мемлекеттік тіркеу (қайта тіркеу) туралы мәліметтерді көрсетілетін қызметті беруші тиісті мемлекеттік цифрлық жүйелерден "цифрлық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заңымен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298"/>
          <w:p>
            <w:pPr>
              <w:spacing w:after="20"/>
              <w:ind w:left="20"/>
              <w:jc w:val="both"/>
            </w:pPr>
            <w:r>
              <w:rPr>
                <w:rFonts w:ascii="Times New Roman"/>
                <w:b w:val="false"/>
                <w:i w:val="false"/>
                <w:color w:val="000000"/>
                <w:sz w:val="20"/>
              </w:rPr>
              <w:t>
1) көрсетілетін қызметті алушы мемлекеттік қызметті алу үшін ұсынған құжаттардың және (немесе) олардағы деректердің (мәліметтердің) жеткіліксіздігін анықтау;</w:t>
            </w:r>
          </w:p>
          <w:bookmarkEnd w:id="298"/>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қызметті көрсету үшін қажетті ұсынылған құжаттар мен мәліметтердің өнеркәсіптік қауіпсіздік саласындағы нормативтік құқықтық актілердің талаптарына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тұтынушыға қатысты мемлекеттік қызметті алуды талап ететін қызметке немесе қызметтің жекелеген түрлеріне тыйым салу туралы заңды күшіне енген сот шешімі (үкімі)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тұтынушыға қатысты соттың заңды күшіне енген шешімі болса, оның негізінде көрсетілетін қызметті тұтынушы мемлекеттік көрсетілетін қызметті алуға байланысты арнайы құқығынан айырылады;</w:t>
            </w:r>
          </w:p>
          <w:p>
            <w:pPr>
              <w:spacing w:after="20"/>
              <w:ind w:left="20"/>
              <w:jc w:val="both"/>
            </w:pPr>
            <w:r>
              <w:rPr>
                <w:rFonts w:ascii="Times New Roman"/>
                <w:b w:val="false"/>
                <w:i w:val="false"/>
                <w:color w:val="000000"/>
                <w:sz w:val="20"/>
              </w:rPr>
              <w:t xml:space="preserve">
5)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тұтынушының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талаптарды көздейді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299"/>
          <w:p>
            <w:pPr>
              <w:spacing w:after="20"/>
              <w:ind w:left="20"/>
              <w:jc w:val="both"/>
            </w:pPr>
            <w:r>
              <w:rPr>
                <w:rFonts w:ascii="Times New Roman"/>
                <w:b w:val="false"/>
                <w:i w:val="false"/>
                <w:color w:val="000000"/>
                <w:sz w:val="20"/>
              </w:rPr>
              <w:t xml:space="preserve">
Мемлекеттік қызмет көрсету орындарының мекенжайлары: </w:t>
            </w:r>
          </w:p>
          <w:bookmarkEnd w:id="29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қызмет көрсетушінің интернет-ресурсында; </w:t>
            </w:r>
          </w:p>
          <w:p>
            <w:pPr>
              <w:spacing w:after="20"/>
              <w:ind w:left="20"/>
              <w:jc w:val="both"/>
            </w:pPr>
            <w:r>
              <w:rPr>
                <w:rFonts w:ascii="Times New Roman"/>
                <w:b w:val="false"/>
                <w:i w:val="false"/>
                <w:color w:val="000000"/>
                <w:sz w:val="20"/>
              </w:rPr>
              <w:t>
2) www.egov.kz. порталында. Мемлекеттік қызмет көрсету мәселелері жөніндегі бірыңғай байланыс орталығының телефоны: "1414", +7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