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ededea" w14:textId="5edede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Қамтамасыз етілмеген цифрлық активтерді айырбастау операторларының, цифрлық қаржы активтері платформасы операторларының, цифрлық активтердің сауда платформасы операторларының, цифрлық қаржы активтері эмитенттерінің Қазақстан Республикасының Ұлттық Банкіне есептілікті ұсыну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2026 жылғы 10 сәуірдегі № 36 қаулысы. Қазақстан Республикасының Әділет министрлігінде 2026 жылғы 13 сәуірде № 38404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Осы қаулы 01.05.2026 ж.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5" w:id="0"/>
    <w:p>
      <w:pPr>
        <w:spacing w:after="0"/>
        <w:ind w:left="0"/>
        <w:jc w:val="both"/>
      </w:pPr>
      <w:r>
        <w:rPr>
          <w:rFonts w:ascii="Times New Roman"/>
          <w:b w:val="false"/>
          <w:i w:val="false"/>
          <w:color w:val="000000"/>
          <w:sz w:val="28"/>
        </w:rPr>
        <w:t xml:space="preserve">
      "Қазақстан Республикасындағы цифрлық активтер туралы" Қазақстан Республикасы Заңының 4-бабының 1-тармағы екінші бөлігінің </w:t>
      </w:r>
      <w:r>
        <w:rPr>
          <w:rFonts w:ascii="Times New Roman"/>
          <w:b w:val="false"/>
          <w:i w:val="false"/>
          <w:color w:val="000000"/>
          <w:sz w:val="28"/>
        </w:rPr>
        <w:t>5) тармақшасына</w:t>
      </w: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Қазақстан Республикасы Ұлттық Банкінің Басқармасы ҚАУЛЫ ЕТЕДІ:</w:t>
      </w:r>
    </w:p>
    <w:bookmarkEnd w:id="0"/>
    <w:bookmarkStart w:name="z6" w:id="1"/>
    <w:p>
      <w:pPr>
        <w:spacing w:after="0"/>
        <w:ind w:left="0"/>
        <w:jc w:val="both"/>
      </w:pPr>
      <w:r>
        <w:rPr>
          <w:rFonts w:ascii="Times New Roman"/>
          <w:b w:val="false"/>
          <w:i w:val="false"/>
          <w:color w:val="000000"/>
          <w:sz w:val="28"/>
        </w:rPr>
        <w:t xml:space="preserve">
      1. Қоса беріліп отырған Қамтамасыз етілмеген цифрлық активтерді айырбастау операторларының, цифрлық қаржы активтері платформасы операторларының, цифрлық активтердің сауда платформасы операторларының, цифрлық қаржы активтері эмитенттерінің Қазақстан Республикасының Ұлттық Банкіне есептілікті ұсыну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бекітілсін.</w:t>
      </w:r>
    </w:p>
    <w:bookmarkEnd w:id="1"/>
    <w:bookmarkStart w:name="z7" w:id="2"/>
    <w:p>
      <w:pPr>
        <w:spacing w:after="0"/>
        <w:ind w:left="0"/>
        <w:jc w:val="both"/>
      </w:pPr>
      <w:r>
        <w:rPr>
          <w:rFonts w:ascii="Times New Roman"/>
          <w:b w:val="false"/>
          <w:i w:val="false"/>
          <w:color w:val="000000"/>
          <w:sz w:val="28"/>
        </w:rPr>
        <w:t>
      2. Қазақстан Республикасы Ұлттық Банкінің Төлем жүйелері және цифрлық қаржы технологиялары департаменті Қазақстан Республикасының заңнамасында белгіленген тәртіппен:</w:t>
      </w:r>
    </w:p>
    <w:bookmarkEnd w:id="2"/>
    <w:bookmarkStart w:name="z8" w:id="3"/>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қаулыны Қазақстан Республикасының Әділет министрлігінде мемлекеттік тіркеуді;</w:t>
      </w:r>
    </w:p>
    <w:bookmarkEnd w:id="3"/>
    <w:bookmarkStart w:name="z9"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4"/>
    <w:bookmarkStart w:name="z10" w:id="5"/>
    <w:p>
      <w:pPr>
        <w:spacing w:after="0"/>
        <w:ind w:left="0"/>
        <w:jc w:val="both"/>
      </w:pPr>
      <w:r>
        <w:rPr>
          <w:rFonts w:ascii="Times New Roman"/>
          <w:b w:val="false"/>
          <w:i w:val="false"/>
          <w:color w:val="000000"/>
          <w:sz w:val="28"/>
        </w:rPr>
        <w:t>
      3) осы қаулы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іс-шараның орындалуы туралы мәліметтерді ұсынуды қамтамасыз етсін.</w:t>
      </w:r>
    </w:p>
    <w:bookmarkEnd w:id="5"/>
    <w:bookmarkStart w:name="z11" w:id="6"/>
    <w:p>
      <w:pPr>
        <w:spacing w:after="0"/>
        <w:ind w:left="0"/>
        <w:jc w:val="both"/>
      </w:pPr>
      <w:r>
        <w:rPr>
          <w:rFonts w:ascii="Times New Roman"/>
          <w:b w:val="false"/>
          <w:i w:val="false"/>
          <w:color w:val="000000"/>
          <w:sz w:val="28"/>
        </w:rPr>
        <w:t>
      3. Осы қаулының орындалуын бақылау Қазақстан Республикасы Ұлттық Банкі Төрағасының жетекшілік ететін орынбасарына жүктелсін.</w:t>
      </w:r>
    </w:p>
    <w:bookmarkEnd w:id="6"/>
    <w:bookmarkStart w:name="z12" w:id="7"/>
    <w:p>
      <w:pPr>
        <w:spacing w:after="0"/>
        <w:ind w:left="0"/>
        <w:jc w:val="both"/>
      </w:pPr>
      <w:r>
        <w:rPr>
          <w:rFonts w:ascii="Times New Roman"/>
          <w:b w:val="false"/>
          <w:i w:val="false"/>
          <w:color w:val="000000"/>
          <w:sz w:val="28"/>
        </w:rPr>
        <w:t>
      4. Осы қаулы 2026 жылғы 1 мамырдан бастап қолданысқа енгізіледі және ресми жариялануға тиіс.</w:t>
      </w:r>
    </w:p>
    <w:bookmarkEnd w:id="7"/>
    <w:bookmarkStart w:name="z13" w:id="8"/>
    <w:p>
      <w:pPr>
        <w:spacing w:after="0"/>
        <w:ind w:left="0"/>
        <w:jc w:val="both"/>
      </w:pPr>
      <w:r>
        <w:rPr>
          <w:rFonts w:ascii="Times New Roman"/>
          <w:b w:val="false"/>
          <w:i w:val="false"/>
          <w:color w:val="000000"/>
          <w:sz w:val="28"/>
        </w:rPr>
        <w:t xml:space="preserve">
      2026 жылғы 12 шілдеге дейін Қағидалардың </w:t>
      </w:r>
      <w:r>
        <w:rPr>
          <w:rFonts w:ascii="Times New Roman"/>
          <w:b w:val="false"/>
          <w:i w:val="false"/>
          <w:color w:val="000000"/>
          <w:sz w:val="28"/>
        </w:rPr>
        <w:t>3-тармағының</w:t>
      </w:r>
      <w:r>
        <w:rPr>
          <w:rFonts w:ascii="Times New Roman"/>
          <w:b w:val="false"/>
          <w:i w:val="false"/>
          <w:color w:val="000000"/>
          <w:sz w:val="28"/>
        </w:rPr>
        <w:t xml:space="preserve"> қолданысы тоқтатыла тұрсын, осы тармақты тоқтата тұру кезеңінде мынадай редакцияда қолданыста болады деп белгіленсін:</w:t>
      </w:r>
    </w:p>
    <w:bookmarkEnd w:id="8"/>
    <w:bookmarkStart w:name="z14" w:id="9"/>
    <w:p>
      <w:pPr>
        <w:spacing w:after="0"/>
        <w:ind w:left="0"/>
        <w:jc w:val="both"/>
      </w:pPr>
      <w:r>
        <w:rPr>
          <w:rFonts w:ascii="Times New Roman"/>
          <w:b w:val="false"/>
          <w:i w:val="false"/>
          <w:color w:val="000000"/>
          <w:sz w:val="28"/>
        </w:rPr>
        <w:t>
      "3. Қамтамасыз етілмеген цифрлық активтерді айырбастау операторлары, цифрлық қаржы активтері платформасының операторлары, цифрлық активтердің сауда платформасының операторлары, цифрлық қаржы активтерінің эмитенттері (бұдан әрі – Субъектілер) электрондық цифрлық қолтаңбамен растау рәсімдерін сақтай отырып, ақпараттық жүйелерді пайдалану арқылы Ұлттық Банкке есептерді электрондық тәсілмен ұсынады.".</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Ұлттық Банкінің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bookmarkStart w:name="z16" w:id="10"/>
    <w:p>
      <w:pPr>
        <w:spacing w:after="0"/>
        <w:ind w:left="0"/>
        <w:jc w:val="both"/>
      </w:pPr>
      <w:r>
        <w:rPr>
          <w:rFonts w:ascii="Times New Roman"/>
          <w:b w:val="false"/>
          <w:i w:val="false"/>
          <w:color w:val="000000"/>
          <w:sz w:val="28"/>
        </w:rPr>
        <w:t>
       "КЕЛІСІЛДІ"</w:t>
      </w:r>
    </w:p>
    <w:bookmarkEnd w:id="10"/>
    <w:bookmarkStart w:name="z17" w:id="11"/>
    <w:p>
      <w:pPr>
        <w:spacing w:after="0"/>
        <w:ind w:left="0"/>
        <w:jc w:val="both"/>
      </w:pPr>
      <w:r>
        <w:rPr>
          <w:rFonts w:ascii="Times New Roman"/>
          <w:b w:val="false"/>
          <w:i w:val="false"/>
          <w:color w:val="000000"/>
          <w:sz w:val="28"/>
        </w:rPr>
        <w:t>
      Қазақстан Республикасы</w:t>
      </w:r>
    </w:p>
    <w:bookmarkEnd w:id="11"/>
    <w:bookmarkStart w:name="z18" w:id="12"/>
    <w:p>
      <w:pPr>
        <w:spacing w:after="0"/>
        <w:ind w:left="0"/>
        <w:jc w:val="both"/>
      </w:pPr>
      <w:r>
        <w:rPr>
          <w:rFonts w:ascii="Times New Roman"/>
          <w:b w:val="false"/>
          <w:i w:val="false"/>
          <w:color w:val="000000"/>
          <w:sz w:val="28"/>
        </w:rPr>
        <w:t>
      Стратегиялық жоспарлау және</w:t>
      </w:r>
    </w:p>
    <w:bookmarkEnd w:id="12"/>
    <w:bookmarkStart w:name="z19" w:id="13"/>
    <w:p>
      <w:pPr>
        <w:spacing w:after="0"/>
        <w:ind w:left="0"/>
        <w:jc w:val="both"/>
      </w:pPr>
      <w:r>
        <w:rPr>
          <w:rFonts w:ascii="Times New Roman"/>
          <w:b w:val="false"/>
          <w:i w:val="false"/>
          <w:color w:val="000000"/>
          <w:sz w:val="28"/>
        </w:rPr>
        <w:t>
      реформалар агенттігінің</w:t>
      </w:r>
    </w:p>
    <w:bookmarkEnd w:id="13"/>
    <w:bookmarkStart w:name="z20" w:id="14"/>
    <w:p>
      <w:pPr>
        <w:spacing w:after="0"/>
        <w:ind w:left="0"/>
        <w:jc w:val="both"/>
      </w:pPr>
      <w:r>
        <w:rPr>
          <w:rFonts w:ascii="Times New Roman"/>
          <w:b w:val="false"/>
          <w:i w:val="false"/>
          <w:color w:val="000000"/>
          <w:sz w:val="28"/>
        </w:rPr>
        <w:t>
      Ұлттық статистика бюросы</w:t>
      </w:r>
    </w:p>
    <w:bookmarkEnd w:id="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2026 жылғы 10 сәуірдегі</w:t>
            </w:r>
            <w:r>
              <w:br/>
            </w:r>
            <w:r>
              <w:rPr>
                <w:rFonts w:ascii="Times New Roman"/>
                <w:b w:val="false"/>
                <w:i w:val="false"/>
                <w:color w:val="000000"/>
                <w:sz w:val="20"/>
              </w:rPr>
              <w:t>№ 36 Қаулымен</w:t>
            </w:r>
            <w:r>
              <w:br/>
            </w:r>
            <w:r>
              <w:rPr>
                <w:rFonts w:ascii="Times New Roman"/>
                <w:b w:val="false"/>
                <w:i w:val="false"/>
                <w:color w:val="000000"/>
                <w:sz w:val="20"/>
              </w:rPr>
              <w:t>бекітілді</w:t>
            </w:r>
          </w:p>
        </w:tc>
      </w:tr>
    </w:tbl>
    <w:bookmarkStart w:name="z22" w:id="15"/>
    <w:p>
      <w:pPr>
        <w:spacing w:after="0"/>
        <w:ind w:left="0"/>
        <w:jc w:val="left"/>
      </w:pPr>
      <w:r>
        <w:rPr>
          <w:rFonts w:ascii="Times New Roman"/>
          <w:b/>
          <w:i w:val="false"/>
          <w:color w:val="000000"/>
        </w:rPr>
        <w:t xml:space="preserve"> Қамтамасыз етілмеген цифрлық активтерді айырбастау операторларының, цифрлық қаржы активтері платформасы операторларының, цифрлық активтердің сауда платформасы операторларының, цифрлық қаржы активтері эмитенттерінің Қазақстан Республикасының Ұлттық Банкіне есептілікті ұсыну қағидалары</w:t>
      </w:r>
    </w:p>
    <w:bookmarkEnd w:id="15"/>
    <w:bookmarkStart w:name="z23" w:id="16"/>
    <w:p>
      <w:pPr>
        <w:spacing w:after="0"/>
        <w:ind w:left="0"/>
        <w:jc w:val="left"/>
      </w:pPr>
      <w:r>
        <w:rPr>
          <w:rFonts w:ascii="Times New Roman"/>
          <w:b/>
          <w:i w:val="false"/>
          <w:color w:val="000000"/>
        </w:rPr>
        <w:t xml:space="preserve"> 1-тарау. Жалпы ережелер</w:t>
      </w:r>
    </w:p>
    <w:bookmarkEnd w:id="16"/>
    <w:bookmarkStart w:name="z24" w:id="17"/>
    <w:p>
      <w:pPr>
        <w:spacing w:after="0"/>
        <w:ind w:left="0"/>
        <w:jc w:val="both"/>
      </w:pPr>
      <w:r>
        <w:rPr>
          <w:rFonts w:ascii="Times New Roman"/>
          <w:b w:val="false"/>
          <w:i w:val="false"/>
          <w:color w:val="000000"/>
          <w:sz w:val="28"/>
        </w:rPr>
        <w:t xml:space="preserve">
      1. Қамтамасыз етілмеген цифрлық активтерді айырбастау операторларының, цифрлық қаржы активтері платформасы операторларының, цифрлық активтердің сауда платформасы операторларының, цифрлық қаржы активтері эмитенттерінің Қазақстан Республикасының Ұлттық Банкіне есептілікті ұсыну қағидалары (бұдан әрі – Қағидалар) "Қазақстан Республикасындағы цифрлық активтер туралы" Қазақстан Республикасы Заңының (бұдан әрі – Цифрлық активтер туралы заң) 4-бабының 1-тармағы екінші бөлігінің </w:t>
      </w:r>
      <w:r>
        <w:rPr>
          <w:rFonts w:ascii="Times New Roman"/>
          <w:b w:val="false"/>
          <w:i w:val="false"/>
          <w:color w:val="000000"/>
          <w:sz w:val="28"/>
        </w:rPr>
        <w:t>5) тармақшасына</w:t>
      </w: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онда қамтамасыз етілмеген цифрлық активтерді айырбастау операторларының, цифрлық қаржы активтері платформасы операторларының, цифрлық активтердің сауда платформасы операторларының, базалық активі ақша (стейблкоин) болып табылатын цифрлық қаржы активтері эмитенттерінің (бұдан әрі – цифрлық қаржы активтерінің эмитенттері) Қазақстан Республикасының Ұлттық Банкіне (бұдан әрі – Ұлттық Банк) есептілікті ұсыну нысандарын, кезеңділігі мен мерзімдерін қоса алғанда, оны ұсыну тәртібі айқындалады.</w:t>
      </w:r>
    </w:p>
    <w:bookmarkEnd w:id="17"/>
    <w:bookmarkStart w:name="z25" w:id="18"/>
    <w:p>
      <w:pPr>
        <w:spacing w:after="0"/>
        <w:ind w:left="0"/>
        <w:jc w:val="both"/>
      </w:pPr>
      <w:r>
        <w:rPr>
          <w:rFonts w:ascii="Times New Roman"/>
          <w:b w:val="false"/>
          <w:i w:val="false"/>
          <w:color w:val="000000"/>
          <w:sz w:val="28"/>
        </w:rPr>
        <w:t>
      2. Қағидаларда пайдаланылатын ұғымдар мен терминдер Цифрлық активтер туралы заңда көрсетілген мағыналарда қолданылады.</w:t>
      </w:r>
    </w:p>
    <w:bookmarkEnd w:id="18"/>
    <w:bookmarkStart w:name="z26" w:id="19"/>
    <w:p>
      <w:pPr>
        <w:spacing w:after="0"/>
        <w:ind w:left="0"/>
        <w:jc w:val="both"/>
      </w:pPr>
      <w:r>
        <w:rPr>
          <w:rFonts w:ascii="Times New Roman"/>
          <w:b w:val="false"/>
          <w:i w:val="false"/>
          <w:color w:val="000000"/>
          <w:sz w:val="28"/>
        </w:rPr>
        <w:t>
      Қағидалардың мақсаты үшін мынадай ұғымдар да пайдаланылады:</w:t>
      </w:r>
    </w:p>
    <w:bookmarkEnd w:id="19"/>
    <w:bookmarkStart w:name="z27" w:id="20"/>
    <w:p>
      <w:pPr>
        <w:spacing w:after="0"/>
        <w:ind w:left="0"/>
        <w:jc w:val="both"/>
      </w:pPr>
      <w:r>
        <w:rPr>
          <w:rFonts w:ascii="Times New Roman"/>
          <w:b w:val="false"/>
          <w:i w:val="false"/>
          <w:color w:val="000000"/>
          <w:sz w:val="28"/>
        </w:rPr>
        <w:t>
      1) смарт-келісімшарт – цифрлық технологияларды қолдану арқылы белгілі бір мән-жайлар туындаған кезде тараптар алдын ала келіскен талаптардың автоматты түрде орындалуын көздейтін шарт;</w:t>
      </w:r>
    </w:p>
    <w:bookmarkEnd w:id="20"/>
    <w:bookmarkStart w:name="z28" w:id="21"/>
    <w:p>
      <w:pPr>
        <w:spacing w:after="0"/>
        <w:ind w:left="0"/>
        <w:jc w:val="both"/>
      </w:pPr>
      <w:r>
        <w:rPr>
          <w:rFonts w:ascii="Times New Roman"/>
          <w:b w:val="false"/>
          <w:i w:val="false"/>
          <w:color w:val="000000"/>
          <w:sz w:val="28"/>
        </w:rPr>
        <w:t>
      2) цифрлық активтің смарт-келісімшартының мекенжайы – цифрлық активтің нақты смарт-келісімшартын көрсететін блокчейндегі бірегей сәйкестендіргіш.</w:t>
      </w:r>
    </w:p>
    <w:bookmarkEnd w:id="21"/>
    <w:bookmarkStart w:name="z29" w:id="22"/>
    <w:p>
      <w:pPr>
        <w:spacing w:after="0"/>
        <w:ind w:left="0"/>
        <w:jc w:val="both"/>
      </w:pPr>
      <w:r>
        <w:rPr>
          <w:rFonts w:ascii="Times New Roman"/>
          <w:b w:val="false"/>
          <w:i w:val="false"/>
          <w:color w:val="000000"/>
          <w:sz w:val="28"/>
        </w:rPr>
        <w:t>
      3. Қамтамасыз етілмеген цифрлық активтерді айырбастау операторлары, цифрлық қаржы активтері платформасының операторлары, цифрлық активтердің сауда платформасының операторлары, цифрлық қаржы активтерінің эмитенттері (бұдан әрі – Субъектілер) электрондық цифрлық қолтаңбамен растау рәсімдерін сақтай отырып, цифрлық жүйелерді пайдалану арқылы Ұлттық Банкке есептерді электрондық тәсілмен ұсынады.</w:t>
      </w:r>
    </w:p>
    <w:bookmarkEnd w:id="22"/>
    <w:bookmarkStart w:name="z30" w:id="23"/>
    <w:p>
      <w:pPr>
        <w:spacing w:after="0"/>
        <w:ind w:left="0"/>
        <w:jc w:val="both"/>
      </w:pPr>
      <w:r>
        <w:rPr>
          <w:rFonts w:ascii="Times New Roman"/>
          <w:b w:val="false"/>
          <w:i w:val="false"/>
          <w:color w:val="000000"/>
          <w:sz w:val="28"/>
        </w:rPr>
        <w:t>
      4. Субъект басшысының немесе есепке қол қою функциясы жүктелген адамның және орындаушының электрондық цифрлық қолтаңбасымен куәландырылған есептілік электрондық форматта сақталады.</w:t>
      </w:r>
    </w:p>
    <w:bookmarkEnd w:id="23"/>
    <w:bookmarkStart w:name="z31" w:id="24"/>
    <w:p>
      <w:pPr>
        <w:spacing w:after="0"/>
        <w:ind w:left="0"/>
        <w:jc w:val="both"/>
      </w:pPr>
      <w:r>
        <w:rPr>
          <w:rFonts w:ascii="Times New Roman"/>
          <w:b w:val="false"/>
          <w:i w:val="false"/>
          <w:color w:val="000000"/>
          <w:sz w:val="28"/>
        </w:rPr>
        <w:t>
      5. Субъектінің басшысы немесе есепке қол қою функциясы жүктелген адам есептіліктегі деректердің толықтығы мен дұрыстығын қамтамасыз етеді.</w:t>
      </w:r>
    </w:p>
    <w:bookmarkEnd w:id="24"/>
    <w:bookmarkStart w:name="z32" w:id="25"/>
    <w:p>
      <w:pPr>
        <w:spacing w:after="0"/>
        <w:ind w:left="0"/>
        <w:jc w:val="left"/>
      </w:pPr>
      <w:r>
        <w:rPr>
          <w:rFonts w:ascii="Times New Roman"/>
          <w:b/>
          <w:i w:val="false"/>
          <w:color w:val="000000"/>
        </w:rPr>
        <w:t xml:space="preserve"> 2-тарау. Есептілікті ұсыну тәртібі</w:t>
      </w:r>
    </w:p>
    <w:bookmarkEnd w:id="25"/>
    <w:bookmarkStart w:name="z33" w:id="26"/>
    <w:p>
      <w:pPr>
        <w:spacing w:after="0"/>
        <w:ind w:left="0"/>
        <w:jc w:val="both"/>
      </w:pPr>
      <w:r>
        <w:rPr>
          <w:rFonts w:ascii="Times New Roman"/>
          <w:b w:val="false"/>
          <w:i w:val="false"/>
          <w:color w:val="000000"/>
          <w:sz w:val="28"/>
        </w:rPr>
        <w:t>
      6. Есептілік Ұлттық Банкке ай сайын есепті айдың соңындағы жағдай бойынша есепті кезеңнен кейінгі айдың 10 (оныншы) күніне (қоса алғанда) дейін ұсынылады:</w:t>
      </w:r>
    </w:p>
    <w:bookmarkEnd w:id="26"/>
    <w:bookmarkStart w:name="z34" w:id="27"/>
    <w:p>
      <w:pPr>
        <w:spacing w:after="0"/>
        <w:ind w:left="0"/>
        <w:jc w:val="both"/>
      </w:pPr>
      <w:r>
        <w:rPr>
          <w:rFonts w:ascii="Times New Roman"/>
          <w:b w:val="false"/>
          <w:i w:val="false"/>
          <w:color w:val="000000"/>
          <w:sz w:val="28"/>
        </w:rPr>
        <w:t xml:space="preserve">
      1) қамтамасыз етілмеген цифрлық активтерді айырбастау операторы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қамтамасыз етілмеген цифрлық активтерді айырбастау операторлары жүргізген операциялар туралы есепті ұсынады;</w:t>
      </w:r>
    </w:p>
    <w:bookmarkEnd w:id="27"/>
    <w:bookmarkStart w:name="z35" w:id="28"/>
    <w:p>
      <w:pPr>
        <w:spacing w:after="0"/>
        <w:ind w:left="0"/>
        <w:jc w:val="both"/>
      </w:pPr>
      <w:r>
        <w:rPr>
          <w:rFonts w:ascii="Times New Roman"/>
          <w:b w:val="false"/>
          <w:i w:val="false"/>
          <w:color w:val="000000"/>
          <w:sz w:val="28"/>
        </w:rPr>
        <w:t>
      2) цифрлық қаржы активтері платформасының операторы мынадай нысандар бойынша есептерді:</w:t>
      </w:r>
    </w:p>
    <w:bookmarkEnd w:id="28"/>
    <w:bookmarkStart w:name="z36" w:id="29"/>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цифрлық қаржы активтері платформасы операторының цифрлық платформасында цифрлық қаржы активтерінің шығарылымы, айналысы және өтелуі туралы есепті;</w:t>
      </w:r>
    </w:p>
    <w:bookmarkEnd w:id="29"/>
    <w:bookmarkStart w:name="z37" w:id="30"/>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цифрлық қаржы активтері платформасы операторының цифрлық платформасында жүргізілген цифрлық қаржы активтерін сатып алу және сату операциялары туралы есепті;</w:t>
      </w:r>
    </w:p>
    <w:bookmarkEnd w:id="30"/>
    <w:bookmarkStart w:name="z38" w:id="31"/>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цифрлық қаржы активтері платформасы операторының цифрлық платформасында жүргізілген цифрлық қаржы активтерін айырбастау операциялары туралы есепті ұсынады;</w:t>
      </w:r>
    </w:p>
    <w:bookmarkEnd w:id="31"/>
    <w:bookmarkStart w:name="z39" w:id="32"/>
    <w:p>
      <w:pPr>
        <w:spacing w:after="0"/>
        <w:ind w:left="0"/>
        <w:jc w:val="both"/>
      </w:pPr>
      <w:r>
        <w:rPr>
          <w:rFonts w:ascii="Times New Roman"/>
          <w:b w:val="false"/>
          <w:i w:val="false"/>
          <w:color w:val="000000"/>
          <w:sz w:val="28"/>
        </w:rPr>
        <w:t xml:space="preserve">
      3) цифрлық активтердің сауда платформасының операторы мынадай нысандар бойынша есептерді: </w:t>
      </w:r>
    </w:p>
    <w:bookmarkEnd w:id="32"/>
    <w:bookmarkStart w:name="z40" w:id="33"/>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цифрлық активтердің сауда платформасы операторының цифрлық платформасында жүргізілген цифрлық активтерді сатып алу және сату операциялары туралы есепті;</w:t>
      </w:r>
    </w:p>
    <w:bookmarkEnd w:id="33"/>
    <w:bookmarkStart w:name="z41" w:id="34"/>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цифрлық активтердің сауда платформасы операторының цифрлық платформасында жүргізілген цифрлық активтерді айырбастау операциялары туралы есепті ұсынады;</w:t>
      </w:r>
    </w:p>
    <w:bookmarkEnd w:id="34"/>
    <w:bookmarkStart w:name="z42" w:id="35"/>
    <w:p>
      <w:pPr>
        <w:spacing w:after="0"/>
        <w:ind w:left="0"/>
        <w:jc w:val="both"/>
      </w:pPr>
      <w:r>
        <w:rPr>
          <w:rFonts w:ascii="Times New Roman"/>
          <w:b w:val="false"/>
          <w:i w:val="false"/>
          <w:color w:val="000000"/>
          <w:sz w:val="28"/>
        </w:rPr>
        <w:t>
      4) цифрлық қаржы активтерінің эмитенттері Қағидаларға 7-қосымшаға сәйкес нысан бойынша базалық активі ақша (стейблкоин) болып табылатын цифрлық қаржы активтерінің шығарылымы, айналысы және өтелуі туралы есепті ұсынады.</w:t>
      </w:r>
    </w:p>
    <w:bookmarkEnd w:id="35"/>
    <w:bookmarkStart w:name="z43" w:id="36"/>
    <w:p>
      <w:pPr>
        <w:spacing w:after="0"/>
        <w:ind w:left="0"/>
        <w:jc w:val="both"/>
      </w:pPr>
      <w:r>
        <w:rPr>
          <w:rFonts w:ascii="Times New Roman"/>
          <w:b w:val="false"/>
          <w:i w:val="false"/>
          <w:color w:val="000000"/>
          <w:sz w:val="28"/>
        </w:rPr>
        <w:t>
      7. Субъектілер тараптардың активтерді бір-біріне беру мәмілесінің міндеттемелері орындалған күні есептілікте операцияны көрсетеді.</w:t>
      </w:r>
    </w:p>
    <w:bookmarkEnd w:id="36"/>
    <w:bookmarkStart w:name="z44" w:id="37"/>
    <w:p>
      <w:pPr>
        <w:spacing w:after="0"/>
        <w:ind w:left="0"/>
        <w:jc w:val="both"/>
      </w:pPr>
      <w:r>
        <w:rPr>
          <w:rFonts w:ascii="Times New Roman"/>
          <w:b w:val="false"/>
          <w:i w:val="false"/>
          <w:color w:val="000000"/>
          <w:sz w:val="28"/>
        </w:rPr>
        <w:t>
      8. Егер есептілікті ұсыну мерзімі жұмыс емес күні аяқталса, онда есепті ұсыну мерзімінің аяқталу күні одан кейінгі жұмыс күні болып есептеледі.</w:t>
      </w:r>
    </w:p>
    <w:bookmarkEnd w:id="37"/>
    <w:bookmarkStart w:name="z45" w:id="38"/>
    <w:p>
      <w:pPr>
        <w:spacing w:after="0"/>
        <w:ind w:left="0"/>
        <w:jc w:val="both"/>
      </w:pPr>
      <w:r>
        <w:rPr>
          <w:rFonts w:ascii="Times New Roman"/>
          <w:b w:val="false"/>
          <w:i w:val="false"/>
          <w:color w:val="000000"/>
          <w:sz w:val="28"/>
        </w:rPr>
        <w:t>
      9. Қағидаларда көзделген есептердің кез келген нысаны бойынша деректер болмаған кезде есептіліктің бос нысандары ұсынылады.</w:t>
      </w:r>
    </w:p>
    <w:bookmarkEnd w:id="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Қамтамасыз етілмеген</w:t>
            </w:r>
            <w:r>
              <w:br/>
            </w:r>
            <w:r>
              <w:rPr>
                <w:rFonts w:ascii="Times New Roman"/>
                <w:b w:val="false"/>
                <w:i w:val="false"/>
                <w:color w:val="000000"/>
                <w:sz w:val="20"/>
              </w:rPr>
              <w:t>цифрлық активтерді айырбастау</w:t>
            </w:r>
            <w:r>
              <w:br/>
            </w:r>
            <w:r>
              <w:rPr>
                <w:rFonts w:ascii="Times New Roman"/>
                <w:b w:val="false"/>
                <w:i w:val="false"/>
                <w:color w:val="000000"/>
                <w:sz w:val="20"/>
              </w:rPr>
              <w:t>операторларының, цифрлық</w:t>
            </w:r>
            <w:r>
              <w:br/>
            </w:r>
            <w:r>
              <w:rPr>
                <w:rFonts w:ascii="Times New Roman"/>
                <w:b w:val="false"/>
                <w:i w:val="false"/>
                <w:color w:val="000000"/>
                <w:sz w:val="20"/>
              </w:rPr>
              <w:t>қаржы активтері платформасы</w:t>
            </w:r>
            <w:r>
              <w:br/>
            </w:r>
            <w:r>
              <w:rPr>
                <w:rFonts w:ascii="Times New Roman"/>
                <w:b w:val="false"/>
                <w:i w:val="false"/>
                <w:color w:val="000000"/>
                <w:sz w:val="20"/>
              </w:rPr>
              <w:t>операторларының, цифрлық</w:t>
            </w:r>
            <w:r>
              <w:br/>
            </w:r>
            <w:r>
              <w:rPr>
                <w:rFonts w:ascii="Times New Roman"/>
                <w:b w:val="false"/>
                <w:i w:val="false"/>
                <w:color w:val="000000"/>
                <w:sz w:val="20"/>
              </w:rPr>
              <w:t>активтердің сауда</w:t>
            </w:r>
            <w:r>
              <w:br/>
            </w:r>
            <w:r>
              <w:rPr>
                <w:rFonts w:ascii="Times New Roman"/>
                <w:b w:val="false"/>
                <w:i w:val="false"/>
                <w:color w:val="000000"/>
                <w:sz w:val="20"/>
              </w:rPr>
              <w:t>платформасы операторларының,</w:t>
            </w:r>
            <w:r>
              <w:br/>
            </w:r>
            <w:r>
              <w:rPr>
                <w:rFonts w:ascii="Times New Roman"/>
                <w:b w:val="false"/>
                <w:i w:val="false"/>
                <w:color w:val="000000"/>
                <w:sz w:val="20"/>
              </w:rPr>
              <w:t>цифрлық қаржы активтері</w:t>
            </w:r>
            <w:r>
              <w:br/>
            </w:r>
            <w:r>
              <w:rPr>
                <w:rFonts w:ascii="Times New Roman"/>
                <w:b w:val="false"/>
                <w:i w:val="false"/>
                <w:color w:val="000000"/>
                <w:sz w:val="20"/>
              </w:rPr>
              <w:t>эмитенттерінің</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Банкіне есептілікті</w:t>
            </w:r>
            <w:r>
              <w:br/>
            </w:r>
            <w:r>
              <w:rPr>
                <w:rFonts w:ascii="Times New Roman"/>
                <w:b w:val="false"/>
                <w:i w:val="false"/>
                <w:color w:val="000000"/>
                <w:sz w:val="20"/>
              </w:rPr>
              <w:t>ұсыну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1-қосымша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2313" w:id="39"/>
    <w:p>
      <w:pPr>
        <w:spacing w:after="0"/>
        <w:ind w:left="0"/>
        <w:jc w:val="both"/>
      </w:pPr>
      <w:r>
        <w:rPr>
          <w:rFonts w:ascii="Times New Roman"/>
          <w:b w:val="false"/>
          <w:i w:val="false"/>
          <w:color w:val="000000"/>
          <w:sz w:val="28"/>
        </w:rPr>
        <w:t>
      Ұсынылады: Қазақстан Республикасының Ұлттық Банкіне</w:t>
      </w:r>
    </w:p>
    <w:bookmarkEnd w:id="39"/>
    <w:bookmarkStart w:name="z2314" w:id="40"/>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40"/>
    <w:bookmarkStart w:name="z2315" w:id="41"/>
    <w:p>
      <w:pPr>
        <w:spacing w:after="0"/>
        <w:ind w:left="0"/>
        <w:jc w:val="both"/>
      </w:pPr>
      <w:r>
        <w:rPr>
          <w:rFonts w:ascii="Times New Roman"/>
          <w:b w:val="false"/>
          <w:i w:val="false"/>
          <w:color w:val="000000"/>
          <w:sz w:val="28"/>
        </w:rPr>
        <w:t>
      Әкімшілік нысанның атауы: қамтамасыз етілмеген цифрлық активтерді айырбастау операторлары жүргізген операциялар туралы есеп</w:t>
      </w:r>
    </w:p>
    <w:bookmarkEnd w:id="41"/>
    <w:bookmarkStart w:name="z2316" w:id="42"/>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EXC-1</w:t>
      </w:r>
    </w:p>
    <w:bookmarkEnd w:id="42"/>
    <w:bookmarkStart w:name="z2317" w:id="43"/>
    <w:p>
      <w:pPr>
        <w:spacing w:after="0"/>
        <w:ind w:left="0"/>
        <w:jc w:val="both"/>
      </w:pPr>
      <w:r>
        <w:rPr>
          <w:rFonts w:ascii="Times New Roman"/>
          <w:b w:val="false"/>
          <w:i w:val="false"/>
          <w:color w:val="000000"/>
          <w:sz w:val="28"/>
        </w:rPr>
        <w:t>
      Кезеңділігі: ай сайын</w:t>
      </w:r>
    </w:p>
    <w:bookmarkEnd w:id="43"/>
    <w:bookmarkStart w:name="z2318" w:id="44"/>
    <w:p>
      <w:pPr>
        <w:spacing w:after="0"/>
        <w:ind w:left="0"/>
        <w:jc w:val="both"/>
      </w:pPr>
      <w:r>
        <w:rPr>
          <w:rFonts w:ascii="Times New Roman"/>
          <w:b w:val="false"/>
          <w:i w:val="false"/>
          <w:color w:val="000000"/>
          <w:sz w:val="28"/>
        </w:rPr>
        <w:t>
      Есепті кезеңі: 20___ жылғы "___" ______________ жағдай бойынша</w:t>
      </w:r>
    </w:p>
    <w:bookmarkEnd w:id="44"/>
    <w:bookmarkStart w:name="z2319" w:id="4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қамтамасыз етілмеген цифрлық активтерді айырбастау операторы</w:t>
      </w:r>
    </w:p>
    <w:bookmarkEnd w:id="45"/>
    <w:bookmarkStart w:name="z2320" w:id="4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10 (онына) (қоса алғанда) дейін, ай сайын</w:t>
      </w:r>
    </w:p>
    <w:bookmarkEnd w:id="46"/>
    <w:bookmarkStart w:name="z2321" w:id="47"/>
    <w:p>
      <w:pPr>
        <w:spacing w:after="0"/>
        <w:ind w:left="0"/>
        <w:jc w:val="both"/>
      </w:pPr>
      <w:r>
        <w:rPr>
          <w:rFonts w:ascii="Times New Roman"/>
          <w:b w:val="false"/>
          <w:i w:val="false"/>
          <w:color w:val="000000"/>
          <w:sz w:val="28"/>
        </w:rPr>
        <w:t>
      БСН: _______________________</w:t>
      </w:r>
    </w:p>
    <w:bookmarkEnd w:id="47"/>
    <w:bookmarkStart w:name="z2322" w:id="48"/>
    <w:p>
      <w:pPr>
        <w:spacing w:after="0"/>
        <w:ind w:left="0"/>
        <w:jc w:val="both"/>
      </w:pPr>
      <w:r>
        <w:rPr>
          <w:rFonts w:ascii="Times New Roman"/>
          <w:b w:val="false"/>
          <w:i w:val="false"/>
          <w:color w:val="000000"/>
          <w:sz w:val="28"/>
        </w:rPr>
        <w:t>
      Жинау әдісі: электрондық түрде</w:t>
      </w:r>
    </w:p>
    <w:bookmarkEnd w:id="48"/>
    <w:bookmarkStart w:name="z2323" w:id="49"/>
    <w:p>
      <w:pPr>
        <w:spacing w:after="0"/>
        <w:ind w:left="0"/>
        <w:jc w:val="both"/>
      </w:pPr>
      <w:r>
        <w:rPr>
          <w:rFonts w:ascii="Times New Roman"/>
          <w:b w:val="false"/>
          <w:i w:val="false"/>
          <w:color w:val="000000"/>
          <w:sz w:val="28"/>
        </w:rPr>
        <w:t>
      Кесте. Қамтамасыз етілмеген цифрлық активтерді айырбастау операторлары жүргізген операциялар туралы есеп</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Клиент түрі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Клиенттің азаматтығы (тіркелген 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Клиенттің біліктілігі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 түрі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Операцияны жүргізу тәсілі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 бөлімнің /өзіне-өзі қызмет көрсету пунктінің орналасқан жері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Қамтамасыз етілмеген цифрлық активтің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 сомасы, теңгемен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4" w:id="50"/>
          <w:p>
            <w:pPr>
              <w:spacing w:after="20"/>
              <w:ind w:left="20"/>
              <w:jc w:val="both"/>
            </w:pPr>
            <w:r>
              <w:rPr>
                <w:rFonts w:ascii="Times New Roman"/>
                <w:b w:val="false"/>
                <w:i w:val="false"/>
                <w:color w:val="000000"/>
                <w:sz w:val="20"/>
              </w:rPr>
              <w:t>
</w:t>
            </w:r>
            <w:r>
              <w:rPr>
                <w:rFonts w:ascii="Times New Roman"/>
                <w:b/>
                <w:i w:val="false"/>
                <w:color w:val="000000"/>
                <w:sz w:val="20"/>
              </w:rPr>
              <w:t>Операциялар</w:t>
            </w:r>
          </w:p>
          <w:bookmarkEnd w:id="50"/>
          <w:p>
            <w:pPr>
              <w:spacing w:after="20"/>
              <w:ind w:left="20"/>
              <w:jc w:val="both"/>
            </w:pPr>
            <w:r>
              <w:rPr>
                <w:rFonts w:ascii="Times New Roman"/>
                <w:b w:val="false"/>
                <w:i w:val="false"/>
                <w:color w:val="000000"/>
                <w:sz w:val="20"/>
              </w:rPr>
              <w:t>
</w:t>
            </w:r>
            <w:r>
              <w:rPr>
                <w:rFonts w:ascii="Times New Roman"/>
                <w:b/>
                <w:i w:val="false"/>
                <w:color w:val="000000"/>
                <w:sz w:val="20"/>
              </w:rPr>
              <w:t>саны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__________________________________________________________</w:t>
      </w:r>
      <w:r>
        <w:br/>
      </w:r>
      <w:r>
        <w:rPr>
          <w:rFonts w:ascii="Times New Roman"/>
          <w:b w:val="false"/>
          <w:i w:val="false"/>
          <w:color w:val="000000"/>
          <w:sz w:val="28"/>
        </w:rPr>
        <w:t>Мекенжайы _____________________________________________________</w:t>
      </w:r>
      <w:r>
        <w:br/>
      </w:r>
      <w:r>
        <w:rPr>
          <w:rFonts w:ascii="Times New Roman"/>
          <w:b w:val="false"/>
          <w:i w:val="false"/>
          <w:color w:val="000000"/>
          <w:sz w:val="28"/>
        </w:rPr>
        <w:t>Телефоны ______________________________________________________</w:t>
      </w:r>
      <w:r>
        <w:br/>
      </w:r>
      <w:r>
        <w:rPr>
          <w:rFonts w:ascii="Times New Roman"/>
          <w:b w:val="false"/>
          <w:i w:val="false"/>
          <w:color w:val="000000"/>
          <w:sz w:val="28"/>
        </w:rPr>
        <w:t>Электрондық пошта мекенжайы ___________________________________</w:t>
      </w:r>
      <w:r>
        <w:br/>
      </w:r>
      <w:r>
        <w:rPr>
          <w:rFonts w:ascii="Times New Roman"/>
          <w:b w:val="false"/>
          <w:i w:val="false"/>
          <w:color w:val="000000"/>
          <w:sz w:val="28"/>
        </w:rPr>
        <w:t>Орындаушы ________________________________________ ____________</w:t>
      </w:r>
      <w:r>
        <w:br/>
      </w:r>
      <w:r>
        <w:rPr>
          <w:rFonts w:ascii="Times New Roman"/>
          <w:b w:val="false"/>
          <w:i w:val="false"/>
          <w:color w:val="000000"/>
          <w:sz w:val="28"/>
        </w:rPr>
        <w:t xml:space="preserve">            тегі, аты және әкесінің аты (ол болған жағдайда) қолы, телефоны</w:t>
      </w:r>
      <w:r>
        <w:br/>
      </w:r>
      <w:r>
        <w:rPr>
          <w:rFonts w:ascii="Times New Roman"/>
          <w:b w:val="false"/>
          <w:i w:val="false"/>
          <w:color w:val="000000"/>
          <w:sz w:val="28"/>
        </w:rPr>
        <w:t xml:space="preserve">Басшы немесе есепке қол қою функциясы жүктелген адам </w:t>
      </w:r>
      <w:r>
        <w:br/>
      </w:r>
      <w:r>
        <w:rPr>
          <w:rFonts w:ascii="Times New Roman"/>
          <w:b w:val="false"/>
          <w:i w:val="false"/>
          <w:color w:val="000000"/>
          <w:sz w:val="28"/>
        </w:rPr>
        <w:t>____________________________________________ ___________________</w:t>
      </w:r>
      <w:r>
        <w:br/>
      </w:r>
      <w:r>
        <w:rPr>
          <w:rFonts w:ascii="Times New Roman"/>
          <w:b w:val="false"/>
          <w:i w:val="false"/>
          <w:color w:val="000000"/>
          <w:sz w:val="28"/>
        </w:rPr>
        <w:t xml:space="preserve">   тегі, аты және әкесінің аты (ол болған жағдайда)                қолы </w:t>
      </w:r>
      <w:r>
        <w:br/>
      </w:r>
      <w:r>
        <w:rPr>
          <w:rFonts w:ascii="Times New Roman"/>
          <w:b w:val="false"/>
          <w:i w:val="false"/>
          <w:color w:val="000000"/>
          <w:sz w:val="28"/>
        </w:rPr>
        <w:t>Күні 20__ жылғы "____" _____________</w:t>
      </w:r>
      <w:r>
        <w:br/>
      </w:r>
      <w:r>
        <w:rPr>
          <w:rFonts w:ascii="Times New Roman"/>
          <w:b w:val="false"/>
          <w:i w:val="false"/>
          <w:color w:val="000000"/>
          <w:sz w:val="28"/>
        </w:rPr>
        <w:t>
</w:t>
      </w:r>
    </w:p>
    <w:bookmarkStart w:name="z2326" w:id="51"/>
    <w:p>
      <w:pPr>
        <w:spacing w:after="0"/>
        <w:ind w:left="0"/>
        <w:jc w:val="both"/>
      </w:pPr>
      <w:r>
        <w:rPr>
          <w:rFonts w:ascii="Times New Roman"/>
          <w:b w:val="false"/>
          <w:i w:val="false"/>
          <w:color w:val="000000"/>
          <w:sz w:val="28"/>
        </w:rPr>
        <w:t>
      Ескертпе: нысан "Қамтамасыз етілмеген цифрлық активтерді айырбастау операторлары жүргізген операциялар туралы есеп" әкімшілік деректерді өтеусіз негізде жинауға арналған нысанын толтыру бойынша түсіндірмеге сәйкес толтырылады.</w:t>
      </w:r>
    </w:p>
    <w:bookmarkEnd w:id="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"Қамтамасыз етілмеген</w:t>
            </w:r>
            <w:r>
              <w:br/>
            </w:r>
            <w:r>
              <w:rPr>
                <w:rFonts w:ascii="Times New Roman"/>
                <w:b w:val="false"/>
                <w:i w:val="false"/>
                <w:color w:val="000000"/>
                <w:sz w:val="20"/>
              </w:rPr>
              <w:t xml:space="preserve"> цифрлық активтерді </w:t>
            </w:r>
            <w:r>
              <w:br/>
            </w:r>
            <w:r>
              <w:rPr>
                <w:rFonts w:ascii="Times New Roman"/>
                <w:b w:val="false"/>
                <w:i w:val="false"/>
                <w:color w:val="000000"/>
                <w:sz w:val="20"/>
              </w:rPr>
              <w:t>айырбастау операторлары</w:t>
            </w:r>
            <w:r>
              <w:br/>
            </w:r>
            <w:r>
              <w:rPr>
                <w:rFonts w:ascii="Times New Roman"/>
                <w:b w:val="false"/>
                <w:i w:val="false"/>
                <w:color w:val="000000"/>
                <w:sz w:val="20"/>
              </w:rPr>
              <w:t>жүргізген операциялар туралы</w:t>
            </w:r>
            <w:r>
              <w:br/>
            </w:r>
            <w:r>
              <w:rPr>
                <w:rFonts w:ascii="Times New Roman"/>
                <w:b w:val="false"/>
                <w:i w:val="false"/>
                <w:color w:val="000000"/>
                <w:sz w:val="20"/>
              </w:rPr>
              <w:t>есеп" 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нысанына</w:t>
            </w:r>
            <w:r>
              <w:br/>
            </w:r>
            <w:r>
              <w:rPr>
                <w:rFonts w:ascii="Times New Roman"/>
                <w:b w:val="false"/>
                <w:i w:val="false"/>
                <w:color w:val="000000"/>
                <w:sz w:val="20"/>
              </w:rPr>
              <w:t>қосымша</w:t>
            </w:r>
          </w:p>
        </w:tc>
      </w:tr>
    </w:tbl>
    <w:bookmarkStart w:name="z2328" w:id="52"/>
    <w:p>
      <w:pPr>
        <w:spacing w:after="0"/>
        <w:ind w:left="0"/>
        <w:jc w:val="left"/>
      </w:pPr>
      <w:r>
        <w:rPr>
          <w:rFonts w:ascii="Times New Roman"/>
          <w:b/>
          <w:i w:val="false"/>
          <w:color w:val="000000"/>
        </w:rPr>
        <w:t xml:space="preserve"> "Қамтамасыз етілмеген цифрлық активтерді айырбастау операторлары жүргізген операциялар туралы есеп" (индексі: EXC – 1, кезеңділігі – ай сайын) әкімшілік деректерді өтеусіз негізде жинауға арналған нысанын толтыру бойынша түсіндірме</w:t>
      </w:r>
    </w:p>
    <w:bookmarkEnd w:id="52"/>
    <w:bookmarkStart w:name="z2329" w:id="53"/>
    <w:p>
      <w:pPr>
        <w:spacing w:after="0"/>
        <w:ind w:left="0"/>
        <w:jc w:val="left"/>
      </w:pPr>
      <w:r>
        <w:rPr>
          <w:rFonts w:ascii="Times New Roman"/>
          <w:b/>
          <w:i w:val="false"/>
          <w:color w:val="000000"/>
        </w:rPr>
        <w:t xml:space="preserve"> 1-тарау. Жалпы ережелер</w:t>
      </w:r>
    </w:p>
    <w:bookmarkEnd w:id="53"/>
    <w:bookmarkStart w:name="z2330" w:id="54"/>
    <w:p>
      <w:pPr>
        <w:spacing w:after="0"/>
        <w:ind w:left="0"/>
        <w:jc w:val="both"/>
      </w:pPr>
      <w:r>
        <w:rPr>
          <w:rFonts w:ascii="Times New Roman"/>
          <w:b w:val="false"/>
          <w:i w:val="false"/>
          <w:color w:val="000000"/>
          <w:sz w:val="28"/>
        </w:rPr>
        <w:t>
      1. Осы түсіндірмеде "Қамтамасыз етілмеген цифрлық активтерді айырбастау операторлары жүргізген операциялар туралы есеп" әкімшілік деректерді жинауға арналған нысанын (бұдан әрі – Нысан) толтыру бойынша талаптар айқындалады.</w:t>
      </w:r>
    </w:p>
    <w:bookmarkEnd w:id="54"/>
    <w:bookmarkStart w:name="z2331" w:id="55"/>
    <w:p>
      <w:pPr>
        <w:spacing w:after="0"/>
        <w:ind w:left="0"/>
        <w:jc w:val="both"/>
      </w:pPr>
      <w:r>
        <w:rPr>
          <w:rFonts w:ascii="Times New Roman"/>
          <w:b w:val="false"/>
          <w:i w:val="false"/>
          <w:color w:val="000000"/>
          <w:sz w:val="28"/>
        </w:rPr>
        <w:t>
      2. Қамтамасыз етілмеген цифрлық активтерді айырбастау операторлары Нысанды есепті кезеңнің соңындағы жағдай бойынша ай сайын жасайды.</w:t>
      </w:r>
    </w:p>
    <w:bookmarkEnd w:id="55"/>
    <w:bookmarkStart w:name="z2332" w:id="56"/>
    <w:p>
      <w:pPr>
        <w:spacing w:after="0"/>
        <w:ind w:left="0"/>
        <w:jc w:val="both"/>
      </w:pPr>
      <w:r>
        <w:rPr>
          <w:rFonts w:ascii="Times New Roman"/>
          <w:b w:val="false"/>
          <w:i w:val="false"/>
          <w:color w:val="000000"/>
          <w:sz w:val="28"/>
        </w:rPr>
        <w:t>
      3. Нысанда қамтамасыз етілмеген цифрлық активтерді айырбастау операторының клиенттері жасаған қамтамасыз етілмеген цифрлық активтерді сатып алу және сату операциялары бойынша мәліметтер көрсетіледі.</w:t>
      </w:r>
    </w:p>
    <w:bookmarkEnd w:id="56"/>
    <w:bookmarkStart w:name="z2333" w:id="57"/>
    <w:p>
      <w:pPr>
        <w:spacing w:after="0"/>
        <w:ind w:left="0"/>
        <w:jc w:val="both"/>
      </w:pPr>
      <w:r>
        <w:rPr>
          <w:rFonts w:ascii="Times New Roman"/>
          <w:b w:val="false"/>
          <w:i w:val="false"/>
          <w:color w:val="000000"/>
          <w:sz w:val="28"/>
        </w:rPr>
        <w:t>
      4. Нысанға басшы немесе есепке қол қою функциясы жүктелген адам қол қояды.</w:t>
      </w:r>
    </w:p>
    <w:bookmarkEnd w:id="57"/>
    <w:bookmarkStart w:name="z2334" w:id="58"/>
    <w:p>
      <w:pPr>
        <w:spacing w:after="0"/>
        <w:ind w:left="0"/>
        <w:jc w:val="left"/>
      </w:pPr>
      <w:r>
        <w:rPr>
          <w:rFonts w:ascii="Times New Roman"/>
          <w:b/>
          <w:i w:val="false"/>
          <w:color w:val="000000"/>
        </w:rPr>
        <w:t xml:space="preserve"> 2-тарау. Нысанды толтыру бойынша түсіндірме</w:t>
      </w:r>
    </w:p>
    <w:bookmarkEnd w:id="58"/>
    <w:bookmarkStart w:name="z2335" w:id="59"/>
    <w:p>
      <w:pPr>
        <w:spacing w:after="0"/>
        <w:ind w:left="0"/>
        <w:jc w:val="both"/>
      </w:pPr>
      <w:r>
        <w:rPr>
          <w:rFonts w:ascii="Times New Roman"/>
          <w:b w:val="false"/>
          <w:i w:val="false"/>
          <w:color w:val="000000"/>
          <w:sz w:val="28"/>
        </w:rPr>
        <w:t>
      5. 2-бағанда қамтамасыз етілмеген цифрлық активтерді айырбастау операторы клиентінің түрі көрсетіледі:</w:t>
      </w:r>
    </w:p>
    <w:bookmarkEnd w:id="59"/>
    <w:bookmarkStart w:name="z2336" w:id="60"/>
    <w:p>
      <w:pPr>
        <w:spacing w:after="0"/>
        <w:ind w:left="0"/>
        <w:jc w:val="both"/>
      </w:pPr>
      <w:r>
        <w:rPr>
          <w:rFonts w:ascii="Times New Roman"/>
          <w:b w:val="false"/>
          <w:i w:val="false"/>
          <w:color w:val="000000"/>
          <w:sz w:val="28"/>
        </w:rPr>
        <w:t>
      "1" – жеке тұлғалар үшін;</w:t>
      </w:r>
    </w:p>
    <w:bookmarkEnd w:id="60"/>
    <w:bookmarkStart w:name="z2337" w:id="61"/>
    <w:p>
      <w:pPr>
        <w:spacing w:after="0"/>
        <w:ind w:left="0"/>
        <w:jc w:val="both"/>
      </w:pPr>
      <w:r>
        <w:rPr>
          <w:rFonts w:ascii="Times New Roman"/>
          <w:b w:val="false"/>
          <w:i w:val="false"/>
          <w:color w:val="000000"/>
          <w:sz w:val="28"/>
        </w:rPr>
        <w:t>
      "2" – цифрлық майнерлер үшін;</w:t>
      </w:r>
    </w:p>
    <w:bookmarkEnd w:id="61"/>
    <w:bookmarkStart w:name="z2338" w:id="62"/>
    <w:p>
      <w:pPr>
        <w:spacing w:after="0"/>
        <w:ind w:left="0"/>
        <w:jc w:val="both"/>
      </w:pPr>
      <w:r>
        <w:rPr>
          <w:rFonts w:ascii="Times New Roman"/>
          <w:b w:val="false"/>
          <w:i w:val="false"/>
          <w:color w:val="000000"/>
          <w:sz w:val="28"/>
        </w:rPr>
        <w:t>
      "3" – цифрлық активтердің шетелдік эмитенттері және цифрлық активтер қызметтерінің провайдерлері үшін;</w:t>
      </w:r>
    </w:p>
    <w:bookmarkEnd w:id="62"/>
    <w:bookmarkStart w:name="z2339" w:id="63"/>
    <w:p>
      <w:pPr>
        <w:spacing w:after="0"/>
        <w:ind w:left="0"/>
        <w:jc w:val="both"/>
      </w:pPr>
      <w:r>
        <w:rPr>
          <w:rFonts w:ascii="Times New Roman"/>
          <w:b w:val="false"/>
          <w:i w:val="false"/>
          <w:color w:val="000000"/>
          <w:sz w:val="28"/>
        </w:rPr>
        <w:t>
      "4" – Қазақстан Республикасының цифрлық активтері қызметтерінің провайдерлері үшін;</w:t>
      </w:r>
    </w:p>
    <w:bookmarkEnd w:id="63"/>
    <w:bookmarkStart w:name="z2340" w:id="64"/>
    <w:p>
      <w:pPr>
        <w:spacing w:after="0"/>
        <w:ind w:left="0"/>
        <w:jc w:val="both"/>
      </w:pPr>
      <w:r>
        <w:rPr>
          <w:rFonts w:ascii="Times New Roman"/>
          <w:b w:val="false"/>
          <w:i w:val="false"/>
          <w:color w:val="000000"/>
          <w:sz w:val="28"/>
        </w:rPr>
        <w:t>
      "5" – өзге де заңды тұлғалар үшін.</w:t>
      </w:r>
    </w:p>
    <w:bookmarkEnd w:id="64"/>
    <w:bookmarkStart w:name="z2341" w:id="65"/>
    <w:p>
      <w:pPr>
        <w:spacing w:after="0"/>
        <w:ind w:left="0"/>
        <w:jc w:val="both"/>
      </w:pPr>
      <w:r>
        <w:rPr>
          <w:rFonts w:ascii="Times New Roman"/>
          <w:b w:val="false"/>
          <w:i w:val="false"/>
          <w:color w:val="000000"/>
          <w:sz w:val="28"/>
        </w:rPr>
        <w:t>
      6. 3-бағанда "Елдердің атауларын және олардың әкімшілік-аумақтық бөлімшелерінің бірліктерін ұсынуға арналған кодтар. 1-бөлім. Елдердің кодтары" ҚР ҰЖ 06 ISO 3166-1-2016 ұлттық жіктеуішіне сәйкес жеке басын куәландыратын құжатқа (заңды тұлғаны мемлекеттік тіркеу (қайта тіркеу) туралы анықтамаға немесе заңды тұлғаны тіркеу елін растайтын өзге құжатқа) сәйкес клиенттің азаматтығы елінің (заңды тұлғаны тіркеу елінің) екі әріптік коды көрсетіледі.</w:t>
      </w:r>
    </w:p>
    <w:bookmarkEnd w:id="65"/>
    <w:bookmarkStart w:name="z2342" w:id="66"/>
    <w:p>
      <w:pPr>
        <w:spacing w:after="0"/>
        <w:ind w:left="0"/>
        <w:jc w:val="both"/>
      </w:pPr>
      <w:r>
        <w:rPr>
          <w:rFonts w:ascii="Times New Roman"/>
          <w:b w:val="false"/>
          <w:i w:val="false"/>
          <w:color w:val="000000"/>
          <w:sz w:val="28"/>
        </w:rPr>
        <w:t>
      Азаматтығы жоқ адам үшін "0" көрсетіледі.</w:t>
      </w:r>
    </w:p>
    <w:bookmarkEnd w:id="66"/>
    <w:bookmarkStart w:name="z2343" w:id="67"/>
    <w:p>
      <w:pPr>
        <w:spacing w:after="0"/>
        <w:ind w:left="0"/>
        <w:jc w:val="both"/>
      </w:pPr>
      <w:r>
        <w:rPr>
          <w:rFonts w:ascii="Times New Roman"/>
          <w:b w:val="false"/>
          <w:i w:val="false"/>
          <w:color w:val="000000"/>
          <w:sz w:val="28"/>
        </w:rPr>
        <w:t>
      7. 4-бағанда клиенттің біліктілігі көрсетіледі:</w:t>
      </w:r>
    </w:p>
    <w:bookmarkEnd w:id="67"/>
    <w:bookmarkStart w:name="z2344" w:id="68"/>
    <w:p>
      <w:pPr>
        <w:spacing w:after="0"/>
        <w:ind w:left="0"/>
        <w:jc w:val="both"/>
      </w:pPr>
      <w:r>
        <w:rPr>
          <w:rFonts w:ascii="Times New Roman"/>
          <w:b w:val="false"/>
          <w:i w:val="false"/>
          <w:color w:val="000000"/>
          <w:sz w:val="28"/>
        </w:rPr>
        <w:t>
      "1" – цифрлық активтермен жұмыс істеу біліктілігі жеткілікті клиенттер үшін;</w:t>
      </w:r>
    </w:p>
    <w:bookmarkEnd w:id="68"/>
    <w:bookmarkStart w:name="z2345" w:id="69"/>
    <w:p>
      <w:pPr>
        <w:spacing w:after="0"/>
        <w:ind w:left="0"/>
        <w:jc w:val="both"/>
      </w:pPr>
      <w:r>
        <w:rPr>
          <w:rFonts w:ascii="Times New Roman"/>
          <w:b w:val="false"/>
          <w:i w:val="false"/>
          <w:color w:val="000000"/>
          <w:sz w:val="28"/>
        </w:rPr>
        <w:t>
      "2" – цифрлық активтермен жұмыс істеу біліктілігі жеткіліксіз клиенттер үшін.</w:t>
      </w:r>
    </w:p>
    <w:bookmarkEnd w:id="69"/>
    <w:bookmarkStart w:name="z2346" w:id="70"/>
    <w:p>
      <w:pPr>
        <w:spacing w:after="0"/>
        <w:ind w:left="0"/>
        <w:jc w:val="both"/>
      </w:pPr>
      <w:r>
        <w:rPr>
          <w:rFonts w:ascii="Times New Roman"/>
          <w:b w:val="false"/>
          <w:i w:val="false"/>
          <w:color w:val="000000"/>
          <w:sz w:val="28"/>
        </w:rPr>
        <w:t>
      8. 5-бағанда:</w:t>
      </w:r>
    </w:p>
    <w:bookmarkEnd w:id="70"/>
    <w:bookmarkStart w:name="z2347" w:id="71"/>
    <w:p>
      <w:pPr>
        <w:spacing w:after="0"/>
        <w:ind w:left="0"/>
        <w:jc w:val="both"/>
      </w:pPr>
      <w:r>
        <w:rPr>
          <w:rFonts w:ascii="Times New Roman"/>
          <w:b w:val="false"/>
          <w:i w:val="false"/>
          <w:color w:val="000000"/>
          <w:sz w:val="28"/>
        </w:rPr>
        <w:t>
      "1" – клиенттердің қамтамасыз етілмеген цифрлық активтерді айырбастау операторынан цифрлық активтерді сатып алу операциялары бойынша;</w:t>
      </w:r>
    </w:p>
    <w:bookmarkEnd w:id="71"/>
    <w:bookmarkStart w:name="z2348" w:id="72"/>
    <w:p>
      <w:pPr>
        <w:spacing w:after="0"/>
        <w:ind w:left="0"/>
        <w:jc w:val="both"/>
      </w:pPr>
      <w:r>
        <w:rPr>
          <w:rFonts w:ascii="Times New Roman"/>
          <w:b w:val="false"/>
          <w:i w:val="false"/>
          <w:color w:val="000000"/>
          <w:sz w:val="28"/>
        </w:rPr>
        <w:t>
      "2" – клиенттердің қамтамасыз етілмеген цифрлық активтерді айырбастау операторына цифрлық активтерді сату операциялары бойынша.</w:t>
      </w:r>
    </w:p>
    <w:bookmarkEnd w:id="72"/>
    <w:bookmarkStart w:name="z2349" w:id="73"/>
    <w:p>
      <w:pPr>
        <w:spacing w:after="0"/>
        <w:ind w:left="0"/>
        <w:jc w:val="both"/>
      </w:pPr>
      <w:r>
        <w:rPr>
          <w:rFonts w:ascii="Times New Roman"/>
          <w:b w:val="false"/>
          <w:i w:val="false"/>
          <w:color w:val="000000"/>
          <w:sz w:val="28"/>
        </w:rPr>
        <w:t>
      9. 6-бағанда цифрлық активтерді сатып алу тәсілі көрсетіледі:</w:t>
      </w:r>
    </w:p>
    <w:bookmarkEnd w:id="73"/>
    <w:bookmarkStart w:name="z2350" w:id="74"/>
    <w:p>
      <w:pPr>
        <w:spacing w:after="0"/>
        <w:ind w:left="0"/>
        <w:jc w:val="both"/>
      </w:pPr>
      <w:r>
        <w:rPr>
          <w:rFonts w:ascii="Times New Roman"/>
          <w:b w:val="false"/>
          <w:i w:val="false"/>
          <w:color w:val="000000"/>
          <w:sz w:val="28"/>
        </w:rPr>
        <w:t>
      "1" – өзіне-өзі қызмет көрсету пункттері арқылы қолма-қол сатып алу тәсілі үшін;</w:t>
      </w:r>
    </w:p>
    <w:bookmarkEnd w:id="74"/>
    <w:bookmarkStart w:name="z2351" w:id="75"/>
    <w:p>
      <w:pPr>
        <w:spacing w:after="0"/>
        <w:ind w:left="0"/>
        <w:jc w:val="both"/>
      </w:pPr>
      <w:r>
        <w:rPr>
          <w:rFonts w:ascii="Times New Roman"/>
          <w:b w:val="false"/>
          <w:i w:val="false"/>
          <w:color w:val="000000"/>
          <w:sz w:val="28"/>
        </w:rPr>
        <w:t>
      "2" – нақты бөлімше арқылы қолма-қол сатып алу тәсілі үшін;</w:t>
      </w:r>
    </w:p>
    <w:bookmarkEnd w:id="75"/>
    <w:bookmarkStart w:name="z2352" w:id="76"/>
    <w:p>
      <w:pPr>
        <w:spacing w:after="0"/>
        <w:ind w:left="0"/>
        <w:jc w:val="both"/>
      </w:pPr>
      <w:r>
        <w:rPr>
          <w:rFonts w:ascii="Times New Roman"/>
          <w:b w:val="false"/>
          <w:i w:val="false"/>
          <w:color w:val="000000"/>
          <w:sz w:val="28"/>
        </w:rPr>
        <w:t>
      "3" – қолма-қол ақшасыз тәсіл үшін.</w:t>
      </w:r>
    </w:p>
    <w:bookmarkEnd w:id="76"/>
    <w:bookmarkStart w:name="z2353" w:id="77"/>
    <w:p>
      <w:pPr>
        <w:spacing w:after="0"/>
        <w:ind w:left="0"/>
        <w:jc w:val="both"/>
      </w:pPr>
      <w:r>
        <w:rPr>
          <w:rFonts w:ascii="Times New Roman"/>
          <w:b w:val="false"/>
          <w:i w:val="false"/>
          <w:color w:val="000000"/>
          <w:sz w:val="28"/>
        </w:rPr>
        <w:t>
      10. 7-бағанда қамтамасыз етілмеген цифрлық активтерді айырбастау операторының нақты бөлімшесінің және (немесе) өзіне-өзі қызмет көрсету пунктінің орналасқан жері көрсетіледі.</w:t>
      </w:r>
    </w:p>
    <w:bookmarkEnd w:id="77"/>
    <w:bookmarkStart w:name="z2354" w:id="78"/>
    <w:p>
      <w:pPr>
        <w:spacing w:after="0"/>
        <w:ind w:left="0"/>
        <w:jc w:val="both"/>
      </w:pPr>
      <w:r>
        <w:rPr>
          <w:rFonts w:ascii="Times New Roman"/>
          <w:b w:val="false"/>
          <w:i w:val="false"/>
          <w:color w:val="000000"/>
          <w:sz w:val="28"/>
        </w:rPr>
        <w:t>
      Қолма-қол ақшасыз тәсілмен жүргізілген операциялар үшін осы баған толтырылмайды.</w:t>
      </w:r>
    </w:p>
    <w:bookmarkEnd w:id="78"/>
    <w:bookmarkStart w:name="z2355" w:id="79"/>
    <w:p>
      <w:pPr>
        <w:spacing w:after="0"/>
        <w:ind w:left="0"/>
        <w:jc w:val="both"/>
      </w:pPr>
      <w:r>
        <w:rPr>
          <w:rFonts w:ascii="Times New Roman"/>
          <w:b w:val="false"/>
          <w:i w:val="false"/>
          <w:color w:val="000000"/>
          <w:sz w:val="28"/>
        </w:rPr>
        <w:t>
      11. 8-бағанда Қазақстан Республикасының Ұлттық Банкі бекітетін қамтамасыз етілмеген цифрлық активтерді айырбастау операторы арқылы айналым үшін рұқсат етілген цифрлық активтер тізбесінен клиент қамтамасыз етілмеген цифрлық активтерді айырбастау операторынан сатқан және (немесе) сатып алған қамтамасыз етілмеген цифрлық активтің атауы көрсетіледі.</w:t>
      </w:r>
    </w:p>
    <w:bookmarkEnd w:id="79"/>
    <w:bookmarkStart w:name="z2356" w:id="80"/>
    <w:p>
      <w:pPr>
        <w:spacing w:after="0"/>
        <w:ind w:left="0"/>
        <w:jc w:val="both"/>
      </w:pPr>
      <w:r>
        <w:rPr>
          <w:rFonts w:ascii="Times New Roman"/>
          <w:b w:val="false"/>
          <w:i w:val="false"/>
          <w:color w:val="000000"/>
          <w:sz w:val="28"/>
        </w:rPr>
        <w:t>
      12. 9-бағанда клиенттің цифрлық активтерді сатып алу немесе сату сомасы теңгемен көрсетіледі.</w:t>
      </w:r>
    </w:p>
    <w:bookmarkEnd w:id="80"/>
    <w:bookmarkStart w:name="z2357" w:id="81"/>
    <w:p>
      <w:pPr>
        <w:spacing w:after="0"/>
        <w:ind w:left="0"/>
        <w:jc w:val="both"/>
      </w:pPr>
      <w:r>
        <w:rPr>
          <w:rFonts w:ascii="Times New Roman"/>
          <w:b w:val="false"/>
          <w:i w:val="false"/>
          <w:color w:val="000000"/>
          <w:sz w:val="28"/>
        </w:rPr>
        <w:t>
      13. 10-бағанда клиенттердің операцияларының саны көрсетіледі.</w:t>
      </w:r>
    </w:p>
    <w:bookmarkEnd w:id="81"/>
    <w:bookmarkStart w:name="z2358" w:id="82"/>
    <w:p>
      <w:pPr>
        <w:spacing w:after="0"/>
        <w:ind w:left="0"/>
        <w:jc w:val="both"/>
      </w:pPr>
      <w:r>
        <w:rPr>
          <w:rFonts w:ascii="Times New Roman"/>
          <w:b w:val="false"/>
          <w:i w:val="false"/>
          <w:color w:val="000000"/>
          <w:sz w:val="28"/>
        </w:rPr>
        <w:t>
      14. Операциялар болмаған жағдайда, Нысан бос ұсынылады.</w:t>
      </w:r>
    </w:p>
    <w:bookmarkEnd w:id="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Қамтамасыз етілмеген</w:t>
            </w:r>
            <w:r>
              <w:br/>
            </w:r>
            <w:r>
              <w:rPr>
                <w:rFonts w:ascii="Times New Roman"/>
                <w:b w:val="false"/>
                <w:i w:val="false"/>
                <w:color w:val="000000"/>
                <w:sz w:val="20"/>
              </w:rPr>
              <w:t>цифрлық активтерді</w:t>
            </w:r>
            <w:r>
              <w:br/>
            </w:r>
            <w:r>
              <w:rPr>
                <w:rFonts w:ascii="Times New Roman"/>
                <w:b w:val="false"/>
                <w:i w:val="false"/>
                <w:color w:val="000000"/>
                <w:sz w:val="20"/>
              </w:rPr>
              <w:t>айырбастау операторларының,</w:t>
            </w:r>
            <w:r>
              <w:br/>
            </w:r>
            <w:r>
              <w:rPr>
                <w:rFonts w:ascii="Times New Roman"/>
                <w:b w:val="false"/>
                <w:i w:val="false"/>
                <w:color w:val="000000"/>
                <w:sz w:val="20"/>
              </w:rPr>
              <w:t xml:space="preserve">цифрлық қаржы активтері </w:t>
            </w:r>
            <w:r>
              <w:br/>
            </w:r>
            <w:r>
              <w:rPr>
                <w:rFonts w:ascii="Times New Roman"/>
                <w:b w:val="false"/>
                <w:i w:val="false"/>
                <w:color w:val="000000"/>
                <w:sz w:val="20"/>
              </w:rPr>
              <w:t xml:space="preserve">платформасы операторларының, </w:t>
            </w:r>
            <w:r>
              <w:br/>
            </w:r>
            <w:r>
              <w:rPr>
                <w:rFonts w:ascii="Times New Roman"/>
                <w:b w:val="false"/>
                <w:i w:val="false"/>
                <w:color w:val="000000"/>
                <w:sz w:val="20"/>
              </w:rPr>
              <w:t xml:space="preserve">цифрлық активтердің сауда </w:t>
            </w:r>
            <w:r>
              <w:br/>
            </w:r>
            <w:r>
              <w:rPr>
                <w:rFonts w:ascii="Times New Roman"/>
                <w:b w:val="false"/>
                <w:i w:val="false"/>
                <w:color w:val="000000"/>
                <w:sz w:val="20"/>
              </w:rPr>
              <w:t>платформасы операторларының,</w:t>
            </w:r>
            <w:r>
              <w:br/>
            </w:r>
            <w:r>
              <w:rPr>
                <w:rFonts w:ascii="Times New Roman"/>
                <w:b w:val="false"/>
                <w:i w:val="false"/>
                <w:color w:val="000000"/>
                <w:sz w:val="20"/>
              </w:rPr>
              <w:t xml:space="preserve">цифрлық қаржы активтері </w:t>
            </w:r>
            <w:r>
              <w:br/>
            </w:r>
            <w:r>
              <w:rPr>
                <w:rFonts w:ascii="Times New Roman"/>
                <w:b w:val="false"/>
                <w:i w:val="false"/>
                <w:color w:val="000000"/>
                <w:sz w:val="20"/>
              </w:rPr>
              <w:t>эмитенттерінің</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Банкіне есептілікті</w:t>
            </w:r>
            <w:r>
              <w:br/>
            </w:r>
            <w:r>
              <w:rPr>
                <w:rFonts w:ascii="Times New Roman"/>
                <w:b w:val="false"/>
                <w:i w:val="false"/>
                <w:color w:val="000000"/>
                <w:sz w:val="20"/>
              </w:rPr>
              <w:t>ұсыну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2361" w:id="83"/>
    <w:p>
      <w:pPr>
        <w:spacing w:after="0"/>
        <w:ind w:left="0"/>
        <w:jc w:val="both"/>
      </w:pPr>
      <w:r>
        <w:rPr>
          <w:rFonts w:ascii="Times New Roman"/>
          <w:b w:val="false"/>
          <w:i w:val="false"/>
          <w:color w:val="000000"/>
          <w:sz w:val="28"/>
        </w:rPr>
        <w:t>
      Әкімшілік деректерді жинауға арналған нысан</w:t>
      </w:r>
    </w:p>
    <w:bookmarkEnd w:id="83"/>
    <w:bookmarkStart w:name="z2362" w:id="84"/>
    <w:p>
      <w:pPr>
        <w:spacing w:after="0"/>
        <w:ind w:left="0"/>
        <w:jc w:val="both"/>
      </w:pPr>
      <w:r>
        <w:rPr>
          <w:rFonts w:ascii="Times New Roman"/>
          <w:b w:val="false"/>
          <w:i w:val="false"/>
          <w:color w:val="000000"/>
          <w:sz w:val="28"/>
        </w:rPr>
        <w:t>
      Ұсынылады: Қазақстан Республикасының Ұлттық Банкіне</w:t>
      </w:r>
    </w:p>
    <w:bookmarkEnd w:id="84"/>
    <w:bookmarkStart w:name="z2363" w:id="85"/>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85"/>
    <w:bookmarkStart w:name="z2364" w:id="86"/>
    <w:p>
      <w:pPr>
        <w:spacing w:after="0"/>
        <w:ind w:left="0"/>
        <w:jc w:val="both"/>
      </w:pPr>
      <w:r>
        <w:rPr>
          <w:rFonts w:ascii="Times New Roman"/>
          <w:b w:val="false"/>
          <w:i w:val="false"/>
          <w:color w:val="000000"/>
          <w:sz w:val="28"/>
        </w:rPr>
        <w:t>
      Әкімшілік нысанның атауы: цифрлық қаржы активтері платформасы операторының цифрлық платформасында цифрлық қаржы активтерінің шығарылымы, айналысы және өтелуі туралы есеп</w:t>
      </w:r>
    </w:p>
    <w:bookmarkEnd w:id="86"/>
    <w:bookmarkStart w:name="z2365" w:id="87"/>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EXC-2</w:t>
      </w:r>
    </w:p>
    <w:bookmarkEnd w:id="87"/>
    <w:bookmarkStart w:name="z2366" w:id="88"/>
    <w:p>
      <w:pPr>
        <w:spacing w:after="0"/>
        <w:ind w:left="0"/>
        <w:jc w:val="both"/>
      </w:pPr>
      <w:r>
        <w:rPr>
          <w:rFonts w:ascii="Times New Roman"/>
          <w:b w:val="false"/>
          <w:i w:val="false"/>
          <w:color w:val="000000"/>
          <w:sz w:val="28"/>
        </w:rPr>
        <w:t>
      Кезеңділігі: ай сайын</w:t>
      </w:r>
    </w:p>
    <w:bookmarkEnd w:id="88"/>
    <w:bookmarkStart w:name="z2367" w:id="89"/>
    <w:p>
      <w:pPr>
        <w:spacing w:after="0"/>
        <w:ind w:left="0"/>
        <w:jc w:val="both"/>
      </w:pPr>
      <w:r>
        <w:rPr>
          <w:rFonts w:ascii="Times New Roman"/>
          <w:b w:val="false"/>
          <w:i w:val="false"/>
          <w:color w:val="000000"/>
          <w:sz w:val="28"/>
        </w:rPr>
        <w:t>
      Есепті кезеңі: 20___ жылғы "___" ______________ жағдай бойынша</w:t>
      </w:r>
    </w:p>
    <w:bookmarkEnd w:id="89"/>
    <w:bookmarkStart w:name="z2368" w:id="9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цифрлық қаржы активтері платформасының операторы</w:t>
      </w:r>
    </w:p>
    <w:bookmarkEnd w:id="90"/>
    <w:bookmarkStart w:name="z2369" w:id="9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10 (онына) (қоса алғанда) дейін, ай сайын</w:t>
      </w:r>
    </w:p>
    <w:bookmarkEnd w:id="91"/>
    <w:bookmarkStart w:name="z2370" w:id="92"/>
    <w:p>
      <w:pPr>
        <w:spacing w:after="0"/>
        <w:ind w:left="0"/>
        <w:jc w:val="both"/>
      </w:pPr>
      <w:r>
        <w:rPr>
          <w:rFonts w:ascii="Times New Roman"/>
          <w:b w:val="false"/>
          <w:i w:val="false"/>
          <w:color w:val="000000"/>
          <w:sz w:val="28"/>
        </w:rPr>
        <w:t>
      БСН: _______________________</w:t>
      </w:r>
    </w:p>
    <w:bookmarkEnd w:id="92"/>
    <w:bookmarkStart w:name="z2371" w:id="93"/>
    <w:p>
      <w:pPr>
        <w:spacing w:after="0"/>
        <w:ind w:left="0"/>
        <w:jc w:val="both"/>
      </w:pPr>
      <w:r>
        <w:rPr>
          <w:rFonts w:ascii="Times New Roman"/>
          <w:b w:val="false"/>
          <w:i w:val="false"/>
          <w:color w:val="000000"/>
          <w:sz w:val="28"/>
        </w:rPr>
        <w:t>
      Жинау әдісі: электрондық түрде</w:t>
      </w:r>
    </w:p>
    <w:bookmarkEnd w:id="93"/>
    <w:bookmarkStart w:name="z2372" w:id="94"/>
    <w:p>
      <w:pPr>
        <w:spacing w:after="0"/>
        <w:ind w:left="0"/>
        <w:jc w:val="both"/>
      </w:pPr>
      <w:r>
        <w:rPr>
          <w:rFonts w:ascii="Times New Roman"/>
          <w:b w:val="false"/>
          <w:i w:val="false"/>
          <w:color w:val="000000"/>
          <w:sz w:val="28"/>
        </w:rPr>
        <w:t>
      Кесте. Цифрлық қаржы активтері платформасы операторының цифрлық платформасында цифрлық қаржы активтерін шығару, айналысы және өтелуі туралы есеп</w:t>
      </w:r>
    </w:p>
    <w:bookmarkEnd w:id="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қаржы активінің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Эмитенттің цифрлық қаржы активтері әмиянының мекенжайы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қаржы активінің смарт-келісімшартының мекенжайы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Блокчейннің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қаржы активінің түрі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қаржы активтері шығарылымының көлемі, теңгемен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қаржы активтерінің орналастырылған көлемі, теңгемен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қаржы активтерінің сатып алынған көлемі, теңгемен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Өтелген цифрлық қаржы активтерінің көлемі, теңгемен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қаржы активінің тіркеу нөмірі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__________________________________________________________</w:t>
      </w:r>
      <w:r>
        <w:br/>
      </w:r>
      <w:r>
        <w:rPr>
          <w:rFonts w:ascii="Times New Roman"/>
          <w:b w:val="false"/>
          <w:i w:val="false"/>
          <w:color w:val="000000"/>
          <w:sz w:val="28"/>
        </w:rPr>
        <w:t>Мекенжайы _____________________________________________________</w:t>
      </w:r>
      <w:r>
        <w:br/>
      </w:r>
      <w:r>
        <w:rPr>
          <w:rFonts w:ascii="Times New Roman"/>
          <w:b w:val="false"/>
          <w:i w:val="false"/>
          <w:color w:val="000000"/>
          <w:sz w:val="28"/>
        </w:rPr>
        <w:t>Телефоны ______________________________________________________</w:t>
      </w:r>
      <w:r>
        <w:br/>
      </w:r>
      <w:r>
        <w:rPr>
          <w:rFonts w:ascii="Times New Roman"/>
          <w:b w:val="false"/>
          <w:i w:val="false"/>
          <w:color w:val="000000"/>
          <w:sz w:val="28"/>
        </w:rPr>
        <w:t>Электрондық пошта мекенжайы ___________________________________</w:t>
      </w:r>
      <w:r>
        <w:br/>
      </w:r>
      <w:r>
        <w:rPr>
          <w:rFonts w:ascii="Times New Roman"/>
          <w:b w:val="false"/>
          <w:i w:val="false"/>
          <w:color w:val="000000"/>
          <w:sz w:val="28"/>
        </w:rPr>
        <w:t>Орындаушы ________________________________________ ____________</w:t>
      </w:r>
      <w:r>
        <w:br/>
      </w:r>
      <w:r>
        <w:rPr>
          <w:rFonts w:ascii="Times New Roman"/>
          <w:b w:val="false"/>
          <w:i w:val="false"/>
          <w:color w:val="000000"/>
          <w:sz w:val="28"/>
        </w:rPr>
        <w:t xml:space="preserve">            тегі, аты және әкесінің аты (ол болған жағдайда) қолы, телефоны</w:t>
      </w:r>
      <w:r>
        <w:br/>
      </w:r>
      <w:r>
        <w:rPr>
          <w:rFonts w:ascii="Times New Roman"/>
          <w:b w:val="false"/>
          <w:i w:val="false"/>
          <w:color w:val="000000"/>
          <w:sz w:val="28"/>
        </w:rPr>
        <w:t xml:space="preserve">Басшы немесе есепке қол қою функциясы жүктелген адам </w:t>
      </w:r>
      <w:r>
        <w:br/>
      </w:r>
      <w:r>
        <w:rPr>
          <w:rFonts w:ascii="Times New Roman"/>
          <w:b w:val="false"/>
          <w:i w:val="false"/>
          <w:color w:val="000000"/>
          <w:sz w:val="28"/>
        </w:rPr>
        <w:t>____________________________________________ ___________________</w:t>
      </w:r>
      <w:r>
        <w:br/>
      </w:r>
      <w:r>
        <w:rPr>
          <w:rFonts w:ascii="Times New Roman"/>
          <w:b w:val="false"/>
          <w:i w:val="false"/>
          <w:color w:val="000000"/>
          <w:sz w:val="28"/>
        </w:rPr>
        <w:t xml:space="preserve">   тегі, аты және әкесінің аты (ол болған жағдайда)                қолы </w:t>
      </w:r>
      <w:r>
        <w:br/>
      </w:r>
      <w:r>
        <w:rPr>
          <w:rFonts w:ascii="Times New Roman"/>
          <w:b w:val="false"/>
          <w:i w:val="false"/>
          <w:color w:val="000000"/>
          <w:sz w:val="28"/>
        </w:rPr>
        <w:t>Күні 20__ жылғы "____" _____________</w:t>
      </w:r>
      <w:r>
        <w:br/>
      </w:r>
      <w:r>
        <w:rPr>
          <w:rFonts w:ascii="Times New Roman"/>
          <w:b w:val="false"/>
          <w:i w:val="false"/>
          <w:color w:val="000000"/>
          <w:sz w:val="28"/>
        </w:rPr>
        <w:t>
</w:t>
      </w:r>
    </w:p>
    <w:bookmarkStart w:name="z2374" w:id="95"/>
    <w:p>
      <w:pPr>
        <w:spacing w:after="0"/>
        <w:ind w:left="0"/>
        <w:jc w:val="both"/>
      </w:pPr>
      <w:r>
        <w:rPr>
          <w:rFonts w:ascii="Times New Roman"/>
          <w:b w:val="false"/>
          <w:i w:val="false"/>
          <w:color w:val="000000"/>
          <w:sz w:val="28"/>
        </w:rPr>
        <w:t>
      Ескертпе: нысан "Цифрлық қаржы активтері платформасы операторының цифрлық платформасында цифрлық қаржы активтерінің шығарылымы, айналысы және өтелуі туралы есеп" әкімшілік деректерді өтеусіз негізде жинауға арналған нысанын толтыру бойынша түсіндірмеге сәйкес толтырылады.</w:t>
      </w:r>
    </w:p>
    <w:bookmarkEnd w:id="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қаржы активтері</w:t>
            </w:r>
            <w:r>
              <w:br/>
            </w:r>
            <w:r>
              <w:rPr>
                <w:rFonts w:ascii="Times New Roman"/>
                <w:b w:val="false"/>
                <w:i w:val="false"/>
                <w:color w:val="000000"/>
                <w:sz w:val="20"/>
              </w:rPr>
              <w:t>платформасы операторының</w:t>
            </w:r>
            <w:r>
              <w:br/>
            </w:r>
            <w:r>
              <w:rPr>
                <w:rFonts w:ascii="Times New Roman"/>
                <w:b w:val="false"/>
                <w:i w:val="false"/>
                <w:color w:val="000000"/>
                <w:sz w:val="20"/>
              </w:rPr>
              <w:t>цифрлық платформасында</w:t>
            </w:r>
            <w:r>
              <w:br/>
            </w:r>
            <w:r>
              <w:rPr>
                <w:rFonts w:ascii="Times New Roman"/>
                <w:b w:val="false"/>
                <w:i w:val="false"/>
                <w:color w:val="000000"/>
                <w:sz w:val="20"/>
              </w:rPr>
              <w:t>цифрлық қаржы активтерінің</w:t>
            </w:r>
            <w:r>
              <w:br/>
            </w:r>
            <w:r>
              <w:rPr>
                <w:rFonts w:ascii="Times New Roman"/>
                <w:b w:val="false"/>
                <w:i w:val="false"/>
                <w:color w:val="000000"/>
                <w:sz w:val="20"/>
              </w:rPr>
              <w:t>шығарылымы, айналысы және</w:t>
            </w:r>
            <w:r>
              <w:br/>
            </w:r>
            <w:r>
              <w:rPr>
                <w:rFonts w:ascii="Times New Roman"/>
                <w:b w:val="false"/>
                <w:i w:val="false"/>
                <w:color w:val="000000"/>
                <w:sz w:val="20"/>
              </w:rPr>
              <w:t>өтелуі туралы есеп" әкімшілік</w:t>
            </w:r>
            <w:r>
              <w:br/>
            </w:r>
            <w:r>
              <w:rPr>
                <w:rFonts w:ascii="Times New Roman"/>
                <w:b w:val="false"/>
                <w:i w:val="false"/>
                <w:color w:val="000000"/>
                <w:sz w:val="20"/>
              </w:rPr>
              <w:t xml:space="preserve">деректерді өтеусіз негізде </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2376" w:id="96"/>
    <w:p>
      <w:pPr>
        <w:spacing w:after="0"/>
        <w:ind w:left="0"/>
        <w:jc w:val="left"/>
      </w:pPr>
      <w:r>
        <w:rPr>
          <w:rFonts w:ascii="Times New Roman"/>
          <w:b/>
          <w:i w:val="false"/>
          <w:color w:val="000000"/>
        </w:rPr>
        <w:t xml:space="preserve"> "Цифрлық қаржы активтері платформасы операторының цифрлық платформасында цифрлық қаржы активтерінің шығарылымы, айналысы және өтелуі туралы есеп" (индексі: EXC-2, кезеңділігі – ай сайын) әкімшілік деректерді өтеусіз негізде жинауға арналған нысанын толтыру бойынша түсіндірме</w:t>
      </w:r>
    </w:p>
    <w:bookmarkEnd w:id="96"/>
    <w:bookmarkStart w:name="z2377" w:id="97"/>
    <w:p>
      <w:pPr>
        <w:spacing w:after="0"/>
        <w:ind w:left="0"/>
        <w:jc w:val="left"/>
      </w:pPr>
      <w:r>
        <w:rPr>
          <w:rFonts w:ascii="Times New Roman"/>
          <w:b/>
          <w:i w:val="false"/>
          <w:color w:val="000000"/>
        </w:rPr>
        <w:t xml:space="preserve"> 1-тарау. Жалпы ережелер</w:t>
      </w:r>
    </w:p>
    <w:bookmarkEnd w:id="97"/>
    <w:bookmarkStart w:name="z2378" w:id="98"/>
    <w:p>
      <w:pPr>
        <w:spacing w:after="0"/>
        <w:ind w:left="0"/>
        <w:jc w:val="both"/>
      </w:pPr>
      <w:r>
        <w:rPr>
          <w:rFonts w:ascii="Times New Roman"/>
          <w:b w:val="false"/>
          <w:i w:val="false"/>
          <w:color w:val="000000"/>
          <w:sz w:val="28"/>
        </w:rPr>
        <w:t>
      1. Осы түсіндірмеде "Цифрлық қаржы активтері платформасы операторының цифрлық платформасында цифрлық қаржы активтерінің шығарылымы, айналысы және өтелуі туралы есеп" әкімшілік деректерді жинауға арналған нысанын (бұдан әрі – Нысан) толтыру бойынша бірыңғай талаптар айқындалады.</w:t>
      </w:r>
    </w:p>
    <w:bookmarkEnd w:id="98"/>
    <w:bookmarkStart w:name="z2379" w:id="99"/>
    <w:p>
      <w:pPr>
        <w:spacing w:after="0"/>
        <w:ind w:left="0"/>
        <w:jc w:val="both"/>
      </w:pPr>
      <w:r>
        <w:rPr>
          <w:rFonts w:ascii="Times New Roman"/>
          <w:b w:val="false"/>
          <w:i w:val="false"/>
          <w:color w:val="000000"/>
          <w:sz w:val="28"/>
        </w:rPr>
        <w:t>
      2. Цифрлық қаржы активтері платформасының операторы Нысанды есепті кезеңнің соңындағы жағдай бойынша ай сайын жасайды.</w:t>
      </w:r>
    </w:p>
    <w:bookmarkEnd w:id="99"/>
    <w:bookmarkStart w:name="z2380" w:id="100"/>
    <w:p>
      <w:pPr>
        <w:spacing w:after="0"/>
        <w:ind w:left="0"/>
        <w:jc w:val="both"/>
      </w:pPr>
      <w:r>
        <w:rPr>
          <w:rFonts w:ascii="Times New Roman"/>
          <w:b w:val="false"/>
          <w:i w:val="false"/>
          <w:color w:val="000000"/>
          <w:sz w:val="28"/>
        </w:rPr>
        <w:t>
      3. Нысанда цифрлық қаржы активтері платформасы операторының цифрлық платформасында цифрлық қаржы активтерін шығару, айналысқа жіберу және өтеу бойынша мәліметтер көрсетіледі.</w:t>
      </w:r>
    </w:p>
    <w:bookmarkEnd w:id="100"/>
    <w:bookmarkStart w:name="z2381" w:id="101"/>
    <w:p>
      <w:pPr>
        <w:spacing w:after="0"/>
        <w:ind w:left="0"/>
        <w:jc w:val="both"/>
      </w:pPr>
      <w:r>
        <w:rPr>
          <w:rFonts w:ascii="Times New Roman"/>
          <w:b w:val="false"/>
          <w:i w:val="false"/>
          <w:color w:val="000000"/>
          <w:sz w:val="28"/>
        </w:rPr>
        <w:t>
      4. Нысанға басшы немесе есепке қол қою функциясы жүктелген адам қол қояды.</w:t>
      </w:r>
    </w:p>
    <w:bookmarkEnd w:id="101"/>
    <w:bookmarkStart w:name="z2382" w:id="102"/>
    <w:p>
      <w:pPr>
        <w:spacing w:after="0"/>
        <w:ind w:left="0"/>
        <w:jc w:val="left"/>
      </w:pPr>
      <w:r>
        <w:rPr>
          <w:rFonts w:ascii="Times New Roman"/>
          <w:b/>
          <w:i w:val="false"/>
          <w:color w:val="000000"/>
        </w:rPr>
        <w:t xml:space="preserve"> 2-тарау. Нысанды толтыру бойынша түсіндірме</w:t>
      </w:r>
    </w:p>
    <w:bookmarkEnd w:id="102"/>
    <w:bookmarkStart w:name="z2383" w:id="103"/>
    <w:p>
      <w:pPr>
        <w:spacing w:after="0"/>
        <w:ind w:left="0"/>
        <w:jc w:val="both"/>
      </w:pPr>
      <w:r>
        <w:rPr>
          <w:rFonts w:ascii="Times New Roman"/>
          <w:b w:val="false"/>
          <w:i w:val="false"/>
          <w:color w:val="000000"/>
          <w:sz w:val="28"/>
        </w:rPr>
        <w:t>
      5. 2-бағанда цифрлық қаржы активтерінің эмитенті шығарған цифрлық қаржы активінің атауы (бар болса) көрсетіледі.</w:t>
      </w:r>
    </w:p>
    <w:bookmarkEnd w:id="103"/>
    <w:bookmarkStart w:name="z2384" w:id="104"/>
    <w:p>
      <w:pPr>
        <w:spacing w:after="0"/>
        <w:ind w:left="0"/>
        <w:jc w:val="both"/>
      </w:pPr>
      <w:r>
        <w:rPr>
          <w:rFonts w:ascii="Times New Roman"/>
          <w:b w:val="false"/>
          <w:i w:val="false"/>
          <w:color w:val="000000"/>
          <w:sz w:val="28"/>
        </w:rPr>
        <w:t>
      6. 3-бағанда цифрлық қаржы активтері эмитентінің цифрлық қаржы активтерін шығару жүзеге асырылған цифрлық қаржы активтері әмиянының мекенжайы көрсетіледі.</w:t>
      </w:r>
    </w:p>
    <w:bookmarkEnd w:id="104"/>
    <w:bookmarkStart w:name="z2385" w:id="105"/>
    <w:p>
      <w:pPr>
        <w:spacing w:after="0"/>
        <w:ind w:left="0"/>
        <w:jc w:val="both"/>
      </w:pPr>
      <w:r>
        <w:rPr>
          <w:rFonts w:ascii="Times New Roman"/>
          <w:b w:val="false"/>
          <w:i w:val="false"/>
          <w:color w:val="000000"/>
          <w:sz w:val="28"/>
        </w:rPr>
        <w:t>
      7. 4-бағанда цифрлық қаржы активтерінің эмитенті шығарған цифрлық қаржы активінің смарт-келісімшартының мекенжайы көрсетіледі.</w:t>
      </w:r>
    </w:p>
    <w:bookmarkEnd w:id="105"/>
    <w:bookmarkStart w:name="z2386" w:id="106"/>
    <w:p>
      <w:pPr>
        <w:spacing w:after="0"/>
        <w:ind w:left="0"/>
        <w:jc w:val="both"/>
      </w:pPr>
      <w:r>
        <w:rPr>
          <w:rFonts w:ascii="Times New Roman"/>
          <w:b w:val="false"/>
          <w:i w:val="false"/>
          <w:color w:val="000000"/>
          <w:sz w:val="28"/>
        </w:rPr>
        <w:t>
      8. 5-бағанда цифрлық қаржы активтерін шығару үшін пайдаланылған блокчейннің толық атауы көрсетіледі.</w:t>
      </w:r>
    </w:p>
    <w:bookmarkEnd w:id="106"/>
    <w:bookmarkStart w:name="z2387" w:id="107"/>
    <w:p>
      <w:pPr>
        <w:spacing w:after="0"/>
        <w:ind w:left="0"/>
        <w:jc w:val="both"/>
      </w:pPr>
      <w:r>
        <w:rPr>
          <w:rFonts w:ascii="Times New Roman"/>
          <w:b w:val="false"/>
          <w:i w:val="false"/>
          <w:color w:val="000000"/>
          <w:sz w:val="28"/>
        </w:rPr>
        <w:t>
      9. 6-бағанда цифрлық қаржы активтерінің эмитенті шығарған цифрлық қаржы активінің түрі көрсетіледі:</w:t>
      </w:r>
    </w:p>
    <w:bookmarkEnd w:id="107"/>
    <w:bookmarkStart w:name="z2388" w:id="108"/>
    <w:p>
      <w:pPr>
        <w:spacing w:after="0"/>
        <w:ind w:left="0"/>
        <w:jc w:val="both"/>
      </w:pPr>
      <w:r>
        <w:rPr>
          <w:rFonts w:ascii="Times New Roman"/>
          <w:b w:val="false"/>
          <w:i w:val="false"/>
          <w:color w:val="000000"/>
          <w:sz w:val="28"/>
        </w:rPr>
        <w:t>
      "1" – базалық активі ақша (стейблкоин) болып табылатын цифрлық қаржы активі;</w:t>
      </w:r>
    </w:p>
    <w:bookmarkEnd w:id="108"/>
    <w:bookmarkStart w:name="z2389" w:id="109"/>
    <w:p>
      <w:pPr>
        <w:spacing w:after="0"/>
        <w:ind w:left="0"/>
        <w:jc w:val="both"/>
      </w:pPr>
      <w:r>
        <w:rPr>
          <w:rFonts w:ascii="Times New Roman"/>
          <w:b w:val="false"/>
          <w:i w:val="false"/>
          <w:color w:val="000000"/>
          <w:sz w:val="28"/>
        </w:rPr>
        <w:t>
      "2" – ақшаны қоспағанда, базалық активі қаржы құралдары (оның ішінде туынды бағалы қағаздарды, туынды қаржы құралдарын, басқа цифрлық қаржы активін қоса алғанда, бағалы қағаздар), қаржылық актив, мүліктік құқық (талап), тауарлар және (немесе) өзге де мүлік болатын цифрлық қаржы активі;</w:t>
      </w:r>
    </w:p>
    <w:bookmarkEnd w:id="109"/>
    <w:bookmarkStart w:name="z2390" w:id="110"/>
    <w:p>
      <w:pPr>
        <w:spacing w:after="0"/>
        <w:ind w:left="0"/>
        <w:jc w:val="both"/>
      </w:pPr>
      <w:r>
        <w:rPr>
          <w:rFonts w:ascii="Times New Roman"/>
          <w:b w:val="false"/>
          <w:i w:val="false"/>
          <w:color w:val="000000"/>
          <w:sz w:val="28"/>
        </w:rPr>
        <w:t>
      "3" – электрондық-цифрлық нысанда шығарылатын қаржы құралдары.</w:t>
      </w:r>
    </w:p>
    <w:bookmarkEnd w:id="110"/>
    <w:bookmarkStart w:name="z2391" w:id="111"/>
    <w:p>
      <w:pPr>
        <w:spacing w:after="0"/>
        <w:ind w:left="0"/>
        <w:jc w:val="both"/>
      </w:pPr>
      <w:r>
        <w:rPr>
          <w:rFonts w:ascii="Times New Roman"/>
          <w:b w:val="false"/>
          <w:i w:val="false"/>
          <w:color w:val="000000"/>
          <w:sz w:val="28"/>
        </w:rPr>
        <w:t>
      10. 7-бағанда цифрлық қаржы активтерінің эмитенті шығарған цифрлық қаржы активтері шығарылымының көлемі теңгемен көрсетіледі.</w:t>
      </w:r>
    </w:p>
    <w:bookmarkEnd w:id="111"/>
    <w:bookmarkStart w:name="z2392" w:id="112"/>
    <w:p>
      <w:pPr>
        <w:spacing w:after="0"/>
        <w:ind w:left="0"/>
        <w:jc w:val="both"/>
      </w:pPr>
      <w:r>
        <w:rPr>
          <w:rFonts w:ascii="Times New Roman"/>
          <w:b w:val="false"/>
          <w:i w:val="false"/>
          <w:color w:val="000000"/>
          <w:sz w:val="28"/>
        </w:rPr>
        <w:t>
      11. 8-бағанда цифрлық қаржы активтерінің эмитенті шығарған цифрлық қаржы активтерінің орналастырылған (клиенттер цифрлық қаржы активтерінің эмитентінен сатып алған) көлемі теңгемен көрсетіледі.</w:t>
      </w:r>
    </w:p>
    <w:bookmarkEnd w:id="112"/>
    <w:bookmarkStart w:name="z2393" w:id="113"/>
    <w:p>
      <w:pPr>
        <w:spacing w:after="0"/>
        <w:ind w:left="0"/>
        <w:jc w:val="both"/>
      </w:pPr>
      <w:r>
        <w:rPr>
          <w:rFonts w:ascii="Times New Roman"/>
          <w:b w:val="false"/>
          <w:i w:val="false"/>
          <w:color w:val="000000"/>
          <w:sz w:val="28"/>
        </w:rPr>
        <w:t>
      12. 9-бағанда клиенттерден цифрлық қаржы активтерінің эмитенті сатып алған цифрлық қаржы активтерінің көлемі теңгемен көрсетіледі.</w:t>
      </w:r>
    </w:p>
    <w:bookmarkEnd w:id="113"/>
    <w:bookmarkStart w:name="z2394" w:id="114"/>
    <w:p>
      <w:pPr>
        <w:spacing w:after="0"/>
        <w:ind w:left="0"/>
        <w:jc w:val="both"/>
      </w:pPr>
      <w:r>
        <w:rPr>
          <w:rFonts w:ascii="Times New Roman"/>
          <w:b w:val="false"/>
          <w:i w:val="false"/>
          <w:color w:val="000000"/>
          <w:sz w:val="28"/>
        </w:rPr>
        <w:t>
      13. 10-бағанда цифрлық қаржы активтерінің эмитенті өтеген цифрлық қаржы активтерінің көлемі теңгемен көрсетіледі.</w:t>
      </w:r>
    </w:p>
    <w:bookmarkEnd w:id="114"/>
    <w:bookmarkStart w:name="z2395" w:id="115"/>
    <w:p>
      <w:pPr>
        <w:spacing w:after="0"/>
        <w:ind w:left="0"/>
        <w:jc w:val="both"/>
      </w:pPr>
      <w:r>
        <w:rPr>
          <w:rFonts w:ascii="Times New Roman"/>
          <w:b w:val="false"/>
          <w:i w:val="false"/>
          <w:color w:val="000000"/>
          <w:sz w:val="28"/>
        </w:rPr>
        <w:t>
      14. 11-бағанда цифрлық қаржы активтері платформасының операторы берген цифрлық қаржы активінің тіркеу нөмірі көрсетіледі.</w:t>
      </w:r>
    </w:p>
    <w:bookmarkEnd w:id="115"/>
    <w:bookmarkStart w:name="z2396" w:id="116"/>
    <w:p>
      <w:pPr>
        <w:spacing w:after="0"/>
        <w:ind w:left="0"/>
        <w:jc w:val="both"/>
      </w:pPr>
      <w:r>
        <w:rPr>
          <w:rFonts w:ascii="Times New Roman"/>
          <w:b w:val="false"/>
          <w:i w:val="false"/>
          <w:color w:val="000000"/>
          <w:sz w:val="28"/>
        </w:rPr>
        <w:t>
      15. Операциялар болмаған жағдайда, Нысан бос ұсынылады.</w:t>
      </w:r>
    </w:p>
    <w:bookmarkEnd w:id="1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Қамтамасыз етілмеген цифрлық</w:t>
            </w:r>
            <w:r>
              <w:br/>
            </w:r>
            <w:r>
              <w:rPr>
                <w:rFonts w:ascii="Times New Roman"/>
                <w:b w:val="false"/>
                <w:i w:val="false"/>
                <w:color w:val="000000"/>
                <w:sz w:val="20"/>
              </w:rPr>
              <w:t>активтерді айырбастау</w:t>
            </w:r>
            <w:r>
              <w:br/>
            </w:r>
            <w:r>
              <w:rPr>
                <w:rFonts w:ascii="Times New Roman"/>
                <w:b w:val="false"/>
                <w:i w:val="false"/>
                <w:color w:val="000000"/>
                <w:sz w:val="20"/>
              </w:rPr>
              <w:t>операторларының, цифрлық</w:t>
            </w:r>
            <w:r>
              <w:br/>
            </w:r>
            <w:r>
              <w:rPr>
                <w:rFonts w:ascii="Times New Roman"/>
                <w:b w:val="false"/>
                <w:i w:val="false"/>
                <w:color w:val="000000"/>
                <w:sz w:val="20"/>
              </w:rPr>
              <w:t>қаржы активтері платформасы</w:t>
            </w:r>
            <w:r>
              <w:br/>
            </w:r>
            <w:r>
              <w:rPr>
                <w:rFonts w:ascii="Times New Roman"/>
                <w:b w:val="false"/>
                <w:i w:val="false"/>
                <w:color w:val="000000"/>
                <w:sz w:val="20"/>
              </w:rPr>
              <w:t xml:space="preserve">операторларының, цифрлық </w:t>
            </w:r>
            <w:r>
              <w:br/>
            </w:r>
            <w:r>
              <w:rPr>
                <w:rFonts w:ascii="Times New Roman"/>
                <w:b w:val="false"/>
                <w:i w:val="false"/>
                <w:color w:val="000000"/>
                <w:sz w:val="20"/>
              </w:rPr>
              <w:t>активтердің сауда платформасы</w:t>
            </w:r>
            <w:r>
              <w:br/>
            </w:r>
            <w:r>
              <w:rPr>
                <w:rFonts w:ascii="Times New Roman"/>
                <w:b w:val="false"/>
                <w:i w:val="false"/>
                <w:color w:val="000000"/>
                <w:sz w:val="20"/>
              </w:rPr>
              <w:t>операторларының, цифрлық</w:t>
            </w:r>
            <w:r>
              <w:br/>
            </w:r>
            <w:r>
              <w:rPr>
                <w:rFonts w:ascii="Times New Roman"/>
                <w:b w:val="false"/>
                <w:i w:val="false"/>
                <w:color w:val="000000"/>
                <w:sz w:val="20"/>
              </w:rPr>
              <w:t>қаржы активтері эмитенттерінің</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Банкіне есептілікті</w:t>
            </w:r>
            <w:r>
              <w:br/>
            </w:r>
            <w:r>
              <w:rPr>
                <w:rFonts w:ascii="Times New Roman"/>
                <w:b w:val="false"/>
                <w:i w:val="false"/>
                <w:color w:val="000000"/>
                <w:sz w:val="20"/>
              </w:rPr>
              <w:t>ұсыну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r>
              <w:br/>
            </w:r>
            <w:r>
              <w:rPr>
                <w:rFonts w:ascii="Times New Roman"/>
                <w:b w:val="false"/>
                <w:i w:val="false"/>
                <w:color w:val="000000"/>
                <w:sz w:val="20"/>
              </w:rPr>
              <w:t xml:space="preserve">жинауға арналған нысан </w:t>
            </w:r>
          </w:p>
        </w:tc>
      </w:tr>
    </w:tbl>
    <w:p>
      <w:pPr>
        <w:spacing w:after="0"/>
        <w:ind w:left="0"/>
        <w:jc w:val="both"/>
      </w:pPr>
      <w:r>
        <w:rPr>
          <w:rFonts w:ascii="Times New Roman"/>
          <w:b w:val="false"/>
          <w:i w:val="false"/>
          <w:color w:val="ff0000"/>
          <w:sz w:val="28"/>
        </w:rPr>
        <w:t xml:space="preserve">
      Ескерту. 3-қосымша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2400" w:id="117"/>
    <w:p>
      <w:pPr>
        <w:spacing w:after="0"/>
        <w:ind w:left="0"/>
        <w:jc w:val="both"/>
      </w:pPr>
      <w:r>
        <w:rPr>
          <w:rFonts w:ascii="Times New Roman"/>
          <w:b w:val="false"/>
          <w:i w:val="false"/>
          <w:color w:val="000000"/>
          <w:sz w:val="28"/>
        </w:rPr>
        <w:t>
      Ұсынылады: Қазақстан Республикасының Ұлттық Банкіне</w:t>
      </w:r>
    </w:p>
    <w:bookmarkEnd w:id="117"/>
    <w:bookmarkStart w:name="z2401" w:id="118"/>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118"/>
    <w:bookmarkStart w:name="z2402" w:id="119"/>
    <w:p>
      <w:pPr>
        <w:spacing w:after="0"/>
        <w:ind w:left="0"/>
        <w:jc w:val="both"/>
      </w:pPr>
      <w:r>
        <w:rPr>
          <w:rFonts w:ascii="Times New Roman"/>
          <w:b w:val="false"/>
          <w:i w:val="false"/>
          <w:color w:val="000000"/>
          <w:sz w:val="28"/>
        </w:rPr>
        <w:t>
      Әкімшілік нысанның атауы: цифрлық қаржы активтері платформасы операторының цифрлық платформасында жүргізілген цифрлық қаржы активтерін сатып алу және сату операциялары туралы есеп</w:t>
      </w:r>
    </w:p>
    <w:bookmarkEnd w:id="119"/>
    <w:bookmarkStart w:name="z2403" w:id="120"/>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EXC-3</w:t>
      </w:r>
    </w:p>
    <w:bookmarkEnd w:id="120"/>
    <w:bookmarkStart w:name="z2404" w:id="121"/>
    <w:p>
      <w:pPr>
        <w:spacing w:after="0"/>
        <w:ind w:left="0"/>
        <w:jc w:val="both"/>
      </w:pPr>
      <w:r>
        <w:rPr>
          <w:rFonts w:ascii="Times New Roman"/>
          <w:b w:val="false"/>
          <w:i w:val="false"/>
          <w:color w:val="000000"/>
          <w:sz w:val="28"/>
        </w:rPr>
        <w:t>
      Кезеңділігі: ай сайын</w:t>
      </w:r>
    </w:p>
    <w:bookmarkEnd w:id="121"/>
    <w:bookmarkStart w:name="z2405" w:id="122"/>
    <w:p>
      <w:pPr>
        <w:spacing w:after="0"/>
        <w:ind w:left="0"/>
        <w:jc w:val="both"/>
      </w:pPr>
      <w:r>
        <w:rPr>
          <w:rFonts w:ascii="Times New Roman"/>
          <w:b w:val="false"/>
          <w:i w:val="false"/>
          <w:color w:val="000000"/>
          <w:sz w:val="28"/>
        </w:rPr>
        <w:t>
      Есепті кезеңі: 20___жылғы "__" ________ жағдай бойынша</w:t>
      </w:r>
    </w:p>
    <w:bookmarkEnd w:id="122"/>
    <w:bookmarkStart w:name="z2406" w:id="12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цифрлық қаржы активтері платформасының операторы</w:t>
      </w:r>
    </w:p>
    <w:bookmarkEnd w:id="123"/>
    <w:bookmarkStart w:name="z2407" w:id="12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10 (онына) дейін (қоса алғанда), ай сайын</w:t>
      </w:r>
    </w:p>
    <w:bookmarkEnd w:id="124"/>
    <w:bookmarkStart w:name="z2408" w:id="125"/>
    <w:p>
      <w:pPr>
        <w:spacing w:after="0"/>
        <w:ind w:left="0"/>
        <w:jc w:val="both"/>
      </w:pPr>
      <w:r>
        <w:rPr>
          <w:rFonts w:ascii="Times New Roman"/>
          <w:b w:val="false"/>
          <w:i w:val="false"/>
          <w:color w:val="000000"/>
          <w:sz w:val="28"/>
        </w:rPr>
        <w:t>
      БСН: _______________________</w:t>
      </w:r>
    </w:p>
    <w:bookmarkEnd w:id="125"/>
    <w:bookmarkStart w:name="z2409" w:id="126"/>
    <w:p>
      <w:pPr>
        <w:spacing w:after="0"/>
        <w:ind w:left="0"/>
        <w:jc w:val="both"/>
      </w:pPr>
      <w:r>
        <w:rPr>
          <w:rFonts w:ascii="Times New Roman"/>
          <w:b w:val="false"/>
          <w:i w:val="false"/>
          <w:color w:val="000000"/>
          <w:sz w:val="28"/>
        </w:rPr>
        <w:t>
      Жинау әдісі: электрондық түрде</w:t>
      </w:r>
    </w:p>
    <w:bookmarkEnd w:id="126"/>
    <w:bookmarkStart w:name="z2410" w:id="127"/>
    <w:p>
      <w:pPr>
        <w:spacing w:after="0"/>
        <w:ind w:left="0"/>
        <w:jc w:val="both"/>
      </w:pPr>
      <w:r>
        <w:rPr>
          <w:rFonts w:ascii="Times New Roman"/>
          <w:b w:val="false"/>
          <w:i w:val="false"/>
          <w:color w:val="000000"/>
          <w:sz w:val="28"/>
        </w:rPr>
        <w:t>
      Кесте. Цифрлық қаржы активтері платформасы операторының цифрлық платформасында жүргізілген цифрлық қаржы активтерін сатып алу және сату операциялары туралы есеп</w:t>
      </w:r>
    </w:p>
    <w:bookmarkEnd w:id="1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алушы-клиент типі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алушы-клиенттің азаматтығы (тіркелген 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алушы-клиенттің біліктілігі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Сатушы-клиент типі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Сатушы-клиенттің азаматтығы (тіркелген 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Сатушы-клиенттің біліктілігі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қаржы активінің тіркеу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 сомасы, теңгемен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Операциялар саны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__________________________________________________________</w:t>
      </w:r>
      <w:r>
        <w:br/>
      </w:r>
      <w:r>
        <w:rPr>
          <w:rFonts w:ascii="Times New Roman"/>
          <w:b w:val="false"/>
          <w:i w:val="false"/>
          <w:color w:val="000000"/>
          <w:sz w:val="28"/>
        </w:rPr>
        <w:t>Мекенжайы _____________________________________________________</w:t>
      </w:r>
      <w:r>
        <w:br/>
      </w:r>
      <w:r>
        <w:rPr>
          <w:rFonts w:ascii="Times New Roman"/>
          <w:b w:val="false"/>
          <w:i w:val="false"/>
          <w:color w:val="000000"/>
          <w:sz w:val="28"/>
        </w:rPr>
        <w:t>Телефоны ______________________________________________________</w:t>
      </w:r>
      <w:r>
        <w:br/>
      </w:r>
      <w:r>
        <w:rPr>
          <w:rFonts w:ascii="Times New Roman"/>
          <w:b w:val="false"/>
          <w:i w:val="false"/>
          <w:color w:val="000000"/>
          <w:sz w:val="28"/>
        </w:rPr>
        <w:t>Электрондық пошта мекенжайы ___________________________________</w:t>
      </w:r>
      <w:r>
        <w:br/>
      </w:r>
      <w:r>
        <w:rPr>
          <w:rFonts w:ascii="Times New Roman"/>
          <w:b w:val="false"/>
          <w:i w:val="false"/>
          <w:color w:val="000000"/>
          <w:sz w:val="28"/>
        </w:rPr>
        <w:t>Орындаушы ________________________________________ ____________</w:t>
      </w:r>
      <w:r>
        <w:br/>
      </w:r>
      <w:r>
        <w:rPr>
          <w:rFonts w:ascii="Times New Roman"/>
          <w:b w:val="false"/>
          <w:i w:val="false"/>
          <w:color w:val="000000"/>
          <w:sz w:val="28"/>
        </w:rPr>
        <w:t xml:space="preserve">            тегі, аты және әкесінің аты (ол болған жағдайда) қолы, телефоны</w:t>
      </w:r>
      <w:r>
        <w:br/>
      </w:r>
      <w:r>
        <w:rPr>
          <w:rFonts w:ascii="Times New Roman"/>
          <w:b w:val="false"/>
          <w:i w:val="false"/>
          <w:color w:val="000000"/>
          <w:sz w:val="28"/>
        </w:rPr>
        <w:t xml:space="preserve">Басшы немесе есепке қол қою функциясы жүктелген адам </w:t>
      </w:r>
      <w:r>
        <w:br/>
      </w:r>
      <w:r>
        <w:rPr>
          <w:rFonts w:ascii="Times New Roman"/>
          <w:b w:val="false"/>
          <w:i w:val="false"/>
          <w:color w:val="000000"/>
          <w:sz w:val="28"/>
        </w:rPr>
        <w:t>____________________________________________ ___________________</w:t>
      </w:r>
      <w:r>
        <w:br/>
      </w:r>
      <w:r>
        <w:rPr>
          <w:rFonts w:ascii="Times New Roman"/>
          <w:b w:val="false"/>
          <w:i w:val="false"/>
          <w:color w:val="000000"/>
          <w:sz w:val="28"/>
        </w:rPr>
        <w:t xml:space="preserve">   тегі, аты және әкесінің аты (ол болған жағдайда)                қолы </w:t>
      </w:r>
      <w:r>
        <w:br/>
      </w:r>
      <w:r>
        <w:rPr>
          <w:rFonts w:ascii="Times New Roman"/>
          <w:b w:val="false"/>
          <w:i w:val="false"/>
          <w:color w:val="000000"/>
          <w:sz w:val="28"/>
        </w:rPr>
        <w:t>Күні 20__ жылғы "____" _____________</w:t>
      </w:r>
      <w:r>
        <w:br/>
      </w:r>
      <w:r>
        <w:rPr>
          <w:rFonts w:ascii="Times New Roman"/>
          <w:b w:val="false"/>
          <w:i w:val="false"/>
          <w:color w:val="000000"/>
          <w:sz w:val="28"/>
        </w:rPr>
        <w:t>
</w:t>
      </w:r>
    </w:p>
    <w:bookmarkStart w:name="z2412" w:id="128"/>
    <w:p>
      <w:pPr>
        <w:spacing w:after="0"/>
        <w:ind w:left="0"/>
        <w:jc w:val="both"/>
      </w:pPr>
      <w:r>
        <w:rPr>
          <w:rFonts w:ascii="Times New Roman"/>
          <w:b w:val="false"/>
          <w:i w:val="false"/>
          <w:color w:val="000000"/>
          <w:sz w:val="28"/>
        </w:rPr>
        <w:t>
      Ескертпе: нысан "Цифрлық қаржы активтері платформасы операторының цифрлық платформасында жүргізілген цифрлық қаржы активтерін сатып алу және сату операциялары туралы есеп" әкімшілік деректерді өтеусіз негізде жинауға арналған нысанын толтыру бойынша түсіндірмеге сәйкес толтырылады.</w:t>
      </w:r>
    </w:p>
    <w:bookmarkEnd w:id="1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"Цифрлық қаржы активтері </w:t>
            </w:r>
            <w:r>
              <w:br/>
            </w:r>
            <w:r>
              <w:rPr>
                <w:rFonts w:ascii="Times New Roman"/>
                <w:b w:val="false"/>
                <w:i w:val="false"/>
                <w:color w:val="000000"/>
                <w:sz w:val="20"/>
              </w:rPr>
              <w:t xml:space="preserve">платформасы операторының </w:t>
            </w:r>
            <w:r>
              <w:br/>
            </w:r>
            <w:r>
              <w:rPr>
                <w:rFonts w:ascii="Times New Roman"/>
                <w:b w:val="false"/>
                <w:i w:val="false"/>
                <w:color w:val="000000"/>
                <w:sz w:val="20"/>
              </w:rPr>
              <w:t xml:space="preserve">цифрлық платформасында </w:t>
            </w:r>
            <w:r>
              <w:br/>
            </w:r>
            <w:r>
              <w:rPr>
                <w:rFonts w:ascii="Times New Roman"/>
                <w:b w:val="false"/>
                <w:i w:val="false"/>
                <w:color w:val="000000"/>
                <w:sz w:val="20"/>
              </w:rPr>
              <w:t xml:space="preserve">жүргізілген цифрлық қаржы </w:t>
            </w:r>
            <w:r>
              <w:br/>
            </w:r>
            <w:r>
              <w:rPr>
                <w:rFonts w:ascii="Times New Roman"/>
                <w:b w:val="false"/>
                <w:i w:val="false"/>
                <w:color w:val="000000"/>
                <w:sz w:val="20"/>
              </w:rPr>
              <w:t xml:space="preserve">активтерін сатып алу және сату </w:t>
            </w:r>
            <w:r>
              <w:br/>
            </w:r>
            <w:r>
              <w:rPr>
                <w:rFonts w:ascii="Times New Roman"/>
                <w:b w:val="false"/>
                <w:i w:val="false"/>
                <w:color w:val="000000"/>
                <w:sz w:val="20"/>
              </w:rPr>
              <w:t xml:space="preserve">операциялары туралы есеп" </w:t>
            </w:r>
            <w:r>
              <w:br/>
            </w: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нысанына</w:t>
            </w:r>
            <w:r>
              <w:br/>
            </w:r>
            <w:r>
              <w:rPr>
                <w:rFonts w:ascii="Times New Roman"/>
                <w:b w:val="false"/>
                <w:i w:val="false"/>
                <w:color w:val="000000"/>
                <w:sz w:val="20"/>
              </w:rPr>
              <w:t>қосымша</w:t>
            </w:r>
          </w:p>
        </w:tc>
      </w:tr>
    </w:tbl>
    <w:bookmarkStart w:name="z2414" w:id="129"/>
    <w:p>
      <w:pPr>
        <w:spacing w:after="0"/>
        <w:ind w:left="0"/>
        <w:jc w:val="left"/>
      </w:pPr>
      <w:r>
        <w:rPr>
          <w:rFonts w:ascii="Times New Roman"/>
          <w:b/>
          <w:i w:val="false"/>
          <w:color w:val="000000"/>
        </w:rPr>
        <w:t xml:space="preserve"> "Цифрлық қаржы активтері платформасы операторының цифрлық платформасында жүргізілген цифрлық қаржы активтерін сатып алу және сату операциялары туралы есеп" (индексі: EXC-3, кезеңділігі – ай сайын) әкімшілік деректерді өтеусіз негізде жинауға арналған нысанын толтыру бойынша түсіндірме</w:t>
      </w:r>
    </w:p>
    <w:bookmarkEnd w:id="129"/>
    <w:bookmarkStart w:name="z2415" w:id="130"/>
    <w:p>
      <w:pPr>
        <w:spacing w:after="0"/>
        <w:ind w:left="0"/>
        <w:jc w:val="left"/>
      </w:pPr>
      <w:r>
        <w:rPr>
          <w:rFonts w:ascii="Times New Roman"/>
          <w:b/>
          <w:i w:val="false"/>
          <w:color w:val="000000"/>
        </w:rPr>
        <w:t xml:space="preserve"> 1-тарау. Жалпы ережелер</w:t>
      </w:r>
    </w:p>
    <w:bookmarkEnd w:id="130"/>
    <w:bookmarkStart w:name="z2416" w:id="131"/>
    <w:p>
      <w:pPr>
        <w:spacing w:after="0"/>
        <w:ind w:left="0"/>
        <w:jc w:val="both"/>
      </w:pPr>
      <w:r>
        <w:rPr>
          <w:rFonts w:ascii="Times New Roman"/>
          <w:b w:val="false"/>
          <w:i w:val="false"/>
          <w:color w:val="000000"/>
          <w:sz w:val="28"/>
        </w:rPr>
        <w:t>
      1. Осы түсіндірмеде "Цифрлық қаржы активтері платформасы операторының цифрлық платформасында жүргізілген цифрлық қаржы активтерін сатып алу және сату операциялары туралы есеп" әкімшілік деректерді жинауға арналған нысанын (бұдан әрі – Нысан) толтыру бойынша бірыңғай талаптар айқындалады.</w:t>
      </w:r>
    </w:p>
    <w:bookmarkEnd w:id="131"/>
    <w:bookmarkStart w:name="z2417" w:id="132"/>
    <w:p>
      <w:pPr>
        <w:spacing w:after="0"/>
        <w:ind w:left="0"/>
        <w:jc w:val="both"/>
      </w:pPr>
      <w:r>
        <w:rPr>
          <w:rFonts w:ascii="Times New Roman"/>
          <w:b w:val="false"/>
          <w:i w:val="false"/>
          <w:color w:val="000000"/>
          <w:sz w:val="28"/>
        </w:rPr>
        <w:t>
      2. Цифрлық қаржы активтері платформасының операторлары Нысанды есепті кезеңнің соңындағы жағдай бойынша ай сайын жасайды.</w:t>
      </w:r>
    </w:p>
    <w:bookmarkEnd w:id="132"/>
    <w:bookmarkStart w:name="z2418" w:id="133"/>
    <w:p>
      <w:pPr>
        <w:spacing w:after="0"/>
        <w:ind w:left="0"/>
        <w:jc w:val="both"/>
      </w:pPr>
      <w:r>
        <w:rPr>
          <w:rFonts w:ascii="Times New Roman"/>
          <w:b w:val="false"/>
          <w:i w:val="false"/>
          <w:color w:val="000000"/>
          <w:sz w:val="28"/>
        </w:rPr>
        <w:t>
      3. Нысанда цифрлық қаржы активтері платформасы операторының клиенттері жасаған цифрлық қаржы активтерін сатып алу және сату бойынша барлық операция көрсетіледі.</w:t>
      </w:r>
    </w:p>
    <w:bookmarkEnd w:id="133"/>
    <w:bookmarkStart w:name="z2419" w:id="134"/>
    <w:p>
      <w:pPr>
        <w:spacing w:after="0"/>
        <w:ind w:left="0"/>
        <w:jc w:val="both"/>
      </w:pPr>
      <w:r>
        <w:rPr>
          <w:rFonts w:ascii="Times New Roman"/>
          <w:b w:val="false"/>
          <w:i w:val="false"/>
          <w:color w:val="000000"/>
          <w:sz w:val="28"/>
        </w:rPr>
        <w:t>
      4. Нысанға басшы немесе есепке қол қою функциясы жүктелген адам қол қояды.</w:t>
      </w:r>
    </w:p>
    <w:bookmarkEnd w:id="134"/>
    <w:bookmarkStart w:name="z2420" w:id="135"/>
    <w:p>
      <w:pPr>
        <w:spacing w:after="0"/>
        <w:ind w:left="0"/>
        <w:jc w:val="left"/>
      </w:pPr>
      <w:r>
        <w:rPr>
          <w:rFonts w:ascii="Times New Roman"/>
          <w:b/>
          <w:i w:val="false"/>
          <w:color w:val="000000"/>
        </w:rPr>
        <w:t xml:space="preserve"> 2-тарау. Нысанды толтыру бойынша түсіндірме</w:t>
      </w:r>
    </w:p>
    <w:bookmarkEnd w:id="135"/>
    <w:bookmarkStart w:name="z2421" w:id="136"/>
    <w:p>
      <w:pPr>
        <w:spacing w:after="0"/>
        <w:ind w:left="0"/>
        <w:jc w:val="both"/>
      </w:pPr>
      <w:r>
        <w:rPr>
          <w:rFonts w:ascii="Times New Roman"/>
          <w:b w:val="false"/>
          <w:i w:val="false"/>
          <w:color w:val="000000"/>
          <w:sz w:val="28"/>
        </w:rPr>
        <w:t>
      5. 2-бағанда цифрлық қаржы активтерін сатып алушы болып табылатын цифрлық қаржы активтері платформасының операторы клиентінің типі көрсетіледі:</w:t>
      </w:r>
    </w:p>
    <w:bookmarkEnd w:id="136"/>
    <w:bookmarkStart w:name="z2422" w:id="137"/>
    <w:p>
      <w:pPr>
        <w:spacing w:after="0"/>
        <w:ind w:left="0"/>
        <w:jc w:val="both"/>
      </w:pPr>
      <w:r>
        <w:rPr>
          <w:rFonts w:ascii="Times New Roman"/>
          <w:b w:val="false"/>
          <w:i w:val="false"/>
          <w:color w:val="000000"/>
          <w:sz w:val="28"/>
        </w:rPr>
        <w:t>
      "1" – жеке тұлғалар үшін;</w:t>
      </w:r>
    </w:p>
    <w:bookmarkEnd w:id="137"/>
    <w:bookmarkStart w:name="z2423" w:id="138"/>
    <w:p>
      <w:pPr>
        <w:spacing w:after="0"/>
        <w:ind w:left="0"/>
        <w:jc w:val="both"/>
      </w:pPr>
      <w:r>
        <w:rPr>
          <w:rFonts w:ascii="Times New Roman"/>
          <w:b w:val="false"/>
          <w:i w:val="false"/>
          <w:color w:val="000000"/>
          <w:sz w:val="28"/>
        </w:rPr>
        <w:t>
      "2" – цифрлық майнерлер үшін;</w:t>
      </w:r>
    </w:p>
    <w:bookmarkEnd w:id="138"/>
    <w:bookmarkStart w:name="z2424" w:id="139"/>
    <w:p>
      <w:pPr>
        <w:spacing w:after="0"/>
        <w:ind w:left="0"/>
        <w:jc w:val="both"/>
      </w:pPr>
      <w:r>
        <w:rPr>
          <w:rFonts w:ascii="Times New Roman"/>
          <w:b w:val="false"/>
          <w:i w:val="false"/>
          <w:color w:val="000000"/>
          <w:sz w:val="28"/>
        </w:rPr>
        <w:t>
      "3" – цифрлық активтердің шетелдік эмитенттері және цифрлық активтер қызметтерінің провайдерлері үшін;</w:t>
      </w:r>
    </w:p>
    <w:bookmarkEnd w:id="139"/>
    <w:bookmarkStart w:name="z2425" w:id="140"/>
    <w:p>
      <w:pPr>
        <w:spacing w:after="0"/>
        <w:ind w:left="0"/>
        <w:jc w:val="both"/>
      </w:pPr>
      <w:r>
        <w:rPr>
          <w:rFonts w:ascii="Times New Roman"/>
          <w:b w:val="false"/>
          <w:i w:val="false"/>
          <w:color w:val="000000"/>
          <w:sz w:val="28"/>
        </w:rPr>
        <w:t>
      "4" – Қазақстан Республикасының цифрлық активтері қызметтерінің провайдерлері үшін;</w:t>
      </w:r>
    </w:p>
    <w:bookmarkEnd w:id="140"/>
    <w:bookmarkStart w:name="z2426" w:id="141"/>
    <w:p>
      <w:pPr>
        <w:spacing w:after="0"/>
        <w:ind w:left="0"/>
        <w:jc w:val="both"/>
      </w:pPr>
      <w:r>
        <w:rPr>
          <w:rFonts w:ascii="Times New Roman"/>
          <w:b w:val="false"/>
          <w:i w:val="false"/>
          <w:color w:val="000000"/>
          <w:sz w:val="28"/>
        </w:rPr>
        <w:t>
      "5" – өзге де заңды тұлғалар үшін.</w:t>
      </w:r>
    </w:p>
    <w:bookmarkEnd w:id="141"/>
    <w:bookmarkStart w:name="z2427" w:id="142"/>
    <w:p>
      <w:pPr>
        <w:spacing w:after="0"/>
        <w:ind w:left="0"/>
        <w:jc w:val="both"/>
      </w:pPr>
      <w:r>
        <w:rPr>
          <w:rFonts w:ascii="Times New Roman"/>
          <w:b w:val="false"/>
          <w:i w:val="false"/>
          <w:color w:val="000000"/>
          <w:sz w:val="28"/>
        </w:rPr>
        <w:t>
      6. 3-бағанда "Елдердің атауларын және олардың әкімшілік-аумақтық бөлімшелері бірліктерін белгілеуге арналған кодтар. 1-бөлім. Елдер кодтары" ҚР ҰЖ 06 ISO 3166-1-2016 Қазақстан Республикасының ұлттық жіктеуішіне сәйкес жеке басын куәландыратын құжатқа (заңды тұлғаны мемлекеттік тіркеу (қайта тіркеу) туралы анықтамаға немесе заңды тұлғаны тіркеу елін растайтын өзге құжатқа) сәйкес цифрлық қаржы активтері платформасы операторының цифрлық қаржы активтерін сатып алушы болып табылатын клиентінің азаматтығы елінің (заңды тұлғаны тіркеу елінің) екі әріптік коды көрсетіледі.</w:t>
      </w:r>
    </w:p>
    <w:bookmarkEnd w:id="142"/>
    <w:bookmarkStart w:name="z2428" w:id="143"/>
    <w:p>
      <w:pPr>
        <w:spacing w:after="0"/>
        <w:ind w:left="0"/>
        <w:jc w:val="both"/>
      </w:pPr>
      <w:r>
        <w:rPr>
          <w:rFonts w:ascii="Times New Roman"/>
          <w:b w:val="false"/>
          <w:i w:val="false"/>
          <w:color w:val="000000"/>
          <w:sz w:val="28"/>
        </w:rPr>
        <w:t>
      Азаматтығы жоқ адам үшін "0" көрсетіледі.</w:t>
      </w:r>
    </w:p>
    <w:bookmarkEnd w:id="143"/>
    <w:bookmarkStart w:name="z2429" w:id="144"/>
    <w:p>
      <w:pPr>
        <w:spacing w:after="0"/>
        <w:ind w:left="0"/>
        <w:jc w:val="both"/>
      </w:pPr>
      <w:r>
        <w:rPr>
          <w:rFonts w:ascii="Times New Roman"/>
          <w:b w:val="false"/>
          <w:i w:val="false"/>
          <w:color w:val="000000"/>
          <w:sz w:val="28"/>
        </w:rPr>
        <w:t>
      7. 4-бағанда цифрлық қаржы активтері платформасы операторының цифрлық қаржы активтерін сатып алушы ретінде әрекет ететін клиентінің біліктілігі көрсетіледі:</w:t>
      </w:r>
    </w:p>
    <w:bookmarkEnd w:id="144"/>
    <w:bookmarkStart w:name="z2430" w:id="145"/>
    <w:p>
      <w:pPr>
        <w:spacing w:after="0"/>
        <w:ind w:left="0"/>
        <w:jc w:val="both"/>
      </w:pPr>
      <w:r>
        <w:rPr>
          <w:rFonts w:ascii="Times New Roman"/>
          <w:b w:val="false"/>
          <w:i w:val="false"/>
          <w:color w:val="000000"/>
          <w:sz w:val="28"/>
        </w:rPr>
        <w:t>
      "1" – цифрлық активтермен жұмыс істеу біліктілігі жеткілікті клиенттер үшін;</w:t>
      </w:r>
    </w:p>
    <w:bookmarkEnd w:id="145"/>
    <w:bookmarkStart w:name="z2431" w:id="146"/>
    <w:p>
      <w:pPr>
        <w:spacing w:after="0"/>
        <w:ind w:left="0"/>
        <w:jc w:val="both"/>
      </w:pPr>
      <w:r>
        <w:rPr>
          <w:rFonts w:ascii="Times New Roman"/>
          <w:b w:val="false"/>
          <w:i w:val="false"/>
          <w:color w:val="000000"/>
          <w:sz w:val="28"/>
        </w:rPr>
        <w:t>
      "2" – цифрлық активтермен жұмыс істеу біліктілігі жеткіліксіз клиенттер үшін.</w:t>
      </w:r>
    </w:p>
    <w:bookmarkEnd w:id="146"/>
    <w:bookmarkStart w:name="z2432" w:id="147"/>
    <w:p>
      <w:pPr>
        <w:spacing w:after="0"/>
        <w:ind w:left="0"/>
        <w:jc w:val="both"/>
      </w:pPr>
      <w:r>
        <w:rPr>
          <w:rFonts w:ascii="Times New Roman"/>
          <w:b w:val="false"/>
          <w:i w:val="false"/>
          <w:color w:val="000000"/>
          <w:sz w:val="28"/>
        </w:rPr>
        <w:t>
      8. 5-бағанда цифрлық қаржы активтері платформасы операторының цифрлық қаржы активтерін сатып алушы ретінде әрекет ететін клиентінің типі көрсетіледі.</w:t>
      </w:r>
    </w:p>
    <w:bookmarkEnd w:id="147"/>
    <w:bookmarkStart w:name="z2433" w:id="148"/>
    <w:p>
      <w:pPr>
        <w:spacing w:after="0"/>
        <w:ind w:left="0"/>
        <w:jc w:val="both"/>
      </w:pPr>
      <w:r>
        <w:rPr>
          <w:rFonts w:ascii="Times New Roman"/>
          <w:b w:val="false"/>
          <w:i w:val="false"/>
          <w:color w:val="000000"/>
          <w:sz w:val="28"/>
        </w:rPr>
        <w:t>
      "1" – жеке тұлғалар үшін;</w:t>
      </w:r>
    </w:p>
    <w:bookmarkEnd w:id="148"/>
    <w:bookmarkStart w:name="z2434" w:id="149"/>
    <w:p>
      <w:pPr>
        <w:spacing w:after="0"/>
        <w:ind w:left="0"/>
        <w:jc w:val="both"/>
      </w:pPr>
      <w:r>
        <w:rPr>
          <w:rFonts w:ascii="Times New Roman"/>
          <w:b w:val="false"/>
          <w:i w:val="false"/>
          <w:color w:val="000000"/>
          <w:sz w:val="28"/>
        </w:rPr>
        <w:t>
      "2" – цифрлық майнерлер үшін;</w:t>
      </w:r>
    </w:p>
    <w:bookmarkEnd w:id="149"/>
    <w:bookmarkStart w:name="z2435" w:id="150"/>
    <w:p>
      <w:pPr>
        <w:spacing w:after="0"/>
        <w:ind w:left="0"/>
        <w:jc w:val="both"/>
      </w:pPr>
      <w:r>
        <w:rPr>
          <w:rFonts w:ascii="Times New Roman"/>
          <w:b w:val="false"/>
          <w:i w:val="false"/>
          <w:color w:val="000000"/>
          <w:sz w:val="28"/>
        </w:rPr>
        <w:t>
      "3" – цифрлық активтердің активтерінің шетелдік эмитенттері және цифрлық активтер қызметтерінің провайдерлері үшін;</w:t>
      </w:r>
    </w:p>
    <w:bookmarkEnd w:id="150"/>
    <w:bookmarkStart w:name="z2436" w:id="151"/>
    <w:p>
      <w:pPr>
        <w:spacing w:after="0"/>
        <w:ind w:left="0"/>
        <w:jc w:val="both"/>
      </w:pPr>
      <w:r>
        <w:rPr>
          <w:rFonts w:ascii="Times New Roman"/>
          <w:b w:val="false"/>
          <w:i w:val="false"/>
          <w:color w:val="000000"/>
          <w:sz w:val="28"/>
        </w:rPr>
        <w:t>
      "4" – Қазақстан Республикасының цифрлық активтері қызметтерінің провайдерлері үшін;</w:t>
      </w:r>
    </w:p>
    <w:bookmarkEnd w:id="151"/>
    <w:bookmarkStart w:name="z2437" w:id="152"/>
    <w:p>
      <w:pPr>
        <w:spacing w:after="0"/>
        <w:ind w:left="0"/>
        <w:jc w:val="both"/>
      </w:pPr>
      <w:r>
        <w:rPr>
          <w:rFonts w:ascii="Times New Roman"/>
          <w:b w:val="false"/>
          <w:i w:val="false"/>
          <w:color w:val="000000"/>
          <w:sz w:val="28"/>
        </w:rPr>
        <w:t>
      "5" – өзге де заңды тұлғалар үшін.</w:t>
      </w:r>
    </w:p>
    <w:bookmarkEnd w:id="152"/>
    <w:bookmarkStart w:name="z2438" w:id="153"/>
    <w:p>
      <w:pPr>
        <w:spacing w:after="0"/>
        <w:ind w:left="0"/>
        <w:jc w:val="both"/>
      </w:pPr>
      <w:r>
        <w:rPr>
          <w:rFonts w:ascii="Times New Roman"/>
          <w:b w:val="false"/>
          <w:i w:val="false"/>
          <w:color w:val="000000"/>
          <w:sz w:val="28"/>
        </w:rPr>
        <w:t>
      9. 6-бағанда "Елдердің атауларын және олардың әкімшілік-аумақтық бөлімшелері бірліктерін белгілеуге арналған кодтар. 1-бөлім. Елдер кодтары" ҚР ҰЖ 06 ISO 3166-1-2016 Қазақстан Республикасының ұлттық жіктеуішіне сәйкес жеке басын куәландыратын құжатқа (заңды тұлғаны мемлекеттік тіркеу (қайта тіркеу) туралы анықтамаға немесе заңды тұлғаны тіркеу елін растайтын өзге құжатқа) сәйкес цифрлық қаржы активтері платформасы операторының цифрлық қаржы активтерін сатушы болып табылатын клиентінің азаматтығы елінің (заңды тұлғаны тіркеу елінің) екі әріптік коды көрсетіледі.</w:t>
      </w:r>
    </w:p>
    <w:bookmarkEnd w:id="153"/>
    <w:bookmarkStart w:name="z2439" w:id="154"/>
    <w:p>
      <w:pPr>
        <w:spacing w:after="0"/>
        <w:ind w:left="0"/>
        <w:jc w:val="both"/>
      </w:pPr>
      <w:r>
        <w:rPr>
          <w:rFonts w:ascii="Times New Roman"/>
          <w:b w:val="false"/>
          <w:i w:val="false"/>
          <w:color w:val="000000"/>
          <w:sz w:val="28"/>
        </w:rPr>
        <w:t>
      Азаматтығы жоқ адам үшін "0" көрсетіледі.</w:t>
      </w:r>
    </w:p>
    <w:bookmarkEnd w:id="154"/>
    <w:bookmarkStart w:name="z2440" w:id="155"/>
    <w:p>
      <w:pPr>
        <w:spacing w:after="0"/>
        <w:ind w:left="0"/>
        <w:jc w:val="both"/>
      </w:pPr>
      <w:r>
        <w:rPr>
          <w:rFonts w:ascii="Times New Roman"/>
          <w:b w:val="false"/>
          <w:i w:val="false"/>
          <w:color w:val="000000"/>
          <w:sz w:val="28"/>
        </w:rPr>
        <w:t>
      10. 7-бағанда цифрлық қаржы активтері платформасы операторының цифрлық қаржы активтерін сатушы ретінде әрекет ететін клиентінің біліктілігі көрсетіледі:</w:t>
      </w:r>
    </w:p>
    <w:bookmarkEnd w:id="155"/>
    <w:bookmarkStart w:name="z2441" w:id="156"/>
    <w:p>
      <w:pPr>
        <w:spacing w:after="0"/>
        <w:ind w:left="0"/>
        <w:jc w:val="both"/>
      </w:pPr>
      <w:r>
        <w:rPr>
          <w:rFonts w:ascii="Times New Roman"/>
          <w:b w:val="false"/>
          <w:i w:val="false"/>
          <w:color w:val="000000"/>
          <w:sz w:val="28"/>
        </w:rPr>
        <w:t>
      "1" – цифрлық активтермен жұмыс істеу біліктілігі жеткілікті клиенттер үшін;</w:t>
      </w:r>
    </w:p>
    <w:bookmarkEnd w:id="156"/>
    <w:bookmarkStart w:name="z2442" w:id="157"/>
    <w:p>
      <w:pPr>
        <w:spacing w:after="0"/>
        <w:ind w:left="0"/>
        <w:jc w:val="both"/>
      </w:pPr>
      <w:r>
        <w:rPr>
          <w:rFonts w:ascii="Times New Roman"/>
          <w:b w:val="false"/>
          <w:i w:val="false"/>
          <w:color w:val="000000"/>
          <w:sz w:val="28"/>
        </w:rPr>
        <w:t>
      "2" – цифрлық активтермен жұмыс істеу біліктілігі жеткіліксіз клиенттер үшін.</w:t>
      </w:r>
    </w:p>
    <w:bookmarkEnd w:id="157"/>
    <w:bookmarkStart w:name="z2443" w:id="158"/>
    <w:p>
      <w:pPr>
        <w:spacing w:after="0"/>
        <w:ind w:left="0"/>
        <w:jc w:val="both"/>
      </w:pPr>
      <w:r>
        <w:rPr>
          <w:rFonts w:ascii="Times New Roman"/>
          <w:b w:val="false"/>
          <w:i w:val="false"/>
          <w:color w:val="000000"/>
          <w:sz w:val="28"/>
        </w:rPr>
        <w:t>
      11. 8-бағанда цифрлық қаржы активтері платформасының операторы берген цифрлық қаржы активінің тіркеу нөмірі көрсетіледі.</w:t>
      </w:r>
    </w:p>
    <w:bookmarkEnd w:id="158"/>
    <w:bookmarkStart w:name="z2444" w:id="159"/>
    <w:p>
      <w:pPr>
        <w:spacing w:after="0"/>
        <w:ind w:left="0"/>
        <w:jc w:val="both"/>
      </w:pPr>
      <w:r>
        <w:rPr>
          <w:rFonts w:ascii="Times New Roman"/>
          <w:b w:val="false"/>
          <w:i w:val="false"/>
          <w:color w:val="000000"/>
          <w:sz w:val="28"/>
        </w:rPr>
        <w:t>
      12. 9-бағанда цифрлық қаржы активтері платформасы операторының цифрлық платформасында жүргізілген цифрлық қаржы активтерін сатып алу немесе сату бойынша операциялардың сомасы теңгемен көрсетіледі.</w:t>
      </w:r>
    </w:p>
    <w:bookmarkEnd w:id="159"/>
    <w:bookmarkStart w:name="z2445" w:id="160"/>
    <w:p>
      <w:pPr>
        <w:spacing w:after="0"/>
        <w:ind w:left="0"/>
        <w:jc w:val="both"/>
      </w:pPr>
      <w:r>
        <w:rPr>
          <w:rFonts w:ascii="Times New Roman"/>
          <w:b w:val="false"/>
          <w:i w:val="false"/>
          <w:color w:val="000000"/>
          <w:sz w:val="28"/>
        </w:rPr>
        <w:t>
      9-бағанда клиенттердің цифрлық қаржы активтерін және (немесе) ақшаны толықтыруға және шығаруға байланысты операциялары операция көлемін есептеу кезінде енгізілмейді.</w:t>
      </w:r>
    </w:p>
    <w:bookmarkEnd w:id="160"/>
    <w:bookmarkStart w:name="z2446" w:id="161"/>
    <w:p>
      <w:pPr>
        <w:spacing w:after="0"/>
        <w:ind w:left="0"/>
        <w:jc w:val="both"/>
      </w:pPr>
      <w:r>
        <w:rPr>
          <w:rFonts w:ascii="Times New Roman"/>
          <w:b w:val="false"/>
          <w:i w:val="false"/>
          <w:color w:val="000000"/>
          <w:sz w:val="28"/>
        </w:rPr>
        <w:t>
      13. 10-бағанда клиенттердің операцияларының саны көрсетіледі.</w:t>
      </w:r>
    </w:p>
    <w:bookmarkEnd w:id="161"/>
    <w:bookmarkStart w:name="z2447" w:id="162"/>
    <w:p>
      <w:pPr>
        <w:spacing w:after="0"/>
        <w:ind w:left="0"/>
        <w:jc w:val="both"/>
      </w:pPr>
      <w:r>
        <w:rPr>
          <w:rFonts w:ascii="Times New Roman"/>
          <w:b w:val="false"/>
          <w:i w:val="false"/>
          <w:color w:val="000000"/>
          <w:sz w:val="28"/>
        </w:rPr>
        <w:t>
      14. Операциялар болмаған жағдайда, Нысан бос ұсынылады.</w:t>
      </w:r>
    </w:p>
    <w:bookmarkEnd w:id="1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Қамтамасыз етілмеген цифрлық</w:t>
            </w:r>
            <w:r>
              <w:br/>
            </w:r>
            <w:r>
              <w:rPr>
                <w:rFonts w:ascii="Times New Roman"/>
                <w:b w:val="false"/>
                <w:i w:val="false"/>
                <w:color w:val="000000"/>
                <w:sz w:val="20"/>
              </w:rPr>
              <w:t>активтерді айырбастау</w:t>
            </w:r>
            <w:r>
              <w:br/>
            </w:r>
            <w:r>
              <w:rPr>
                <w:rFonts w:ascii="Times New Roman"/>
                <w:b w:val="false"/>
                <w:i w:val="false"/>
                <w:color w:val="000000"/>
                <w:sz w:val="20"/>
              </w:rPr>
              <w:t>операторларының, цифрлық</w:t>
            </w:r>
            <w:r>
              <w:br/>
            </w:r>
            <w:r>
              <w:rPr>
                <w:rFonts w:ascii="Times New Roman"/>
                <w:b w:val="false"/>
                <w:i w:val="false"/>
                <w:color w:val="000000"/>
                <w:sz w:val="20"/>
              </w:rPr>
              <w:t>қаржы активтері платформасы</w:t>
            </w:r>
            <w:r>
              <w:br/>
            </w:r>
            <w:r>
              <w:rPr>
                <w:rFonts w:ascii="Times New Roman"/>
                <w:b w:val="false"/>
                <w:i w:val="false"/>
                <w:color w:val="000000"/>
                <w:sz w:val="20"/>
              </w:rPr>
              <w:t>операторларының, цифрлық</w:t>
            </w:r>
            <w:r>
              <w:br/>
            </w:r>
            <w:r>
              <w:rPr>
                <w:rFonts w:ascii="Times New Roman"/>
                <w:b w:val="false"/>
                <w:i w:val="false"/>
                <w:color w:val="000000"/>
                <w:sz w:val="20"/>
              </w:rPr>
              <w:t>активтердің сауда платформасы</w:t>
            </w:r>
            <w:r>
              <w:br/>
            </w:r>
            <w:r>
              <w:rPr>
                <w:rFonts w:ascii="Times New Roman"/>
                <w:b w:val="false"/>
                <w:i w:val="false"/>
                <w:color w:val="000000"/>
                <w:sz w:val="20"/>
              </w:rPr>
              <w:t xml:space="preserve">операторларының, цифрлық </w:t>
            </w:r>
            <w:r>
              <w:br/>
            </w:r>
            <w:r>
              <w:rPr>
                <w:rFonts w:ascii="Times New Roman"/>
                <w:b w:val="false"/>
                <w:i w:val="false"/>
                <w:color w:val="000000"/>
                <w:sz w:val="20"/>
              </w:rPr>
              <w:t>қаржы активтері эмитенттерінің</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Банкіне есептілікті</w:t>
            </w:r>
            <w:r>
              <w:br/>
            </w:r>
            <w:r>
              <w:rPr>
                <w:rFonts w:ascii="Times New Roman"/>
                <w:b w:val="false"/>
                <w:i w:val="false"/>
                <w:color w:val="000000"/>
                <w:sz w:val="20"/>
              </w:rPr>
              <w:t>ұсыну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4-қосымша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2451" w:id="163"/>
    <w:p>
      <w:pPr>
        <w:spacing w:after="0"/>
        <w:ind w:left="0"/>
        <w:jc w:val="both"/>
      </w:pPr>
      <w:r>
        <w:rPr>
          <w:rFonts w:ascii="Times New Roman"/>
          <w:b w:val="false"/>
          <w:i w:val="false"/>
          <w:color w:val="000000"/>
          <w:sz w:val="28"/>
        </w:rPr>
        <w:t>
      Ұсынылады: Қазақстан Республикасының Ұлттық Банкіне</w:t>
      </w:r>
    </w:p>
    <w:bookmarkEnd w:id="163"/>
    <w:bookmarkStart w:name="z2452" w:id="164"/>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164"/>
    <w:bookmarkStart w:name="z2453" w:id="165"/>
    <w:p>
      <w:pPr>
        <w:spacing w:after="0"/>
        <w:ind w:left="0"/>
        <w:jc w:val="both"/>
      </w:pPr>
      <w:r>
        <w:rPr>
          <w:rFonts w:ascii="Times New Roman"/>
          <w:b w:val="false"/>
          <w:i w:val="false"/>
          <w:color w:val="000000"/>
          <w:sz w:val="28"/>
        </w:rPr>
        <w:t>
      Әкімшілік нысанның атауы: цифрлық қаржы активтері платформасы операторының цифрлық платформасында жүргізілген цифрлық қаржы активтерін айырбастау операциялары туралы есеп</w:t>
      </w:r>
    </w:p>
    <w:bookmarkEnd w:id="165"/>
    <w:bookmarkStart w:name="z2454" w:id="166"/>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EXC-4</w:t>
      </w:r>
    </w:p>
    <w:bookmarkEnd w:id="166"/>
    <w:bookmarkStart w:name="z2455" w:id="167"/>
    <w:p>
      <w:pPr>
        <w:spacing w:after="0"/>
        <w:ind w:left="0"/>
        <w:jc w:val="both"/>
      </w:pPr>
      <w:r>
        <w:rPr>
          <w:rFonts w:ascii="Times New Roman"/>
          <w:b w:val="false"/>
          <w:i w:val="false"/>
          <w:color w:val="000000"/>
          <w:sz w:val="28"/>
        </w:rPr>
        <w:t>
      Кезеңділігі: ай сайын</w:t>
      </w:r>
    </w:p>
    <w:bookmarkEnd w:id="167"/>
    <w:bookmarkStart w:name="z2456" w:id="168"/>
    <w:p>
      <w:pPr>
        <w:spacing w:after="0"/>
        <w:ind w:left="0"/>
        <w:jc w:val="both"/>
      </w:pPr>
      <w:r>
        <w:rPr>
          <w:rFonts w:ascii="Times New Roman"/>
          <w:b w:val="false"/>
          <w:i w:val="false"/>
          <w:color w:val="000000"/>
          <w:sz w:val="28"/>
        </w:rPr>
        <w:t>
      Есепті кезеңі: 20___ жылғы "___" ______________ жағдай бойынша</w:t>
      </w:r>
    </w:p>
    <w:bookmarkEnd w:id="168"/>
    <w:bookmarkStart w:name="z2457" w:id="16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цифрлық қаржы активтері платформасының операторы</w:t>
      </w:r>
    </w:p>
    <w:bookmarkEnd w:id="169"/>
    <w:bookmarkStart w:name="z2458" w:id="17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10 (онына) (қоса алғанда) дейін, ай сайын</w:t>
      </w:r>
    </w:p>
    <w:bookmarkEnd w:id="170"/>
    <w:bookmarkStart w:name="z2459" w:id="171"/>
    <w:p>
      <w:pPr>
        <w:spacing w:after="0"/>
        <w:ind w:left="0"/>
        <w:jc w:val="both"/>
      </w:pPr>
      <w:r>
        <w:rPr>
          <w:rFonts w:ascii="Times New Roman"/>
          <w:b w:val="false"/>
          <w:i w:val="false"/>
          <w:color w:val="000000"/>
          <w:sz w:val="28"/>
        </w:rPr>
        <w:t>
      БСН: _______________________</w:t>
      </w:r>
    </w:p>
    <w:bookmarkEnd w:id="171"/>
    <w:bookmarkStart w:name="z2460" w:id="172"/>
    <w:p>
      <w:pPr>
        <w:spacing w:after="0"/>
        <w:ind w:left="0"/>
        <w:jc w:val="both"/>
      </w:pPr>
      <w:r>
        <w:rPr>
          <w:rFonts w:ascii="Times New Roman"/>
          <w:b w:val="false"/>
          <w:i w:val="false"/>
          <w:color w:val="000000"/>
          <w:sz w:val="28"/>
        </w:rPr>
        <w:t>
      Жинау әдісі: электрондық түрде</w:t>
      </w:r>
    </w:p>
    <w:bookmarkEnd w:id="172"/>
    <w:bookmarkStart w:name="z2461" w:id="173"/>
    <w:p>
      <w:pPr>
        <w:spacing w:after="0"/>
        <w:ind w:left="0"/>
        <w:jc w:val="both"/>
      </w:pPr>
      <w:r>
        <w:rPr>
          <w:rFonts w:ascii="Times New Roman"/>
          <w:b w:val="false"/>
          <w:i w:val="false"/>
          <w:color w:val="000000"/>
          <w:sz w:val="28"/>
        </w:rPr>
        <w:t>
      Кесте. Цифрлық қаржы активтері платформасы операторының цифрлық платформасында жүргізілген цифрлық қаржы активтерін айырбастау операциялары туралы есеп</w:t>
      </w:r>
    </w:p>
    <w:bookmarkEnd w:id="1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1-Клиент типі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1-Клиенттің азаматтығы (тіркелген елі)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1-Клиенттің біліктілігі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2-Клиент типі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2-Клиенттің азаматтығы (тіркелген елі)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2-Клиенттің біліктілігі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Цифрлық қаржы активінің тіркеу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1-цифрлық қаржы активтерінің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Цифрлық қаржы активінің тіркеу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2-цифрлық қаржы активтерінің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Операциялар саны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__________________________________________________________</w:t>
      </w:r>
      <w:r>
        <w:br/>
      </w:r>
      <w:r>
        <w:rPr>
          <w:rFonts w:ascii="Times New Roman"/>
          <w:b w:val="false"/>
          <w:i w:val="false"/>
          <w:color w:val="000000"/>
          <w:sz w:val="28"/>
        </w:rPr>
        <w:t>Мекенжайы _____________________________________________________</w:t>
      </w:r>
      <w:r>
        <w:br/>
      </w:r>
      <w:r>
        <w:rPr>
          <w:rFonts w:ascii="Times New Roman"/>
          <w:b w:val="false"/>
          <w:i w:val="false"/>
          <w:color w:val="000000"/>
          <w:sz w:val="28"/>
        </w:rPr>
        <w:t>Телефоны ______________________________________________________</w:t>
      </w:r>
      <w:r>
        <w:br/>
      </w:r>
      <w:r>
        <w:rPr>
          <w:rFonts w:ascii="Times New Roman"/>
          <w:b w:val="false"/>
          <w:i w:val="false"/>
          <w:color w:val="000000"/>
          <w:sz w:val="28"/>
        </w:rPr>
        <w:t>Электрондық пошта мекенжайы ___________________________________</w:t>
      </w:r>
      <w:r>
        <w:br/>
      </w:r>
      <w:r>
        <w:rPr>
          <w:rFonts w:ascii="Times New Roman"/>
          <w:b w:val="false"/>
          <w:i w:val="false"/>
          <w:color w:val="000000"/>
          <w:sz w:val="28"/>
        </w:rPr>
        <w:t>Орындаушы ________________________________________ ____________</w:t>
      </w:r>
      <w:r>
        <w:br/>
      </w:r>
      <w:r>
        <w:rPr>
          <w:rFonts w:ascii="Times New Roman"/>
          <w:b w:val="false"/>
          <w:i w:val="false"/>
          <w:color w:val="000000"/>
          <w:sz w:val="28"/>
        </w:rPr>
        <w:t xml:space="preserve">            тегі, аты және әкесінің аты (ол болған жағдайда) қолы, телефоны</w:t>
      </w:r>
      <w:r>
        <w:br/>
      </w:r>
      <w:r>
        <w:rPr>
          <w:rFonts w:ascii="Times New Roman"/>
          <w:b w:val="false"/>
          <w:i w:val="false"/>
          <w:color w:val="000000"/>
          <w:sz w:val="28"/>
        </w:rPr>
        <w:t xml:space="preserve">Басшы немесе есепке қол қою функциясы жүктелген адам </w:t>
      </w:r>
      <w:r>
        <w:br/>
      </w:r>
      <w:r>
        <w:rPr>
          <w:rFonts w:ascii="Times New Roman"/>
          <w:b w:val="false"/>
          <w:i w:val="false"/>
          <w:color w:val="000000"/>
          <w:sz w:val="28"/>
        </w:rPr>
        <w:t>____________________________________________ ___________________</w:t>
      </w:r>
      <w:r>
        <w:br/>
      </w:r>
      <w:r>
        <w:rPr>
          <w:rFonts w:ascii="Times New Roman"/>
          <w:b w:val="false"/>
          <w:i w:val="false"/>
          <w:color w:val="000000"/>
          <w:sz w:val="28"/>
        </w:rPr>
        <w:t xml:space="preserve">   тегі, аты және әкесінің аты (ол болған жағдайда)                қолы </w:t>
      </w:r>
      <w:r>
        <w:br/>
      </w:r>
      <w:r>
        <w:rPr>
          <w:rFonts w:ascii="Times New Roman"/>
          <w:b w:val="false"/>
          <w:i w:val="false"/>
          <w:color w:val="000000"/>
          <w:sz w:val="28"/>
        </w:rPr>
        <w:t>Күні 20__ жылғы "____" _____________</w:t>
      </w:r>
      <w:r>
        <w:br/>
      </w:r>
      <w:r>
        <w:rPr>
          <w:rFonts w:ascii="Times New Roman"/>
          <w:b w:val="false"/>
          <w:i w:val="false"/>
          <w:color w:val="000000"/>
          <w:sz w:val="28"/>
        </w:rPr>
        <w:t>
</w:t>
      </w:r>
    </w:p>
    <w:bookmarkStart w:name="z2463" w:id="174"/>
    <w:p>
      <w:pPr>
        <w:spacing w:after="0"/>
        <w:ind w:left="0"/>
        <w:jc w:val="both"/>
      </w:pPr>
      <w:r>
        <w:rPr>
          <w:rFonts w:ascii="Times New Roman"/>
          <w:b w:val="false"/>
          <w:i w:val="false"/>
          <w:color w:val="000000"/>
          <w:sz w:val="28"/>
        </w:rPr>
        <w:t>
      Ескертпе: нысан "Цифрлық қаржы активтері платформасы операторының цифрлық платформасында жүргізілген цифрлық қаржы активтерін айырбастау операциялары туралы есеп" әкімшілік деректерді өтеусіз негізде жинауға арналған нысанын толтыру бойынша түсіндірмеге сәйкес толтырылады.</w:t>
      </w:r>
    </w:p>
    <w:bookmarkEnd w:id="1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"Цифрлық қаржы активтері </w:t>
            </w:r>
            <w:r>
              <w:br/>
            </w:r>
            <w:r>
              <w:rPr>
                <w:rFonts w:ascii="Times New Roman"/>
                <w:b w:val="false"/>
                <w:i w:val="false"/>
                <w:color w:val="000000"/>
                <w:sz w:val="20"/>
              </w:rPr>
              <w:t>платформасы операторының</w:t>
            </w:r>
            <w:r>
              <w:br/>
            </w:r>
            <w:r>
              <w:rPr>
                <w:rFonts w:ascii="Times New Roman"/>
                <w:b w:val="false"/>
                <w:i w:val="false"/>
                <w:color w:val="000000"/>
                <w:sz w:val="20"/>
              </w:rPr>
              <w:t>цифрлық платформасында</w:t>
            </w:r>
            <w:r>
              <w:br/>
            </w:r>
            <w:r>
              <w:rPr>
                <w:rFonts w:ascii="Times New Roman"/>
                <w:b w:val="false"/>
                <w:i w:val="false"/>
                <w:color w:val="000000"/>
                <w:sz w:val="20"/>
              </w:rPr>
              <w:t>жүргізілген цифрлық</w:t>
            </w:r>
            <w:r>
              <w:br/>
            </w:r>
            <w:r>
              <w:rPr>
                <w:rFonts w:ascii="Times New Roman"/>
                <w:b w:val="false"/>
                <w:i w:val="false"/>
                <w:color w:val="000000"/>
                <w:sz w:val="20"/>
              </w:rPr>
              <w:t xml:space="preserve"> қаржы активтерін айырбастау </w:t>
            </w:r>
            <w:r>
              <w:br/>
            </w:r>
            <w:r>
              <w:rPr>
                <w:rFonts w:ascii="Times New Roman"/>
                <w:b w:val="false"/>
                <w:i w:val="false"/>
                <w:color w:val="000000"/>
                <w:sz w:val="20"/>
              </w:rPr>
              <w:t>операциялары туралы есеп"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негізде жинауға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нысанына қосымша</w:t>
            </w:r>
          </w:p>
        </w:tc>
      </w:tr>
    </w:tbl>
    <w:bookmarkStart w:name="z2468" w:id="175"/>
    <w:p>
      <w:pPr>
        <w:spacing w:after="0"/>
        <w:ind w:left="0"/>
        <w:jc w:val="left"/>
      </w:pPr>
      <w:r>
        <w:rPr>
          <w:rFonts w:ascii="Times New Roman"/>
          <w:b/>
          <w:i w:val="false"/>
          <w:color w:val="000000"/>
        </w:rPr>
        <w:t xml:space="preserve"> "Цифрлық қаржы активтері платформасы операторының цифрлық платформасында жүргізілген цифрлық қаржы активтерін айырбастау операциялары туралы есеп"  (индексі EXC – 4, кезеңділігі – ай сайын)</w:t>
      </w:r>
    </w:p>
    <w:bookmarkEnd w:id="175"/>
    <w:bookmarkStart w:name="z2469" w:id="176"/>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176"/>
    <w:bookmarkStart w:name="z2470" w:id="177"/>
    <w:p>
      <w:pPr>
        <w:spacing w:after="0"/>
        <w:ind w:left="0"/>
        <w:jc w:val="left"/>
      </w:pPr>
      <w:r>
        <w:rPr>
          <w:rFonts w:ascii="Times New Roman"/>
          <w:b/>
          <w:i w:val="false"/>
          <w:color w:val="000000"/>
        </w:rPr>
        <w:t xml:space="preserve"> 1-тарау. Жалпы ережелер</w:t>
      </w:r>
    </w:p>
    <w:bookmarkEnd w:id="177"/>
    <w:bookmarkStart w:name="z2471" w:id="178"/>
    <w:p>
      <w:pPr>
        <w:spacing w:after="0"/>
        <w:ind w:left="0"/>
        <w:jc w:val="both"/>
      </w:pPr>
      <w:r>
        <w:rPr>
          <w:rFonts w:ascii="Times New Roman"/>
          <w:b w:val="false"/>
          <w:i w:val="false"/>
          <w:color w:val="000000"/>
          <w:sz w:val="28"/>
        </w:rPr>
        <w:t>
      1. Осы түсіндірмеде "Цифрлық қаржы активтері платформасы операторының цифрлық платформасында жүргізілген цифрлық қаржы активтерін айырбастау операциялары туралы есеп" әкімшілік деректерді жинауға арналған нысанын (бұдан әрі – Нысан) толтыру бойынша талаптар айқындалады.</w:t>
      </w:r>
    </w:p>
    <w:bookmarkEnd w:id="178"/>
    <w:bookmarkStart w:name="z2472" w:id="179"/>
    <w:p>
      <w:pPr>
        <w:spacing w:after="0"/>
        <w:ind w:left="0"/>
        <w:jc w:val="both"/>
      </w:pPr>
      <w:r>
        <w:rPr>
          <w:rFonts w:ascii="Times New Roman"/>
          <w:b w:val="false"/>
          <w:i w:val="false"/>
          <w:color w:val="000000"/>
          <w:sz w:val="28"/>
        </w:rPr>
        <w:t>
      2. Цифрлық қаржы активтері платформасының операторлары Нысанды есепті кезеңнің соңындағы жағдай бойынша ай сайын жасайды.</w:t>
      </w:r>
    </w:p>
    <w:bookmarkEnd w:id="179"/>
    <w:bookmarkStart w:name="z2473" w:id="180"/>
    <w:p>
      <w:pPr>
        <w:spacing w:after="0"/>
        <w:ind w:left="0"/>
        <w:jc w:val="both"/>
      </w:pPr>
      <w:r>
        <w:rPr>
          <w:rFonts w:ascii="Times New Roman"/>
          <w:b w:val="false"/>
          <w:i w:val="false"/>
          <w:color w:val="000000"/>
          <w:sz w:val="28"/>
        </w:rPr>
        <w:t>
      3. Нысанда цифрлық қаржы активтері платформасы операторының клиенттері жасаған цифрлық қаржы активтерін айырбастау операциялары бойынша мәліметтер көрсетіледі.</w:t>
      </w:r>
    </w:p>
    <w:bookmarkEnd w:id="180"/>
    <w:bookmarkStart w:name="z2474" w:id="181"/>
    <w:p>
      <w:pPr>
        <w:spacing w:after="0"/>
        <w:ind w:left="0"/>
        <w:jc w:val="both"/>
      </w:pPr>
      <w:r>
        <w:rPr>
          <w:rFonts w:ascii="Times New Roman"/>
          <w:b w:val="false"/>
          <w:i w:val="false"/>
          <w:color w:val="000000"/>
          <w:sz w:val="28"/>
        </w:rPr>
        <w:t>
      4. Нысанға басшы немесе есепке қол қою функциясы жүктелген адам қол қояды.</w:t>
      </w:r>
    </w:p>
    <w:bookmarkEnd w:id="181"/>
    <w:bookmarkStart w:name="z2475" w:id="182"/>
    <w:p>
      <w:pPr>
        <w:spacing w:after="0"/>
        <w:ind w:left="0"/>
        <w:jc w:val="left"/>
      </w:pPr>
      <w:r>
        <w:rPr>
          <w:rFonts w:ascii="Times New Roman"/>
          <w:b/>
          <w:i w:val="false"/>
          <w:color w:val="000000"/>
        </w:rPr>
        <w:t xml:space="preserve"> 2-тарау. Нысанды толтыру бойынша түсіндірме</w:t>
      </w:r>
    </w:p>
    <w:bookmarkEnd w:id="182"/>
    <w:bookmarkStart w:name="z2476" w:id="183"/>
    <w:p>
      <w:pPr>
        <w:spacing w:after="0"/>
        <w:ind w:left="0"/>
        <w:jc w:val="both"/>
      </w:pPr>
      <w:r>
        <w:rPr>
          <w:rFonts w:ascii="Times New Roman"/>
          <w:b w:val="false"/>
          <w:i w:val="false"/>
          <w:color w:val="000000"/>
          <w:sz w:val="28"/>
        </w:rPr>
        <w:t>
      5. 2-бағанда цифрлық қаржы активтері платформасы операторының цифрлық активтерді айырбастау операциясының бірінші тарапы болып табылатын клиентінің типі көрсетіледі.</w:t>
      </w:r>
    </w:p>
    <w:bookmarkEnd w:id="183"/>
    <w:bookmarkStart w:name="z2477" w:id="184"/>
    <w:p>
      <w:pPr>
        <w:spacing w:after="0"/>
        <w:ind w:left="0"/>
        <w:jc w:val="both"/>
      </w:pPr>
      <w:r>
        <w:rPr>
          <w:rFonts w:ascii="Times New Roman"/>
          <w:b w:val="false"/>
          <w:i w:val="false"/>
          <w:color w:val="000000"/>
          <w:sz w:val="28"/>
        </w:rPr>
        <w:t>
      "1" – жеке тұлғалар үшін;</w:t>
      </w:r>
    </w:p>
    <w:bookmarkEnd w:id="184"/>
    <w:bookmarkStart w:name="z2478" w:id="185"/>
    <w:p>
      <w:pPr>
        <w:spacing w:after="0"/>
        <w:ind w:left="0"/>
        <w:jc w:val="both"/>
      </w:pPr>
      <w:r>
        <w:rPr>
          <w:rFonts w:ascii="Times New Roman"/>
          <w:b w:val="false"/>
          <w:i w:val="false"/>
          <w:color w:val="000000"/>
          <w:sz w:val="28"/>
        </w:rPr>
        <w:t>
      "2" – цифрлық майнерлер үшін;</w:t>
      </w:r>
    </w:p>
    <w:bookmarkEnd w:id="185"/>
    <w:bookmarkStart w:name="z2479" w:id="186"/>
    <w:p>
      <w:pPr>
        <w:spacing w:after="0"/>
        <w:ind w:left="0"/>
        <w:jc w:val="both"/>
      </w:pPr>
      <w:r>
        <w:rPr>
          <w:rFonts w:ascii="Times New Roman"/>
          <w:b w:val="false"/>
          <w:i w:val="false"/>
          <w:color w:val="000000"/>
          <w:sz w:val="28"/>
        </w:rPr>
        <w:t>
      "3" – цифрлық активтердің шетелдік эмитенттері және цифрлық активтер қызметтерінің провайдерлері үшін;</w:t>
      </w:r>
    </w:p>
    <w:bookmarkEnd w:id="186"/>
    <w:bookmarkStart w:name="z2480" w:id="187"/>
    <w:p>
      <w:pPr>
        <w:spacing w:after="0"/>
        <w:ind w:left="0"/>
        <w:jc w:val="both"/>
      </w:pPr>
      <w:r>
        <w:rPr>
          <w:rFonts w:ascii="Times New Roman"/>
          <w:b w:val="false"/>
          <w:i w:val="false"/>
          <w:color w:val="000000"/>
          <w:sz w:val="28"/>
        </w:rPr>
        <w:t>
      "4" – Қазақстан Республикасының цифрлық активтер қызметтерінің провайдерлері үшін;</w:t>
      </w:r>
    </w:p>
    <w:bookmarkEnd w:id="187"/>
    <w:bookmarkStart w:name="z2481" w:id="188"/>
    <w:p>
      <w:pPr>
        <w:spacing w:after="0"/>
        <w:ind w:left="0"/>
        <w:jc w:val="both"/>
      </w:pPr>
      <w:r>
        <w:rPr>
          <w:rFonts w:ascii="Times New Roman"/>
          <w:b w:val="false"/>
          <w:i w:val="false"/>
          <w:color w:val="000000"/>
          <w:sz w:val="28"/>
        </w:rPr>
        <w:t>
      "5" – өзге де заңды тұлғалар үшін.</w:t>
      </w:r>
    </w:p>
    <w:bookmarkEnd w:id="188"/>
    <w:bookmarkStart w:name="z2482" w:id="189"/>
    <w:p>
      <w:pPr>
        <w:spacing w:after="0"/>
        <w:ind w:left="0"/>
        <w:jc w:val="both"/>
      </w:pPr>
      <w:r>
        <w:rPr>
          <w:rFonts w:ascii="Times New Roman"/>
          <w:b w:val="false"/>
          <w:i w:val="false"/>
          <w:color w:val="000000"/>
          <w:sz w:val="28"/>
        </w:rPr>
        <w:t>
      6. 3-бағанда "Елдердің атауларын және олардың әкімшілік-аумақтық бөлімшелері бірліктерін белгілеуге арналған кодтар. 1-бөлім. Елдер кодтары" ҚР ҰЖ 06 ISO 3166-1-2016 Қазақстан Республикасының ұлттық жіктеуішіне сәйкес жеке басын куәландыратын құжатқа (заңды тұлғаны мемлекеттік тіркеу (қайта тіркеу) туралы анықтамаға немесе заңды тұлғаны тіркеу елін растайтын өзге құжатқа) сәйкес цифрлық қаржы активтерін айырбастау жөніндегі операцияның бірінші тарапы болып табылатын цифрлық қаржы активтері платформасы операторы клиентінің азаматтығы елінің (заңды тұлғаны тіркеу елінің) екі әріптік коды көрсетіледі.</w:t>
      </w:r>
    </w:p>
    <w:bookmarkEnd w:id="189"/>
    <w:bookmarkStart w:name="z2483" w:id="190"/>
    <w:p>
      <w:pPr>
        <w:spacing w:after="0"/>
        <w:ind w:left="0"/>
        <w:jc w:val="both"/>
      </w:pPr>
      <w:r>
        <w:rPr>
          <w:rFonts w:ascii="Times New Roman"/>
          <w:b w:val="false"/>
          <w:i w:val="false"/>
          <w:color w:val="000000"/>
          <w:sz w:val="28"/>
        </w:rPr>
        <w:t>
      Азаматтығы жоқ адам үшін "0" көрсетіледі.</w:t>
      </w:r>
    </w:p>
    <w:bookmarkEnd w:id="190"/>
    <w:bookmarkStart w:name="z2484" w:id="191"/>
    <w:p>
      <w:pPr>
        <w:spacing w:after="0"/>
        <w:ind w:left="0"/>
        <w:jc w:val="both"/>
      </w:pPr>
      <w:r>
        <w:rPr>
          <w:rFonts w:ascii="Times New Roman"/>
          <w:b w:val="false"/>
          <w:i w:val="false"/>
          <w:color w:val="000000"/>
          <w:sz w:val="28"/>
        </w:rPr>
        <w:t>
      7. 4-бағанда цифрлық қаржы активтерін айырбастау жөніндегі операцияның бірінші тарапы болып табылатын цифрлық қаржы активтері платформасы операторының клиентінің біліктілігі көрсетіледі:</w:t>
      </w:r>
    </w:p>
    <w:bookmarkEnd w:id="191"/>
    <w:bookmarkStart w:name="z2485" w:id="192"/>
    <w:p>
      <w:pPr>
        <w:spacing w:after="0"/>
        <w:ind w:left="0"/>
        <w:jc w:val="both"/>
      </w:pPr>
      <w:r>
        <w:rPr>
          <w:rFonts w:ascii="Times New Roman"/>
          <w:b w:val="false"/>
          <w:i w:val="false"/>
          <w:color w:val="000000"/>
          <w:sz w:val="28"/>
        </w:rPr>
        <w:t xml:space="preserve">
      "1" – цифрлық активтермен жұмыс істеуге біліктілігі жеткілікті клиенттер үшін; </w:t>
      </w:r>
    </w:p>
    <w:bookmarkEnd w:id="192"/>
    <w:bookmarkStart w:name="z2486" w:id="193"/>
    <w:p>
      <w:pPr>
        <w:spacing w:after="0"/>
        <w:ind w:left="0"/>
        <w:jc w:val="both"/>
      </w:pPr>
      <w:r>
        <w:rPr>
          <w:rFonts w:ascii="Times New Roman"/>
          <w:b w:val="false"/>
          <w:i w:val="false"/>
          <w:color w:val="000000"/>
          <w:sz w:val="28"/>
        </w:rPr>
        <w:t>
      "2" – цифрлық активтермен жұмыс істеу біліктілігі жеткіліксіз клиенттер үшін.</w:t>
      </w:r>
    </w:p>
    <w:bookmarkEnd w:id="193"/>
    <w:bookmarkStart w:name="z2487" w:id="194"/>
    <w:p>
      <w:pPr>
        <w:spacing w:after="0"/>
        <w:ind w:left="0"/>
        <w:jc w:val="both"/>
      </w:pPr>
      <w:r>
        <w:rPr>
          <w:rFonts w:ascii="Times New Roman"/>
          <w:b w:val="false"/>
          <w:i w:val="false"/>
          <w:color w:val="000000"/>
          <w:sz w:val="28"/>
        </w:rPr>
        <w:t>
      8. 5-бағанда айырбастау цифрлық қаржылық активтер операциясы бойынша екінші тарап ретінде әрекет ететін цифрлық қаржылық активтер платформасының операторы клиентінің түрі көрсетіледі:</w:t>
      </w:r>
    </w:p>
    <w:bookmarkEnd w:id="194"/>
    <w:bookmarkStart w:name="z2488" w:id="195"/>
    <w:p>
      <w:pPr>
        <w:spacing w:after="0"/>
        <w:ind w:left="0"/>
        <w:jc w:val="both"/>
      </w:pPr>
      <w:r>
        <w:rPr>
          <w:rFonts w:ascii="Times New Roman"/>
          <w:b w:val="false"/>
          <w:i w:val="false"/>
          <w:color w:val="000000"/>
          <w:sz w:val="28"/>
        </w:rPr>
        <w:t xml:space="preserve">
      "1" – жеке тұлғалар үшін; </w:t>
      </w:r>
    </w:p>
    <w:bookmarkEnd w:id="195"/>
    <w:bookmarkStart w:name="z2489" w:id="196"/>
    <w:p>
      <w:pPr>
        <w:spacing w:after="0"/>
        <w:ind w:left="0"/>
        <w:jc w:val="both"/>
      </w:pPr>
      <w:r>
        <w:rPr>
          <w:rFonts w:ascii="Times New Roman"/>
          <w:b w:val="false"/>
          <w:i w:val="false"/>
          <w:color w:val="000000"/>
          <w:sz w:val="28"/>
        </w:rPr>
        <w:t xml:space="preserve">
      "2" – цифрлық майнерлер үшін; </w:t>
      </w:r>
    </w:p>
    <w:bookmarkEnd w:id="196"/>
    <w:bookmarkStart w:name="z2490" w:id="197"/>
    <w:p>
      <w:pPr>
        <w:spacing w:after="0"/>
        <w:ind w:left="0"/>
        <w:jc w:val="both"/>
      </w:pPr>
      <w:r>
        <w:rPr>
          <w:rFonts w:ascii="Times New Roman"/>
          <w:b w:val="false"/>
          <w:i w:val="false"/>
          <w:color w:val="000000"/>
          <w:sz w:val="28"/>
        </w:rPr>
        <w:t xml:space="preserve">
      "3" – цифрлық активтердің шетелдік эмитенттері және цифрлық активтер қызметтерінің провайдерлері үшін; </w:t>
      </w:r>
    </w:p>
    <w:bookmarkEnd w:id="197"/>
    <w:bookmarkStart w:name="z2491" w:id="198"/>
    <w:p>
      <w:pPr>
        <w:spacing w:after="0"/>
        <w:ind w:left="0"/>
        <w:jc w:val="both"/>
      </w:pPr>
      <w:r>
        <w:rPr>
          <w:rFonts w:ascii="Times New Roman"/>
          <w:b w:val="false"/>
          <w:i w:val="false"/>
          <w:color w:val="000000"/>
          <w:sz w:val="28"/>
        </w:rPr>
        <w:t xml:space="preserve">
      "4" – Қазақстан Республикасының цифрлық активтер қызметтерінің провайдерлері үшін; </w:t>
      </w:r>
    </w:p>
    <w:bookmarkEnd w:id="198"/>
    <w:bookmarkStart w:name="z2492" w:id="199"/>
    <w:p>
      <w:pPr>
        <w:spacing w:after="0"/>
        <w:ind w:left="0"/>
        <w:jc w:val="both"/>
      </w:pPr>
      <w:r>
        <w:rPr>
          <w:rFonts w:ascii="Times New Roman"/>
          <w:b w:val="false"/>
          <w:i w:val="false"/>
          <w:color w:val="000000"/>
          <w:sz w:val="28"/>
        </w:rPr>
        <w:t>
      "5" – өзге де заңды тұлғалар үшін.</w:t>
      </w:r>
    </w:p>
    <w:bookmarkEnd w:id="199"/>
    <w:bookmarkStart w:name="z2493" w:id="200"/>
    <w:p>
      <w:pPr>
        <w:spacing w:after="0"/>
        <w:ind w:left="0"/>
        <w:jc w:val="both"/>
      </w:pPr>
      <w:r>
        <w:rPr>
          <w:rFonts w:ascii="Times New Roman"/>
          <w:b w:val="false"/>
          <w:i w:val="false"/>
          <w:color w:val="000000"/>
          <w:sz w:val="28"/>
        </w:rPr>
        <w:t>
      9. 6-бағанда "Елдердің атауларын және олардың әкімшілік-аумақтық бөлімшелері бірліктерін белгілеуге арналған кодтар. 1-бөлім. Елдер кодтары" ҚР ҰЖ 06 ISO 3166-1-2016 Қазақстан Республикасының ұлттық жіктеуішіне сәйкес жеке басын куәландыратын құжатқа (заңды тұлғаны мемлекеттік тіркеу (қайта тіркеу) туралы анықтамаға немесе заңды тұлғаны тіркеу елін растайтын өзге құжатқа) сәйкес цифрлық қаржы активтерін айырбастау жөніндегі операцияның екінші тарапы болып табылатын цифрлық қаржы активтері платформасы операторы клиентінің азаматтығы елінің (заңды тұлғаны тіркеу елінің) екі әріптік коды көрсетіледі.</w:t>
      </w:r>
    </w:p>
    <w:bookmarkEnd w:id="200"/>
    <w:bookmarkStart w:name="z2494" w:id="201"/>
    <w:p>
      <w:pPr>
        <w:spacing w:after="0"/>
        <w:ind w:left="0"/>
        <w:jc w:val="both"/>
      </w:pPr>
      <w:r>
        <w:rPr>
          <w:rFonts w:ascii="Times New Roman"/>
          <w:b w:val="false"/>
          <w:i w:val="false"/>
          <w:color w:val="000000"/>
          <w:sz w:val="28"/>
        </w:rPr>
        <w:t>
      Азаматтығы жоқ адам үшін "0" көрсетіледі.</w:t>
      </w:r>
    </w:p>
    <w:bookmarkEnd w:id="201"/>
    <w:bookmarkStart w:name="z2495" w:id="202"/>
    <w:p>
      <w:pPr>
        <w:spacing w:after="0"/>
        <w:ind w:left="0"/>
        <w:jc w:val="both"/>
      </w:pPr>
      <w:r>
        <w:rPr>
          <w:rFonts w:ascii="Times New Roman"/>
          <w:b w:val="false"/>
          <w:i w:val="false"/>
          <w:color w:val="000000"/>
          <w:sz w:val="28"/>
        </w:rPr>
        <w:t>
      10. 7-бағанда цифрлық қаржы активтерін айырбастау жөніндегі операцияның екінші тарабы болып табылатын цифрлық қаржы активтері платформасының операторы клиентінің біліктілігі көрсетіледі:</w:t>
      </w:r>
    </w:p>
    <w:bookmarkEnd w:id="202"/>
    <w:bookmarkStart w:name="z2496" w:id="203"/>
    <w:p>
      <w:pPr>
        <w:spacing w:after="0"/>
        <w:ind w:left="0"/>
        <w:jc w:val="both"/>
      </w:pPr>
      <w:r>
        <w:rPr>
          <w:rFonts w:ascii="Times New Roman"/>
          <w:b w:val="false"/>
          <w:i w:val="false"/>
          <w:color w:val="000000"/>
          <w:sz w:val="28"/>
        </w:rPr>
        <w:t>
      "1" – цифрлық активтермен жұмыс істеуге біліктілігі жеткілікті клиенттер үшін;</w:t>
      </w:r>
    </w:p>
    <w:bookmarkEnd w:id="203"/>
    <w:bookmarkStart w:name="z2497" w:id="204"/>
    <w:p>
      <w:pPr>
        <w:spacing w:after="0"/>
        <w:ind w:left="0"/>
        <w:jc w:val="both"/>
      </w:pPr>
      <w:r>
        <w:rPr>
          <w:rFonts w:ascii="Times New Roman"/>
          <w:b w:val="false"/>
          <w:i w:val="false"/>
          <w:color w:val="000000"/>
          <w:sz w:val="28"/>
        </w:rPr>
        <w:t>
      "2" – цифрлық активтермен жұмыс істеу біліктілігі жеткіліксіз клиенттер үшін.</w:t>
      </w:r>
    </w:p>
    <w:bookmarkEnd w:id="204"/>
    <w:bookmarkStart w:name="z2498" w:id="205"/>
    <w:p>
      <w:pPr>
        <w:spacing w:after="0"/>
        <w:ind w:left="0"/>
        <w:jc w:val="both"/>
      </w:pPr>
      <w:r>
        <w:rPr>
          <w:rFonts w:ascii="Times New Roman"/>
          <w:b w:val="false"/>
          <w:i w:val="false"/>
          <w:color w:val="000000"/>
          <w:sz w:val="28"/>
        </w:rPr>
        <w:t>
      11. 8 және 10-бағандарда тиісінше цифрлық қаржы активтерін айырбастау жөніндегі мәміленің бірінші және екінші тараптары жіберген цифрлық қаржы активтерінің атауын цифрлық қаржы активтері платформасының операторы берген цифрлық қаржы активтерінің тіркеу нөмірі көрсетіледі.</w:t>
      </w:r>
    </w:p>
    <w:bookmarkEnd w:id="205"/>
    <w:bookmarkStart w:name="z2499" w:id="206"/>
    <w:p>
      <w:pPr>
        <w:spacing w:after="0"/>
        <w:ind w:left="0"/>
        <w:jc w:val="both"/>
      </w:pPr>
      <w:r>
        <w:rPr>
          <w:rFonts w:ascii="Times New Roman"/>
          <w:b w:val="false"/>
          <w:i w:val="false"/>
          <w:color w:val="000000"/>
          <w:sz w:val="28"/>
        </w:rPr>
        <w:t>
      12. 9 және 11-бағандарда тиісінше цифрлық қаржы активтерін айырбастау жөніндегі мәміленің бірінші және екінші тараптары жіберген цифрлық қаржы активтерінің саны көрсетіледі.</w:t>
      </w:r>
    </w:p>
    <w:bookmarkEnd w:id="206"/>
    <w:bookmarkStart w:name="z2500" w:id="207"/>
    <w:p>
      <w:pPr>
        <w:spacing w:after="0"/>
        <w:ind w:left="0"/>
        <w:jc w:val="both"/>
      </w:pPr>
      <w:r>
        <w:rPr>
          <w:rFonts w:ascii="Times New Roman"/>
          <w:b w:val="false"/>
          <w:i w:val="false"/>
          <w:color w:val="000000"/>
          <w:sz w:val="28"/>
        </w:rPr>
        <w:t>
      13. Цифрлық қаржы активтері платформасының операторы цифрлық қаржы активтерін айырбастау жөніндегі мәміленің бірінші және екінші тараптарын дербес айқындайды.</w:t>
      </w:r>
    </w:p>
    <w:bookmarkEnd w:id="207"/>
    <w:bookmarkStart w:name="z2501" w:id="208"/>
    <w:p>
      <w:pPr>
        <w:spacing w:after="0"/>
        <w:ind w:left="0"/>
        <w:jc w:val="both"/>
      </w:pPr>
      <w:r>
        <w:rPr>
          <w:rFonts w:ascii="Times New Roman"/>
          <w:b w:val="false"/>
          <w:i w:val="false"/>
          <w:color w:val="000000"/>
          <w:sz w:val="28"/>
        </w:rPr>
        <w:t>
      14. 12-бағанда клиенттердің операцияларының саны көрсетіледі.</w:t>
      </w:r>
    </w:p>
    <w:bookmarkEnd w:id="208"/>
    <w:bookmarkStart w:name="z2502" w:id="209"/>
    <w:p>
      <w:pPr>
        <w:spacing w:after="0"/>
        <w:ind w:left="0"/>
        <w:jc w:val="both"/>
      </w:pPr>
      <w:r>
        <w:rPr>
          <w:rFonts w:ascii="Times New Roman"/>
          <w:b w:val="false"/>
          <w:i w:val="false"/>
          <w:color w:val="000000"/>
          <w:sz w:val="28"/>
        </w:rPr>
        <w:t>
      15. Операциялар болмаған жағдайда, Нысан бос ұсынылады.</w:t>
      </w:r>
    </w:p>
    <w:bookmarkEnd w:id="2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Қамтамасыз етілмеген цифрлық</w:t>
            </w:r>
            <w:r>
              <w:br/>
            </w:r>
            <w:r>
              <w:rPr>
                <w:rFonts w:ascii="Times New Roman"/>
                <w:b w:val="false"/>
                <w:i w:val="false"/>
                <w:color w:val="000000"/>
                <w:sz w:val="20"/>
              </w:rPr>
              <w:t>активтерді айырбастау</w:t>
            </w:r>
            <w:r>
              <w:br/>
            </w:r>
            <w:r>
              <w:rPr>
                <w:rFonts w:ascii="Times New Roman"/>
                <w:b w:val="false"/>
                <w:i w:val="false"/>
                <w:color w:val="000000"/>
                <w:sz w:val="20"/>
              </w:rPr>
              <w:t>операторларының, цифрлық</w:t>
            </w:r>
            <w:r>
              <w:br/>
            </w:r>
            <w:r>
              <w:rPr>
                <w:rFonts w:ascii="Times New Roman"/>
                <w:b w:val="false"/>
                <w:i w:val="false"/>
                <w:color w:val="000000"/>
                <w:sz w:val="20"/>
              </w:rPr>
              <w:t>қаржы активтері платформасы</w:t>
            </w:r>
            <w:r>
              <w:br/>
            </w:r>
            <w:r>
              <w:rPr>
                <w:rFonts w:ascii="Times New Roman"/>
                <w:b w:val="false"/>
                <w:i w:val="false"/>
                <w:color w:val="000000"/>
                <w:sz w:val="20"/>
              </w:rPr>
              <w:t xml:space="preserve">операторларының, цифрлық </w:t>
            </w:r>
            <w:r>
              <w:br/>
            </w:r>
            <w:r>
              <w:rPr>
                <w:rFonts w:ascii="Times New Roman"/>
                <w:b w:val="false"/>
                <w:i w:val="false"/>
                <w:color w:val="000000"/>
                <w:sz w:val="20"/>
              </w:rPr>
              <w:t xml:space="preserve">активтердің сауда платформасы </w:t>
            </w:r>
            <w:r>
              <w:br/>
            </w:r>
            <w:r>
              <w:rPr>
                <w:rFonts w:ascii="Times New Roman"/>
                <w:b w:val="false"/>
                <w:i w:val="false"/>
                <w:color w:val="000000"/>
                <w:sz w:val="20"/>
              </w:rPr>
              <w:t xml:space="preserve">операторларының, цифрлық </w:t>
            </w:r>
            <w:r>
              <w:br/>
            </w:r>
            <w:r>
              <w:rPr>
                <w:rFonts w:ascii="Times New Roman"/>
                <w:b w:val="false"/>
                <w:i w:val="false"/>
                <w:color w:val="000000"/>
                <w:sz w:val="20"/>
              </w:rPr>
              <w:t>қаржы активтері эмитенттерінің</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Банкіне есептілікті</w:t>
            </w:r>
            <w:r>
              <w:br/>
            </w:r>
            <w:r>
              <w:rPr>
                <w:rFonts w:ascii="Times New Roman"/>
                <w:b w:val="false"/>
                <w:i w:val="false"/>
                <w:color w:val="000000"/>
                <w:sz w:val="20"/>
              </w:rPr>
              <w:t>ұсыну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5-қосымша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2506" w:id="210"/>
    <w:p>
      <w:pPr>
        <w:spacing w:after="0"/>
        <w:ind w:left="0"/>
        <w:jc w:val="both"/>
      </w:pPr>
      <w:r>
        <w:rPr>
          <w:rFonts w:ascii="Times New Roman"/>
          <w:b w:val="false"/>
          <w:i w:val="false"/>
          <w:color w:val="000000"/>
          <w:sz w:val="28"/>
        </w:rPr>
        <w:t>
      Ұсынылады: Қазақстан Республикасының Ұлттық Банкіне</w:t>
      </w:r>
    </w:p>
    <w:bookmarkEnd w:id="210"/>
    <w:bookmarkStart w:name="z2507" w:id="211"/>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211"/>
    <w:bookmarkStart w:name="z2508" w:id="212"/>
    <w:p>
      <w:pPr>
        <w:spacing w:after="0"/>
        <w:ind w:left="0"/>
        <w:jc w:val="both"/>
      </w:pPr>
      <w:r>
        <w:rPr>
          <w:rFonts w:ascii="Times New Roman"/>
          <w:b w:val="false"/>
          <w:i w:val="false"/>
          <w:color w:val="000000"/>
          <w:sz w:val="28"/>
        </w:rPr>
        <w:t>
      Әкімшілік нысанның атауы: цифрлық активтердің сауда платформасы операторының цифрлық платформасында жүргізілген цифрлық активтерді сатып алу және сату операциялары туралы есеп</w:t>
      </w:r>
    </w:p>
    <w:bookmarkEnd w:id="212"/>
    <w:bookmarkStart w:name="z2509" w:id="213"/>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EXC-5</w:t>
      </w:r>
    </w:p>
    <w:bookmarkEnd w:id="213"/>
    <w:bookmarkStart w:name="z2510" w:id="214"/>
    <w:p>
      <w:pPr>
        <w:spacing w:after="0"/>
        <w:ind w:left="0"/>
        <w:jc w:val="both"/>
      </w:pPr>
      <w:r>
        <w:rPr>
          <w:rFonts w:ascii="Times New Roman"/>
          <w:b w:val="false"/>
          <w:i w:val="false"/>
          <w:color w:val="000000"/>
          <w:sz w:val="28"/>
        </w:rPr>
        <w:t>
      Кезеңділігі: ай сайын</w:t>
      </w:r>
    </w:p>
    <w:bookmarkEnd w:id="214"/>
    <w:bookmarkStart w:name="z2511" w:id="215"/>
    <w:p>
      <w:pPr>
        <w:spacing w:after="0"/>
        <w:ind w:left="0"/>
        <w:jc w:val="both"/>
      </w:pPr>
      <w:r>
        <w:rPr>
          <w:rFonts w:ascii="Times New Roman"/>
          <w:b w:val="false"/>
          <w:i w:val="false"/>
          <w:color w:val="000000"/>
          <w:sz w:val="28"/>
        </w:rPr>
        <w:t>
      Есепті кезеңі: 20___жылғы "__" ________ жағдай бойынша</w:t>
      </w:r>
    </w:p>
    <w:bookmarkEnd w:id="215"/>
    <w:bookmarkStart w:name="z2512" w:id="21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цифрлық активтердің сауда платформасының операторы</w:t>
      </w:r>
    </w:p>
    <w:bookmarkEnd w:id="216"/>
    <w:bookmarkStart w:name="z2513" w:id="21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10 (онына) дейін (қоса алғанда), ай сайын</w:t>
      </w:r>
    </w:p>
    <w:bookmarkEnd w:id="217"/>
    <w:bookmarkStart w:name="z2514" w:id="218"/>
    <w:p>
      <w:pPr>
        <w:spacing w:after="0"/>
        <w:ind w:left="0"/>
        <w:jc w:val="both"/>
      </w:pPr>
      <w:r>
        <w:rPr>
          <w:rFonts w:ascii="Times New Roman"/>
          <w:b w:val="false"/>
          <w:i w:val="false"/>
          <w:color w:val="000000"/>
          <w:sz w:val="28"/>
        </w:rPr>
        <w:t>
      БСН: _______________________</w:t>
      </w:r>
    </w:p>
    <w:bookmarkEnd w:id="218"/>
    <w:bookmarkStart w:name="z2515" w:id="219"/>
    <w:p>
      <w:pPr>
        <w:spacing w:after="0"/>
        <w:ind w:left="0"/>
        <w:jc w:val="both"/>
      </w:pPr>
      <w:r>
        <w:rPr>
          <w:rFonts w:ascii="Times New Roman"/>
          <w:b w:val="false"/>
          <w:i w:val="false"/>
          <w:color w:val="000000"/>
          <w:sz w:val="28"/>
        </w:rPr>
        <w:t>
      Жинау әдісі: электрондық түрде</w:t>
      </w:r>
    </w:p>
    <w:bookmarkEnd w:id="219"/>
    <w:bookmarkStart w:name="z2516" w:id="220"/>
    <w:p>
      <w:pPr>
        <w:spacing w:after="0"/>
        <w:ind w:left="0"/>
        <w:jc w:val="both"/>
      </w:pPr>
      <w:r>
        <w:rPr>
          <w:rFonts w:ascii="Times New Roman"/>
          <w:b w:val="false"/>
          <w:i w:val="false"/>
          <w:color w:val="000000"/>
          <w:sz w:val="28"/>
        </w:rPr>
        <w:t>
      Кесте. Цифрлық активтердің сауда платформасы операторының цифрлық платформасында жүргізілген цифрлық активтерді сатып алу және сату операциялары туралы есеп</w:t>
      </w:r>
    </w:p>
    <w:bookmarkEnd w:id="2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алушы-клиент типі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алушы-клиенттің азаматтығы (тіркелген 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алушы-клиенттің біліктілігі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Сатушы-клиент типі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Сатушы-клиенттің азаматтығы (тіркелген 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Сатушы-клиенттің біліктілігі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активтің атауы / тіркеу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 сомасы, теңгемен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Операциялар саны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__________________________________________________________</w:t>
      </w:r>
      <w:r>
        <w:br/>
      </w:r>
      <w:r>
        <w:rPr>
          <w:rFonts w:ascii="Times New Roman"/>
          <w:b w:val="false"/>
          <w:i w:val="false"/>
          <w:color w:val="000000"/>
          <w:sz w:val="28"/>
        </w:rPr>
        <w:t>Мекенжайы _____________________________________________________</w:t>
      </w:r>
      <w:r>
        <w:br/>
      </w:r>
      <w:r>
        <w:rPr>
          <w:rFonts w:ascii="Times New Roman"/>
          <w:b w:val="false"/>
          <w:i w:val="false"/>
          <w:color w:val="000000"/>
          <w:sz w:val="28"/>
        </w:rPr>
        <w:t>Телефоны ______________________________________________________</w:t>
      </w:r>
      <w:r>
        <w:br/>
      </w:r>
      <w:r>
        <w:rPr>
          <w:rFonts w:ascii="Times New Roman"/>
          <w:b w:val="false"/>
          <w:i w:val="false"/>
          <w:color w:val="000000"/>
          <w:sz w:val="28"/>
        </w:rPr>
        <w:t>Электрондық пошта мекенжайы ___________________________________</w:t>
      </w:r>
      <w:r>
        <w:br/>
      </w:r>
      <w:r>
        <w:rPr>
          <w:rFonts w:ascii="Times New Roman"/>
          <w:b w:val="false"/>
          <w:i w:val="false"/>
          <w:color w:val="000000"/>
          <w:sz w:val="28"/>
        </w:rPr>
        <w:t>Орындаушы ________________________________________ ____________</w:t>
      </w:r>
      <w:r>
        <w:br/>
      </w:r>
      <w:r>
        <w:rPr>
          <w:rFonts w:ascii="Times New Roman"/>
          <w:b w:val="false"/>
          <w:i w:val="false"/>
          <w:color w:val="000000"/>
          <w:sz w:val="28"/>
        </w:rPr>
        <w:t xml:space="preserve">            тегі, аты және әкесінің аты (ол болған жағдайда) қолы, телефоны</w:t>
      </w:r>
      <w:r>
        <w:br/>
      </w:r>
      <w:r>
        <w:rPr>
          <w:rFonts w:ascii="Times New Roman"/>
          <w:b w:val="false"/>
          <w:i w:val="false"/>
          <w:color w:val="000000"/>
          <w:sz w:val="28"/>
        </w:rPr>
        <w:t xml:space="preserve">Басшы немесе есепке қол қою функциясы жүктелген адам </w:t>
      </w:r>
      <w:r>
        <w:br/>
      </w:r>
      <w:r>
        <w:rPr>
          <w:rFonts w:ascii="Times New Roman"/>
          <w:b w:val="false"/>
          <w:i w:val="false"/>
          <w:color w:val="000000"/>
          <w:sz w:val="28"/>
        </w:rPr>
        <w:t>____________________________________________ ___________________</w:t>
      </w:r>
      <w:r>
        <w:br/>
      </w:r>
      <w:r>
        <w:rPr>
          <w:rFonts w:ascii="Times New Roman"/>
          <w:b w:val="false"/>
          <w:i w:val="false"/>
          <w:color w:val="000000"/>
          <w:sz w:val="28"/>
        </w:rPr>
        <w:t xml:space="preserve">   тегі, аты және әкесінің аты (ол болған жағдайда)                қолы </w:t>
      </w:r>
      <w:r>
        <w:br/>
      </w:r>
      <w:r>
        <w:rPr>
          <w:rFonts w:ascii="Times New Roman"/>
          <w:b w:val="false"/>
          <w:i w:val="false"/>
          <w:color w:val="000000"/>
          <w:sz w:val="28"/>
        </w:rPr>
        <w:t>Күні 20__ жылғы "____" _____________</w:t>
      </w:r>
      <w:r>
        <w:br/>
      </w:r>
      <w:r>
        <w:rPr>
          <w:rFonts w:ascii="Times New Roman"/>
          <w:b w:val="false"/>
          <w:i w:val="false"/>
          <w:color w:val="000000"/>
          <w:sz w:val="28"/>
        </w:rPr>
        <w:t>
</w:t>
      </w:r>
    </w:p>
    <w:bookmarkStart w:name="z2518" w:id="221"/>
    <w:p>
      <w:pPr>
        <w:spacing w:after="0"/>
        <w:ind w:left="0"/>
        <w:jc w:val="both"/>
      </w:pPr>
      <w:r>
        <w:rPr>
          <w:rFonts w:ascii="Times New Roman"/>
          <w:b w:val="false"/>
          <w:i w:val="false"/>
          <w:color w:val="000000"/>
          <w:sz w:val="28"/>
        </w:rPr>
        <w:t>
      Ескертпе: нысан "Цифрлық активтердің сауда платформасы операторының цифрлық платформасында жүргізілген цифрлық активтерді сатып алу және сату операциялары туралы есеп" әкімшілік деректерді өтеусіз негізде жинауға арналған нысанын толтыру бойынша түсіндірмеге сәйкес толтырылады.</w:t>
      </w:r>
    </w:p>
    <w:bookmarkEnd w:id="2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"Цифрлық активтердің сауда </w:t>
            </w:r>
            <w:r>
              <w:br/>
            </w:r>
            <w:r>
              <w:rPr>
                <w:rFonts w:ascii="Times New Roman"/>
                <w:b w:val="false"/>
                <w:i w:val="false"/>
                <w:color w:val="000000"/>
                <w:sz w:val="20"/>
              </w:rPr>
              <w:t xml:space="preserve">платформасы операторының </w:t>
            </w:r>
            <w:r>
              <w:br/>
            </w:r>
            <w:r>
              <w:rPr>
                <w:rFonts w:ascii="Times New Roman"/>
                <w:b w:val="false"/>
                <w:i w:val="false"/>
                <w:color w:val="000000"/>
                <w:sz w:val="20"/>
              </w:rPr>
              <w:t>цифрлық платформасында</w:t>
            </w:r>
            <w:r>
              <w:br/>
            </w:r>
            <w:r>
              <w:rPr>
                <w:rFonts w:ascii="Times New Roman"/>
                <w:b w:val="false"/>
                <w:i w:val="false"/>
                <w:color w:val="000000"/>
                <w:sz w:val="20"/>
              </w:rPr>
              <w:t>жүргізілген цифрлық</w:t>
            </w:r>
            <w:r>
              <w:br/>
            </w:r>
            <w:r>
              <w:rPr>
                <w:rFonts w:ascii="Times New Roman"/>
                <w:b w:val="false"/>
                <w:i w:val="false"/>
                <w:color w:val="000000"/>
                <w:sz w:val="20"/>
              </w:rPr>
              <w:t>активтерді сатып алу</w:t>
            </w:r>
            <w:r>
              <w:br/>
            </w:r>
            <w:r>
              <w:rPr>
                <w:rFonts w:ascii="Times New Roman"/>
                <w:b w:val="false"/>
                <w:i w:val="false"/>
                <w:color w:val="000000"/>
                <w:sz w:val="20"/>
              </w:rPr>
              <w:t xml:space="preserve">және сату операциялары </w:t>
            </w:r>
            <w:r>
              <w:br/>
            </w:r>
            <w:r>
              <w:rPr>
                <w:rFonts w:ascii="Times New Roman"/>
                <w:b w:val="false"/>
                <w:i w:val="false"/>
                <w:color w:val="000000"/>
                <w:sz w:val="20"/>
              </w:rPr>
              <w:t>туралы есеп"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 xml:space="preserve">жинауға арналған нысанына </w:t>
            </w:r>
            <w:r>
              <w:br/>
            </w:r>
            <w:r>
              <w:rPr>
                <w:rFonts w:ascii="Times New Roman"/>
                <w:b w:val="false"/>
                <w:i w:val="false"/>
                <w:color w:val="000000"/>
                <w:sz w:val="20"/>
              </w:rPr>
              <w:t>қосымша</w:t>
            </w:r>
          </w:p>
        </w:tc>
      </w:tr>
    </w:tbl>
    <w:bookmarkStart w:name="z2520" w:id="222"/>
    <w:p>
      <w:pPr>
        <w:spacing w:after="0"/>
        <w:ind w:left="0"/>
        <w:jc w:val="left"/>
      </w:pPr>
      <w:r>
        <w:rPr>
          <w:rFonts w:ascii="Times New Roman"/>
          <w:b/>
          <w:i w:val="false"/>
          <w:color w:val="000000"/>
        </w:rPr>
        <w:t xml:space="preserve"> "Цифрлық активтердің сауда платформасы операторының цифрлық платформасында жүргізілген цифрлық активтерді сатып алу және сату операциялары туралы есеп"</w:t>
      </w:r>
    </w:p>
    <w:bookmarkEnd w:id="222"/>
    <w:bookmarkStart w:name="z2521" w:id="223"/>
    <w:p>
      <w:pPr>
        <w:spacing w:after="0"/>
        <w:ind w:left="0"/>
        <w:jc w:val="left"/>
      </w:pPr>
      <w:r>
        <w:rPr>
          <w:rFonts w:ascii="Times New Roman"/>
          <w:b/>
          <w:i w:val="false"/>
          <w:color w:val="000000"/>
        </w:rPr>
        <w:t xml:space="preserve"> (индексі: EXC-5, кезеңділігі – ай сайын) әкімшілік деректерді өтеусіз негізде жинауға арналған нысанын толтыру бойынша түсіндірме</w:t>
      </w:r>
    </w:p>
    <w:bookmarkEnd w:id="223"/>
    <w:bookmarkStart w:name="z2522" w:id="224"/>
    <w:p>
      <w:pPr>
        <w:spacing w:after="0"/>
        <w:ind w:left="0"/>
        <w:jc w:val="left"/>
      </w:pPr>
      <w:r>
        <w:rPr>
          <w:rFonts w:ascii="Times New Roman"/>
          <w:b/>
          <w:i w:val="false"/>
          <w:color w:val="000000"/>
        </w:rPr>
        <w:t xml:space="preserve"> 1-тарау. Жалпы ережелер</w:t>
      </w:r>
    </w:p>
    <w:bookmarkEnd w:id="224"/>
    <w:bookmarkStart w:name="z2523" w:id="225"/>
    <w:p>
      <w:pPr>
        <w:spacing w:after="0"/>
        <w:ind w:left="0"/>
        <w:jc w:val="both"/>
      </w:pPr>
      <w:r>
        <w:rPr>
          <w:rFonts w:ascii="Times New Roman"/>
          <w:b w:val="false"/>
          <w:i w:val="false"/>
          <w:color w:val="000000"/>
          <w:sz w:val="28"/>
        </w:rPr>
        <w:t>
      1. Осы түсіндірмеде "Цифрлық активтердің сауда платформасы операторының цифрлық платформасында жүргізілген цифрлық активтерді сатып алу және сату операциялары туралы есеп" әкімшілік деректерді жинауға арналған нысанын (бұдан әрі – Нысан) толтыру бойынша бірыңғай талаптар айқындалады.</w:t>
      </w:r>
    </w:p>
    <w:bookmarkEnd w:id="225"/>
    <w:bookmarkStart w:name="z2524" w:id="226"/>
    <w:p>
      <w:pPr>
        <w:spacing w:after="0"/>
        <w:ind w:left="0"/>
        <w:jc w:val="both"/>
      </w:pPr>
      <w:r>
        <w:rPr>
          <w:rFonts w:ascii="Times New Roman"/>
          <w:b w:val="false"/>
          <w:i w:val="false"/>
          <w:color w:val="000000"/>
          <w:sz w:val="28"/>
        </w:rPr>
        <w:t>
      2. Цифрлық активтердің сауда платформасы операторы Нысанды есепті кезеңнің соңындағы жағдай бойынша ай сайын жасайды.</w:t>
      </w:r>
    </w:p>
    <w:bookmarkEnd w:id="226"/>
    <w:bookmarkStart w:name="z2525" w:id="227"/>
    <w:p>
      <w:pPr>
        <w:spacing w:after="0"/>
        <w:ind w:left="0"/>
        <w:jc w:val="both"/>
      </w:pPr>
      <w:r>
        <w:rPr>
          <w:rFonts w:ascii="Times New Roman"/>
          <w:b w:val="false"/>
          <w:i w:val="false"/>
          <w:color w:val="000000"/>
          <w:sz w:val="28"/>
        </w:rPr>
        <w:t>
      3. Нысанда цифрлық активтердің сауда платформасы операторының цифрлық платформасында клиенттер жасаған цифрлық активтерді сатып алу және сату жөніндегі операциялар бойынша мәліметтер көрсетіледі.</w:t>
      </w:r>
    </w:p>
    <w:bookmarkEnd w:id="227"/>
    <w:bookmarkStart w:name="z2526" w:id="228"/>
    <w:p>
      <w:pPr>
        <w:spacing w:after="0"/>
        <w:ind w:left="0"/>
        <w:jc w:val="both"/>
      </w:pPr>
      <w:r>
        <w:rPr>
          <w:rFonts w:ascii="Times New Roman"/>
          <w:b w:val="false"/>
          <w:i w:val="false"/>
          <w:color w:val="000000"/>
          <w:sz w:val="28"/>
        </w:rPr>
        <w:t>
      4. Нысанға басшы немесе есепке қол қою функциясы жүктелген адам қол қояды.</w:t>
      </w:r>
    </w:p>
    <w:bookmarkEnd w:id="228"/>
    <w:bookmarkStart w:name="z2527" w:id="229"/>
    <w:p>
      <w:pPr>
        <w:spacing w:after="0"/>
        <w:ind w:left="0"/>
        <w:jc w:val="left"/>
      </w:pPr>
      <w:r>
        <w:rPr>
          <w:rFonts w:ascii="Times New Roman"/>
          <w:b/>
          <w:i w:val="false"/>
          <w:color w:val="000000"/>
        </w:rPr>
        <w:t xml:space="preserve"> 2-тарау. Нысанды толтыру бойынша түсіндірме</w:t>
      </w:r>
    </w:p>
    <w:bookmarkEnd w:id="229"/>
    <w:bookmarkStart w:name="z2528" w:id="230"/>
    <w:p>
      <w:pPr>
        <w:spacing w:after="0"/>
        <w:ind w:left="0"/>
        <w:jc w:val="both"/>
      </w:pPr>
      <w:r>
        <w:rPr>
          <w:rFonts w:ascii="Times New Roman"/>
          <w:b w:val="false"/>
          <w:i w:val="false"/>
          <w:color w:val="000000"/>
          <w:sz w:val="28"/>
        </w:rPr>
        <w:t>
      5. 2-бағанда цифрлық қаржы активтерін сатып алушы болып табылатын цифрлық активтердің сауда платформасы операторы клиентінің типі көрсетіледі:</w:t>
      </w:r>
    </w:p>
    <w:bookmarkEnd w:id="230"/>
    <w:bookmarkStart w:name="z2529" w:id="231"/>
    <w:p>
      <w:pPr>
        <w:spacing w:after="0"/>
        <w:ind w:left="0"/>
        <w:jc w:val="both"/>
      </w:pPr>
      <w:r>
        <w:rPr>
          <w:rFonts w:ascii="Times New Roman"/>
          <w:b w:val="false"/>
          <w:i w:val="false"/>
          <w:color w:val="000000"/>
          <w:sz w:val="28"/>
        </w:rPr>
        <w:t>
      "1" – жеке тұлғалар үшін;</w:t>
      </w:r>
    </w:p>
    <w:bookmarkEnd w:id="231"/>
    <w:bookmarkStart w:name="z2530" w:id="232"/>
    <w:p>
      <w:pPr>
        <w:spacing w:after="0"/>
        <w:ind w:left="0"/>
        <w:jc w:val="both"/>
      </w:pPr>
      <w:r>
        <w:rPr>
          <w:rFonts w:ascii="Times New Roman"/>
          <w:b w:val="false"/>
          <w:i w:val="false"/>
          <w:color w:val="000000"/>
          <w:sz w:val="28"/>
        </w:rPr>
        <w:t>
      "2" – цифрлық майнерлер үшін;</w:t>
      </w:r>
    </w:p>
    <w:bookmarkEnd w:id="232"/>
    <w:bookmarkStart w:name="z2531" w:id="233"/>
    <w:p>
      <w:pPr>
        <w:spacing w:after="0"/>
        <w:ind w:left="0"/>
        <w:jc w:val="both"/>
      </w:pPr>
      <w:r>
        <w:rPr>
          <w:rFonts w:ascii="Times New Roman"/>
          <w:b w:val="false"/>
          <w:i w:val="false"/>
          <w:color w:val="000000"/>
          <w:sz w:val="28"/>
        </w:rPr>
        <w:t>
      "3" – цифрлық активтердің шетелдік эмитенттері және цифрлық активтер қызметтерінің провайдерлері үшін;</w:t>
      </w:r>
    </w:p>
    <w:bookmarkEnd w:id="233"/>
    <w:bookmarkStart w:name="z2532" w:id="234"/>
    <w:p>
      <w:pPr>
        <w:spacing w:after="0"/>
        <w:ind w:left="0"/>
        <w:jc w:val="both"/>
      </w:pPr>
      <w:r>
        <w:rPr>
          <w:rFonts w:ascii="Times New Roman"/>
          <w:b w:val="false"/>
          <w:i w:val="false"/>
          <w:color w:val="000000"/>
          <w:sz w:val="28"/>
        </w:rPr>
        <w:t>
      "4" – Қазақстан Республикасының цифрлық активтер қызметтерінің провайдерлері үшін;</w:t>
      </w:r>
    </w:p>
    <w:bookmarkEnd w:id="234"/>
    <w:bookmarkStart w:name="z2533" w:id="235"/>
    <w:p>
      <w:pPr>
        <w:spacing w:after="0"/>
        <w:ind w:left="0"/>
        <w:jc w:val="both"/>
      </w:pPr>
      <w:r>
        <w:rPr>
          <w:rFonts w:ascii="Times New Roman"/>
          <w:b w:val="false"/>
          <w:i w:val="false"/>
          <w:color w:val="000000"/>
          <w:sz w:val="28"/>
        </w:rPr>
        <w:t>
      "5" – өзге де заңды тұлғалар үшін.</w:t>
      </w:r>
    </w:p>
    <w:bookmarkEnd w:id="235"/>
    <w:bookmarkStart w:name="z2534" w:id="236"/>
    <w:p>
      <w:pPr>
        <w:spacing w:after="0"/>
        <w:ind w:left="0"/>
        <w:jc w:val="both"/>
      </w:pPr>
      <w:r>
        <w:rPr>
          <w:rFonts w:ascii="Times New Roman"/>
          <w:b w:val="false"/>
          <w:i w:val="false"/>
          <w:color w:val="000000"/>
          <w:sz w:val="28"/>
        </w:rPr>
        <w:t>
      6. 3-бағанда "Елдердің атауларын және олардың әкімшілік-аумақтық бөлімшелері бірліктерін белгілеуге арналған кодтар. 1-бөлім. Елдер кодтары" ҚР ҰЖ 06 ISO 3166-1-2016 Қазақстан Республикасының ұлттық жіктеуішіне сәйкес жеке басын куәландыратын құжатқа (заңды тұлғаны мемлекеттік тіркеу (қайта тіркеу) туралы анықтамаға немесе заңды тұлғаны тіркеу елін растайтын өзге құжатқа) сәйкес цифрлық активтерді сатып алушы ретінде әрекет ететін цифрлық активтер сауда платформасының операторы клиентінің азаматтығы елінің (заңды тұлғаны тіркеу елінің) екі әріптік коды көрсетіледі.</w:t>
      </w:r>
    </w:p>
    <w:bookmarkEnd w:id="236"/>
    <w:bookmarkStart w:name="z2535" w:id="237"/>
    <w:p>
      <w:pPr>
        <w:spacing w:after="0"/>
        <w:ind w:left="0"/>
        <w:jc w:val="both"/>
      </w:pPr>
      <w:r>
        <w:rPr>
          <w:rFonts w:ascii="Times New Roman"/>
          <w:b w:val="false"/>
          <w:i w:val="false"/>
          <w:color w:val="000000"/>
          <w:sz w:val="28"/>
        </w:rPr>
        <w:t>
      Азаматтығы жоқ адам үшін "0" көрсетіледі.</w:t>
      </w:r>
    </w:p>
    <w:bookmarkEnd w:id="237"/>
    <w:bookmarkStart w:name="z2536" w:id="238"/>
    <w:p>
      <w:pPr>
        <w:spacing w:after="0"/>
        <w:ind w:left="0"/>
        <w:jc w:val="both"/>
      </w:pPr>
      <w:r>
        <w:rPr>
          <w:rFonts w:ascii="Times New Roman"/>
          <w:b w:val="false"/>
          <w:i w:val="false"/>
          <w:color w:val="000000"/>
          <w:sz w:val="28"/>
        </w:rPr>
        <w:t>
      7. 4-бағанда цифрлық активтерді сатып алушы ретінде әрекет ететін цифрлық активтер сауда платформасы операторы клиентінің біліктілігі көрсетіледі:</w:t>
      </w:r>
    </w:p>
    <w:bookmarkEnd w:id="238"/>
    <w:bookmarkStart w:name="z2537" w:id="239"/>
    <w:p>
      <w:pPr>
        <w:spacing w:after="0"/>
        <w:ind w:left="0"/>
        <w:jc w:val="both"/>
      </w:pPr>
      <w:r>
        <w:rPr>
          <w:rFonts w:ascii="Times New Roman"/>
          <w:b w:val="false"/>
          <w:i w:val="false"/>
          <w:color w:val="000000"/>
          <w:sz w:val="28"/>
        </w:rPr>
        <w:t>
      "1" – цифрлық активтермен жұмыс істеуге біліктілігі жеткілікті клиенттер үшін;</w:t>
      </w:r>
    </w:p>
    <w:bookmarkEnd w:id="239"/>
    <w:bookmarkStart w:name="z2538" w:id="240"/>
    <w:p>
      <w:pPr>
        <w:spacing w:after="0"/>
        <w:ind w:left="0"/>
        <w:jc w:val="both"/>
      </w:pPr>
      <w:r>
        <w:rPr>
          <w:rFonts w:ascii="Times New Roman"/>
          <w:b w:val="false"/>
          <w:i w:val="false"/>
          <w:color w:val="000000"/>
          <w:sz w:val="28"/>
        </w:rPr>
        <w:t>
      "2" – цифрлық активтермен жұмыс істеу біліктілігі жеткіліксіз клиенттер үшін.</w:t>
      </w:r>
    </w:p>
    <w:bookmarkEnd w:id="240"/>
    <w:bookmarkStart w:name="z2539" w:id="241"/>
    <w:p>
      <w:pPr>
        <w:spacing w:after="0"/>
        <w:ind w:left="0"/>
        <w:jc w:val="both"/>
      </w:pPr>
      <w:r>
        <w:rPr>
          <w:rFonts w:ascii="Times New Roman"/>
          <w:b w:val="false"/>
          <w:i w:val="false"/>
          <w:color w:val="000000"/>
          <w:sz w:val="28"/>
        </w:rPr>
        <w:t>
      8. 5-бағанда цифрлық активтердің сауда платформасы операторының цифрлық активтерді сатушы болып табылатын клиентінің типі көрсетіледі:</w:t>
      </w:r>
    </w:p>
    <w:bookmarkEnd w:id="241"/>
    <w:bookmarkStart w:name="z2540" w:id="242"/>
    <w:p>
      <w:pPr>
        <w:spacing w:after="0"/>
        <w:ind w:left="0"/>
        <w:jc w:val="both"/>
      </w:pPr>
      <w:r>
        <w:rPr>
          <w:rFonts w:ascii="Times New Roman"/>
          <w:b w:val="false"/>
          <w:i w:val="false"/>
          <w:color w:val="000000"/>
          <w:sz w:val="28"/>
        </w:rPr>
        <w:t>
      "1" – жеке тұлғалар үшін;</w:t>
      </w:r>
    </w:p>
    <w:bookmarkEnd w:id="242"/>
    <w:bookmarkStart w:name="z2541" w:id="243"/>
    <w:p>
      <w:pPr>
        <w:spacing w:after="0"/>
        <w:ind w:left="0"/>
        <w:jc w:val="both"/>
      </w:pPr>
      <w:r>
        <w:rPr>
          <w:rFonts w:ascii="Times New Roman"/>
          <w:b w:val="false"/>
          <w:i w:val="false"/>
          <w:color w:val="000000"/>
          <w:sz w:val="28"/>
        </w:rPr>
        <w:t xml:space="preserve">
      "2" – цифрлық майнерлер үшін; </w:t>
      </w:r>
    </w:p>
    <w:bookmarkEnd w:id="243"/>
    <w:bookmarkStart w:name="z2542" w:id="244"/>
    <w:p>
      <w:pPr>
        <w:spacing w:after="0"/>
        <w:ind w:left="0"/>
        <w:jc w:val="both"/>
      </w:pPr>
      <w:r>
        <w:rPr>
          <w:rFonts w:ascii="Times New Roman"/>
          <w:b w:val="false"/>
          <w:i w:val="false"/>
          <w:color w:val="000000"/>
          <w:sz w:val="28"/>
        </w:rPr>
        <w:t xml:space="preserve">
      "3" – цифрлық активтердің шетелдік эмитенттері және цифрлық активтер қызметтерінің провайдерлері үшін; </w:t>
      </w:r>
    </w:p>
    <w:bookmarkEnd w:id="244"/>
    <w:bookmarkStart w:name="z2543" w:id="245"/>
    <w:p>
      <w:pPr>
        <w:spacing w:after="0"/>
        <w:ind w:left="0"/>
        <w:jc w:val="both"/>
      </w:pPr>
      <w:r>
        <w:rPr>
          <w:rFonts w:ascii="Times New Roman"/>
          <w:b w:val="false"/>
          <w:i w:val="false"/>
          <w:color w:val="000000"/>
          <w:sz w:val="28"/>
        </w:rPr>
        <w:t xml:space="preserve">
      "4" – Қазақстан Республикасының цифрлық активтер қызметтерінің провайдерлері үшін; </w:t>
      </w:r>
    </w:p>
    <w:bookmarkEnd w:id="245"/>
    <w:bookmarkStart w:name="z2544" w:id="246"/>
    <w:p>
      <w:pPr>
        <w:spacing w:after="0"/>
        <w:ind w:left="0"/>
        <w:jc w:val="both"/>
      </w:pPr>
      <w:r>
        <w:rPr>
          <w:rFonts w:ascii="Times New Roman"/>
          <w:b w:val="false"/>
          <w:i w:val="false"/>
          <w:color w:val="000000"/>
          <w:sz w:val="28"/>
        </w:rPr>
        <w:t>
      "5" – өзге заңды тұлғалар үшін.</w:t>
      </w:r>
    </w:p>
    <w:bookmarkEnd w:id="246"/>
    <w:bookmarkStart w:name="z2545" w:id="247"/>
    <w:p>
      <w:pPr>
        <w:spacing w:after="0"/>
        <w:ind w:left="0"/>
        <w:jc w:val="both"/>
      </w:pPr>
      <w:r>
        <w:rPr>
          <w:rFonts w:ascii="Times New Roman"/>
          <w:b w:val="false"/>
          <w:i w:val="false"/>
          <w:color w:val="000000"/>
          <w:sz w:val="28"/>
        </w:rPr>
        <w:t>
      9. 6-бағанда "Елдердің атауларын және олардың әкімшілік-аумақтық бөлімшелері бірліктерін белгілеуге арналған кодтар. 1-бөлім. Елдер кодтары" ҚР ҰЖ 06 ISO 3166-1-2016 Қазақстан Республикасының ұлттық жіктеуішіне сәйкес жеке басын куәландыратын құжатқа (заңды тұлғаны мемлекеттік тіркеу (қайта тіркеу) туралы анықтамаға немесе заңды тұлғаны тіркеу елін растайтын өзге құжатқа) сәйкес цифрлық активтердің сауда платформасы операторының цифрлық активтерді сатушы болып табылатын клиентінің азаматтығы елінің (заңды тұлғаны тіркеу елінің) екі әріптік коды көрсетіледі.</w:t>
      </w:r>
    </w:p>
    <w:bookmarkEnd w:id="247"/>
    <w:bookmarkStart w:name="z2546" w:id="248"/>
    <w:p>
      <w:pPr>
        <w:spacing w:after="0"/>
        <w:ind w:left="0"/>
        <w:jc w:val="both"/>
      </w:pPr>
      <w:r>
        <w:rPr>
          <w:rFonts w:ascii="Times New Roman"/>
          <w:b w:val="false"/>
          <w:i w:val="false"/>
          <w:color w:val="000000"/>
          <w:sz w:val="28"/>
        </w:rPr>
        <w:t>
      Азаматтығы жоқ адам үшін "0" көрсетіледі.</w:t>
      </w:r>
    </w:p>
    <w:bookmarkEnd w:id="248"/>
    <w:bookmarkStart w:name="z2547" w:id="249"/>
    <w:p>
      <w:pPr>
        <w:spacing w:after="0"/>
        <w:ind w:left="0"/>
        <w:jc w:val="both"/>
      </w:pPr>
      <w:r>
        <w:rPr>
          <w:rFonts w:ascii="Times New Roman"/>
          <w:b w:val="false"/>
          <w:i w:val="false"/>
          <w:color w:val="000000"/>
          <w:sz w:val="28"/>
        </w:rPr>
        <w:t>
      10. 7-бағанда цифрлық активтердің сауда платформасы операторының цифрлық активтерді сатушы болып табылатын клиентінің біліктілігі көрсетіледі:</w:t>
      </w:r>
    </w:p>
    <w:bookmarkEnd w:id="249"/>
    <w:bookmarkStart w:name="z2548" w:id="250"/>
    <w:p>
      <w:pPr>
        <w:spacing w:after="0"/>
        <w:ind w:left="0"/>
        <w:jc w:val="both"/>
      </w:pPr>
      <w:r>
        <w:rPr>
          <w:rFonts w:ascii="Times New Roman"/>
          <w:b w:val="false"/>
          <w:i w:val="false"/>
          <w:color w:val="000000"/>
          <w:sz w:val="28"/>
        </w:rPr>
        <w:t>
       "1" – цифрлық активтермен жұмыс істеу біліктілігі жеткілікті клиенттер үшін;</w:t>
      </w:r>
    </w:p>
    <w:bookmarkEnd w:id="250"/>
    <w:bookmarkStart w:name="z2549" w:id="251"/>
    <w:p>
      <w:pPr>
        <w:spacing w:after="0"/>
        <w:ind w:left="0"/>
        <w:jc w:val="both"/>
      </w:pPr>
      <w:r>
        <w:rPr>
          <w:rFonts w:ascii="Times New Roman"/>
          <w:b w:val="false"/>
          <w:i w:val="false"/>
          <w:color w:val="000000"/>
          <w:sz w:val="28"/>
        </w:rPr>
        <w:t>
      "2" – цифрлық активтермен жұмыс істеу біліктілігі жеткіліксіз клиенттер үшін.</w:t>
      </w:r>
    </w:p>
    <w:bookmarkEnd w:id="251"/>
    <w:bookmarkStart w:name="z2550" w:id="252"/>
    <w:p>
      <w:pPr>
        <w:spacing w:after="0"/>
        <w:ind w:left="0"/>
        <w:jc w:val="both"/>
      </w:pPr>
      <w:r>
        <w:rPr>
          <w:rFonts w:ascii="Times New Roman"/>
          <w:b w:val="false"/>
          <w:i w:val="false"/>
          <w:color w:val="000000"/>
          <w:sz w:val="28"/>
        </w:rPr>
        <w:t>
      11. 8-бағанда сатушы сатқан және сатып алушы цифрлық активтердің Сауда платформасы операторының цифрлық платформасында сатып алған қамтамасыз етілмеген цифрлық активтің атауы көрсетіледі.</w:t>
      </w:r>
    </w:p>
    <w:bookmarkEnd w:id="252"/>
    <w:bookmarkStart w:name="z2551" w:id="253"/>
    <w:p>
      <w:pPr>
        <w:spacing w:after="0"/>
        <w:ind w:left="0"/>
        <w:jc w:val="both"/>
      </w:pPr>
      <w:r>
        <w:rPr>
          <w:rFonts w:ascii="Times New Roman"/>
          <w:b w:val="false"/>
          <w:i w:val="false"/>
          <w:color w:val="000000"/>
          <w:sz w:val="28"/>
        </w:rPr>
        <w:t>
      Цифрлық Қаржы активтерімен операция жүргізілген жағдайда цифрлық қаржы активтері платформасының операторы берген цифрлық қаржы активтерінің тіркеу нөмірі көрсетіледі.</w:t>
      </w:r>
    </w:p>
    <w:bookmarkEnd w:id="253"/>
    <w:bookmarkStart w:name="z2552" w:id="254"/>
    <w:p>
      <w:pPr>
        <w:spacing w:after="0"/>
        <w:ind w:left="0"/>
        <w:jc w:val="both"/>
      </w:pPr>
      <w:r>
        <w:rPr>
          <w:rFonts w:ascii="Times New Roman"/>
          <w:b w:val="false"/>
          <w:i w:val="false"/>
          <w:color w:val="000000"/>
          <w:sz w:val="28"/>
        </w:rPr>
        <w:t>
      12. 9-бағанда цифрлық активтердің сауда платформасы операторының цифрлық платформасында жүргізілген цифрлық активтерді сатып алу немесе сату операциясының сомасы теңгемен көрсетіледі.</w:t>
      </w:r>
    </w:p>
    <w:bookmarkEnd w:id="254"/>
    <w:bookmarkStart w:name="z2553" w:id="255"/>
    <w:p>
      <w:pPr>
        <w:spacing w:after="0"/>
        <w:ind w:left="0"/>
        <w:jc w:val="both"/>
      </w:pPr>
      <w:r>
        <w:rPr>
          <w:rFonts w:ascii="Times New Roman"/>
          <w:b w:val="false"/>
          <w:i w:val="false"/>
          <w:color w:val="000000"/>
          <w:sz w:val="28"/>
        </w:rPr>
        <w:t xml:space="preserve">
      9-бағанда клиенттердің цифрлық активтерді және (немесе) ақшаны толықтыруға және шығаруға байланысты операциялары операция көлемін есептеу кезінде қосылмайды. </w:t>
      </w:r>
    </w:p>
    <w:bookmarkEnd w:id="255"/>
    <w:bookmarkStart w:name="z2554" w:id="256"/>
    <w:p>
      <w:pPr>
        <w:spacing w:after="0"/>
        <w:ind w:left="0"/>
        <w:jc w:val="both"/>
      </w:pPr>
      <w:r>
        <w:rPr>
          <w:rFonts w:ascii="Times New Roman"/>
          <w:b w:val="false"/>
          <w:i w:val="false"/>
          <w:color w:val="000000"/>
          <w:sz w:val="28"/>
        </w:rPr>
        <w:t>
      13. 10-бағанда клиенттердің операцияларының саны көрсетіледі.</w:t>
      </w:r>
    </w:p>
    <w:bookmarkEnd w:id="256"/>
    <w:bookmarkStart w:name="z2555" w:id="257"/>
    <w:p>
      <w:pPr>
        <w:spacing w:after="0"/>
        <w:ind w:left="0"/>
        <w:jc w:val="both"/>
      </w:pPr>
      <w:r>
        <w:rPr>
          <w:rFonts w:ascii="Times New Roman"/>
          <w:b w:val="false"/>
          <w:i w:val="false"/>
          <w:color w:val="000000"/>
          <w:sz w:val="28"/>
        </w:rPr>
        <w:t>
      14. Операциялар болмаған жағдайда, бос Нысан ұсынылады.</w:t>
      </w:r>
    </w:p>
    <w:bookmarkEnd w:id="2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Қамтамасыз етілмеген</w:t>
            </w:r>
            <w:r>
              <w:br/>
            </w:r>
            <w:r>
              <w:rPr>
                <w:rFonts w:ascii="Times New Roman"/>
                <w:b w:val="false"/>
                <w:i w:val="false"/>
                <w:color w:val="000000"/>
                <w:sz w:val="20"/>
              </w:rPr>
              <w:t>цифрлық активтерді айырбастау</w:t>
            </w:r>
            <w:r>
              <w:br/>
            </w:r>
            <w:r>
              <w:rPr>
                <w:rFonts w:ascii="Times New Roman"/>
                <w:b w:val="false"/>
                <w:i w:val="false"/>
                <w:color w:val="000000"/>
                <w:sz w:val="20"/>
              </w:rPr>
              <w:t xml:space="preserve">операторларының, цифрлық </w:t>
            </w:r>
            <w:r>
              <w:br/>
            </w:r>
            <w:r>
              <w:rPr>
                <w:rFonts w:ascii="Times New Roman"/>
                <w:b w:val="false"/>
                <w:i w:val="false"/>
                <w:color w:val="000000"/>
                <w:sz w:val="20"/>
              </w:rPr>
              <w:t>қаржы активтері платформасы</w:t>
            </w:r>
            <w:r>
              <w:br/>
            </w:r>
            <w:r>
              <w:rPr>
                <w:rFonts w:ascii="Times New Roman"/>
                <w:b w:val="false"/>
                <w:i w:val="false"/>
                <w:color w:val="000000"/>
                <w:sz w:val="20"/>
              </w:rPr>
              <w:t>операторларының, цифрлық</w:t>
            </w:r>
            <w:r>
              <w:br/>
            </w:r>
            <w:r>
              <w:rPr>
                <w:rFonts w:ascii="Times New Roman"/>
                <w:b w:val="false"/>
                <w:i w:val="false"/>
                <w:color w:val="000000"/>
                <w:sz w:val="20"/>
              </w:rPr>
              <w:t xml:space="preserve">активтердің сауда платформасы </w:t>
            </w:r>
            <w:r>
              <w:br/>
            </w:r>
            <w:r>
              <w:rPr>
                <w:rFonts w:ascii="Times New Roman"/>
                <w:b w:val="false"/>
                <w:i w:val="false"/>
                <w:color w:val="000000"/>
                <w:sz w:val="20"/>
              </w:rPr>
              <w:t>операторларының,</w:t>
            </w:r>
            <w:r>
              <w:br/>
            </w:r>
            <w:r>
              <w:rPr>
                <w:rFonts w:ascii="Times New Roman"/>
                <w:b w:val="false"/>
                <w:i w:val="false"/>
                <w:color w:val="000000"/>
                <w:sz w:val="20"/>
              </w:rPr>
              <w:t xml:space="preserve">цифрлық қаржы активтері </w:t>
            </w:r>
            <w:r>
              <w:br/>
            </w:r>
            <w:r>
              <w:rPr>
                <w:rFonts w:ascii="Times New Roman"/>
                <w:b w:val="false"/>
                <w:i w:val="false"/>
                <w:color w:val="000000"/>
                <w:sz w:val="20"/>
              </w:rPr>
              <w:t>эмитенттерінің</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Банкіне есептілікті</w:t>
            </w:r>
            <w:r>
              <w:br/>
            </w:r>
            <w:r>
              <w:rPr>
                <w:rFonts w:ascii="Times New Roman"/>
                <w:b w:val="false"/>
                <w:i w:val="false"/>
                <w:color w:val="000000"/>
                <w:sz w:val="20"/>
              </w:rPr>
              <w:t>ұсыну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6-қосымша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2559" w:id="258"/>
    <w:p>
      <w:pPr>
        <w:spacing w:after="0"/>
        <w:ind w:left="0"/>
        <w:jc w:val="both"/>
      </w:pPr>
      <w:r>
        <w:rPr>
          <w:rFonts w:ascii="Times New Roman"/>
          <w:b w:val="false"/>
          <w:i w:val="false"/>
          <w:color w:val="000000"/>
          <w:sz w:val="28"/>
        </w:rPr>
        <w:t>
      Ұсынылады: Қазақстан Республикасының Ұлттық Банкіне</w:t>
      </w:r>
    </w:p>
    <w:bookmarkEnd w:id="258"/>
    <w:bookmarkStart w:name="z2560" w:id="259"/>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259"/>
    <w:bookmarkStart w:name="z2561" w:id="260"/>
    <w:p>
      <w:pPr>
        <w:spacing w:after="0"/>
        <w:ind w:left="0"/>
        <w:jc w:val="both"/>
      </w:pPr>
      <w:r>
        <w:rPr>
          <w:rFonts w:ascii="Times New Roman"/>
          <w:b w:val="false"/>
          <w:i w:val="false"/>
          <w:color w:val="000000"/>
          <w:sz w:val="28"/>
        </w:rPr>
        <w:t>
      Әкімшілік нысанның атауы: Цифрлық активтердің сауда платформасы операторының цифрлық платформасында жүргізілген цифрлық активтерді айырбастау операциялары туралы есеп</w:t>
      </w:r>
    </w:p>
    <w:bookmarkEnd w:id="260"/>
    <w:bookmarkStart w:name="z2562" w:id="261"/>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EXC-6</w:t>
      </w:r>
    </w:p>
    <w:bookmarkEnd w:id="261"/>
    <w:bookmarkStart w:name="z2563" w:id="262"/>
    <w:p>
      <w:pPr>
        <w:spacing w:after="0"/>
        <w:ind w:left="0"/>
        <w:jc w:val="both"/>
      </w:pPr>
      <w:r>
        <w:rPr>
          <w:rFonts w:ascii="Times New Roman"/>
          <w:b w:val="false"/>
          <w:i w:val="false"/>
          <w:color w:val="000000"/>
          <w:sz w:val="28"/>
        </w:rPr>
        <w:t>
      Кезеңділігі: ай сайын</w:t>
      </w:r>
    </w:p>
    <w:bookmarkEnd w:id="262"/>
    <w:bookmarkStart w:name="z2564" w:id="263"/>
    <w:p>
      <w:pPr>
        <w:spacing w:after="0"/>
        <w:ind w:left="0"/>
        <w:jc w:val="both"/>
      </w:pPr>
      <w:r>
        <w:rPr>
          <w:rFonts w:ascii="Times New Roman"/>
          <w:b w:val="false"/>
          <w:i w:val="false"/>
          <w:color w:val="000000"/>
          <w:sz w:val="28"/>
        </w:rPr>
        <w:t>
      Есепті кезеңі: 20__ жылғы "___" ________ жағдай бойынша</w:t>
      </w:r>
    </w:p>
    <w:bookmarkEnd w:id="263"/>
    <w:bookmarkStart w:name="z2565" w:id="26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цифрлық активтердің сауда платформасының операторы</w:t>
      </w:r>
    </w:p>
    <w:bookmarkEnd w:id="264"/>
    <w:bookmarkStart w:name="z2566" w:id="26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10 (онына) дейін (қоса алғанда), ай сайын</w:t>
      </w:r>
    </w:p>
    <w:bookmarkEnd w:id="265"/>
    <w:bookmarkStart w:name="z2567" w:id="266"/>
    <w:p>
      <w:pPr>
        <w:spacing w:after="0"/>
        <w:ind w:left="0"/>
        <w:jc w:val="both"/>
      </w:pPr>
      <w:r>
        <w:rPr>
          <w:rFonts w:ascii="Times New Roman"/>
          <w:b w:val="false"/>
          <w:i w:val="false"/>
          <w:color w:val="000000"/>
          <w:sz w:val="28"/>
        </w:rPr>
        <w:t>
      БСН: _______________________</w:t>
      </w:r>
    </w:p>
    <w:bookmarkEnd w:id="266"/>
    <w:bookmarkStart w:name="z2568" w:id="267"/>
    <w:p>
      <w:pPr>
        <w:spacing w:after="0"/>
        <w:ind w:left="0"/>
        <w:jc w:val="both"/>
      </w:pPr>
      <w:r>
        <w:rPr>
          <w:rFonts w:ascii="Times New Roman"/>
          <w:b w:val="false"/>
          <w:i w:val="false"/>
          <w:color w:val="000000"/>
          <w:sz w:val="28"/>
        </w:rPr>
        <w:t>
      Жинау әдісі: электрондық түрде</w:t>
      </w:r>
    </w:p>
    <w:bookmarkEnd w:id="267"/>
    <w:bookmarkStart w:name="z2569" w:id="268"/>
    <w:p>
      <w:pPr>
        <w:spacing w:after="0"/>
        <w:ind w:left="0"/>
        <w:jc w:val="both"/>
      </w:pPr>
      <w:r>
        <w:rPr>
          <w:rFonts w:ascii="Times New Roman"/>
          <w:b w:val="false"/>
          <w:i w:val="false"/>
          <w:color w:val="000000"/>
          <w:sz w:val="28"/>
        </w:rPr>
        <w:t>
      Кесте. Цифрлық активтердің сауда платформасы операторының цифрлық платформасында жүргізілген цифрлық активтерді айырбастау операциялары туралы есеп</w:t>
      </w:r>
    </w:p>
    <w:bookmarkEnd w:id="2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1-клиент типі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Азаматтығы (1-клиенттің тіркелген елі)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1-клиенттің біліктілігі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1-клиент типі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Азаматтығы (2-клиенттің тіркелген елі)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2-клиенттің біліктілігі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1-цифрлық активтің атауы/тіркеу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1-цифрлық активтер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цифрлық активтің атауы/тіркеу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2-цифрлық активтер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Операциялар саны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__________________________________________________________</w:t>
      </w:r>
      <w:r>
        <w:br/>
      </w:r>
      <w:r>
        <w:rPr>
          <w:rFonts w:ascii="Times New Roman"/>
          <w:b w:val="false"/>
          <w:i w:val="false"/>
          <w:color w:val="000000"/>
          <w:sz w:val="28"/>
        </w:rPr>
        <w:t>Мекенжайы _____________________________________________________</w:t>
      </w:r>
      <w:r>
        <w:br/>
      </w:r>
      <w:r>
        <w:rPr>
          <w:rFonts w:ascii="Times New Roman"/>
          <w:b w:val="false"/>
          <w:i w:val="false"/>
          <w:color w:val="000000"/>
          <w:sz w:val="28"/>
        </w:rPr>
        <w:t>Телефоны ______________________________________________________</w:t>
      </w:r>
      <w:r>
        <w:br/>
      </w:r>
      <w:r>
        <w:rPr>
          <w:rFonts w:ascii="Times New Roman"/>
          <w:b w:val="false"/>
          <w:i w:val="false"/>
          <w:color w:val="000000"/>
          <w:sz w:val="28"/>
        </w:rPr>
        <w:t>Электрондық пошта мекенжайы ___________________________________</w:t>
      </w:r>
      <w:r>
        <w:br/>
      </w:r>
      <w:r>
        <w:rPr>
          <w:rFonts w:ascii="Times New Roman"/>
          <w:b w:val="false"/>
          <w:i w:val="false"/>
          <w:color w:val="000000"/>
          <w:sz w:val="28"/>
        </w:rPr>
        <w:t>Орындаушы ________________________________________ ____________</w:t>
      </w:r>
      <w:r>
        <w:br/>
      </w:r>
      <w:r>
        <w:rPr>
          <w:rFonts w:ascii="Times New Roman"/>
          <w:b w:val="false"/>
          <w:i w:val="false"/>
          <w:color w:val="000000"/>
          <w:sz w:val="28"/>
        </w:rPr>
        <w:t xml:space="preserve">            тегі, аты және әкесінің аты (ол болған жағдайда) қолы, телефоны</w:t>
      </w:r>
      <w:r>
        <w:br/>
      </w:r>
      <w:r>
        <w:rPr>
          <w:rFonts w:ascii="Times New Roman"/>
          <w:b w:val="false"/>
          <w:i w:val="false"/>
          <w:color w:val="000000"/>
          <w:sz w:val="28"/>
        </w:rPr>
        <w:t xml:space="preserve">Басшы немесе есепке қол қою функциясы жүктелген адам </w:t>
      </w:r>
      <w:r>
        <w:br/>
      </w:r>
      <w:r>
        <w:rPr>
          <w:rFonts w:ascii="Times New Roman"/>
          <w:b w:val="false"/>
          <w:i w:val="false"/>
          <w:color w:val="000000"/>
          <w:sz w:val="28"/>
        </w:rPr>
        <w:t>____________________________________________ ___________________</w:t>
      </w:r>
      <w:r>
        <w:br/>
      </w:r>
      <w:r>
        <w:rPr>
          <w:rFonts w:ascii="Times New Roman"/>
          <w:b w:val="false"/>
          <w:i w:val="false"/>
          <w:color w:val="000000"/>
          <w:sz w:val="28"/>
        </w:rPr>
        <w:t xml:space="preserve">   тегі, аты және әкесінің аты (ол болған жағдайда)                қолы </w:t>
      </w:r>
      <w:r>
        <w:br/>
      </w:r>
      <w:r>
        <w:rPr>
          <w:rFonts w:ascii="Times New Roman"/>
          <w:b w:val="false"/>
          <w:i w:val="false"/>
          <w:color w:val="000000"/>
          <w:sz w:val="28"/>
        </w:rPr>
        <w:t>Күні 20__ жылғы "____" _____________</w:t>
      </w:r>
      <w:r>
        <w:br/>
      </w:r>
      <w:r>
        <w:rPr>
          <w:rFonts w:ascii="Times New Roman"/>
          <w:b w:val="false"/>
          <w:i w:val="false"/>
          <w:color w:val="000000"/>
          <w:sz w:val="28"/>
        </w:rPr>
        <w:t>
</w:t>
      </w:r>
    </w:p>
    <w:bookmarkStart w:name="z2571" w:id="269"/>
    <w:p>
      <w:pPr>
        <w:spacing w:after="0"/>
        <w:ind w:left="0"/>
        <w:jc w:val="both"/>
      </w:pPr>
      <w:r>
        <w:rPr>
          <w:rFonts w:ascii="Times New Roman"/>
          <w:b w:val="false"/>
          <w:i w:val="false"/>
          <w:color w:val="000000"/>
          <w:sz w:val="28"/>
        </w:rPr>
        <w:t>
      Ескертпе: нысан "Цифрлық активтердің сауда платформасы операторының цифрлық платформасында жүргізілген цифрлық активтерді айырбастау операциялары туралы есеп" әкімшілік деректерді өтеусіз негізде жинауға арналған нысанын толтыру бойынша түсіндірмеге сәйкес толтырылады.</w:t>
      </w:r>
    </w:p>
    <w:bookmarkEnd w:id="2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активтердің сауда</w:t>
            </w:r>
            <w:r>
              <w:br/>
            </w:r>
            <w:r>
              <w:rPr>
                <w:rFonts w:ascii="Times New Roman"/>
                <w:b w:val="false"/>
                <w:i w:val="false"/>
                <w:color w:val="000000"/>
                <w:sz w:val="20"/>
              </w:rPr>
              <w:t>платформасы операторының</w:t>
            </w:r>
            <w:r>
              <w:br/>
            </w:r>
            <w:r>
              <w:rPr>
                <w:rFonts w:ascii="Times New Roman"/>
                <w:b w:val="false"/>
                <w:i w:val="false"/>
                <w:color w:val="000000"/>
                <w:sz w:val="20"/>
              </w:rPr>
              <w:t xml:space="preserve">цифрлық платформасында </w:t>
            </w:r>
            <w:r>
              <w:br/>
            </w:r>
            <w:r>
              <w:rPr>
                <w:rFonts w:ascii="Times New Roman"/>
                <w:b w:val="false"/>
                <w:i w:val="false"/>
                <w:color w:val="000000"/>
                <w:sz w:val="20"/>
              </w:rPr>
              <w:t xml:space="preserve">жүргізілген цифрлық активтерді </w:t>
            </w:r>
            <w:r>
              <w:br/>
            </w:r>
            <w:r>
              <w:rPr>
                <w:rFonts w:ascii="Times New Roman"/>
                <w:b w:val="false"/>
                <w:i w:val="false"/>
                <w:color w:val="000000"/>
                <w:sz w:val="20"/>
              </w:rPr>
              <w:t xml:space="preserve">айырбастау операциялары </w:t>
            </w:r>
            <w:r>
              <w:br/>
            </w:r>
            <w:r>
              <w:rPr>
                <w:rFonts w:ascii="Times New Roman"/>
                <w:b w:val="false"/>
                <w:i w:val="false"/>
                <w:color w:val="000000"/>
                <w:sz w:val="20"/>
              </w:rPr>
              <w:t xml:space="preserve">туралы есеп" әкімшілік </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2573" w:id="270"/>
    <w:p>
      <w:pPr>
        <w:spacing w:after="0"/>
        <w:ind w:left="0"/>
        <w:jc w:val="left"/>
      </w:pPr>
      <w:r>
        <w:rPr>
          <w:rFonts w:ascii="Times New Roman"/>
          <w:b/>
          <w:i w:val="false"/>
          <w:color w:val="000000"/>
        </w:rPr>
        <w:t xml:space="preserve"> "Цифрлық активтердің сауда платформасы цифрлық операторының платформасында жүргізілген цифрлық активтерді айырбастау  операциялары туралы есеп"</w:t>
      </w:r>
    </w:p>
    <w:bookmarkEnd w:id="270"/>
    <w:bookmarkStart w:name="z2574" w:id="271"/>
    <w:p>
      <w:pPr>
        <w:spacing w:after="0"/>
        <w:ind w:left="0"/>
        <w:jc w:val="left"/>
      </w:pPr>
      <w:r>
        <w:rPr>
          <w:rFonts w:ascii="Times New Roman"/>
          <w:b/>
          <w:i w:val="false"/>
          <w:color w:val="000000"/>
        </w:rPr>
        <w:t xml:space="preserve"> (индексі: EXC-6, кезеңділігі – ай сайын) әкімшілік деректерді өтеусіз негізде жинауға арналған нысанын толтыру бойынша түсіндірме</w:t>
      </w:r>
    </w:p>
    <w:bookmarkEnd w:id="271"/>
    <w:bookmarkStart w:name="z2575" w:id="272"/>
    <w:p>
      <w:pPr>
        <w:spacing w:after="0"/>
        <w:ind w:left="0"/>
        <w:jc w:val="left"/>
      </w:pPr>
      <w:r>
        <w:rPr>
          <w:rFonts w:ascii="Times New Roman"/>
          <w:b/>
          <w:i w:val="false"/>
          <w:color w:val="000000"/>
        </w:rPr>
        <w:t xml:space="preserve"> 1-тарау. Жалпы ережелер</w:t>
      </w:r>
    </w:p>
    <w:bookmarkEnd w:id="272"/>
    <w:bookmarkStart w:name="z2576" w:id="273"/>
    <w:p>
      <w:pPr>
        <w:spacing w:after="0"/>
        <w:ind w:left="0"/>
        <w:jc w:val="both"/>
      </w:pPr>
      <w:r>
        <w:rPr>
          <w:rFonts w:ascii="Times New Roman"/>
          <w:b w:val="false"/>
          <w:i w:val="false"/>
          <w:color w:val="000000"/>
          <w:sz w:val="28"/>
        </w:rPr>
        <w:t>
      1. Осы түсіндірмеде "Цифрлық активтердің сауда платформасы операторының цифрлық платформасында жүргізілген цифрлық активтерді айырбастау операциялары туралы есеп" әкімшілік деректерді жинауға арналған нысанын (бұдан әрі – Нысан) толтыру бойынша бірыңғай талаптар айқындалады.</w:t>
      </w:r>
    </w:p>
    <w:bookmarkEnd w:id="273"/>
    <w:bookmarkStart w:name="z2577" w:id="274"/>
    <w:p>
      <w:pPr>
        <w:spacing w:after="0"/>
        <w:ind w:left="0"/>
        <w:jc w:val="both"/>
      </w:pPr>
      <w:r>
        <w:rPr>
          <w:rFonts w:ascii="Times New Roman"/>
          <w:b w:val="false"/>
          <w:i w:val="false"/>
          <w:color w:val="000000"/>
          <w:sz w:val="28"/>
        </w:rPr>
        <w:t>
      2. Нысанды цифрлық активтердің сауда платформасының операторы есепті кезеңнің соңындағы жағдай бойынша ай сайын жасайды.</w:t>
      </w:r>
    </w:p>
    <w:bookmarkEnd w:id="274"/>
    <w:bookmarkStart w:name="z2578" w:id="275"/>
    <w:p>
      <w:pPr>
        <w:spacing w:after="0"/>
        <w:ind w:left="0"/>
        <w:jc w:val="both"/>
      </w:pPr>
      <w:r>
        <w:rPr>
          <w:rFonts w:ascii="Times New Roman"/>
          <w:b w:val="false"/>
          <w:i w:val="false"/>
          <w:color w:val="000000"/>
          <w:sz w:val="28"/>
        </w:rPr>
        <w:t>
      3. Нысанда цифрлық активтердің сауда платформасы операторының клиенттері жасаған цифрлық активтерді айырбастау операциялары бойынша мәліметтер көрсетіледі.</w:t>
      </w:r>
    </w:p>
    <w:bookmarkEnd w:id="275"/>
    <w:bookmarkStart w:name="z2579" w:id="276"/>
    <w:p>
      <w:pPr>
        <w:spacing w:after="0"/>
        <w:ind w:left="0"/>
        <w:jc w:val="both"/>
      </w:pPr>
      <w:r>
        <w:rPr>
          <w:rFonts w:ascii="Times New Roman"/>
          <w:b w:val="false"/>
          <w:i w:val="false"/>
          <w:color w:val="000000"/>
          <w:sz w:val="28"/>
        </w:rPr>
        <w:t>
      4. Нысанға басшы немесе есепке қол қою функциясы жүктелген адам қол қояды.</w:t>
      </w:r>
    </w:p>
    <w:bookmarkEnd w:id="276"/>
    <w:bookmarkStart w:name="z2580" w:id="277"/>
    <w:p>
      <w:pPr>
        <w:spacing w:after="0"/>
        <w:ind w:left="0"/>
        <w:jc w:val="left"/>
      </w:pPr>
      <w:r>
        <w:rPr>
          <w:rFonts w:ascii="Times New Roman"/>
          <w:b/>
          <w:i w:val="false"/>
          <w:color w:val="000000"/>
        </w:rPr>
        <w:t xml:space="preserve"> 2-тарау. Нысанды толтыру бойынша түсіндірме</w:t>
      </w:r>
    </w:p>
    <w:bookmarkEnd w:id="277"/>
    <w:bookmarkStart w:name="z2581" w:id="278"/>
    <w:p>
      <w:pPr>
        <w:spacing w:after="0"/>
        <w:ind w:left="0"/>
        <w:jc w:val="both"/>
      </w:pPr>
      <w:r>
        <w:rPr>
          <w:rFonts w:ascii="Times New Roman"/>
          <w:b w:val="false"/>
          <w:i w:val="false"/>
          <w:color w:val="000000"/>
          <w:sz w:val="28"/>
        </w:rPr>
        <w:t>
      5. 2-бағанда цифрлық активтердің сауда платформасы операторының цифрлық активтерді айырбастау операциясының бірінші тарапы болып табылатын клиентінің типі көрсетіледі.</w:t>
      </w:r>
    </w:p>
    <w:bookmarkEnd w:id="278"/>
    <w:bookmarkStart w:name="z2582" w:id="279"/>
    <w:p>
      <w:pPr>
        <w:spacing w:after="0"/>
        <w:ind w:left="0"/>
        <w:jc w:val="both"/>
      </w:pPr>
      <w:r>
        <w:rPr>
          <w:rFonts w:ascii="Times New Roman"/>
          <w:b w:val="false"/>
          <w:i w:val="false"/>
          <w:color w:val="000000"/>
          <w:sz w:val="28"/>
        </w:rPr>
        <w:t>
      "1" – жеке тұлғалар үшін;</w:t>
      </w:r>
    </w:p>
    <w:bookmarkEnd w:id="279"/>
    <w:bookmarkStart w:name="z2583" w:id="280"/>
    <w:p>
      <w:pPr>
        <w:spacing w:after="0"/>
        <w:ind w:left="0"/>
        <w:jc w:val="both"/>
      </w:pPr>
      <w:r>
        <w:rPr>
          <w:rFonts w:ascii="Times New Roman"/>
          <w:b w:val="false"/>
          <w:i w:val="false"/>
          <w:color w:val="000000"/>
          <w:sz w:val="28"/>
        </w:rPr>
        <w:t>
      "2" – цифрлық майнерлер үшін;</w:t>
      </w:r>
    </w:p>
    <w:bookmarkEnd w:id="280"/>
    <w:bookmarkStart w:name="z2584" w:id="281"/>
    <w:p>
      <w:pPr>
        <w:spacing w:after="0"/>
        <w:ind w:left="0"/>
        <w:jc w:val="both"/>
      </w:pPr>
      <w:r>
        <w:rPr>
          <w:rFonts w:ascii="Times New Roman"/>
          <w:b w:val="false"/>
          <w:i w:val="false"/>
          <w:color w:val="000000"/>
          <w:sz w:val="28"/>
        </w:rPr>
        <w:t>
      "3" – цифрлық активтердің шетелдік эмитенттері және цифрлық активтер қызметтерінің провайдерлері үшін;</w:t>
      </w:r>
    </w:p>
    <w:bookmarkEnd w:id="281"/>
    <w:bookmarkStart w:name="z2585" w:id="282"/>
    <w:p>
      <w:pPr>
        <w:spacing w:after="0"/>
        <w:ind w:left="0"/>
        <w:jc w:val="both"/>
      </w:pPr>
      <w:r>
        <w:rPr>
          <w:rFonts w:ascii="Times New Roman"/>
          <w:b w:val="false"/>
          <w:i w:val="false"/>
          <w:color w:val="000000"/>
          <w:sz w:val="28"/>
        </w:rPr>
        <w:t>
      "4" – Қазақстан Республикасының цифрлық активтер қызметтерінің провайдерлері үшін;</w:t>
      </w:r>
    </w:p>
    <w:bookmarkEnd w:id="282"/>
    <w:bookmarkStart w:name="z2586" w:id="283"/>
    <w:p>
      <w:pPr>
        <w:spacing w:after="0"/>
        <w:ind w:left="0"/>
        <w:jc w:val="both"/>
      </w:pPr>
      <w:r>
        <w:rPr>
          <w:rFonts w:ascii="Times New Roman"/>
          <w:b w:val="false"/>
          <w:i w:val="false"/>
          <w:color w:val="000000"/>
          <w:sz w:val="28"/>
        </w:rPr>
        <w:t>
      "5" – өзге заңды тұлғалар үшін.</w:t>
      </w:r>
    </w:p>
    <w:bookmarkEnd w:id="283"/>
    <w:bookmarkStart w:name="z2587" w:id="284"/>
    <w:p>
      <w:pPr>
        <w:spacing w:after="0"/>
        <w:ind w:left="0"/>
        <w:jc w:val="both"/>
      </w:pPr>
      <w:r>
        <w:rPr>
          <w:rFonts w:ascii="Times New Roman"/>
          <w:b w:val="false"/>
          <w:i w:val="false"/>
          <w:color w:val="000000"/>
          <w:sz w:val="28"/>
        </w:rPr>
        <w:t>
      6. 3-бағанда "Елдердің атауларын және олардың әкімшілік-аумақтық бөлімшелері бірліктерін белгілеуге арналған кодтар. 1-бөлім. Елдер кодтары" ҚР ҰЖ 06 ISO 3166-1-2016 Қазақстан Республикасының ұлттық жіктеуішіне сәйкес жеке басын куәландыратын құжатқа (заңды тұлғаны мемлекеттік тіркеу (қайта тіркеу) туралы анықтамаға немесе заңды тұлғаны тіркеу елін растайтын өзге құжатқа) сәйкес цифрлық активтердің сауда платформасы операторының цифрлық активтерді айырбастау жөніндегі операцияның бірінші тарапы болып табылатын клиентінің азаматтығы елінің (заңды тұлғаны тіркеу елінің) екі әріптік коды көрсетіледі.</w:t>
      </w:r>
    </w:p>
    <w:bookmarkEnd w:id="284"/>
    <w:bookmarkStart w:name="z2588" w:id="285"/>
    <w:p>
      <w:pPr>
        <w:spacing w:after="0"/>
        <w:ind w:left="0"/>
        <w:jc w:val="both"/>
      </w:pPr>
      <w:r>
        <w:rPr>
          <w:rFonts w:ascii="Times New Roman"/>
          <w:b w:val="false"/>
          <w:i w:val="false"/>
          <w:color w:val="000000"/>
          <w:sz w:val="28"/>
        </w:rPr>
        <w:t>
      Азаматтығы жоқ адам үшін "0" көрсетіледі.</w:t>
      </w:r>
    </w:p>
    <w:bookmarkEnd w:id="285"/>
    <w:bookmarkStart w:name="z2589" w:id="286"/>
    <w:p>
      <w:pPr>
        <w:spacing w:after="0"/>
        <w:ind w:left="0"/>
        <w:jc w:val="both"/>
      </w:pPr>
      <w:r>
        <w:rPr>
          <w:rFonts w:ascii="Times New Roman"/>
          <w:b w:val="false"/>
          <w:i w:val="false"/>
          <w:color w:val="000000"/>
          <w:sz w:val="28"/>
        </w:rPr>
        <w:t>
      7. 4-бағанда цифрлық активтердің сауда платформасы операторының цифрлық активтерді айырбастау жөніндегі операцияның бірінші тарапы болып табылатын клиентінің біліктілігі көрсетіледі:</w:t>
      </w:r>
    </w:p>
    <w:bookmarkEnd w:id="286"/>
    <w:bookmarkStart w:name="z2590" w:id="287"/>
    <w:p>
      <w:pPr>
        <w:spacing w:after="0"/>
        <w:ind w:left="0"/>
        <w:jc w:val="both"/>
      </w:pPr>
      <w:r>
        <w:rPr>
          <w:rFonts w:ascii="Times New Roman"/>
          <w:b w:val="false"/>
          <w:i w:val="false"/>
          <w:color w:val="000000"/>
          <w:sz w:val="28"/>
        </w:rPr>
        <w:t>
      "1" – цифрлық активтермен жұмыс істеу біліктілігі жеткілікті клиенттер үшін;</w:t>
      </w:r>
    </w:p>
    <w:bookmarkEnd w:id="287"/>
    <w:bookmarkStart w:name="z2591" w:id="288"/>
    <w:p>
      <w:pPr>
        <w:spacing w:after="0"/>
        <w:ind w:left="0"/>
        <w:jc w:val="both"/>
      </w:pPr>
      <w:r>
        <w:rPr>
          <w:rFonts w:ascii="Times New Roman"/>
          <w:b w:val="false"/>
          <w:i w:val="false"/>
          <w:color w:val="000000"/>
          <w:sz w:val="28"/>
        </w:rPr>
        <w:t>
      "2" – цифрлық активтермен жұмыс істеу біліктілігі жеткіліксіз клиенттер үшін.</w:t>
      </w:r>
    </w:p>
    <w:bookmarkEnd w:id="288"/>
    <w:bookmarkStart w:name="z2592" w:id="289"/>
    <w:p>
      <w:pPr>
        <w:spacing w:after="0"/>
        <w:ind w:left="0"/>
        <w:jc w:val="both"/>
      </w:pPr>
      <w:r>
        <w:rPr>
          <w:rFonts w:ascii="Times New Roman"/>
          <w:b w:val="false"/>
          <w:i w:val="false"/>
          <w:color w:val="000000"/>
          <w:sz w:val="28"/>
        </w:rPr>
        <w:t>
      8. 5-бағанда цифрлық активтердің сауда платформасы операторының цифрлық активтерді айырбастау жөніндегі операцияның екінші тарапы болып табылатын клиентінің типі көрсетіледі:</w:t>
      </w:r>
    </w:p>
    <w:bookmarkEnd w:id="289"/>
    <w:bookmarkStart w:name="z2593" w:id="290"/>
    <w:p>
      <w:pPr>
        <w:spacing w:after="0"/>
        <w:ind w:left="0"/>
        <w:jc w:val="both"/>
      </w:pPr>
      <w:r>
        <w:rPr>
          <w:rFonts w:ascii="Times New Roman"/>
          <w:b w:val="false"/>
          <w:i w:val="false"/>
          <w:color w:val="000000"/>
          <w:sz w:val="28"/>
        </w:rPr>
        <w:t>
      "1" – жеке тұлғалар үшін;</w:t>
      </w:r>
    </w:p>
    <w:bookmarkEnd w:id="290"/>
    <w:bookmarkStart w:name="z2594" w:id="291"/>
    <w:p>
      <w:pPr>
        <w:spacing w:after="0"/>
        <w:ind w:left="0"/>
        <w:jc w:val="both"/>
      </w:pPr>
      <w:r>
        <w:rPr>
          <w:rFonts w:ascii="Times New Roman"/>
          <w:b w:val="false"/>
          <w:i w:val="false"/>
          <w:color w:val="000000"/>
          <w:sz w:val="28"/>
        </w:rPr>
        <w:t>
      "2" - цифрлық майнерлер үшін;</w:t>
      </w:r>
    </w:p>
    <w:bookmarkEnd w:id="291"/>
    <w:bookmarkStart w:name="z2595" w:id="292"/>
    <w:p>
      <w:pPr>
        <w:spacing w:after="0"/>
        <w:ind w:left="0"/>
        <w:jc w:val="both"/>
      </w:pPr>
      <w:r>
        <w:rPr>
          <w:rFonts w:ascii="Times New Roman"/>
          <w:b w:val="false"/>
          <w:i w:val="false"/>
          <w:color w:val="000000"/>
          <w:sz w:val="28"/>
        </w:rPr>
        <w:t>
      "3" – цифрлық активтердің шетелдік эмитенттері және цифрлық активтер қызметтерінің провайдерлері үшін;</w:t>
      </w:r>
    </w:p>
    <w:bookmarkEnd w:id="292"/>
    <w:bookmarkStart w:name="z2596" w:id="293"/>
    <w:p>
      <w:pPr>
        <w:spacing w:after="0"/>
        <w:ind w:left="0"/>
        <w:jc w:val="both"/>
      </w:pPr>
      <w:r>
        <w:rPr>
          <w:rFonts w:ascii="Times New Roman"/>
          <w:b w:val="false"/>
          <w:i w:val="false"/>
          <w:color w:val="000000"/>
          <w:sz w:val="28"/>
        </w:rPr>
        <w:t>
      "4" – Қазақстан Республикасының цифрлық активтер қызметтерінің провайдерлері үшін;</w:t>
      </w:r>
    </w:p>
    <w:bookmarkEnd w:id="293"/>
    <w:bookmarkStart w:name="z2597" w:id="294"/>
    <w:p>
      <w:pPr>
        <w:spacing w:after="0"/>
        <w:ind w:left="0"/>
        <w:jc w:val="both"/>
      </w:pPr>
      <w:r>
        <w:rPr>
          <w:rFonts w:ascii="Times New Roman"/>
          <w:b w:val="false"/>
          <w:i w:val="false"/>
          <w:color w:val="000000"/>
          <w:sz w:val="28"/>
        </w:rPr>
        <w:t>
      "5" – өзге заңды тұлғалар үшін.</w:t>
      </w:r>
    </w:p>
    <w:bookmarkEnd w:id="294"/>
    <w:bookmarkStart w:name="z2598" w:id="295"/>
    <w:p>
      <w:pPr>
        <w:spacing w:after="0"/>
        <w:ind w:left="0"/>
        <w:jc w:val="both"/>
      </w:pPr>
      <w:r>
        <w:rPr>
          <w:rFonts w:ascii="Times New Roman"/>
          <w:b w:val="false"/>
          <w:i w:val="false"/>
          <w:color w:val="000000"/>
          <w:sz w:val="28"/>
        </w:rPr>
        <w:t xml:space="preserve">
      9. 6-бағанда "Елдердің атауларын және олардың әкімшілік-аумақтық бөлімшелері бірліктерін белгілеуге арналған кодтар. 1-бөлім. Елдер кодтары" ҚР ҰЖ 06 ISO 3166-1-2016 Қазақстан Республикасының ұлттық жіктеуішіне сәйкес жеке басын куәландыратын құжатқа (заңды тұлғаны мемлекеттік тіркеу (қайта тіркеу) туралы анықтамаға немесе заңды тұлғаны тіркеу елін растайтын өзге құжатқа) сәйкес цифрлық активтердің сауда платформасы операторының цифрлық активтерді айырбастау жөніндегі операцияның екінші тарапы болып табылатын клиентінің (заңды тұлғаны тіркеу елінің) азаматтығы елінің екі әріптік коды көрсетіледі. </w:t>
      </w:r>
    </w:p>
    <w:bookmarkEnd w:id="295"/>
    <w:bookmarkStart w:name="z2599" w:id="296"/>
    <w:p>
      <w:pPr>
        <w:spacing w:after="0"/>
        <w:ind w:left="0"/>
        <w:jc w:val="both"/>
      </w:pPr>
      <w:r>
        <w:rPr>
          <w:rFonts w:ascii="Times New Roman"/>
          <w:b w:val="false"/>
          <w:i w:val="false"/>
          <w:color w:val="000000"/>
          <w:sz w:val="28"/>
        </w:rPr>
        <w:t>
      Азаматтығы жоқ адам үшін "0" көрсетіледі.</w:t>
      </w:r>
    </w:p>
    <w:bookmarkEnd w:id="296"/>
    <w:bookmarkStart w:name="z2600" w:id="297"/>
    <w:p>
      <w:pPr>
        <w:spacing w:after="0"/>
        <w:ind w:left="0"/>
        <w:jc w:val="both"/>
      </w:pPr>
      <w:r>
        <w:rPr>
          <w:rFonts w:ascii="Times New Roman"/>
          <w:b w:val="false"/>
          <w:i w:val="false"/>
          <w:color w:val="000000"/>
          <w:sz w:val="28"/>
        </w:rPr>
        <w:t>
      10. 7-бағанда цифрлық активтерді айырбастау бойынша операцияның екінші тарапы болып табылатын цифрлық активтердің сауда платформасының операторы клиентінің біліктілігі көрсетіледі:</w:t>
      </w:r>
    </w:p>
    <w:bookmarkEnd w:id="297"/>
    <w:bookmarkStart w:name="z2601" w:id="298"/>
    <w:p>
      <w:pPr>
        <w:spacing w:after="0"/>
        <w:ind w:left="0"/>
        <w:jc w:val="both"/>
      </w:pPr>
      <w:r>
        <w:rPr>
          <w:rFonts w:ascii="Times New Roman"/>
          <w:b w:val="false"/>
          <w:i w:val="false"/>
          <w:color w:val="000000"/>
          <w:sz w:val="28"/>
        </w:rPr>
        <w:t>
      "1" – цифрлық активтермен жұмыс істеуде жеткілікті біліктілігі бар клиенттер үшін;</w:t>
      </w:r>
    </w:p>
    <w:bookmarkEnd w:id="298"/>
    <w:bookmarkStart w:name="z2602" w:id="299"/>
    <w:p>
      <w:pPr>
        <w:spacing w:after="0"/>
        <w:ind w:left="0"/>
        <w:jc w:val="both"/>
      </w:pPr>
      <w:r>
        <w:rPr>
          <w:rFonts w:ascii="Times New Roman"/>
          <w:b w:val="false"/>
          <w:i w:val="false"/>
          <w:color w:val="000000"/>
          <w:sz w:val="28"/>
        </w:rPr>
        <w:t>
      "2" – цифрлық активтермен жұмыс істеу біліктілігі жеткіліксіз клиенттер үшін.</w:t>
      </w:r>
    </w:p>
    <w:bookmarkEnd w:id="299"/>
    <w:bookmarkStart w:name="z2603" w:id="300"/>
    <w:p>
      <w:pPr>
        <w:spacing w:after="0"/>
        <w:ind w:left="0"/>
        <w:jc w:val="both"/>
      </w:pPr>
      <w:r>
        <w:rPr>
          <w:rFonts w:ascii="Times New Roman"/>
          <w:b w:val="false"/>
          <w:i w:val="false"/>
          <w:color w:val="000000"/>
          <w:sz w:val="28"/>
        </w:rPr>
        <w:t>
      11. 8 және 10-бағандарда тиісінше цифрлық активтерді айырбастау жөніндегі мәміленің бірінші және екінші тарабы жіберген қамтамасыз етілмеген цифрлық активтің атауы көрсетіледі.</w:t>
      </w:r>
    </w:p>
    <w:bookmarkEnd w:id="300"/>
    <w:bookmarkStart w:name="z2604" w:id="301"/>
    <w:p>
      <w:pPr>
        <w:spacing w:after="0"/>
        <w:ind w:left="0"/>
        <w:jc w:val="both"/>
      </w:pPr>
      <w:r>
        <w:rPr>
          <w:rFonts w:ascii="Times New Roman"/>
          <w:b w:val="false"/>
          <w:i w:val="false"/>
          <w:color w:val="000000"/>
          <w:sz w:val="28"/>
        </w:rPr>
        <w:t>
      Цифрлық қаржы активтерімен операция жүргізілген жағдайда цифрлық қаржы активтері платформасының операторы берген цифрлық қаржы активінің тіркеу нөмірі көрсетіледі. 9 және 11-бағандарда тиісінше цифрлық активтерді айырбастау жөніндегі мәміленің бірінші және екінші тараптарымен жіберілген цифрлық активтердің саны көрсетіледі.</w:t>
      </w:r>
    </w:p>
    <w:bookmarkEnd w:id="301"/>
    <w:bookmarkStart w:name="z2605" w:id="302"/>
    <w:p>
      <w:pPr>
        <w:spacing w:after="0"/>
        <w:ind w:left="0"/>
        <w:jc w:val="both"/>
      </w:pPr>
      <w:r>
        <w:rPr>
          <w:rFonts w:ascii="Times New Roman"/>
          <w:b w:val="false"/>
          <w:i w:val="false"/>
          <w:color w:val="000000"/>
          <w:sz w:val="28"/>
        </w:rPr>
        <w:t>
      12. 9 және 11-бағандарда тиісінше цифрлық активтерді айырбастау жөніндегі мәміленің бірінші және екінші тарабы жіберген цифрлық активтердің саны көрсетіледі.</w:t>
      </w:r>
    </w:p>
    <w:bookmarkEnd w:id="302"/>
    <w:bookmarkStart w:name="z2606" w:id="303"/>
    <w:p>
      <w:pPr>
        <w:spacing w:after="0"/>
        <w:ind w:left="0"/>
        <w:jc w:val="both"/>
      </w:pPr>
      <w:r>
        <w:rPr>
          <w:rFonts w:ascii="Times New Roman"/>
          <w:b w:val="false"/>
          <w:i w:val="false"/>
          <w:color w:val="000000"/>
          <w:sz w:val="28"/>
        </w:rPr>
        <w:t>
      13. 12-бағанда клиенттердің операцияларының саны көрсетіледі.</w:t>
      </w:r>
    </w:p>
    <w:bookmarkEnd w:id="303"/>
    <w:bookmarkStart w:name="z2607" w:id="304"/>
    <w:p>
      <w:pPr>
        <w:spacing w:after="0"/>
        <w:ind w:left="0"/>
        <w:jc w:val="both"/>
      </w:pPr>
      <w:r>
        <w:rPr>
          <w:rFonts w:ascii="Times New Roman"/>
          <w:b w:val="false"/>
          <w:i w:val="false"/>
          <w:color w:val="000000"/>
          <w:sz w:val="28"/>
        </w:rPr>
        <w:t>
      14. Операциялар болмаған жағдайда, Нысан бос ұсынылады.</w:t>
      </w:r>
    </w:p>
    <w:bookmarkEnd w:id="3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Қамтамасыз етілмеген</w:t>
            </w:r>
            <w:r>
              <w:br/>
            </w:r>
            <w:r>
              <w:rPr>
                <w:rFonts w:ascii="Times New Roman"/>
                <w:b w:val="false"/>
                <w:i w:val="false"/>
                <w:color w:val="000000"/>
                <w:sz w:val="20"/>
              </w:rPr>
              <w:t>цифрлық активтерді айырбастау</w:t>
            </w:r>
            <w:r>
              <w:br/>
            </w:r>
            <w:r>
              <w:rPr>
                <w:rFonts w:ascii="Times New Roman"/>
                <w:b w:val="false"/>
                <w:i w:val="false"/>
                <w:color w:val="000000"/>
                <w:sz w:val="20"/>
              </w:rPr>
              <w:t>операторларының, цифрлық</w:t>
            </w:r>
            <w:r>
              <w:br/>
            </w:r>
            <w:r>
              <w:rPr>
                <w:rFonts w:ascii="Times New Roman"/>
                <w:b w:val="false"/>
                <w:i w:val="false"/>
                <w:color w:val="000000"/>
                <w:sz w:val="20"/>
              </w:rPr>
              <w:t>қаржы активтері платформасы</w:t>
            </w:r>
            <w:r>
              <w:br/>
            </w:r>
            <w:r>
              <w:rPr>
                <w:rFonts w:ascii="Times New Roman"/>
                <w:b w:val="false"/>
                <w:i w:val="false"/>
                <w:color w:val="000000"/>
                <w:sz w:val="20"/>
              </w:rPr>
              <w:t xml:space="preserve">операторларының, цифрлық </w:t>
            </w:r>
            <w:r>
              <w:br/>
            </w:r>
            <w:r>
              <w:rPr>
                <w:rFonts w:ascii="Times New Roman"/>
                <w:b w:val="false"/>
                <w:i w:val="false"/>
                <w:color w:val="000000"/>
                <w:sz w:val="20"/>
              </w:rPr>
              <w:t xml:space="preserve">активтердің сауда платформасы </w:t>
            </w:r>
            <w:r>
              <w:br/>
            </w:r>
            <w:r>
              <w:rPr>
                <w:rFonts w:ascii="Times New Roman"/>
                <w:b w:val="false"/>
                <w:i w:val="false"/>
                <w:color w:val="000000"/>
                <w:sz w:val="20"/>
              </w:rPr>
              <w:t>операторларының,</w:t>
            </w:r>
            <w:r>
              <w:br/>
            </w:r>
            <w:r>
              <w:rPr>
                <w:rFonts w:ascii="Times New Roman"/>
                <w:b w:val="false"/>
                <w:i w:val="false"/>
                <w:color w:val="000000"/>
                <w:sz w:val="20"/>
              </w:rPr>
              <w:t xml:space="preserve">цифрлық қаржы активтері </w:t>
            </w:r>
            <w:r>
              <w:br/>
            </w:r>
            <w:r>
              <w:rPr>
                <w:rFonts w:ascii="Times New Roman"/>
                <w:b w:val="false"/>
                <w:i w:val="false"/>
                <w:color w:val="000000"/>
                <w:sz w:val="20"/>
              </w:rPr>
              <w:t>эмитенттерінің</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Банкіне есептілікті</w:t>
            </w:r>
            <w:r>
              <w:br/>
            </w:r>
            <w:r>
              <w:rPr>
                <w:rFonts w:ascii="Times New Roman"/>
                <w:b w:val="false"/>
                <w:i w:val="false"/>
                <w:color w:val="000000"/>
                <w:sz w:val="20"/>
              </w:rPr>
              <w:t>ұсыну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7-қосымша жаңа редакцияда – ҚР Ұлттық Банкі Басқармасының 27.08.2026 </w:t>
      </w:r>
      <w:r>
        <w:rPr>
          <w:rFonts w:ascii="Times New Roman"/>
          <w:b w:val="false"/>
          <w:i w:val="false"/>
          <w:color w:val="ff0000"/>
          <w:sz w:val="28"/>
        </w:rPr>
        <w:t xml:space="preserve">№ 109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2611" w:id="305"/>
    <w:p>
      <w:pPr>
        <w:spacing w:after="0"/>
        <w:ind w:left="0"/>
        <w:jc w:val="both"/>
      </w:pPr>
      <w:r>
        <w:rPr>
          <w:rFonts w:ascii="Times New Roman"/>
          <w:b w:val="false"/>
          <w:i w:val="false"/>
          <w:color w:val="000000"/>
          <w:sz w:val="28"/>
        </w:rPr>
        <w:t>
      Ұсынылады: Қазақстан Республикасының Ұлттық Банкіне</w:t>
      </w:r>
    </w:p>
    <w:bookmarkEnd w:id="305"/>
    <w:bookmarkStart w:name="z2612" w:id="306"/>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306"/>
    <w:bookmarkStart w:name="z2613" w:id="307"/>
    <w:p>
      <w:pPr>
        <w:spacing w:after="0"/>
        <w:ind w:left="0"/>
        <w:jc w:val="both"/>
      </w:pPr>
      <w:r>
        <w:rPr>
          <w:rFonts w:ascii="Times New Roman"/>
          <w:b w:val="false"/>
          <w:i w:val="false"/>
          <w:color w:val="000000"/>
          <w:sz w:val="28"/>
        </w:rPr>
        <w:t>
      Әкімшілік нысанның атауы: базалық активі ақша (стейблкоин) болып табылатын цифрлық қаржы активтерінің шығарылымы, айналысы және өтелуі туралы есеп</w:t>
      </w:r>
    </w:p>
    <w:bookmarkEnd w:id="307"/>
    <w:bookmarkStart w:name="z2614" w:id="308"/>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EXC-7</w:t>
      </w:r>
    </w:p>
    <w:bookmarkEnd w:id="308"/>
    <w:bookmarkStart w:name="z2615" w:id="309"/>
    <w:p>
      <w:pPr>
        <w:spacing w:after="0"/>
        <w:ind w:left="0"/>
        <w:jc w:val="both"/>
      </w:pPr>
      <w:r>
        <w:rPr>
          <w:rFonts w:ascii="Times New Roman"/>
          <w:b w:val="false"/>
          <w:i w:val="false"/>
          <w:color w:val="000000"/>
          <w:sz w:val="28"/>
        </w:rPr>
        <w:t>
      Кезеңділігі: ай сайын</w:t>
      </w:r>
    </w:p>
    <w:bookmarkEnd w:id="309"/>
    <w:bookmarkStart w:name="z2616" w:id="310"/>
    <w:p>
      <w:pPr>
        <w:spacing w:after="0"/>
        <w:ind w:left="0"/>
        <w:jc w:val="both"/>
      </w:pPr>
      <w:r>
        <w:rPr>
          <w:rFonts w:ascii="Times New Roman"/>
          <w:b w:val="false"/>
          <w:i w:val="false"/>
          <w:color w:val="000000"/>
          <w:sz w:val="28"/>
        </w:rPr>
        <w:t>
      Есепті кезеңі: 20___жылғы "__" ________ жағдай бойынша</w:t>
      </w:r>
    </w:p>
    <w:bookmarkEnd w:id="310"/>
    <w:bookmarkStart w:name="z2617" w:id="31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базалық активі ақша (стейблкоин) болып табылатын цифрлық қаржы активтерінің эмитенті</w:t>
      </w:r>
    </w:p>
    <w:bookmarkEnd w:id="311"/>
    <w:bookmarkStart w:name="z2618" w:id="31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10 (онына) дейін (қоса алғанда), ай сайын</w:t>
      </w:r>
    </w:p>
    <w:bookmarkEnd w:id="312"/>
    <w:bookmarkStart w:name="z2619" w:id="313"/>
    <w:p>
      <w:pPr>
        <w:spacing w:after="0"/>
        <w:ind w:left="0"/>
        <w:jc w:val="both"/>
      </w:pPr>
      <w:r>
        <w:rPr>
          <w:rFonts w:ascii="Times New Roman"/>
          <w:b w:val="false"/>
          <w:i w:val="false"/>
          <w:color w:val="000000"/>
          <w:sz w:val="28"/>
        </w:rPr>
        <w:t>
      БСН: _______________________</w:t>
      </w:r>
    </w:p>
    <w:bookmarkEnd w:id="313"/>
    <w:bookmarkStart w:name="z2620" w:id="314"/>
    <w:p>
      <w:pPr>
        <w:spacing w:after="0"/>
        <w:ind w:left="0"/>
        <w:jc w:val="both"/>
      </w:pPr>
      <w:r>
        <w:rPr>
          <w:rFonts w:ascii="Times New Roman"/>
          <w:b w:val="false"/>
          <w:i w:val="false"/>
          <w:color w:val="000000"/>
          <w:sz w:val="28"/>
        </w:rPr>
        <w:t>
      Жинау әдісі: электрондық түрде</w:t>
      </w:r>
    </w:p>
    <w:bookmarkEnd w:id="314"/>
    <w:bookmarkStart w:name="z2621" w:id="315"/>
    <w:p>
      <w:pPr>
        <w:spacing w:after="0"/>
        <w:ind w:left="0"/>
        <w:jc w:val="both"/>
      </w:pPr>
      <w:r>
        <w:rPr>
          <w:rFonts w:ascii="Times New Roman"/>
          <w:b w:val="false"/>
          <w:i w:val="false"/>
          <w:color w:val="000000"/>
          <w:sz w:val="28"/>
        </w:rPr>
        <w:t>
      Кесте. базалық активі ақша (стейблкоин) болып табылатын цифрлық қаржы активтерінің шығарылымы, айналысы және өтелуі туралы есеп</w:t>
      </w:r>
    </w:p>
    <w:bookmarkEnd w:id="3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қаржы активінің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қаржы активінің тіркеу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қаржы активінің валютасы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қаржы активтері шығарылымының көлемі, теңгемен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қаржы активтерін өтеу көлемі, теңгемен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қаржы активін шығару бойынша базалық активтердің құны, теңгемен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қаржы активінің базалық активін сақтау жөніндегі ұйымның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қаржы активтерін шығару жүзеге асырылған цифрлық платформадағы цифрлық қаржы активтері платформасы операторының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қаржы активтерін сату жүзеге асырылған цифрлық платформадағы цифрлық қаржы активтері платформасы операторының атауы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__________________________________________________________</w:t>
      </w:r>
      <w:r>
        <w:br/>
      </w:r>
      <w:r>
        <w:rPr>
          <w:rFonts w:ascii="Times New Roman"/>
          <w:b w:val="false"/>
          <w:i w:val="false"/>
          <w:color w:val="000000"/>
          <w:sz w:val="28"/>
        </w:rPr>
        <w:t>Мекенжайы _____________________________________________________</w:t>
      </w:r>
      <w:r>
        <w:br/>
      </w:r>
      <w:r>
        <w:rPr>
          <w:rFonts w:ascii="Times New Roman"/>
          <w:b w:val="false"/>
          <w:i w:val="false"/>
          <w:color w:val="000000"/>
          <w:sz w:val="28"/>
        </w:rPr>
        <w:t>Телефоны ______________________________________________________</w:t>
      </w:r>
      <w:r>
        <w:br/>
      </w:r>
      <w:r>
        <w:rPr>
          <w:rFonts w:ascii="Times New Roman"/>
          <w:b w:val="false"/>
          <w:i w:val="false"/>
          <w:color w:val="000000"/>
          <w:sz w:val="28"/>
        </w:rPr>
        <w:t>Электрондық пошта мекенжайы ___________________________________</w:t>
      </w:r>
      <w:r>
        <w:br/>
      </w:r>
      <w:r>
        <w:rPr>
          <w:rFonts w:ascii="Times New Roman"/>
          <w:b w:val="false"/>
          <w:i w:val="false"/>
          <w:color w:val="000000"/>
          <w:sz w:val="28"/>
        </w:rPr>
        <w:t>Орындаушы ________________________________________ ____________</w:t>
      </w:r>
      <w:r>
        <w:br/>
      </w:r>
      <w:r>
        <w:rPr>
          <w:rFonts w:ascii="Times New Roman"/>
          <w:b w:val="false"/>
          <w:i w:val="false"/>
          <w:color w:val="000000"/>
          <w:sz w:val="28"/>
        </w:rPr>
        <w:t xml:space="preserve">            тегі, аты және әкесінің аты (ол болған жағдайда) қолы, телефоны</w:t>
      </w:r>
      <w:r>
        <w:br/>
      </w:r>
      <w:r>
        <w:rPr>
          <w:rFonts w:ascii="Times New Roman"/>
          <w:b w:val="false"/>
          <w:i w:val="false"/>
          <w:color w:val="000000"/>
          <w:sz w:val="28"/>
        </w:rPr>
        <w:t xml:space="preserve">Басшы немесе есепке қол қою функциясы жүктелген адам </w:t>
      </w:r>
      <w:r>
        <w:br/>
      </w:r>
      <w:r>
        <w:rPr>
          <w:rFonts w:ascii="Times New Roman"/>
          <w:b w:val="false"/>
          <w:i w:val="false"/>
          <w:color w:val="000000"/>
          <w:sz w:val="28"/>
        </w:rPr>
        <w:t>____________________________________________ ___________________</w:t>
      </w:r>
      <w:r>
        <w:br/>
      </w:r>
      <w:r>
        <w:rPr>
          <w:rFonts w:ascii="Times New Roman"/>
          <w:b w:val="false"/>
          <w:i w:val="false"/>
          <w:color w:val="000000"/>
          <w:sz w:val="28"/>
        </w:rPr>
        <w:t xml:space="preserve">   тегі, аты және әкесінің аты (ол болған жағдайда)                қолы </w:t>
      </w:r>
      <w:r>
        <w:br/>
      </w:r>
      <w:r>
        <w:rPr>
          <w:rFonts w:ascii="Times New Roman"/>
          <w:b w:val="false"/>
          <w:i w:val="false"/>
          <w:color w:val="000000"/>
          <w:sz w:val="28"/>
        </w:rPr>
        <w:t>Күні 20__ жылғы "____" _____________</w:t>
      </w:r>
      <w:r>
        <w:br/>
      </w:r>
      <w:r>
        <w:rPr>
          <w:rFonts w:ascii="Times New Roman"/>
          <w:b w:val="false"/>
          <w:i w:val="false"/>
          <w:color w:val="000000"/>
          <w:sz w:val="28"/>
        </w:rPr>
        <w:t>
</w:t>
      </w:r>
    </w:p>
    <w:bookmarkStart w:name="z2623" w:id="316"/>
    <w:p>
      <w:pPr>
        <w:spacing w:after="0"/>
        <w:ind w:left="0"/>
        <w:jc w:val="both"/>
      </w:pPr>
      <w:r>
        <w:rPr>
          <w:rFonts w:ascii="Times New Roman"/>
          <w:b w:val="false"/>
          <w:i w:val="false"/>
          <w:color w:val="000000"/>
          <w:sz w:val="28"/>
        </w:rPr>
        <w:t>
      Ескертпе: нысан "Базалық активі ақша (стейблкоин) болып табылатын цифрлық қаржы активтерінің шығарылымы, айналысы және өтелуі туралы есеп" әкімшілік деректерді өтеусіз негізде жинауға арналған нысанын толтыру бойынша түсіндірмеге сәйкес толтырылады.</w:t>
      </w:r>
    </w:p>
    <w:bookmarkEnd w:id="3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"Базалық активі ақша </w:t>
            </w:r>
            <w:r>
              <w:br/>
            </w:r>
            <w:r>
              <w:rPr>
                <w:rFonts w:ascii="Times New Roman"/>
                <w:b w:val="false"/>
                <w:i w:val="false"/>
                <w:color w:val="000000"/>
                <w:sz w:val="20"/>
              </w:rPr>
              <w:t xml:space="preserve">(стейблкоин) болып табылатын </w:t>
            </w:r>
            <w:r>
              <w:br/>
            </w:r>
            <w:r>
              <w:rPr>
                <w:rFonts w:ascii="Times New Roman"/>
                <w:b w:val="false"/>
                <w:i w:val="false"/>
                <w:color w:val="000000"/>
                <w:sz w:val="20"/>
              </w:rPr>
              <w:t xml:space="preserve">цифрлық қаржы активтерінің </w:t>
            </w:r>
            <w:r>
              <w:br/>
            </w:r>
            <w:r>
              <w:rPr>
                <w:rFonts w:ascii="Times New Roman"/>
                <w:b w:val="false"/>
                <w:i w:val="false"/>
                <w:color w:val="000000"/>
                <w:sz w:val="20"/>
              </w:rPr>
              <w:t xml:space="preserve">шығарылымы, айналысы және </w:t>
            </w:r>
            <w:r>
              <w:br/>
            </w:r>
            <w:r>
              <w:rPr>
                <w:rFonts w:ascii="Times New Roman"/>
                <w:b w:val="false"/>
                <w:i w:val="false"/>
                <w:color w:val="000000"/>
                <w:sz w:val="20"/>
              </w:rPr>
              <w:t>өтелуі туралы есеп"</w:t>
            </w:r>
            <w:r>
              <w:br/>
            </w:r>
            <w:r>
              <w:rPr>
                <w:rFonts w:ascii="Times New Roman"/>
                <w:b w:val="false"/>
                <w:i w:val="false"/>
                <w:color w:val="000000"/>
                <w:sz w:val="20"/>
              </w:rPr>
              <w:t xml:space="preserve">әкімшілік деректерді өтеусіз </w:t>
            </w:r>
            <w:r>
              <w:br/>
            </w:r>
            <w:r>
              <w:rPr>
                <w:rFonts w:ascii="Times New Roman"/>
                <w:b w:val="false"/>
                <w:i w:val="false"/>
                <w:color w:val="000000"/>
                <w:sz w:val="20"/>
              </w:rPr>
              <w:t xml:space="preserve">негізде жинауға арналған </w:t>
            </w:r>
            <w:r>
              <w:br/>
            </w:r>
            <w:r>
              <w:rPr>
                <w:rFonts w:ascii="Times New Roman"/>
                <w:b w:val="false"/>
                <w:i w:val="false"/>
                <w:color w:val="000000"/>
                <w:sz w:val="20"/>
              </w:rPr>
              <w:t>нысанына қосымша</w:t>
            </w:r>
          </w:p>
        </w:tc>
      </w:tr>
    </w:tbl>
    <w:bookmarkStart w:name="z2625" w:id="317"/>
    <w:p>
      <w:pPr>
        <w:spacing w:after="0"/>
        <w:ind w:left="0"/>
        <w:jc w:val="left"/>
      </w:pPr>
      <w:r>
        <w:rPr>
          <w:rFonts w:ascii="Times New Roman"/>
          <w:b/>
          <w:i w:val="false"/>
          <w:color w:val="000000"/>
        </w:rPr>
        <w:t xml:space="preserve"> "Базалық активі ақша (стейблкоин) болып табылатын цифрлық қаржы активтерінің шығарылымы, айналысы және өтелуі туралы есеп" (индексі: EXC-7, кезеңділігі – ай сайын) әкімшілік деректерді өтеусіз негізде жинауға арналған нысанын толтыру бойынша түсіндірме</w:t>
      </w:r>
    </w:p>
    <w:bookmarkEnd w:id="317"/>
    <w:bookmarkStart w:name="z2626" w:id="318"/>
    <w:p>
      <w:pPr>
        <w:spacing w:after="0"/>
        <w:ind w:left="0"/>
        <w:jc w:val="left"/>
      </w:pPr>
      <w:r>
        <w:rPr>
          <w:rFonts w:ascii="Times New Roman"/>
          <w:b/>
          <w:i w:val="false"/>
          <w:color w:val="000000"/>
        </w:rPr>
        <w:t xml:space="preserve"> 1-тарау. Жалпы ережелер</w:t>
      </w:r>
    </w:p>
    <w:bookmarkEnd w:id="318"/>
    <w:bookmarkStart w:name="z2627" w:id="319"/>
    <w:p>
      <w:pPr>
        <w:spacing w:after="0"/>
        <w:ind w:left="0"/>
        <w:jc w:val="both"/>
      </w:pPr>
      <w:r>
        <w:rPr>
          <w:rFonts w:ascii="Times New Roman"/>
          <w:b w:val="false"/>
          <w:i w:val="false"/>
          <w:color w:val="000000"/>
          <w:sz w:val="28"/>
        </w:rPr>
        <w:t>
      1. Осы түсіндірмеде "Базалық активі ақша (стейблкоин) болып табылатын цифрлық қаржы активтерінің шығарылымы, айналысы және өтелуі туралы есеп" әкімшілік деректерді жинауға арналған нысанын (бұдан әрі – Нысан) толтыру бойынша бірыңғай талаптар айқындалады.</w:t>
      </w:r>
    </w:p>
    <w:bookmarkEnd w:id="319"/>
    <w:bookmarkStart w:name="z2628" w:id="320"/>
    <w:p>
      <w:pPr>
        <w:spacing w:after="0"/>
        <w:ind w:left="0"/>
        <w:jc w:val="both"/>
      </w:pPr>
      <w:r>
        <w:rPr>
          <w:rFonts w:ascii="Times New Roman"/>
          <w:b w:val="false"/>
          <w:i w:val="false"/>
          <w:color w:val="000000"/>
          <w:sz w:val="28"/>
        </w:rPr>
        <w:t>
      2. Базалық активі ақша (стейблкоин) болып табылатын цифрлық қаржы активтерінің эмитенті (бұдан әрі – цифрлық қаржы активтерінің эмитенті) Нысанды есепті кезеңнің соңындағы жағдай бойынша ай сайын жасайды.</w:t>
      </w:r>
    </w:p>
    <w:bookmarkEnd w:id="320"/>
    <w:bookmarkStart w:name="z2629" w:id="321"/>
    <w:p>
      <w:pPr>
        <w:spacing w:after="0"/>
        <w:ind w:left="0"/>
        <w:jc w:val="both"/>
      </w:pPr>
      <w:r>
        <w:rPr>
          <w:rFonts w:ascii="Times New Roman"/>
          <w:b w:val="false"/>
          <w:i w:val="false"/>
          <w:color w:val="000000"/>
          <w:sz w:val="28"/>
        </w:rPr>
        <w:t>
      3. Нысанда базалық активі ақша (стейблкоин) болып табылатын цифрлық қаржы активтерінің шығарылымы, айналысы және өтелуі туралы мәліметтер көрсетіледі.</w:t>
      </w:r>
    </w:p>
    <w:bookmarkEnd w:id="321"/>
    <w:bookmarkStart w:name="z2630" w:id="322"/>
    <w:p>
      <w:pPr>
        <w:spacing w:after="0"/>
        <w:ind w:left="0"/>
        <w:jc w:val="both"/>
      </w:pPr>
      <w:r>
        <w:rPr>
          <w:rFonts w:ascii="Times New Roman"/>
          <w:b w:val="false"/>
          <w:i w:val="false"/>
          <w:color w:val="000000"/>
          <w:sz w:val="28"/>
        </w:rPr>
        <w:t>
      4. Нысанға басшы немесе есепке қол қою функциясы жүктелген адам қол қояды.</w:t>
      </w:r>
    </w:p>
    <w:bookmarkEnd w:id="322"/>
    <w:bookmarkStart w:name="z2631" w:id="323"/>
    <w:p>
      <w:pPr>
        <w:spacing w:after="0"/>
        <w:ind w:left="0"/>
        <w:jc w:val="left"/>
      </w:pPr>
      <w:r>
        <w:rPr>
          <w:rFonts w:ascii="Times New Roman"/>
          <w:b/>
          <w:i w:val="false"/>
          <w:color w:val="000000"/>
        </w:rPr>
        <w:t xml:space="preserve"> 2-тарау. Нысанды толтыру бойынша түсіндірме</w:t>
      </w:r>
    </w:p>
    <w:bookmarkEnd w:id="323"/>
    <w:bookmarkStart w:name="z2632" w:id="324"/>
    <w:p>
      <w:pPr>
        <w:spacing w:after="0"/>
        <w:ind w:left="0"/>
        <w:jc w:val="both"/>
      </w:pPr>
      <w:r>
        <w:rPr>
          <w:rFonts w:ascii="Times New Roman"/>
          <w:b w:val="false"/>
          <w:i w:val="false"/>
          <w:color w:val="000000"/>
          <w:sz w:val="28"/>
        </w:rPr>
        <w:t>
      5. 2-бағанда цифрлық қаржы активтерінің эмитенті шығарған цифрлық қаржы активінің атауы (бар болса) көрсетіледі.</w:t>
      </w:r>
    </w:p>
    <w:bookmarkEnd w:id="324"/>
    <w:bookmarkStart w:name="z2633" w:id="325"/>
    <w:p>
      <w:pPr>
        <w:spacing w:after="0"/>
        <w:ind w:left="0"/>
        <w:jc w:val="both"/>
      </w:pPr>
      <w:r>
        <w:rPr>
          <w:rFonts w:ascii="Times New Roman"/>
          <w:b w:val="false"/>
          <w:i w:val="false"/>
          <w:color w:val="000000"/>
          <w:sz w:val="28"/>
        </w:rPr>
        <w:t>
      6. 3-бағанда цифрлық қаржы активтері платформасының операторы берген цифрлық қаржы активінің тіркеу нөмірі көрсетіледі.</w:t>
      </w:r>
    </w:p>
    <w:bookmarkEnd w:id="325"/>
    <w:bookmarkStart w:name="z2634" w:id="326"/>
    <w:p>
      <w:pPr>
        <w:spacing w:after="0"/>
        <w:ind w:left="0"/>
        <w:jc w:val="both"/>
      </w:pPr>
      <w:r>
        <w:rPr>
          <w:rFonts w:ascii="Times New Roman"/>
          <w:b w:val="false"/>
          <w:i w:val="false"/>
          <w:color w:val="000000"/>
          <w:sz w:val="28"/>
        </w:rPr>
        <w:t>
      7. 4-бағанда "Валюталар мен қорларды белгілеуге арналған кодтар" ҚР ҰЖ 07 ISO 4217-2019 ұлттық жіктеуішіне сәйкес базалық активі ақша (стейблкоин) болып табылатын цифрлық қаржы активінің валютасы көрсетіледі.</w:t>
      </w:r>
    </w:p>
    <w:bookmarkEnd w:id="326"/>
    <w:bookmarkStart w:name="z2635" w:id="327"/>
    <w:p>
      <w:pPr>
        <w:spacing w:after="0"/>
        <w:ind w:left="0"/>
        <w:jc w:val="both"/>
      </w:pPr>
      <w:r>
        <w:rPr>
          <w:rFonts w:ascii="Times New Roman"/>
          <w:b w:val="false"/>
          <w:i w:val="false"/>
          <w:color w:val="000000"/>
          <w:sz w:val="28"/>
        </w:rPr>
        <w:t>
      8. 5-бағанда цифрлық қаржы активтерінің эмитенті шығарған цифрлық қаржы активтері шығарылымының көлемі теңгемен көрсетіледі.</w:t>
      </w:r>
    </w:p>
    <w:bookmarkEnd w:id="327"/>
    <w:bookmarkStart w:name="z2636" w:id="328"/>
    <w:p>
      <w:pPr>
        <w:spacing w:after="0"/>
        <w:ind w:left="0"/>
        <w:jc w:val="both"/>
      </w:pPr>
      <w:r>
        <w:rPr>
          <w:rFonts w:ascii="Times New Roman"/>
          <w:b w:val="false"/>
          <w:i w:val="false"/>
          <w:color w:val="000000"/>
          <w:sz w:val="28"/>
        </w:rPr>
        <w:t>
      9. 6-бағанда цифрлық қаржы активтерінің эмитенті өтеген цифрлық қаржы активтерінің көлемі теңгемен көрсетіледі.</w:t>
      </w:r>
    </w:p>
    <w:bookmarkEnd w:id="328"/>
    <w:bookmarkStart w:name="z2637" w:id="329"/>
    <w:p>
      <w:pPr>
        <w:spacing w:after="0"/>
        <w:ind w:left="0"/>
        <w:jc w:val="both"/>
      </w:pPr>
      <w:r>
        <w:rPr>
          <w:rFonts w:ascii="Times New Roman"/>
          <w:b w:val="false"/>
          <w:i w:val="false"/>
          <w:color w:val="000000"/>
          <w:sz w:val="28"/>
        </w:rPr>
        <w:t>
      10. 7-бағанда цифрлық қаржы активтерінің эмитенті шығарған цифрлық қаржы активінің базалық активтерінің құны теңгемен көрсетіледі.</w:t>
      </w:r>
    </w:p>
    <w:bookmarkEnd w:id="329"/>
    <w:bookmarkStart w:name="z2638" w:id="330"/>
    <w:p>
      <w:pPr>
        <w:spacing w:after="0"/>
        <w:ind w:left="0"/>
        <w:jc w:val="both"/>
      </w:pPr>
      <w:r>
        <w:rPr>
          <w:rFonts w:ascii="Times New Roman"/>
          <w:b w:val="false"/>
          <w:i w:val="false"/>
          <w:color w:val="000000"/>
          <w:sz w:val="28"/>
        </w:rPr>
        <w:t>
      11. 8-бағанда цифрлық қаржы активінің базалық активін сақтау жөніндегі ұйымның толық атауы көрсетіледі.</w:t>
      </w:r>
    </w:p>
    <w:bookmarkEnd w:id="330"/>
    <w:bookmarkStart w:name="z2639" w:id="331"/>
    <w:p>
      <w:pPr>
        <w:spacing w:after="0"/>
        <w:ind w:left="0"/>
        <w:jc w:val="both"/>
      </w:pPr>
      <w:r>
        <w:rPr>
          <w:rFonts w:ascii="Times New Roman"/>
          <w:b w:val="false"/>
          <w:i w:val="false"/>
          <w:color w:val="000000"/>
          <w:sz w:val="28"/>
        </w:rPr>
        <w:t>
      12. 9-бағанда цифрлық қаржы активтерін шығару жүзеге асырылған цифрлық платформадағы цифрлық қаржы активтері платформасы операторының толық атауы көрсетіледі.</w:t>
      </w:r>
    </w:p>
    <w:bookmarkEnd w:id="331"/>
    <w:bookmarkStart w:name="z2640" w:id="332"/>
    <w:p>
      <w:pPr>
        <w:spacing w:after="0"/>
        <w:ind w:left="0"/>
        <w:jc w:val="both"/>
      </w:pPr>
      <w:r>
        <w:rPr>
          <w:rFonts w:ascii="Times New Roman"/>
          <w:b w:val="false"/>
          <w:i w:val="false"/>
          <w:color w:val="000000"/>
          <w:sz w:val="28"/>
        </w:rPr>
        <w:t>
      13. 10-бағанда цифрлық қаржы активтерін сату жүзеге асырылған цифрлық платформадағы цифрлық қаржы активтері платформасы операторының толық атауы көрсетіледі.</w:t>
      </w:r>
    </w:p>
    <w:bookmarkEnd w:id="332"/>
    <w:bookmarkStart w:name="z2641" w:id="333"/>
    <w:p>
      <w:pPr>
        <w:spacing w:after="0"/>
        <w:ind w:left="0"/>
        <w:jc w:val="both"/>
      </w:pPr>
      <w:r>
        <w:rPr>
          <w:rFonts w:ascii="Times New Roman"/>
          <w:b w:val="false"/>
          <w:i w:val="false"/>
          <w:color w:val="000000"/>
          <w:sz w:val="28"/>
        </w:rPr>
        <w:t>
      14. Операциялар болмаған жағдайда, Нысан бос ұсынылады.</w:t>
      </w:r>
    </w:p>
    <w:bookmarkEnd w:id="33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