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66c3" w14:textId="be46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активтерінің эмитенттері және цифрлық қаржы активтері платформасы операторының цифрлық платформасында электрондық-цифрлық нысанда шығарылатын қаржы құралдарының эмитенттері үшін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10 сәуірдегі № 62 қаулысы. Қазақстан Республикасының Әділет министрлігінде 2026 жылғы 13 сәуірде № 38402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01.05.2026 бастап қолданысқа енгізіледі – осы қаулының </w:t>
      </w:r>
      <w:r>
        <w:rPr>
          <w:rFonts w:ascii="Times New Roman"/>
          <w:b w:val="false"/>
          <w:i w:val="false"/>
          <w:color w:val="ff0000"/>
          <w:sz w:val="28"/>
        </w:rPr>
        <w:t>4-тармағымен</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3-2-тармағының екінші абзацына сәйкес Қазақстан Республикасы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активтерінің эмитенттері және цифрлық қаржы активтері платформасы операторының цифрлық платформасында электрондық-цифрлық нысанда шығарылатын қаржы құралдарының эмитенттері үшін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 </w:t>
      </w:r>
    </w:p>
    <w:bookmarkEnd w:id="1"/>
    <w:bookmarkStart w:name="z7"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2026 жылғы 1 мамырдан бастап қолданысқа енгізіледі.</w:t>
      </w:r>
    </w:p>
    <w:bookmarkEnd w:id="7"/>
    <w:bookmarkStart w:name="z13" w:id="8"/>
    <w:p>
      <w:pPr>
        <w:spacing w:after="0"/>
        <w:ind w:left="0"/>
        <w:jc w:val="both"/>
      </w:pPr>
      <w:r>
        <w:rPr>
          <w:rFonts w:ascii="Times New Roman"/>
          <w:b w:val="false"/>
          <w:i w:val="false"/>
          <w:color w:val="000000"/>
          <w:sz w:val="28"/>
        </w:rPr>
        <w:t>
      Мына:</w:t>
      </w:r>
    </w:p>
    <w:bookmarkEnd w:id="8"/>
    <w:bookmarkStart w:name="z14" w:id="9"/>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8-тармағының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9"/>
    <w:bookmarkStart w:name="z15" w:id="10"/>
    <w:p>
      <w:pPr>
        <w:spacing w:after="0"/>
        <w:ind w:left="0"/>
        <w:jc w:val="both"/>
      </w:pPr>
      <w:r>
        <w:rPr>
          <w:rFonts w:ascii="Times New Roman"/>
          <w:b w:val="false"/>
          <w:i w:val="false"/>
          <w:color w:val="000000"/>
          <w:sz w:val="28"/>
        </w:rPr>
        <w:t>
      "8. Жүктелген функцияларды орындау үшін жауапты қызметкерге мынадай өкілеттіктер беріледі, бірақ олармен шектелмейді:</w:t>
      </w:r>
    </w:p>
    <w:bookmarkEnd w:id="10"/>
    <w:bookmarkStart w:name="z16" w:id="11"/>
    <w:p>
      <w:pPr>
        <w:spacing w:after="0"/>
        <w:ind w:left="0"/>
        <w:jc w:val="both"/>
      </w:pPr>
      <w:r>
        <w:rPr>
          <w:rFonts w:ascii="Times New Roman"/>
          <w:b w:val="false"/>
          <w:i w:val="false"/>
          <w:color w:val="000000"/>
          <w:sz w:val="28"/>
        </w:rPr>
        <w:t>
      1) өз функцияларын толық көлемде және эмитенттің ішкі құжаттарында көзделген тәртіппен жүзеге асыруға мүмкіндік беретін шектерде эмитенттің барлық үй-жайына, ақпараттық жүйелеріне, телекоммуникация құралдарына, құжаттары мен файлдарына қол жеткізу;</w:t>
      </w:r>
    </w:p>
    <w:bookmarkEnd w:id="11"/>
    <w:bookmarkStart w:name="z17" w:id="12"/>
    <w:p>
      <w:pPr>
        <w:spacing w:after="0"/>
        <w:ind w:left="0"/>
        <w:jc w:val="both"/>
      </w:pPr>
      <w:r>
        <w:rPr>
          <w:rFonts w:ascii="Times New Roman"/>
          <w:b w:val="false"/>
          <w:i w:val="false"/>
          <w:color w:val="000000"/>
          <w:sz w:val="28"/>
        </w:rPr>
        <w:t>
      2) өз функцияларын жүзеге асыру кезінде алынған ақпараттың құпиялылығын қамтамасыз ету.";</w:t>
      </w:r>
    </w:p>
    <w:bookmarkEnd w:id="12"/>
    <w:bookmarkStart w:name="z18" w:id="13"/>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10-тармағының</w:t>
      </w:r>
      <w:r>
        <w:rPr>
          <w:rFonts w:ascii="Times New Roman"/>
          <w:b w:val="false"/>
          <w:i w:val="false"/>
          <w:color w:val="000000"/>
          <w:sz w:val="28"/>
        </w:rPr>
        <w:t xml:space="preserve"> қолданылуы тоқтатыла тұрған кезеңде мынадай редакцияда қолданылатынын:</w:t>
      </w:r>
    </w:p>
    <w:bookmarkEnd w:id="13"/>
    <w:bookmarkStart w:name="z19" w:id="14"/>
    <w:p>
      <w:pPr>
        <w:spacing w:after="0"/>
        <w:ind w:left="0"/>
        <w:jc w:val="both"/>
      </w:pPr>
      <w:r>
        <w:rPr>
          <w:rFonts w:ascii="Times New Roman"/>
          <w:b w:val="false"/>
          <w:i w:val="false"/>
          <w:color w:val="000000"/>
          <w:sz w:val="28"/>
        </w:rPr>
        <w:t xml:space="preserve">
      "10. Эмитент ішкі бақылау мәселелері бойынша процестерді автоматтандыру үшін КЖ/ТҚ/ЖҚҚТҚ қарсы іс-қимыл мақсатында эмитенттердің ішкі бақылау талаптарына сәйкес келетін автоматтандырылған ақпараттық жүйелерді пайдаланады."; </w:t>
      </w:r>
    </w:p>
    <w:bookmarkEnd w:id="14"/>
    <w:bookmarkStart w:name="z20" w:id="15"/>
    <w:p>
      <w:pPr>
        <w:spacing w:after="0"/>
        <w:ind w:left="0"/>
        <w:jc w:val="both"/>
      </w:pPr>
      <w:r>
        <w:rPr>
          <w:rFonts w:ascii="Times New Roman"/>
          <w:b w:val="false"/>
          <w:i w:val="false"/>
          <w:color w:val="000000"/>
          <w:sz w:val="28"/>
        </w:rPr>
        <w:t>
      белгілей отырып, олардың қолданылуы 2026 жылғы 12 шілдеге дейін тоқтатыла тұрсын.</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"КЕЛІСІЛДІ"</w:t>
      </w:r>
    </w:p>
    <w:bookmarkEnd w:id="16"/>
    <w:bookmarkStart w:name="z23" w:id="17"/>
    <w:p>
      <w:pPr>
        <w:spacing w:after="0"/>
        <w:ind w:left="0"/>
        <w:jc w:val="both"/>
      </w:pPr>
      <w:r>
        <w:rPr>
          <w:rFonts w:ascii="Times New Roman"/>
          <w:b w:val="false"/>
          <w:i w:val="false"/>
          <w:color w:val="000000"/>
          <w:sz w:val="28"/>
        </w:rPr>
        <w:t>
      Қазақстан Республикасының</w:t>
      </w:r>
    </w:p>
    <w:bookmarkEnd w:id="17"/>
    <w:bookmarkStart w:name="z24" w:id="18"/>
    <w:p>
      <w:pPr>
        <w:spacing w:after="0"/>
        <w:ind w:left="0"/>
        <w:jc w:val="both"/>
      </w:pPr>
      <w:r>
        <w:rPr>
          <w:rFonts w:ascii="Times New Roman"/>
          <w:b w:val="false"/>
          <w:i w:val="false"/>
          <w:color w:val="000000"/>
          <w:sz w:val="28"/>
        </w:rPr>
        <w:t xml:space="preserve">
      Қаржылық мониторинг агенттігі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10 сәуірдегі</w:t>
            </w:r>
            <w:r>
              <w:br/>
            </w:r>
            <w:r>
              <w:rPr>
                <w:rFonts w:ascii="Times New Roman"/>
                <w:b w:val="false"/>
                <w:i w:val="false"/>
                <w:color w:val="000000"/>
                <w:sz w:val="20"/>
              </w:rPr>
              <w:t>№ 62 қаулысымен бекітілген</w:t>
            </w:r>
          </w:p>
        </w:tc>
      </w:tr>
    </w:tbl>
    <w:bookmarkStart w:name="z26" w:id="19"/>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активтерінің эмитенттері және цифрлық қаржы активтері платформасы операторының цифрлық платформасында электрондық-цифрлық нысанда шығарылатын қаржы құралдарының эмитенттері үшін ішкі бақылау қағидаларына қойылатын талаптар</w:t>
      </w:r>
    </w:p>
    <w:bookmarkEnd w:id="19"/>
    <w:bookmarkStart w:name="z27" w:id="20"/>
    <w:p>
      <w:pPr>
        <w:spacing w:after="0"/>
        <w:ind w:left="0"/>
        <w:jc w:val="left"/>
      </w:pPr>
      <w:r>
        <w:rPr>
          <w:rFonts w:ascii="Times New Roman"/>
          <w:b/>
          <w:i w:val="false"/>
          <w:color w:val="000000"/>
        </w:rPr>
        <w:t xml:space="preserve"> 1-тарау. Жалпы ережелер</w:t>
      </w:r>
    </w:p>
    <w:bookmarkEnd w:id="20"/>
    <w:bookmarkStart w:name="z28" w:id="21"/>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активтерінің эмитенттері және цифрлық қаржы активтері платформасы операторының цифрлық платформасында электрондық-цифрлық нысанда шығарылатын қаржы құралдарының эмитенттері үшін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(бұдан әрі – КЖ/ТҚ/ЖҚҚТҚҚ туралы заң)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3-2-тармағының екінші абзацына сәйкес әзірленді.</w:t>
      </w:r>
    </w:p>
    <w:bookmarkEnd w:id="21"/>
    <w:bookmarkStart w:name="z29" w:id="22"/>
    <w:p>
      <w:pPr>
        <w:spacing w:after="0"/>
        <w:ind w:left="0"/>
        <w:jc w:val="both"/>
      </w:pPr>
      <w:r>
        <w:rPr>
          <w:rFonts w:ascii="Times New Roman"/>
          <w:b w:val="false"/>
          <w:i w:val="false"/>
          <w:color w:val="000000"/>
          <w:sz w:val="28"/>
        </w:rPr>
        <w:t xml:space="preserve">
      Талаптар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активтерінің эмитенттеріне және цифрлық қаржы активтері платформасы операторының цифрлық платформасында электрондық-цифрлық нысанда шығарылатын қаржы құралдарының эмитенттеріне (бұдан әрі – эмитенттер) қолданылады. </w:t>
      </w:r>
    </w:p>
    <w:bookmarkEnd w:id="22"/>
    <w:bookmarkStart w:name="z30" w:id="23"/>
    <w:p>
      <w:pPr>
        <w:spacing w:after="0"/>
        <w:ind w:left="0"/>
        <w:jc w:val="both"/>
      </w:pPr>
      <w:r>
        <w:rPr>
          <w:rFonts w:ascii="Times New Roman"/>
          <w:b w:val="false"/>
          <w:i w:val="false"/>
          <w:color w:val="000000"/>
          <w:sz w:val="28"/>
        </w:rPr>
        <w:t>
      2. Талаптарда пайдаланылатын ұғымдар КЖ/ТҚ/ЖҚҚТҚҚ туралы заңда және "Қазақстан Республикасындағы цифрлық активтер туралы" Қазақстан Республикасының Заңында көрсетілген мағыналарда қолданылады.</w:t>
      </w:r>
    </w:p>
    <w:bookmarkEnd w:id="23"/>
    <w:bookmarkStart w:name="z31" w:id="24"/>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bookmarkEnd w:id="24"/>
    <w:bookmarkStart w:name="z32" w:id="25"/>
    <w:p>
      <w:pPr>
        <w:spacing w:after="0"/>
        <w:ind w:left="0"/>
        <w:jc w:val="both"/>
      </w:pPr>
      <w:r>
        <w:rPr>
          <w:rFonts w:ascii="Times New Roman"/>
          <w:b w:val="false"/>
          <w:i w:val="false"/>
          <w:color w:val="000000"/>
          <w:sz w:val="28"/>
        </w:rPr>
        <w:t xml:space="preserve">
      1) әдеттегіден тыс операция (мәміле) – клиенттің қаржылық мониторингке жататын күдікті қызметінің белгілерін қоспағанда, клиенттің КЖ/ТҚ/ЖҚҚТҚҚ туралы заңның 10-бабының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эмитент дербес әзірлеген, күдікті операцияны айқындау белгілері ескеріле отырып, КЖ/ТҚ/ЖҚҚТҚҚ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міндетті түрде зерделенуге тиіс операциясы (мәмілесі);</w:t>
      </w:r>
    </w:p>
    <w:bookmarkEnd w:id="25"/>
    <w:bookmarkStart w:name="z33" w:id="26"/>
    <w:p>
      <w:pPr>
        <w:spacing w:after="0"/>
        <w:ind w:left="0"/>
        <w:jc w:val="both"/>
      </w:pPr>
      <w:r>
        <w:rPr>
          <w:rFonts w:ascii="Times New Roman"/>
          <w:b w:val="false"/>
          <w:i w:val="false"/>
          <w:color w:val="000000"/>
          <w:sz w:val="28"/>
        </w:rPr>
        <w:t>
      2) клиент – қаржылық мониторинг субъектісінің қызметтерін алатын және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активтерінің және цифрлық қаржы активтері платформасы операторының цифрлық платформасында электрондық-цифрлық нысанда шығарылатын қаржы құралдарының ұстаушылары болып табылатын жеке, заңды тұлға немесе заңды тұлға құрмаған шетелдік құрылым;</w:t>
      </w:r>
    </w:p>
    <w:bookmarkEnd w:id="26"/>
    <w:bookmarkStart w:name="z34" w:id="27"/>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таратуды қаржыландыру тәуекелдері – эмитенттерді қылмыстық жолмен алынған кірістерді заңдастыру (жылыстату), терроризмді қаржыландыру және жаппай қырып-жою қаруын таратуды қаржыландыру процестеріне қасақана немесе байқаусызда тарту тәуекелдері;</w:t>
      </w:r>
    </w:p>
    <w:bookmarkEnd w:id="27"/>
    <w:bookmarkStart w:name="z35" w:id="28"/>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тәуекелдерін басқару – КЖ/ТҚ/ЖҚҚТҚ тәуекелдерін анықтау, бағалау, мониторингтеу, сондай-ақ оларды барынша азайту (қызметтерге, клиенттерге, сондай-ақ клиенттер жасайтын операциялар) бойынша эмитенттер қабылдайтын шаралардың жиынтығы;</w:t>
      </w:r>
    </w:p>
    <w:bookmarkEnd w:id="28"/>
    <w:bookmarkStart w:name="z36" w:id="29"/>
    <w:p>
      <w:pPr>
        <w:spacing w:after="0"/>
        <w:ind w:left="0"/>
        <w:jc w:val="both"/>
      </w:pPr>
      <w:r>
        <w:rPr>
          <w:rFonts w:ascii="Times New Roman"/>
          <w:b w:val="false"/>
          <w:i w:val="false"/>
          <w:color w:val="000000"/>
          <w:sz w:val="28"/>
        </w:rPr>
        <w:t xml:space="preserve">
      5) шекті операция – КЖ/ТҚ/ЖҚҚТҚҚ туралы заңның </w:t>
      </w:r>
      <w:r>
        <w:rPr>
          <w:rFonts w:ascii="Times New Roman"/>
          <w:b w:val="false"/>
          <w:i w:val="false"/>
          <w:color w:val="000000"/>
          <w:sz w:val="28"/>
        </w:rPr>
        <w:t>4-бабының</w:t>
      </w:r>
      <w:r>
        <w:rPr>
          <w:rFonts w:ascii="Times New Roman"/>
          <w:b w:val="false"/>
          <w:i w:val="false"/>
          <w:color w:val="000000"/>
          <w:sz w:val="28"/>
        </w:rPr>
        <w:t xml:space="preserve"> 1-тармағына сәйкес қаржылық мониторингке жататын, клиенттің ақшамен және (немесе) өзге мүлікпен операциясы;</w:t>
      </w:r>
    </w:p>
    <w:bookmarkEnd w:id="29"/>
    <w:bookmarkStart w:name="z37" w:id="30"/>
    <w:p>
      <w:pPr>
        <w:spacing w:after="0"/>
        <w:ind w:left="0"/>
        <w:jc w:val="both"/>
      </w:pPr>
      <w:r>
        <w:rPr>
          <w:rFonts w:ascii="Times New Roman"/>
          <w:b w:val="false"/>
          <w:i w:val="false"/>
          <w:color w:val="000000"/>
          <w:sz w:val="28"/>
        </w:rPr>
        <w:t>
      6) іскерлік қатынастар – эмитенттердің кәсіптік қызметті жүзеге асыруы процесінде туындайтын клиенттермен қатынастар.</w:t>
      </w:r>
    </w:p>
    <w:bookmarkEnd w:id="30"/>
    <w:bookmarkStart w:name="z38" w:id="31"/>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КЖ/ТҚ/ЖҚҚТҚҚ) қарсы іс-қимыл мақсатында ішкі бақылауды эмитенттер цифрлық қаржы активтерімен байланысты іскерлік қатынастар шеңберінде:</w:t>
      </w:r>
    </w:p>
    <w:bookmarkEnd w:id="31"/>
    <w:bookmarkStart w:name="z39" w:id="32"/>
    <w:p>
      <w:pPr>
        <w:spacing w:after="0"/>
        <w:ind w:left="0"/>
        <w:jc w:val="both"/>
      </w:pPr>
      <w:r>
        <w:rPr>
          <w:rFonts w:ascii="Times New Roman"/>
          <w:b w:val="false"/>
          <w:i w:val="false"/>
          <w:color w:val="000000"/>
          <w:sz w:val="28"/>
        </w:rPr>
        <w:t>
      1) КЖ/ТҚ/ЖҚҚТҚҚ туралы заң талаптарының орындалуын қамтамасыз ету;</w:t>
      </w:r>
    </w:p>
    <w:bookmarkEnd w:id="32"/>
    <w:bookmarkStart w:name="z40" w:id="33"/>
    <w:p>
      <w:pPr>
        <w:spacing w:after="0"/>
        <w:ind w:left="0"/>
        <w:jc w:val="both"/>
      </w:pPr>
      <w:r>
        <w:rPr>
          <w:rFonts w:ascii="Times New Roman"/>
          <w:b w:val="false"/>
          <w:i w:val="false"/>
          <w:color w:val="000000"/>
          <w:sz w:val="28"/>
        </w:rPr>
        <w:t>
      2) эмитенттердің ішкі бақылау жүйесінің тиімділігін цифрлық қаржы активтері мен қолданылатын технологиялардың ерекшеліктерін ескере отырып КЖ/ТҚ/ЖҚҚТҚ тәуекелдерін және байланысты тәуекелдерді (операциялық, бедел, құқық) басқару үшін жеткілікті деңгейде ұстап тұру;</w:t>
      </w:r>
    </w:p>
    <w:bookmarkEnd w:id="33"/>
    <w:bookmarkStart w:name="z41" w:id="34"/>
    <w:p>
      <w:pPr>
        <w:spacing w:after="0"/>
        <w:ind w:left="0"/>
        <w:jc w:val="both"/>
      </w:pPr>
      <w:r>
        <w:rPr>
          <w:rFonts w:ascii="Times New Roman"/>
          <w:b w:val="false"/>
          <w:i w:val="false"/>
          <w:color w:val="000000"/>
          <w:sz w:val="28"/>
        </w:rPr>
        <w:t>
      3) эмитенттерді, олардың лауазымды адамдары мен қызметкерлерін КЖ/ТҚ/ЖҚҚТҚ процестеріне тартуды болдырмау мақсатында жүзеге асырады.</w:t>
      </w:r>
    </w:p>
    <w:bookmarkEnd w:id="34"/>
    <w:bookmarkStart w:name="z42" w:id="35"/>
    <w:p>
      <w:pPr>
        <w:spacing w:after="0"/>
        <w:ind w:left="0"/>
        <w:jc w:val="both"/>
      </w:pPr>
      <w:r>
        <w:rPr>
          <w:rFonts w:ascii="Times New Roman"/>
          <w:b w:val="false"/>
          <w:i w:val="false"/>
          <w:color w:val="000000"/>
          <w:sz w:val="28"/>
        </w:rPr>
        <w:t>
      4. КЖ/ТҚ/ЖҚҚТҚҚ мақсатында ішкі бақылауды ұйымдастыру шеңберінде эмитенттер ішкі бақылау қағидаларын әзірлейді және қабылдайды.</w:t>
      </w:r>
    </w:p>
    <w:bookmarkEnd w:id="35"/>
    <w:bookmarkStart w:name="z43" w:id="36"/>
    <w:p>
      <w:pPr>
        <w:spacing w:after="0"/>
        <w:ind w:left="0"/>
        <w:jc w:val="both"/>
      </w:pPr>
      <w:r>
        <w:rPr>
          <w:rFonts w:ascii="Times New Roman"/>
          <w:b w:val="false"/>
          <w:i w:val="false"/>
          <w:color w:val="000000"/>
          <w:sz w:val="28"/>
        </w:rPr>
        <w:t xml:space="preserve">
      Ішкі бақылау қағидалары эмитенттер Талаптарға сәйкес дербес әзірлейтін және эмитенттердің ішкі құжаттары не эмитенттер бекіткен осындай құжаттардың жиынтығы болып табылатын КЖ/ТҚ/ЖҚҚТҚҚ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бағдарламаларды қамтиды.</w:t>
      </w:r>
    </w:p>
    <w:bookmarkEnd w:id="36"/>
    <w:bookmarkStart w:name="z44" w:id="37"/>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37"/>
    <w:bookmarkStart w:name="z45" w:id="38"/>
    <w:p>
      <w:pPr>
        <w:spacing w:after="0"/>
        <w:ind w:left="0"/>
        <w:jc w:val="both"/>
      </w:pPr>
      <w:r>
        <w:rPr>
          <w:rFonts w:ascii="Times New Roman"/>
          <w:b w:val="false"/>
          <w:i w:val="false"/>
          <w:color w:val="000000"/>
          <w:sz w:val="28"/>
        </w:rPr>
        <w:t>
      5. Эмитенттің ішкі құжаттарында белгіленген тәртіппен эмитентте ішкі бақылау қағидаларын іске асыруға және сақтауға жауапты тұлға (бұдан әрі – жауапты қызметкер) тағайындалады, оның жоғары білімі бар, ұйымда кемінде бір жыл жұмыс өтілі не КЖ/ТҚ/ЖҚҚТҚҚ саласындағы жұмыс өтілі кемінде екі жыл, не қаржылық көрсетілетін қызметтерді ұсыну және (немесе) реттеу саласындағы жұмыс өтілі кемінде үш жыл және КЖ/ТҚ/ЖҚҚТҚҚ туралы заңға сәйкес іскерлік беделі мінсіз.</w:t>
      </w:r>
    </w:p>
    <w:bookmarkEnd w:id="38"/>
    <w:bookmarkStart w:name="z46" w:id="39"/>
    <w:p>
      <w:pPr>
        <w:spacing w:after="0"/>
        <w:ind w:left="0"/>
        <w:jc w:val="both"/>
      </w:pPr>
      <w:r>
        <w:rPr>
          <w:rFonts w:ascii="Times New Roman"/>
          <w:b w:val="false"/>
          <w:i w:val="false"/>
          <w:color w:val="000000"/>
          <w:sz w:val="28"/>
        </w:rPr>
        <w:t>
      6. КЖ/ТҚ/ЖҚҚТҚҚ мақсатында ішкі бақылауды ұйымдастыру бағдарламасы мыналарды қамтиды, бірақ олармен шектелмейді:</w:t>
      </w:r>
    </w:p>
    <w:bookmarkEnd w:id="39"/>
    <w:bookmarkStart w:name="z47" w:id="40"/>
    <w:p>
      <w:pPr>
        <w:spacing w:after="0"/>
        <w:ind w:left="0"/>
        <w:jc w:val="both"/>
      </w:pPr>
      <w:r>
        <w:rPr>
          <w:rFonts w:ascii="Times New Roman"/>
          <w:b w:val="false"/>
          <w:i w:val="false"/>
          <w:color w:val="000000"/>
          <w:sz w:val="28"/>
        </w:rPr>
        <w:t>
      1) КЖ/ТҚ/ЖҚҚТҚҚ мақсатында ішкі бақылауды іске асыру барысында алынған мәліметтерді тіркеу, сондай-ақ құжаттар мен ақпаратты сақтау тәртібі;</w:t>
      </w:r>
    </w:p>
    <w:bookmarkEnd w:id="40"/>
    <w:bookmarkStart w:name="z48" w:id="41"/>
    <w:p>
      <w:pPr>
        <w:spacing w:after="0"/>
        <w:ind w:left="0"/>
        <w:jc w:val="both"/>
      </w:pPr>
      <w:r>
        <w:rPr>
          <w:rFonts w:ascii="Times New Roman"/>
          <w:b w:val="false"/>
          <w:i w:val="false"/>
          <w:color w:val="000000"/>
          <w:sz w:val="28"/>
        </w:rPr>
        <w:t xml:space="preserve">
      2) нысаналы қаржылық санкцияларды қолдану және КЖ/ТҚ/ЖҚҚТҚҚ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 мен экстремизмді қаржыландыруға байланысты ұйымдар мен тұлғалардың тізбесінде (бұдан әрі – Тізбе) және КЖ/ТҚ/ЖҚҚТҚҚ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тұлғалардың тізбесінде (бұдан әрі – ЖҚҚТҚ тізбесі) клиенттің (оның өкілінің) және бенефициар меншік иесінің бар-жоғын тексеру тәртібі; </w:t>
      </w:r>
    </w:p>
    <w:bookmarkEnd w:id="41"/>
    <w:bookmarkStart w:name="z49" w:id="42"/>
    <w:p>
      <w:pPr>
        <w:spacing w:after="0"/>
        <w:ind w:left="0"/>
        <w:jc w:val="both"/>
      </w:pPr>
      <w:r>
        <w:rPr>
          <w:rFonts w:ascii="Times New Roman"/>
          <w:b w:val="false"/>
          <w:i w:val="false"/>
          <w:color w:val="000000"/>
          <w:sz w:val="28"/>
        </w:rPr>
        <w:t>
      3) клиент (оның өкілі) және бенефициар меншік иесі туралы мәліметтерді Тізбеден және ЖҚҚТҚҚ тізбесінен алып тастаған кезде нысаналы қаржылық санкциялардың қолданылуын тоқтату тәртібі;</w:t>
      </w:r>
    </w:p>
    <w:bookmarkEnd w:id="42"/>
    <w:bookmarkStart w:name="z50" w:id="43"/>
    <w:p>
      <w:pPr>
        <w:spacing w:after="0"/>
        <w:ind w:left="0"/>
        <w:jc w:val="both"/>
      </w:pPr>
      <w:r>
        <w:rPr>
          <w:rFonts w:ascii="Times New Roman"/>
          <w:b w:val="false"/>
          <w:i w:val="false"/>
          <w:color w:val="000000"/>
          <w:sz w:val="28"/>
        </w:rPr>
        <w:t>
      4) эмитенттер қызметкерлерінің өздеріне белгілі болған КЖ/ТҚ/ЖҚҚТҚҚ туралы заңды, сондай-ақ эмитенттер қызметкерлерінің жол берген ішкі бақылау қағидаларын бұзу фактілері туралы хабардар ету тәртібі;</w:t>
      </w:r>
    </w:p>
    <w:bookmarkEnd w:id="43"/>
    <w:bookmarkStart w:name="z51" w:id="44"/>
    <w:p>
      <w:pPr>
        <w:spacing w:after="0"/>
        <w:ind w:left="0"/>
        <w:jc w:val="both"/>
      </w:pPr>
      <w:r>
        <w:rPr>
          <w:rFonts w:ascii="Times New Roman"/>
          <w:b w:val="false"/>
          <w:i w:val="false"/>
          <w:color w:val="000000"/>
          <w:sz w:val="28"/>
        </w:rPr>
        <w:t>
      5) эмитенттерді бақылайтын заңды тұлғалар (бар болса) белгілеген КЖ/ТҚ/ЖҚҚТҚҚ бойынша талаптардың сипаты.</w:t>
      </w:r>
    </w:p>
    <w:bookmarkEnd w:id="44"/>
    <w:bookmarkStart w:name="z52" w:id="45"/>
    <w:p>
      <w:pPr>
        <w:spacing w:after="0"/>
        <w:ind w:left="0"/>
        <w:jc w:val="both"/>
      </w:pPr>
      <w:r>
        <w:rPr>
          <w:rFonts w:ascii="Times New Roman"/>
          <w:b w:val="false"/>
          <w:i w:val="false"/>
          <w:color w:val="000000"/>
          <w:sz w:val="28"/>
        </w:rPr>
        <w:t>
      7. КЖ/ТҚ/ЖҚҚТҚҚ мақсатында ішкі бақылауды ұйымдастыру бағдарламасына сәйкес жауапты қызметкердің функциялары мыналарды қамтиды, бірақ олармен шектелмейді:</w:t>
      </w:r>
    </w:p>
    <w:bookmarkEnd w:id="45"/>
    <w:bookmarkStart w:name="z53" w:id="46"/>
    <w:p>
      <w:pPr>
        <w:spacing w:after="0"/>
        <w:ind w:left="0"/>
        <w:jc w:val="both"/>
      </w:pPr>
      <w:r>
        <w:rPr>
          <w:rFonts w:ascii="Times New Roman"/>
          <w:b w:val="false"/>
          <w:i w:val="false"/>
          <w:color w:val="000000"/>
          <w:sz w:val="28"/>
        </w:rPr>
        <w:t>
      1) эмитент әзірлеген ішкі бақылау қағидаларының және (немесе) оларға енгізілген өзгерістердің (толықтырулардың) болуын қамтамасыз ету, сондай-ақ олардың сақталуын мониторингтеу;</w:t>
      </w:r>
    </w:p>
    <w:bookmarkEnd w:id="46"/>
    <w:bookmarkStart w:name="z54" w:id="47"/>
    <w:p>
      <w:pPr>
        <w:spacing w:after="0"/>
        <w:ind w:left="0"/>
        <w:jc w:val="both"/>
      </w:pPr>
      <w:r>
        <w:rPr>
          <w:rFonts w:ascii="Times New Roman"/>
          <w:b w:val="false"/>
          <w:i w:val="false"/>
          <w:color w:val="000000"/>
          <w:sz w:val="28"/>
        </w:rPr>
        <w:t>
      2) КЖ/ТҚ/ЖҚҚТҚҚ туралы заңға сәйкес уәкілетті органға хабарларды ұсынуды ұйымдастыру және ұсынылуын бақылау;</w:t>
      </w:r>
    </w:p>
    <w:bookmarkEnd w:id="47"/>
    <w:bookmarkStart w:name="z55" w:id="48"/>
    <w:p>
      <w:pPr>
        <w:spacing w:after="0"/>
        <w:ind w:left="0"/>
        <w:jc w:val="both"/>
      </w:pPr>
      <w:r>
        <w:rPr>
          <w:rFonts w:ascii="Times New Roman"/>
          <w:b w:val="false"/>
          <w:i w:val="false"/>
          <w:color w:val="000000"/>
          <w:sz w:val="28"/>
        </w:rPr>
        <w:t>
      3) эмитенттердің басшылығына Тізбеде, ЖҚҚТҚ тізбесінде анықталған клиенттер және нысаналы қаржылық санкцияларды қолдану бойынша қабылданған шаралар туралы хабарлау;</w:t>
      </w:r>
    </w:p>
    <w:bookmarkEnd w:id="48"/>
    <w:bookmarkStart w:name="z56" w:id="49"/>
    <w:p>
      <w:pPr>
        <w:spacing w:after="0"/>
        <w:ind w:left="0"/>
        <w:jc w:val="both"/>
      </w:pPr>
      <w:r>
        <w:rPr>
          <w:rFonts w:ascii="Times New Roman"/>
          <w:b w:val="false"/>
          <w:i w:val="false"/>
          <w:color w:val="000000"/>
          <w:sz w:val="28"/>
        </w:rPr>
        <w:t>
      4) клиенттердің операцияларын күдікті операциялар ретінде тану және эмитенттердің ішкі құжаттарында көзделген тәртіппен хабарларды уәкілетті органға жіберу қажеттілігі туралы шешімдер қабылдау;</w:t>
      </w:r>
    </w:p>
    <w:bookmarkEnd w:id="49"/>
    <w:bookmarkStart w:name="z57" w:id="50"/>
    <w:p>
      <w:pPr>
        <w:spacing w:after="0"/>
        <w:ind w:left="0"/>
        <w:jc w:val="both"/>
      </w:pPr>
      <w:r>
        <w:rPr>
          <w:rFonts w:ascii="Times New Roman"/>
          <w:b w:val="false"/>
          <w:i w:val="false"/>
          <w:color w:val="000000"/>
          <w:sz w:val="28"/>
        </w:rPr>
        <w:t>
      5) КЖ/ТҚ/ЖҚҚТҚҚ туралы заңда және (немесе) клиенттермен жасалған шарттарда көзделген жағдайларда және эмитенттің ішкі құжаттарында көзделген тәртіппен эмитенттердің басшылығымен клиенттердің операцияларын жүргізуді тоқтата тұру не жүргізуден бас тарту туралы шешімдер қабылдау не келісу.</w:t>
      </w:r>
    </w:p>
    <w:bookmarkEnd w:id="50"/>
    <w:bookmarkStart w:name="z58" w:id="51"/>
    <w:p>
      <w:pPr>
        <w:spacing w:after="0"/>
        <w:ind w:left="0"/>
        <w:jc w:val="both"/>
      </w:pPr>
      <w:r>
        <w:rPr>
          <w:rFonts w:ascii="Times New Roman"/>
          <w:b w:val="false"/>
          <w:i w:val="false"/>
          <w:color w:val="000000"/>
          <w:sz w:val="28"/>
        </w:rPr>
        <w:t>
      8. Жүктелген функцияларды орындау үшін жауапты қызметкерге мынадай өкілеттіктер беріледі, бірақ олармен шектелмейді:</w:t>
      </w:r>
    </w:p>
    <w:bookmarkEnd w:id="51"/>
    <w:bookmarkStart w:name="z59" w:id="52"/>
    <w:p>
      <w:pPr>
        <w:spacing w:after="0"/>
        <w:ind w:left="0"/>
        <w:jc w:val="both"/>
      </w:pPr>
      <w:r>
        <w:rPr>
          <w:rFonts w:ascii="Times New Roman"/>
          <w:b w:val="false"/>
          <w:i w:val="false"/>
          <w:color w:val="000000"/>
          <w:sz w:val="28"/>
        </w:rPr>
        <w:t>
      1) өз функцияларын толық көлемде және эмитенттің ішкі құжаттарында көзделген тәртіппен жүзеге асыруға мүмкіндік беретін шектерде эмитенттің барлық үй-жайына, цифрлық жүйелеріне, телекоммуникация құралдарына, құжаттары мен файлдарына қол жеткізу;</w:t>
      </w:r>
    </w:p>
    <w:bookmarkEnd w:id="52"/>
    <w:bookmarkStart w:name="z60" w:id="53"/>
    <w:p>
      <w:pPr>
        <w:spacing w:after="0"/>
        <w:ind w:left="0"/>
        <w:jc w:val="both"/>
      </w:pPr>
      <w:r>
        <w:rPr>
          <w:rFonts w:ascii="Times New Roman"/>
          <w:b w:val="false"/>
          <w:i w:val="false"/>
          <w:color w:val="000000"/>
          <w:sz w:val="28"/>
        </w:rPr>
        <w:t>
      2) өз функцияларын жүзеге асыру кезінде алынған ақпараттың құпиялылығын қамтамасыз ету.</w:t>
      </w:r>
    </w:p>
    <w:bookmarkEnd w:id="53"/>
    <w:bookmarkStart w:name="z61" w:id="54"/>
    <w:p>
      <w:pPr>
        <w:spacing w:after="0"/>
        <w:ind w:left="0"/>
        <w:jc w:val="both"/>
      </w:pPr>
      <w:r>
        <w:rPr>
          <w:rFonts w:ascii="Times New Roman"/>
          <w:b w:val="false"/>
          <w:i w:val="false"/>
          <w:color w:val="000000"/>
          <w:sz w:val="28"/>
        </w:rPr>
        <w:t>
      9. Эмитент тәуекелге бағдарланған тәсілді ескере отырып, КЖ/ТҚ/ЖҚҚТҚ қарсы іс-қимыл мақсатында ішкі бақылау жүйесінің тиімділігіне тәуелсіз бағалау жүргізуді қамтамасыз етеді.</w:t>
      </w:r>
    </w:p>
    <w:bookmarkEnd w:id="54"/>
    <w:bookmarkStart w:name="z62" w:id="55"/>
    <w:p>
      <w:pPr>
        <w:spacing w:after="0"/>
        <w:ind w:left="0"/>
        <w:jc w:val="both"/>
      </w:pPr>
      <w:r>
        <w:rPr>
          <w:rFonts w:ascii="Times New Roman"/>
          <w:b w:val="false"/>
          <w:i w:val="false"/>
          <w:color w:val="000000"/>
          <w:sz w:val="28"/>
        </w:rPr>
        <w:t>
      Мұндай бағалауды ішкі бақылау қағидаларын іске асыруға қатыспайтын тұлға немесе ұйым жүргізе алады.</w:t>
      </w:r>
    </w:p>
    <w:bookmarkEnd w:id="55"/>
    <w:bookmarkStart w:name="z63" w:id="56"/>
    <w:p>
      <w:pPr>
        <w:spacing w:after="0"/>
        <w:ind w:left="0"/>
        <w:jc w:val="both"/>
      </w:pPr>
      <w:r>
        <w:rPr>
          <w:rFonts w:ascii="Times New Roman"/>
          <w:b w:val="false"/>
          <w:i w:val="false"/>
          <w:color w:val="000000"/>
          <w:sz w:val="28"/>
        </w:rPr>
        <w:t>
      10. Эмитент ішкі бақылау мәселелері бойынша процестерді автоматтандыру үшін КЖ/ТҚ/ЖҚҚТҚ қарсы іс-қимыл мақсатында эмитенттердің ішкі бақылау талаптарына сәйкес келетін автоматтандырылған цифрлық жүйелерді пайдаланады.</w:t>
      </w:r>
    </w:p>
    <w:bookmarkEnd w:id="56"/>
    <w:bookmarkStart w:name="z64" w:id="57"/>
    <w:p>
      <w:pPr>
        <w:spacing w:after="0"/>
        <w:ind w:left="0"/>
        <w:jc w:val="left"/>
      </w:pPr>
      <w:r>
        <w:rPr>
          <w:rFonts w:ascii="Times New Roman"/>
          <w:b/>
          <w:i w:val="false"/>
          <w:color w:val="000000"/>
        </w:rPr>
        <w:t xml:space="preserve"> 3-тарау. КЖ/ТҚ/ЖҚҚТҚ тәуекелдерін басқару бағдарламасы</w:t>
      </w:r>
    </w:p>
    <w:bookmarkEnd w:id="57"/>
    <w:bookmarkStart w:name="z65" w:id="58"/>
    <w:p>
      <w:pPr>
        <w:spacing w:after="0"/>
        <w:ind w:left="0"/>
        <w:jc w:val="both"/>
      </w:pPr>
      <w:r>
        <w:rPr>
          <w:rFonts w:ascii="Times New Roman"/>
          <w:b w:val="false"/>
          <w:i w:val="false"/>
          <w:color w:val="000000"/>
          <w:sz w:val="28"/>
        </w:rPr>
        <w:t xml:space="preserve">
      11. КЖ/ТҚ/ЖҚҚТҚ тәуекелдерін басқаруды ұйымдастыру мақсатында эмитент КЖ/ТҚ/ЖҚҚТҚ тәуекелдерін басқару (тәуекелдерді бағалау) бағдарламасын әзірлейді. </w:t>
      </w:r>
    </w:p>
    <w:bookmarkEnd w:id="58"/>
    <w:bookmarkStart w:name="z66" w:id="59"/>
    <w:p>
      <w:pPr>
        <w:spacing w:after="0"/>
        <w:ind w:left="0"/>
        <w:jc w:val="both"/>
      </w:pPr>
      <w:r>
        <w:rPr>
          <w:rFonts w:ascii="Times New Roman"/>
          <w:b w:val="false"/>
          <w:i w:val="false"/>
          <w:color w:val="000000"/>
          <w:sz w:val="28"/>
        </w:rPr>
        <w:t xml:space="preserve">
      12. КЖ/ТҚ/ЖҚҚТҚ тәуекелдерін басқару бағдарламасын іске асыру кезінде эмитент КЖ/ТҚ/ЖҚҚТҚҚ туралы заңның </w:t>
      </w:r>
      <w:r>
        <w:rPr>
          <w:rFonts w:ascii="Times New Roman"/>
          <w:b w:val="false"/>
          <w:i w:val="false"/>
          <w:color w:val="000000"/>
          <w:sz w:val="28"/>
        </w:rPr>
        <w:t>11-1-бабының</w:t>
      </w:r>
      <w:r>
        <w:rPr>
          <w:rFonts w:ascii="Times New Roman"/>
          <w:b w:val="false"/>
          <w:i w:val="false"/>
          <w:color w:val="000000"/>
          <w:sz w:val="28"/>
        </w:rPr>
        <w:t xml:space="preserve"> 6-тармағына сәйкес кірістерді заңдастыру (жылыстату), терроризмді қаржыландыру және жаппай қырып-жою қаруын таратуды қаржыландыру тәуекелдері есебінен жарияланған ақпаратты ескереді.</w:t>
      </w:r>
    </w:p>
    <w:bookmarkEnd w:id="59"/>
    <w:bookmarkStart w:name="z67" w:id="60"/>
    <w:p>
      <w:pPr>
        <w:spacing w:after="0"/>
        <w:ind w:left="0"/>
        <w:jc w:val="both"/>
      </w:pPr>
      <w:r>
        <w:rPr>
          <w:rFonts w:ascii="Times New Roman"/>
          <w:b w:val="false"/>
          <w:i w:val="false"/>
          <w:color w:val="000000"/>
          <w:sz w:val="28"/>
        </w:rPr>
        <w:t>
      13. КЖ/ТҚ/ЖҚҚТҚ тәуекелдерін басқару бағдарламасында мыналар қамтылады, бірақ олармен шектелмейді:</w:t>
      </w:r>
    </w:p>
    <w:bookmarkEnd w:id="60"/>
    <w:bookmarkStart w:name="z68" w:id="61"/>
    <w:p>
      <w:pPr>
        <w:spacing w:after="0"/>
        <w:ind w:left="0"/>
        <w:jc w:val="both"/>
      </w:pPr>
      <w:r>
        <w:rPr>
          <w:rFonts w:ascii="Times New Roman"/>
          <w:b w:val="false"/>
          <w:i w:val="false"/>
          <w:color w:val="000000"/>
          <w:sz w:val="28"/>
        </w:rPr>
        <w:t>
      1) эмитенттің КЖ/ТҚ/ЖҚҚТҚ тәуекелдерін басқаруды ұйымдастыру тәртібі;</w:t>
      </w:r>
    </w:p>
    <w:bookmarkEnd w:id="61"/>
    <w:bookmarkStart w:name="z69" w:id="62"/>
    <w:p>
      <w:pPr>
        <w:spacing w:after="0"/>
        <w:ind w:left="0"/>
        <w:jc w:val="both"/>
      </w:pPr>
      <w:r>
        <w:rPr>
          <w:rFonts w:ascii="Times New Roman"/>
          <w:b w:val="false"/>
          <w:i w:val="false"/>
          <w:color w:val="000000"/>
          <w:sz w:val="28"/>
        </w:rPr>
        <w:t>
      2) клиенттің тәуекел деңгейіне қатысты тәуекелдердің негізгі санаттарын (клиент түрі, елдік тәуекел және қызметтер/өнімдер тәуекелі бойынша), эмитент қызметтерінің (өнімдерінің) КЖ/ТҚ/ЖҚҚТҚ тәуекелдеріне ұшырау дәрежесін ескере отырып, КЖ/ТҚ/ЖҚҚТҚ тәуекелдерін бағалау әдістемесі;</w:t>
      </w:r>
    </w:p>
    <w:bookmarkEnd w:id="62"/>
    <w:bookmarkStart w:name="z70" w:id="63"/>
    <w:p>
      <w:pPr>
        <w:spacing w:after="0"/>
        <w:ind w:left="0"/>
        <w:jc w:val="both"/>
      </w:pPr>
      <w:r>
        <w:rPr>
          <w:rFonts w:ascii="Times New Roman"/>
          <w:b w:val="false"/>
          <w:i w:val="false"/>
          <w:color w:val="000000"/>
          <w:sz w:val="28"/>
        </w:rPr>
        <w:t>
      3) клиенттердің тәуекел деңгейлерін беру тәртібі, мерзімдері және қайта қарау үшін негіздер;</w:t>
      </w:r>
    </w:p>
    <w:bookmarkEnd w:id="63"/>
    <w:bookmarkStart w:name="z71" w:id="64"/>
    <w:p>
      <w:pPr>
        <w:spacing w:after="0"/>
        <w:ind w:left="0"/>
        <w:jc w:val="both"/>
      </w:pPr>
      <w:r>
        <w:rPr>
          <w:rFonts w:ascii="Times New Roman"/>
          <w:b w:val="false"/>
          <w:i w:val="false"/>
          <w:color w:val="000000"/>
          <w:sz w:val="28"/>
        </w:rPr>
        <w:t xml:space="preserve">
      4) жаңа өнімдерді және жаңа іскерлік тәжірибені, оның ішінде жаңа беру тетіктерін әзірлеуге (іске қосуға), сондай-ақ жаңа және бұрыннан бар өнімдер үшін жаңа немесе дамып келе жатқан технологияларды пайдалануға дейін туындайтын КЖ/ТҚ/ЖҚҚТҚ тәуекелдерін анықтау және бағалау тәртібі; </w:t>
      </w:r>
    </w:p>
    <w:bookmarkEnd w:id="64"/>
    <w:bookmarkStart w:name="z72" w:id="65"/>
    <w:p>
      <w:pPr>
        <w:spacing w:after="0"/>
        <w:ind w:left="0"/>
        <w:jc w:val="both"/>
      </w:pPr>
      <w:r>
        <w:rPr>
          <w:rFonts w:ascii="Times New Roman"/>
          <w:b w:val="false"/>
          <w:i w:val="false"/>
          <w:color w:val="000000"/>
          <w:sz w:val="28"/>
        </w:rPr>
        <w:t>
      5) цифрлық қаржы активтерінің базалық активімен байланысты КЖ/ТҚ/ЖҚҚТҚ тәуекелдерін бағалау тәртібі. Цифрлық қаржы активтерінің базалық активімен байланысты КЖ/ТҚ/ЖҚҚТҚ тәуекелдерін бағалауды эмитент цифрлық қаржы активтерін шығару моделін (түрін) ескере отырып жүзеге асырады. Мұндай бағалау базалық активтің құқықтық мәртебесін, оның пайда болу заңдылығын және цифрлық қаржы активтерін шығару шарттарының базалық активтің экономикалық мазмұнына сәйкестігін талдауды қамтиды.</w:t>
      </w:r>
    </w:p>
    <w:bookmarkEnd w:id="65"/>
    <w:bookmarkStart w:name="z73" w:id="66"/>
    <w:p>
      <w:pPr>
        <w:spacing w:after="0"/>
        <w:ind w:left="0"/>
        <w:jc w:val="both"/>
      </w:pPr>
      <w:r>
        <w:rPr>
          <w:rFonts w:ascii="Times New Roman"/>
          <w:b w:val="false"/>
          <w:i w:val="false"/>
          <w:color w:val="000000"/>
          <w:sz w:val="28"/>
        </w:rPr>
        <w:t>
      14. Мәртебесінде және (немесе) қызметінде КЖ/ТҚ/ЖҚҚТҚ жоғары тәуекелі бар клиенттердің түрлеріне мыналар жатады, бірақ олармен шектелмейді:</w:t>
      </w:r>
    </w:p>
    <w:bookmarkEnd w:id="66"/>
    <w:bookmarkStart w:name="z74" w:id="67"/>
    <w:p>
      <w:pPr>
        <w:spacing w:after="0"/>
        <w:ind w:left="0"/>
        <w:jc w:val="both"/>
      </w:pPr>
      <w:r>
        <w:rPr>
          <w:rFonts w:ascii="Times New Roman"/>
          <w:b w:val="false"/>
          <w:i w:val="false"/>
          <w:color w:val="000000"/>
          <w:sz w:val="28"/>
        </w:rPr>
        <w:t>
      1) жария лауазымды адамдар, олардың жұбайлары және жақын туыстары;</w:t>
      </w:r>
    </w:p>
    <w:bookmarkEnd w:id="67"/>
    <w:bookmarkStart w:name="z75" w:id="68"/>
    <w:p>
      <w:pPr>
        <w:spacing w:after="0"/>
        <w:ind w:left="0"/>
        <w:jc w:val="both"/>
      </w:pPr>
      <w:r>
        <w:rPr>
          <w:rFonts w:ascii="Times New Roman"/>
          <w:b w:val="false"/>
          <w:i w:val="false"/>
          <w:color w:val="000000"/>
          <w:sz w:val="28"/>
        </w:rPr>
        <w:t>
      2) шетелдік қаржы ұйымдары;</w:t>
      </w:r>
    </w:p>
    <w:bookmarkEnd w:id="68"/>
    <w:bookmarkStart w:name="z76" w:id="69"/>
    <w:p>
      <w:pPr>
        <w:spacing w:after="0"/>
        <w:ind w:left="0"/>
        <w:jc w:val="both"/>
      </w:pPr>
      <w:r>
        <w:rPr>
          <w:rFonts w:ascii="Times New Roman"/>
          <w:b w:val="false"/>
          <w:i w:val="false"/>
          <w:color w:val="000000"/>
          <w:sz w:val="28"/>
        </w:rPr>
        <w:t>
      3)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69"/>
    <w:bookmarkStart w:name="z77" w:id="70"/>
    <w:p>
      <w:pPr>
        <w:spacing w:after="0"/>
        <w:ind w:left="0"/>
        <w:jc w:val="both"/>
      </w:pPr>
      <w:r>
        <w:rPr>
          <w:rFonts w:ascii="Times New Roman"/>
          <w:b w:val="false"/>
          <w:i w:val="false"/>
          <w:color w:val="000000"/>
          <w:sz w:val="28"/>
        </w:rPr>
        <w:t>
      4) операциялардың мақсаты мен сипаты туралы жеткілікті ақпарат болмаған кезде цифрлық активтер қызметтерінің провайдерлері қызмет көрсетпейтін цифрлық активтердің әмияндарын пайдалана отырып операцияларды жүзеге асыратын клиенттер;</w:t>
      </w:r>
    </w:p>
    <w:bookmarkEnd w:id="70"/>
    <w:bookmarkStart w:name="z78" w:id="71"/>
    <w:p>
      <w:pPr>
        <w:spacing w:after="0"/>
        <w:ind w:left="0"/>
        <w:jc w:val="both"/>
      </w:pPr>
      <w:r>
        <w:rPr>
          <w:rFonts w:ascii="Times New Roman"/>
          <w:b w:val="false"/>
          <w:i w:val="false"/>
          <w:color w:val="000000"/>
          <w:sz w:val="28"/>
        </w:rPr>
        <w:t>
      5) қызметі қолма-қол ақшаның қарқынды айналымымен байланысты заңды тұлғалар мен дара кәсіпкерлер, оның ішінде:</w:t>
      </w:r>
    </w:p>
    <w:bookmarkEnd w:id="71"/>
    <w:bookmarkStart w:name="z79" w:id="72"/>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жерлерде онлайн-казино қызметінен көрсететін не одан кіріс алатын тұлғалар;</w:t>
      </w:r>
    </w:p>
    <w:bookmarkEnd w:id="72"/>
    <w:bookmarkStart w:name="z80" w:id="73"/>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айналымына байланысты өзге де қызметтерді ұсынатын тұлғалар;</w:t>
      </w:r>
    </w:p>
    <w:bookmarkEnd w:id="73"/>
    <w:bookmarkStart w:name="z81" w:id="74"/>
    <w:p>
      <w:pPr>
        <w:spacing w:after="0"/>
        <w:ind w:left="0"/>
        <w:jc w:val="both"/>
      </w:pPr>
      <w:r>
        <w:rPr>
          <w:rFonts w:ascii="Times New Roman"/>
          <w:b w:val="false"/>
          <w:i w:val="false"/>
          <w:color w:val="000000"/>
          <w:sz w:val="28"/>
        </w:rPr>
        <w:t>
      6) "өмірді сақтандыру" саласы бойынша қызметті жүзеге асыратын сақтандыру (қайта сақтандыру) ұйымдары, сақтандыру брокерлері;</w:t>
      </w:r>
    </w:p>
    <w:bookmarkEnd w:id="74"/>
    <w:bookmarkStart w:name="z82" w:id="75"/>
    <w:p>
      <w:pPr>
        <w:spacing w:after="0"/>
        <w:ind w:left="0"/>
        <w:jc w:val="both"/>
      </w:pPr>
      <w:r>
        <w:rPr>
          <w:rFonts w:ascii="Times New Roman"/>
          <w:b w:val="false"/>
          <w:i w:val="false"/>
          <w:color w:val="000000"/>
          <w:sz w:val="28"/>
        </w:rPr>
        <w:t>
      7) сақтандыру агенттері ретінде қызметті жүзеге асыратын тұлғалар;</w:t>
      </w:r>
    </w:p>
    <w:bookmarkEnd w:id="75"/>
    <w:bookmarkStart w:name="z83" w:id="76"/>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bookmarkEnd w:id="76"/>
    <w:bookmarkStart w:name="z84" w:id="77"/>
    <w:p>
      <w:pPr>
        <w:spacing w:after="0"/>
        <w:ind w:left="0"/>
        <w:jc w:val="both"/>
      </w:pPr>
      <w:r>
        <w:rPr>
          <w:rFonts w:ascii="Times New Roman"/>
          <w:b w:val="false"/>
          <w:i w:val="false"/>
          <w:color w:val="000000"/>
          <w:sz w:val="28"/>
        </w:rPr>
        <w:t>
      9) қорлардың, діни бірлестіктердің ұйымдық-құқықтық нысанындағы коммерциялық емес ұйымдар;</w:t>
      </w:r>
    </w:p>
    <w:bookmarkEnd w:id="77"/>
    <w:bookmarkStart w:name="z85" w:id="78"/>
    <w:p>
      <w:pPr>
        <w:spacing w:after="0"/>
        <w:ind w:left="0"/>
        <w:jc w:val="both"/>
      </w:pPr>
      <w:r>
        <w:rPr>
          <w:rFonts w:ascii="Times New Roman"/>
          <w:b w:val="false"/>
          <w:i w:val="false"/>
          <w:color w:val="000000"/>
          <w:sz w:val="28"/>
        </w:rPr>
        <w:t xml:space="preserve">
      10)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78"/>
    <w:bookmarkStart w:name="z86" w:id="79"/>
    <w:p>
      <w:pPr>
        <w:spacing w:after="0"/>
        <w:ind w:left="0"/>
        <w:jc w:val="both"/>
      </w:pPr>
      <w:r>
        <w:rPr>
          <w:rFonts w:ascii="Times New Roman"/>
          <w:b w:val="false"/>
          <w:i w:val="false"/>
          <w:color w:val="000000"/>
          <w:sz w:val="28"/>
        </w:rPr>
        <w:t>
      11) эмитент анықтаған мәртебесі және (немесе) қызметі КЖ/ТҚ/ЖҚҚТҚ тәуекелін арттыратын клиенттердің қосымша типтері (бар болса).</w:t>
      </w:r>
    </w:p>
    <w:bookmarkEnd w:id="79"/>
    <w:bookmarkStart w:name="z87" w:id="80"/>
    <w:p>
      <w:pPr>
        <w:spacing w:after="0"/>
        <w:ind w:left="0"/>
        <w:jc w:val="both"/>
      </w:pPr>
      <w:r>
        <w:rPr>
          <w:rFonts w:ascii="Times New Roman"/>
          <w:b w:val="false"/>
          <w:i w:val="false"/>
          <w:color w:val="000000"/>
          <w:sz w:val="28"/>
        </w:rPr>
        <w:t>
      15. Мәртебесі және (немесе) қызметі КЖ/ТҚ/ЖҚҚТҚ тәуекелін төмендететін клиенттердің түрлеріне мыналар жатады, бірақ олармен шектелмейді:</w:t>
      </w:r>
    </w:p>
    <w:bookmarkEnd w:id="80"/>
    <w:bookmarkStart w:name="z88" w:id="81"/>
    <w:p>
      <w:pPr>
        <w:spacing w:after="0"/>
        <w:ind w:left="0"/>
        <w:jc w:val="both"/>
      </w:pPr>
      <w:r>
        <w:rPr>
          <w:rFonts w:ascii="Times New Roman"/>
          <w:b w:val="false"/>
          <w:i w:val="false"/>
          <w:color w:val="000000"/>
          <w:sz w:val="28"/>
        </w:rPr>
        <w:t>
      1) Қазақстан Республикасының Ұлттық Банкін, қаржы нарығы мен қаржы ұйымдарын реттеу, бақылау және қадағалау жөніндегі уәкілетті органды қоса алғанда, Қазақстан Республикасының мемлекеттік органдары, сондай-ақ Қазақстан Республикасының мемлекеттік органдары бақылайтын заңды тұлғалар;</w:t>
      </w:r>
    </w:p>
    <w:bookmarkEnd w:id="81"/>
    <w:bookmarkStart w:name="z89" w:id="82"/>
    <w:p>
      <w:pPr>
        <w:spacing w:after="0"/>
        <w:ind w:left="0"/>
        <w:jc w:val="both"/>
      </w:pPr>
      <w:r>
        <w:rPr>
          <w:rFonts w:ascii="Times New Roman"/>
          <w:b w:val="false"/>
          <w:i w:val="false"/>
          <w:color w:val="000000"/>
          <w:sz w:val="28"/>
        </w:rPr>
        <w:t>
      2) мемлекеттік мекемелердің немесе мемлекеттік кәсіпорындардың, сондай-ақ ұлттық басқарушы холдингтің не дауыс беретін акцияларының (қатысу үлестерінің) жүз пайызы ұлттық басқарушы холдингке тиесілі заңды тұлғалардың ұйымдық-құқықтық нысанында құрылған заңды тұлғалар;</w:t>
      </w:r>
    </w:p>
    <w:bookmarkEnd w:id="82"/>
    <w:bookmarkStart w:name="z90" w:id="83"/>
    <w:p>
      <w:pPr>
        <w:spacing w:after="0"/>
        <w:ind w:left="0"/>
        <w:jc w:val="both"/>
      </w:pPr>
      <w:r>
        <w:rPr>
          <w:rFonts w:ascii="Times New Roman"/>
          <w:b w:val="false"/>
          <w:i w:val="false"/>
          <w:color w:val="000000"/>
          <w:sz w:val="28"/>
        </w:rPr>
        <w:t>
      3) екінші деңгейдегі банктер, сақтандыру (қайта сақтандыру) ұйымдары-Қазақстан Республикасының резиденттері, бағалы қағаздар нарығына кәсіби қатысушылар-Қазақстан Республикасының резиденттері.</w:t>
      </w:r>
    </w:p>
    <w:bookmarkEnd w:id="83"/>
    <w:bookmarkStart w:name="z91" w:id="84"/>
    <w:p>
      <w:pPr>
        <w:spacing w:after="0"/>
        <w:ind w:left="0"/>
        <w:jc w:val="both"/>
      </w:pPr>
      <w:r>
        <w:rPr>
          <w:rFonts w:ascii="Times New Roman"/>
          <w:b w:val="false"/>
          <w:i w:val="false"/>
          <w:color w:val="000000"/>
          <w:sz w:val="28"/>
        </w:rPr>
        <w:t>
      16. Эмитент осы тармақта көрсетілген шет мемлекеттерде қызметтер көрсетумен, осындай шет мемлекеттердің клиенттеріне қызметтер көрсетумен, осындай шет мемлекеттердің қатысуымен операцияларды жүзеге асырумен байланысты елдік (географиялық) тәуекелді бағалауды жүзеге асырады.</w:t>
      </w:r>
    </w:p>
    <w:bookmarkEnd w:id="84"/>
    <w:bookmarkStart w:name="z92" w:id="85"/>
    <w:p>
      <w:pPr>
        <w:spacing w:after="0"/>
        <w:ind w:left="0"/>
        <w:jc w:val="both"/>
      </w:pPr>
      <w:r>
        <w:rPr>
          <w:rFonts w:ascii="Times New Roman"/>
          <w:b w:val="false"/>
          <w:i w:val="false"/>
          <w:color w:val="000000"/>
          <w:sz w:val="28"/>
        </w:rPr>
        <w:t>
      Мыналар жүргізілген операциялары КЖ/ТҚ/ЖҚҚТҚ тәуекелін арттыратын шет мемлекеттер болып табылады:</w:t>
      </w:r>
    </w:p>
    <w:bookmarkEnd w:id="85"/>
    <w:bookmarkStart w:name="z93" w:id="86"/>
    <w:p>
      <w:pPr>
        <w:spacing w:after="0"/>
        <w:ind w:left="0"/>
        <w:jc w:val="both"/>
      </w:pPr>
      <w:r>
        <w:rPr>
          <w:rFonts w:ascii="Times New Roman"/>
          <w:b w:val="false"/>
          <w:i w:val="false"/>
          <w:color w:val="000000"/>
          <w:sz w:val="28"/>
        </w:rPr>
        <w:t xml:space="preserve">
      1) КЖ/ТҚ/ЖҚҚТҚҚ туралы заңның 4-бабының 4-тармағына сәйкес уәкілетті орган жасайтын Ақшаны жылыстатумен күресудің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 </w:t>
      </w:r>
    </w:p>
    <w:bookmarkEnd w:id="86"/>
    <w:bookmarkStart w:name="z94" w:id="87"/>
    <w:p>
      <w:pPr>
        <w:spacing w:after="0"/>
        <w:ind w:left="0"/>
        <w:jc w:val="both"/>
      </w:pPr>
      <w:r>
        <w:rPr>
          <w:rFonts w:ascii="Times New Roman"/>
          <w:b w:val="false"/>
          <w:i w:val="false"/>
          <w:color w:val="000000"/>
          <w:sz w:val="28"/>
        </w:rPr>
        <w:t xml:space="preserve">
      2) оларға қатысты Біріккен Ұлттар Ұйымының Қауіпсіздік Кеңесінің қарарларымен қабылданған халықаралық санкциялар (эмбарго) қолданылатын шет мемлекеттер (аумақтар); </w:t>
      </w:r>
    </w:p>
    <w:bookmarkEnd w:id="87"/>
    <w:bookmarkStart w:name="z95" w:id="88"/>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88"/>
    <w:bookmarkStart w:name="z96" w:id="89"/>
    <w:p>
      <w:pPr>
        <w:spacing w:after="0"/>
        <w:ind w:left="0"/>
        <w:jc w:val="both"/>
      </w:pPr>
      <w:r>
        <w:rPr>
          <w:rFonts w:ascii="Times New Roman"/>
          <w:b w:val="false"/>
          <w:i w:val="false"/>
          <w:color w:val="000000"/>
          <w:sz w:val="28"/>
        </w:rPr>
        <w:t xml:space="preserve">
      4) эмитент басқа факторлардың (сыбайлас жемқорлық, есірткілердің заңсыз өндірілуі, айналымы және (немесе) транзиті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 </w:t>
      </w:r>
    </w:p>
    <w:bookmarkEnd w:id="89"/>
    <w:bookmarkStart w:name="z97" w:id="90"/>
    <w:p>
      <w:pPr>
        <w:spacing w:after="0"/>
        <w:ind w:left="0"/>
        <w:jc w:val="both"/>
      </w:pPr>
      <w:r>
        <w:rPr>
          <w:rFonts w:ascii="Times New Roman"/>
          <w:b w:val="false"/>
          <w:i w:val="false"/>
          <w:color w:val="000000"/>
          <w:sz w:val="28"/>
        </w:rPr>
        <w:t xml:space="preserve">
      17. Эмитенттің КЖ/ТҚ/ЖҚҚТҚ жоғары тәуекеліне ұшыраған көрсетілетін қызметтерінде (өнімдерінде, операцияларында), сондай-ақ оларды ұсыну тәсілдерінде мыналар қамтылады, бірақ олармен шектелмейді: </w:t>
      </w:r>
    </w:p>
    <w:bookmarkEnd w:id="90"/>
    <w:bookmarkStart w:name="z98" w:id="91"/>
    <w:p>
      <w:pPr>
        <w:spacing w:after="0"/>
        <w:ind w:left="0"/>
        <w:jc w:val="both"/>
      </w:pPr>
      <w:r>
        <w:rPr>
          <w:rFonts w:ascii="Times New Roman"/>
          <w:b w:val="false"/>
          <w:i w:val="false"/>
          <w:color w:val="000000"/>
          <w:sz w:val="28"/>
        </w:rPr>
        <w:t xml:space="preserve">
      1) активтерді сенімгерлік басқару; </w:t>
      </w:r>
    </w:p>
    <w:bookmarkEnd w:id="91"/>
    <w:bookmarkStart w:name="z99" w:id="92"/>
    <w:p>
      <w:pPr>
        <w:spacing w:after="0"/>
        <w:ind w:left="0"/>
        <w:jc w:val="both"/>
      </w:pPr>
      <w:r>
        <w:rPr>
          <w:rFonts w:ascii="Times New Roman"/>
          <w:b w:val="false"/>
          <w:i w:val="false"/>
          <w:color w:val="000000"/>
          <w:sz w:val="28"/>
        </w:rPr>
        <w:t>
      2) эмитенттің ішкі бақылау қағидаларында айқындалған жаңа және бұрыннан бар өнімдер үшін ақпаратты беру тетіктерін, жаңа және дамып келе жатқан технологияларды қамтитын жаңа өнімдер мен іскерлік тәжірибелер.</w:t>
      </w:r>
    </w:p>
    <w:bookmarkEnd w:id="92"/>
    <w:bookmarkStart w:name="z100" w:id="93"/>
    <w:p>
      <w:pPr>
        <w:spacing w:after="0"/>
        <w:ind w:left="0"/>
        <w:jc w:val="both"/>
      </w:pPr>
      <w:r>
        <w:rPr>
          <w:rFonts w:ascii="Times New Roman"/>
          <w:b w:val="false"/>
          <w:i w:val="false"/>
          <w:color w:val="000000"/>
          <w:sz w:val="28"/>
        </w:rPr>
        <w:t xml:space="preserve">
      18. Эмитенттің көрсетілетін қызметтерінің (өнімдерінің) КЖ/ТҚ/ЖҚҚТҚ тәуекелдеріне ұшырағыштық дәрежесін Талаптардың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тәуекелдердің санаттарына және факторларына сәйкес бағалау кезінде эмитент тәуекелдің қорытынды дәрежесіне ықпал ететін, мыналар кіретін, бірақ олармен шектелмейтін қосымша мәліметтерді ескереді:</w:t>
      </w:r>
    </w:p>
    <w:bookmarkEnd w:id="93"/>
    <w:bookmarkStart w:name="z101" w:id="94"/>
    <w:p>
      <w:pPr>
        <w:spacing w:after="0"/>
        <w:ind w:left="0"/>
        <w:jc w:val="both"/>
      </w:pPr>
      <w:r>
        <w:rPr>
          <w:rFonts w:ascii="Times New Roman"/>
          <w:b w:val="false"/>
          <w:i w:val="false"/>
          <w:color w:val="000000"/>
          <w:sz w:val="28"/>
        </w:rPr>
        <w:t xml:space="preserve">
      1) эмитенттің уәкілетті органға клиенттердің күдікті операциялары туралы жіберген хабарламаларының саны; </w:t>
      </w:r>
    </w:p>
    <w:bookmarkEnd w:id="94"/>
    <w:bookmarkStart w:name="z102" w:id="95"/>
    <w:p>
      <w:pPr>
        <w:spacing w:after="0"/>
        <w:ind w:left="0"/>
        <w:jc w:val="both"/>
      </w:pPr>
      <w:r>
        <w:rPr>
          <w:rFonts w:ascii="Times New Roman"/>
          <w:b w:val="false"/>
          <w:i w:val="false"/>
          <w:color w:val="000000"/>
          <w:sz w:val="28"/>
        </w:rPr>
        <w:t>
      2) эмитенттің уәкілетті органға клиенттердің шекті операциялары туралы жіберген хабарламаларының саны.</w:t>
      </w:r>
    </w:p>
    <w:bookmarkEnd w:id="95"/>
    <w:bookmarkStart w:name="z103" w:id="96"/>
    <w:p>
      <w:pPr>
        <w:spacing w:after="0"/>
        <w:ind w:left="0"/>
        <w:jc w:val="both"/>
      </w:pPr>
      <w:r>
        <w:rPr>
          <w:rFonts w:ascii="Times New Roman"/>
          <w:b w:val="false"/>
          <w:i w:val="false"/>
          <w:color w:val="000000"/>
          <w:sz w:val="28"/>
        </w:rPr>
        <w:t>
      19. Эмитент КЖ/ТҚ/ЖҚҚТҚ тәуекелдерін басқару бағдарламасын іске асыру шеңберінде Талаптардың 14, 15, 16 және 17-тармақтарында көрсетілген тәуекел санаттары мен факторларын ескере отырып, клиенттерді жіктеу бойынша шаралар қабылдайды.</w:t>
      </w:r>
    </w:p>
    <w:bookmarkEnd w:id="96"/>
    <w:bookmarkStart w:name="z104" w:id="97"/>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97"/>
    <w:bookmarkStart w:name="z105" w:id="98"/>
    <w:p>
      <w:pPr>
        <w:spacing w:after="0"/>
        <w:ind w:left="0"/>
        <w:jc w:val="both"/>
      </w:pPr>
      <w:r>
        <w:rPr>
          <w:rFonts w:ascii="Times New Roman"/>
          <w:b w:val="false"/>
          <w:i w:val="false"/>
          <w:color w:val="000000"/>
          <w:sz w:val="28"/>
        </w:rPr>
        <w:t xml:space="preserve">
      20. Эмитенттер КЖ/ТҚ/ЖҚҚТҚҚ туралы заңның клиентті (оның өкілін) және бенефициарлық меншік иесін тиісінше тексеру бойынша талаптарын іске асыру мақсатында клиенттерді (олардың өкілдерін) және бенефициарлық меншік иелерін сәйкестендіру бағдарламасын әзірлейді. </w:t>
      </w:r>
    </w:p>
    <w:bookmarkEnd w:id="98"/>
    <w:bookmarkStart w:name="z106" w:id="99"/>
    <w:p>
      <w:pPr>
        <w:spacing w:after="0"/>
        <w:ind w:left="0"/>
        <w:jc w:val="both"/>
      </w:pPr>
      <w:r>
        <w:rPr>
          <w:rFonts w:ascii="Times New Roman"/>
          <w:b w:val="false"/>
          <w:i w:val="false"/>
          <w:color w:val="000000"/>
          <w:sz w:val="28"/>
        </w:rPr>
        <w:t xml:space="preserve">
      Эмитенттердің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болжамды мақсатын белгілеу және тіркеу бойынша іс-шараларды жүргізуі клиентті (оның өкілін) және бенефициарлық меншік иесін сәйкестендіру болып табылады. </w:t>
      </w:r>
    </w:p>
    <w:bookmarkEnd w:id="99"/>
    <w:bookmarkStart w:name="z107" w:id="100"/>
    <w:p>
      <w:pPr>
        <w:spacing w:after="0"/>
        <w:ind w:left="0"/>
        <w:jc w:val="both"/>
      </w:pPr>
      <w:r>
        <w:rPr>
          <w:rFonts w:ascii="Times New Roman"/>
          <w:b w:val="false"/>
          <w:i w:val="false"/>
          <w:color w:val="000000"/>
          <w:sz w:val="28"/>
        </w:rPr>
        <w:t>
      21. Клиенттерді сәйкестендіру шеңберінде алынған мәліметтерді эмитенттер клиентпен іскерлік қатынастардың бүкіл кезеңі бойы және олар тоқтатылған күннен бастап кемінде 5 (бес) жыл бойы эмитенттер сақтайтын клиенттің досьесіне енгізеді.</w:t>
      </w:r>
    </w:p>
    <w:bookmarkEnd w:id="100"/>
    <w:bookmarkStart w:name="z108" w:id="101"/>
    <w:p>
      <w:pPr>
        <w:spacing w:after="0"/>
        <w:ind w:left="0"/>
        <w:jc w:val="both"/>
      </w:pPr>
      <w:r>
        <w:rPr>
          <w:rFonts w:ascii="Times New Roman"/>
          <w:b w:val="false"/>
          <w:i w:val="false"/>
          <w:color w:val="000000"/>
          <w:sz w:val="28"/>
        </w:rPr>
        <w:t>
      22. Клиенттерді (олардың өкілдерін) және бенефициарлық меншік иелерін сәйкестендіру бағдарламасында мыналар қамтылады, бірақ олармен шектелмейді:</w:t>
      </w:r>
    </w:p>
    <w:bookmarkEnd w:id="101"/>
    <w:bookmarkStart w:name="z109" w:id="102"/>
    <w:p>
      <w:pPr>
        <w:spacing w:after="0"/>
        <w:ind w:left="0"/>
        <w:jc w:val="both"/>
      </w:pPr>
      <w:r>
        <w:rPr>
          <w:rFonts w:ascii="Times New Roman"/>
          <w:b w:val="false"/>
          <w:i w:val="false"/>
          <w:color w:val="000000"/>
          <w:sz w:val="28"/>
        </w:rPr>
        <w:t>
      1) эмитенттердің іскерлік қатынастар орнатудан және (немесе) операция жүргізуден бас тартуды,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102"/>
    <w:bookmarkStart w:name="z110" w:id="103"/>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 рәсімдерінің ерекшеліктері;</w:t>
      </w:r>
    </w:p>
    <w:bookmarkEnd w:id="103"/>
    <w:bookmarkStart w:name="z111" w:id="104"/>
    <w:p>
      <w:pPr>
        <w:spacing w:after="0"/>
        <w:ind w:left="0"/>
        <w:jc w:val="both"/>
      </w:pPr>
      <w:r>
        <w:rPr>
          <w:rFonts w:ascii="Times New Roman"/>
          <w:b w:val="false"/>
          <w:i w:val="false"/>
          <w:color w:val="000000"/>
          <w:sz w:val="28"/>
        </w:rPr>
        <w:t>
      3) эмитенттердің клиенттер (олардың өкілдері) мен қызмет көрсетудегі немесе қызмет көрсетуге қабылданатын бенефициарлық меншік иелерін, жария лауазымды адамдарды, олардың жұбайлары мен жақын туыстарын анықтауға бағытталған шараларының сипаттамасы;</w:t>
      </w:r>
    </w:p>
    <w:bookmarkEnd w:id="104"/>
    <w:bookmarkStart w:name="z112" w:id="105"/>
    <w:p>
      <w:pPr>
        <w:spacing w:after="0"/>
        <w:ind w:left="0"/>
        <w:jc w:val="both"/>
      </w:pPr>
      <w:r>
        <w:rPr>
          <w:rFonts w:ascii="Times New Roman"/>
          <w:b w:val="false"/>
          <w:i w:val="false"/>
          <w:color w:val="000000"/>
          <w:sz w:val="28"/>
        </w:rPr>
        <w:t>
      Жария лауазымды адамдарға, олардың жұбайларына және жақын туыстарына жатқызылған клиенттерге (олардың өкілдеріне) және бенефициарлық меншік иелеріне қатысты эмитент тиісті тексерудің күшейтілген шараларын, сондай-ақ операциялардың күшейтілген мониторингін және осындай клиенттер туралы мәліметтерді жаңартуды қолданады.</w:t>
      </w:r>
    </w:p>
    <w:bookmarkEnd w:id="105"/>
    <w:bookmarkStart w:name="z113" w:id="106"/>
    <w:p>
      <w:pPr>
        <w:spacing w:after="0"/>
        <w:ind w:left="0"/>
        <w:jc w:val="both"/>
      </w:pPr>
      <w:r>
        <w:rPr>
          <w:rFonts w:ascii="Times New Roman"/>
          <w:b w:val="false"/>
          <w:i w:val="false"/>
          <w:color w:val="000000"/>
          <w:sz w:val="28"/>
        </w:rPr>
        <w:t>
      4) клиенттің (оның өкілінің) және бенефициарлық меншік иесінің Тізбеде және ЖҚҚТҚ тізбесінде бар-жоғын тексеру тәртібі;</w:t>
      </w:r>
    </w:p>
    <w:bookmarkEnd w:id="106"/>
    <w:bookmarkStart w:name="z114" w:id="107"/>
    <w:p>
      <w:pPr>
        <w:spacing w:after="0"/>
        <w:ind w:left="0"/>
        <w:jc w:val="both"/>
      </w:pPr>
      <w:r>
        <w:rPr>
          <w:rFonts w:ascii="Times New Roman"/>
          <w:b w:val="false"/>
          <w:i w:val="false"/>
          <w:color w:val="000000"/>
          <w:sz w:val="28"/>
        </w:rPr>
        <w:t>
      5) цифрлық активтермен операцияларды жүзеге асыру кезінде цифрлық активтерді жөнелтуші мен алушы туралы мәліметтерді алу, беру және сақтау тәртібін қоса алғанда, цифрлық активтер аударымдарының ашықтығын қамтамасыз ету рәсімі, сондай-ақ мұндай мәліметтер болмаған, толық болмаған не сәйкес келмеген кезде эмитент қызметкерлерінің іс-қимыл тәртібі.</w:t>
      </w:r>
    </w:p>
    <w:bookmarkEnd w:id="107"/>
    <w:bookmarkStart w:name="z115" w:id="108"/>
    <w:p>
      <w:pPr>
        <w:spacing w:after="0"/>
        <w:ind w:left="0"/>
        <w:jc w:val="both"/>
      </w:pPr>
      <w:r>
        <w:rPr>
          <w:rFonts w:ascii="Times New Roman"/>
          <w:b w:val="false"/>
          <w:i w:val="false"/>
          <w:color w:val="000000"/>
          <w:sz w:val="28"/>
        </w:rPr>
        <w:t>
      Көрсетілген рәсім шеңберінде эмитент цифрлық активтерді жөнелтуші мен алушы туралы мәліметтерді алуды және тіркеуді қамтамасыз етеді, мыналарды қоса алғанда, бірақ олармен шектелмейді:</w:t>
      </w:r>
    </w:p>
    <w:bookmarkEnd w:id="108"/>
    <w:bookmarkStart w:name="z116" w:id="109"/>
    <w:p>
      <w:pPr>
        <w:spacing w:after="0"/>
        <w:ind w:left="0"/>
        <w:jc w:val="both"/>
      </w:pPr>
      <w:r>
        <w:rPr>
          <w:rFonts w:ascii="Times New Roman"/>
          <w:b w:val="false"/>
          <w:i w:val="false"/>
          <w:color w:val="000000"/>
          <w:sz w:val="28"/>
        </w:rPr>
        <w:t>
      цифрлық активтің түрін, операция жасалған соманы, күні мен уақытты, пайдаланылатын блокчейнді және эмитенттің ішкі құжаттарында көзделген өзге де мәліметтерді қоса алғанда, операция туралы мәліметтер.</w:t>
      </w:r>
    </w:p>
    <w:bookmarkEnd w:id="109"/>
    <w:bookmarkStart w:name="z117" w:id="110"/>
    <w:p>
      <w:pPr>
        <w:spacing w:after="0"/>
        <w:ind w:left="0"/>
        <w:jc w:val="both"/>
      </w:pPr>
      <w:r>
        <w:rPr>
          <w:rFonts w:ascii="Times New Roman"/>
          <w:b w:val="false"/>
          <w:i w:val="false"/>
          <w:color w:val="000000"/>
          <w:sz w:val="28"/>
        </w:rPr>
        <w:t>
      цифрлық активтерді жөнелтуші туралы:</w:t>
      </w:r>
    </w:p>
    <w:bookmarkEnd w:id="110"/>
    <w:bookmarkStart w:name="z118" w:id="111"/>
    <w:p>
      <w:pPr>
        <w:spacing w:after="0"/>
        <w:ind w:left="0"/>
        <w:jc w:val="both"/>
      </w:pPr>
      <w:r>
        <w:rPr>
          <w:rFonts w:ascii="Times New Roman"/>
          <w:b w:val="false"/>
          <w:i w:val="false"/>
          <w:color w:val="000000"/>
          <w:sz w:val="28"/>
        </w:rPr>
        <w:t>
      тегі, аты, әкесінің аты (бар болған жағдайда) не заңды тұлғаның атауы;</w:t>
      </w:r>
    </w:p>
    <w:bookmarkEnd w:id="111"/>
    <w:bookmarkStart w:name="z119" w:id="112"/>
    <w:p>
      <w:pPr>
        <w:spacing w:after="0"/>
        <w:ind w:left="0"/>
        <w:jc w:val="both"/>
      </w:pPr>
      <w:r>
        <w:rPr>
          <w:rFonts w:ascii="Times New Roman"/>
          <w:b w:val="false"/>
          <w:i w:val="false"/>
          <w:color w:val="000000"/>
          <w:sz w:val="28"/>
        </w:rPr>
        <w:t>
      клиентті сәйкестендіруге мүмкіндік беретін мәліметтер;</w:t>
      </w:r>
    </w:p>
    <w:bookmarkEnd w:id="112"/>
    <w:bookmarkStart w:name="z120" w:id="113"/>
    <w:p>
      <w:pPr>
        <w:spacing w:after="0"/>
        <w:ind w:left="0"/>
        <w:jc w:val="both"/>
      </w:pPr>
      <w:r>
        <w:rPr>
          <w:rFonts w:ascii="Times New Roman"/>
          <w:b w:val="false"/>
          <w:i w:val="false"/>
          <w:color w:val="000000"/>
          <w:sz w:val="28"/>
        </w:rPr>
        <w:t>
      цифрлық активтер әмиянының мекенжайы не операцияны жүзеге асыру үшін пайдаланылатын өзге де бірегей сәйкестендіргіш;</w:t>
      </w:r>
    </w:p>
    <w:bookmarkEnd w:id="113"/>
    <w:bookmarkStart w:name="z121" w:id="114"/>
    <w:p>
      <w:pPr>
        <w:spacing w:after="0"/>
        <w:ind w:left="0"/>
        <w:jc w:val="both"/>
      </w:pPr>
      <w:r>
        <w:rPr>
          <w:rFonts w:ascii="Times New Roman"/>
          <w:b w:val="false"/>
          <w:i w:val="false"/>
          <w:color w:val="000000"/>
          <w:sz w:val="28"/>
        </w:rPr>
        <w:t>
      бар болса – жөнелтушіге қызмет көрсететін цифрлық активтер қызметтерінің провайдері туралы мәліметтер;</w:t>
      </w:r>
    </w:p>
    <w:bookmarkEnd w:id="114"/>
    <w:bookmarkStart w:name="z122" w:id="115"/>
    <w:p>
      <w:pPr>
        <w:spacing w:after="0"/>
        <w:ind w:left="0"/>
        <w:jc w:val="both"/>
      </w:pPr>
      <w:r>
        <w:rPr>
          <w:rFonts w:ascii="Times New Roman"/>
          <w:b w:val="false"/>
          <w:i w:val="false"/>
          <w:color w:val="000000"/>
          <w:sz w:val="28"/>
        </w:rPr>
        <w:t>
      цифрлық активтерді алушы туралы:</w:t>
      </w:r>
    </w:p>
    <w:bookmarkEnd w:id="115"/>
    <w:bookmarkStart w:name="z123" w:id="116"/>
    <w:p>
      <w:pPr>
        <w:spacing w:after="0"/>
        <w:ind w:left="0"/>
        <w:jc w:val="both"/>
      </w:pPr>
      <w:r>
        <w:rPr>
          <w:rFonts w:ascii="Times New Roman"/>
          <w:b w:val="false"/>
          <w:i w:val="false"/>
          <w:color w:val="000000"/>
          <w:sz w:val="28"/>
        </w:rPr>
        <w:t>
      тегі, аты, әкесінің аты (бар болған жағдайда) не заңды тұлғаның атауы;</w:t>
      </w:r>
    </w:p>
    <w:bookmarkEnd w:id="116"/>
    <w:bookmarkStart w:name="z124" w:id="117"/>
    <w:p>
      <w:pPr>
        <w:spacing w:after="0"/>
        <w:ind w:left="0"/>
        <w:jc w:val="both"/>
      </w:pPr>
      <w:r>
        <w:rPr>
          <w:rFonts w:ascii="Times New Roman"/>
          <w:b w:val="false"/>
          <w:i w:val="false"/>
          <w:color w:val="000000"/>
          <w:sz w:val="28"/>
        </w:rPr>
        <w:t>
      цифрлық активтер әмиянының мекенжайы немесе алушының өзге де бірегей сәйкестендіргіші;</w:t>
      </w:r>
    </w:p>
    <w:bookmarkEnd w:id="117"/>
    <w:bookmarkStart w:name="z125" w:id="118"/>
    <w:p>
      <w:pPr>
        <w:spacing w:after="0"/>
        <w:ind w:left="0"/>
        <w:jc w:val="both"/>
      </w:pPr>
      <w:r>
        <w:rPr>
          <w:rFonts w:ascii="Times New Roman"/>
          <w:b w:val="false"/>
          <w:i w:val="false"/>
          <w:color w:val="000000"/>
          <w:sz w:val="28"/>
        </w:rPr>
        <w:t>
      бар болса – алушыға қызмет көрсететін цифрлық активтер қызметтерінің провайдері туралы мәліметтер.</w:t>
      </w:r>
    </w:p>
    <w:bookmarkEnd w:id="118"/>
    <w:bookmarkStart w:name="z126" w:id="119"/>
    <w:p>
      <w:pPr>
        <w:spacing w:after="0"/>
        <w:ind w:left="0"/>
        <w:jc w:val="both"/>
      </w:pPr>
      <w:r>
        <w:rPr>
          <w:rFonts w:ascii="Times New Roman"/>
          <w:b w:val="false"/>
          <w:i w:val="false"/>
          <w:color w:val="000000"/>
          <w:sz w:val="28"/>
        </w:rPr>
        <w:t>
      6) цифрлық активтер қызметтерінің провайдерлері қызмет көрсетпейтін цифрлық активтер әмияндарының мекенжайларына цифрлық активтерді аудару кезінде не цифрлық активтің осындай әмиянының иесі (бенефициарлық меншік иесі) туралы мәліметтерді белгілеу және тексеру жөніндегі тәуекелге бағдарланған шараларды қоса алғанда, осындай мекенжайлардан цифрлық активтерді алу кезінде тиісті тексеру шараларын қолдану, эмитенттің ішкі құжаттарында көзделген жағдайларда күшейтілген сәйкестендіруді және күшейтілген мониторингті жүргізу ерекшеліктері.</w:t>
      </w:r>
    </w:p>
    <w:bookmarkEnd w:id="119"/>
    <w:bookmarkStart w:name="z127" w:id="120"/>
    <w:p>
      <w:pPr>
        <w:spacing w:after="0"/>
        <w:ind w:left="0"/>
        <w:jc w:val="both"/>
      </w:pPr>
      <w:r>
        <w:rPr>
          <w:rFonts w:ascii="Times New Roman"/>
          <w:b w:val="false"/>
          <w:i w:val="false"/>
          <w:color w:val="000000"/>
          <w:sz w:val="28"/>
        </w:rPr>
        <w:t>
      23. Клиенттің бенефициарлық меншік иесін анықтау, оның меншігі мен басқару құрылымын белгілеу жөніндегі іс-шаралар құрылтай құжаттары және осындай клиенттің акцияларын ұстаушылар тізілімі (қатысушылар тізілімі), қаржылық мониторинг жөніндегі уәкілетті органның интернет-ресурсында орналастырылған заңды тұлғалардың бенефициарлық меншік иелерінің тізілімі (бұдан әрі – БМ тізілімі) не басқа көздерден алынған мәліметтер негізінде жүргізіледі.</w:t>
      </w:r>
    </w:p>
    <w:bookmarkEnd w:id="120"/>
    <w:bookmarkStart w:name="z128" w:id="121"/>
    <w:p>
      <w:pPr>
        <w:spacing w:after="0"/>
        <w:ind w:left="0"/>
        <w:jc w:val="both"/>
      </w:pPr>
      <w:r>
        <w:rPr>
          <w:rFonts w:ascii="Times New Roman"/>
          <w:b w:val="false"/>
          <w:i w:val="false"/>
          <w:color w:val="000000"/>
          <w:sz w:val="28"/>
        </w:rPr>
        <w:t>
      24. Анықталған бенефициарлық меншік иелері туралы мәліметтер БМ тізіліміне енгізіледі.</w:t>
      </w:r>
    </w:p>
    <w:bookmarkEnd w:id="121"/>
    <w:bookmarkStart w:name="z129" w:id="122"/>
    <w:p>
      <w:pPr>
        <w:spacing w:after="0"/>
        <w:ind w:left="0"/>
        <w:jc w:val="left"/>
      </w:pPr>
      <w:r>
        <w:rPr>
          <w:rFonts w:ascii="Times New Roman"/>
          <w:b/>
          <w:i w:val="false"/>
          <w:color w:val="000000"/>
        </w:rPr>
        <w:t xml:space="preserve"> 5-тарау. Клиенттердің операцияларын мониторингтеу және зерделеу бағдарламасы</w:t>
      </w:r>
    </w:p>
    <w:bookmarkEnd w:id="122"/>
    <w:bookmarkStart w:name="z130" w:id="123"/>
    <w:p>
      <w:pPr>
        <w:spacing w:after="0"/>
        <w:ind w:left="0"/>
        <w:jc w:val="both"/>
      </w:pPr>
      <w:r>
        <w:rPr>
          <w:rFonts w:ascii="Times New Roman"/>
          <w:b w:val="false"/>
          <w:i w:val="false"/>
          <w:color w:val="000000"/>
          <w:sz w:val="28"/>
        </w:rPr>
        <w:t xml:space="preserve">
      25. Эмитент клиентті тиісінше тексеру бойынша, сондай-ақ шекті және күдікті операциялар туралы хабарларды анықтау және оларды уәкілетті органға жіберу бойынша КЖ/ТҚ/ЖҚҚТҚҚ туралы заңның талаптарын іске асыру мақсатында клиенттердің операцияларына мониторинг жасау және зерделеу бағдарламасын әзірлейді. </w:t>
      </w:r>
    </w:p>
    <w:bookmarkEnd w:id="123"/>
    <w:bookmarkStart w:name="z131" w:id="124"/>
    <w:p>
      <w:pPr>
        <w:spacing w:after="0"/>
        <w:ind w:left="0"/>
        <w:jc w:val="both"/>
      </w:pPr>
      <w:r>
        <w:rPr>
          <w:rFonts w:ascii="Times New Roman"/>
          <w:b w:val="false"/>
          <w:i w:val="false"/>
          <w:color w:val="000000"/>
          <w:sz w:val="28"/>
        </w:rPr>
        <w:t xml:space="preserve">
      26. Эмитент клиенттердің операцияларын мониторингтеу және зерделеу бағдарламасы шеңберінде клиенттер жасайтын операцияларды қаржыландыру көзі туралы мәліметтерді қоса алғанда,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әдеттегіден тыс және күдікті операцияларды анықтау бойынша іс-шаралар жүргізеді. </w:t>
      </w:r>
    </w:p>
    <w:bookmarkEnd w:id="124"/>
    <w:bookmarkStart w:name="z132" w:id="125"/>
    <w:p>
      <w:pPr>
        <w:spacing w:after="0"/>
        <w:ind w:left="0"/>
        <w:jc w:val="both"/>
      </w:pPr>
      <w:r>
        <w:rPr>
          <w:rFonts w:ascii="Times New Roman"/>
          <w:b w:val="false"/>
          <w:i w:val="false"/>
          <w:color w:val="000000"/>
          <w:sz w:val="28"/>
        </w:rPr>
        <w:t xml:space="preserve">
      27. Клиенттің операцияларын мониторингтеу және зерделеу бағдарламасында мыналар қамтылады, бірақ олармен шектелмейді: </w:t>
      </w:r>
    </w:p>
    <w:bookmarkEnd w:id="125"/>
    <w:bookmarkStart w:name="z133" w:id="126"/>
    <w:p>
      <w:pPr>
        <w:spacing w:after="0"/>
        <w:ind w:left="0"/>
        <w:jc w:val="both"/>
      </w:pPr>
      <w:r>
        <w:rPr>
          <w:rFonts w:ascii="Times New Roman"/>
          <w:b w:val="false"/>
          <w:i w:val="false"/>
          <w:color w:val="000000"/>
          <w:sz w:val="28"/>
        </w:rPr>
        <w:t xml:space="preserve">
      1) КЖ/ТҚ/ЖҚҚТҚҚ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айқындаған, сондай-ақ эмитенттер дербес әзірлеген күдікті операцияны айқындау белгілері негізінде жасалған күдікті операциялар белгілерінің тізбесі;</w:t>
      </w:r>
    </w:p>
    <w:bookmarkEnd w:id="126"/>
    <w:bookmarkStart w:name="z134" w:id="127"/>
    <w:p>
      <w:pPr>
        <w:spacing w:after="0"/>
        <w:ind w:left="0"/>
        <w:jc w:val="both"/>
      </w:pPr>
      <w:r>
        <w:rPr>
          <w:rFonts w:ascii="Times New Roman"/>
          <w:b w:val="false"/>
          <w:i w:val="false"/>
          <w:color w:val="000000"/>
          <w:sz w:val="28"/>
        </w:rPr>
        <w:t xml:space="preserve">
      2) жауапты қызметкердің клиенттің операциясының біліктілігі туралы шешім қабылдау тәртібі, негіздері және мерзімі; </w:t>
      </w:r>
    </w:p>
    <w:bookmarkEnd w:id="127"/>
    <w:bookmarkStart w:name="z135" w:id="128"/>
    <w:p>
      <w:pPr>
        <w:spacing w:after="0"/>
        <w:ind w:left="0"/>
        <w:jc w:val="both"/>
      </w:pPr>
      <w:r>
        <w:rPr>
          <w:rFonts w:ascii="Times New Roman"/>
          <w:b w:val="false"/>
          <w:i w:val="false"/>
          <w:color w:val="000000"/>
          <w:sz w:val="28"/>
        </w:rPr>
        <w:t>
      3) уәкілетті органға шекті және күдікті операциялар туралы хабарламаларды ұсыну тәртібі.</w:t>
      </w:r>
    </w:p>
    <w:bookmarkEnd w:id="128"/>
    <w:bookmarkStart w:name="z136" w:id="129"/>
    <w:p>
      <w:pPr>
        <w:spacing w:after="0"/>
        <w:ind w:left="0"/>
        <w:jc w:val="both"/>
      </w:pPr>
      <w:r>
        <w:rPr>
          <w:rFonts w:ascii="Times New Roman"/>
          <w:b w:val="false"/>
          <w:i w:val="false"/>
          <w:color w:val="000000"/>
          <w:sz w:val="28"/>
        </w:rPr>
        <w:t xml:space="preserve">
      28. Операцияны шекті операция ретінде саралаудың заңдылығы бөлігінде күмән туындаған кезде, сондай-ақ әдеттегіден тыс немесе күдікті операция анықталған кезде аталған операцияны анықтаған эмитенттің қызметкері осындай операция туралы жауапты қызметкерге хабарлама жібереді. </w:t>
      </w:r>
    </w:p>
    <w:bookmarkEnd w:id="129"/>
    <w:bookmarkStart w:name="z137" w:id="130"/>
    <w:p>
      <w:pPr>
        <w:spacing w:after="0"/>
        <w:ind w:left="0"/>
        <w:jc w:val="left"/>
      </w:pPr>
      <w:r>
        <w:rPr>
          <w:rFonts w:ascii="Times New Roman"/>
          <w:b/>
          <w:i w:val="false"/>
          <w:color w:val="000000"/>
        </w:rPr>
        <w:t xml:space="preserve"> 6-тарау. КЖ/ТҚ/ЖҚҚТҚҚ мәселелері бойынша эмитенттің қызметкерлерін даярлау және оқыту бағдарламасы</w:t>
      </w:r>
    </w:p>
    <w:bookmarkEnd w:id="130"/>
    <w:bookmarkStart w:name="z138" w:id="131"/>
    <w:p>
      <w:pPr>
        <w:spacing w:after="0"/>
        <w:ind w:left="0"/>
        <w:jc w:val="both"/>
      </w:pPr>
      <w:r>
        <w:rPr>
          <w:rFonts w:ascii="Times New Roman"/>
          <w:b w:val="false"/>
          <w:i w:val="false"/>
          <w:color w:val="000000"/>
          <w:sz w:val="28"/>
        </w:rPr>
        <w:t>
      29. Эмитент қызметкерлерін КЖ/ТҚ/ЖҚҚТҚҚ мәселелері бойынша даярлау және оқыту бағдарламасының (бұдан әрі – Оқыту бағдарламасы) мақсаты эмитент қызметкерлерінің Қазақстан Республикасы заңнамасының талаптарын, сондай-ақ ішкі бақылау қағидаларын және эмитенттің КЖ/ТҚ/ЖҚҚТҚҚ саласындағы өзге де ішкі құжаттарын орындауы үшін қажетті білім алуы және дағдыларды қалыптастыру болып табылады.</w:t>
      </w:r>
    </w:p>
    <w:bookmarkEnd w:id="131"/>
    <w:bookmarkStart w:name="z139" w:id="132"/>
    <w:p>
      <w:pPr>
        <w:spacing w:after="0"/>
        <w:ind w:left="0"/>
        <w:jc w:val="both"/>
      </w:pPr>
      <w:r>
        <w:rPr>
          <w:rFonts w:ascii="Times New Roman"/>
          <w:b w:val="false"/>
          <w:i w:val="false"/>
          <w:color w:val="000000"/>
          <w:sz w:val="28"/>
        </w:rPr>
        <w:t>
      30. Оқыту бағдарламасы КЖ/ТҚ/ЖҚҚТҚҚ туралы заңның 11-бабының 8-тармағында көрсетілген КЖ/ТҚ/ЖҚҚТҚҚ саласындағы даярлау және оқыту жөніндегі қаржылық мониторинг субъектілеріне қойылатын талаптарға сәйкес әзірленеді.</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