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0433" w14:textId="9320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тұрғын үй құрылысы үшін жер учаскелеріне құқықтар беру қағидаларын бекіту туралы" Қазақстан Республикасы Ұлттық экономика министрінің міндетін атқарушының 2015 жылғы 27 наурыздағы № 255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10 сәуірдегі № 128 бұйрығы. Қазақстан Республикасының Әділет министрлігінде 2026 жылғы 10 сәуірде № 38394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12.07.2026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тұрғын үй құрылысы үшін жер учаскелеріне құқықтар беру қағидаларын бекіту туралы" Қазақстан Республикасы Ұлттық экономика министрінің міндетін атқарушының 2015 жылғы 27 наурыздағы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№10871 болып тіркелген) мынадай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Жеке тұрғын үй құрылысы үшін жер учаскелеріне құқықтар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Арнайы есепке алуды республикалық маңызы бар қаланың, астананың, ауданның, облыстық маңызы бар, аудандық маңызы бар қаланың жергілікті атқарушы органдары, кенттердің, ауылдардың, ауылдық округтердің әкімдері (бұдан әрі – ЖАО) жеке тұрғын үй құрылысы үшін жер учаскесін алуға кезектілік тізімін (бұдан әрі – кезекте тұрғандардың тізімі) электрондық форматта жүргізу арқылы жүзеге асырады.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Кезекте тұрғандардың тізімі ЖАО-ның автоматтандырылған жұмыс орнында оның деректерін жылжымайтын мүліктің бірыңғай мемлекеттік кадастрының цифрлық жүйесіне (бұдан әрі – ЖМБМК ЦЖ) интеграциялау жолымен азаматтардың өтініштерінің (өтінішхаттарының) арнайы есепке қойылуына қарай қалыптастырылады.";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ЖАО "Қайтыс болған", "Тұрақты тұруға кеткен" мәртебелері бар кезекте тұрғандарды айқындау үшін интеграциялық өзара іс-қимыл арқылы "цифрлық үкіметтің" шлюзі/цифрлық үкіметтің сыртқы шлюзі арқылы "Жеке тұлғалар" мемлекеттік дерекқорына сұраным жібереді.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"Қайтыс болған", "Тұрақты тұруға кеткен" мәртебелері бар кезекте тұрғандар автоматты түрде кезекте тұрғандар тізімінен шығарылады. ЖМБМК ЦЖ-да осы кезекте тұрғанның реттік нөмірі одан кейін тұрған жеке тұлғаға автоматты түрде беріледі, сондай-ақ келесі кезекте тұрғандардың реттік нөмірі осыған ұқсас өзгереді.";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Жеке тұрғын үй құрылысы үшін жер учаскелерін алған азаматтар, сондай-ақ ұсынылған жер учаскесінен жазбаша не электронды түрде бас тартқан азаматтар кезекте тұрғандар тізімінен шығарылады, ал ЖМБМК ЦЖ-да кезектіліктің реттік нөмірі автоматты түрде ауыстырылады.";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Азаматтарды кезекте тұрғандар тізіміне қалпына келтіруді ЖАО жеткілікті негіздер болған кезде және осы фактіні құжаттамалық растау (жер учаскесін алуға кезекке қою туралы хабарлама, сот шешімі) мүмкіндігі болған кезде ғана жүргізеді.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шешімі негізінде кезекте тұрғандар тізімінде азаматты қалпына келтіру туралы жазба ЖМБМК ЦЖ-да (/С) белгісі арқылы жүргізіледі.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алуға кезекке қою туралы хабарламаның негізінде азаматты кезекте тұрғандар тізімінде қалпына келтіру туралы жазба азамат өтініш берген күннен бастап 10 (он) жұмыс күні ішінде ЖМБМК ЦЖ-да (/А) белгісі арқылы жүргізіледі.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 кезекте тұрғандар тізімінде қалпына келтіру үшін азамат растайтын құжаттарды (жер учаскесін алуға кезекке қою туралы хабарлама, сот шешімі) қоса бере отырып, еркін нысанда ЖАО-ға өтінішпен жүгінеді.".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