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d300" w14:textId="e91d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2 сәуірдегі № 7 бұйрығы. Қазақстан Республикасының Әділет министрлігінде 2026 жылғы 9 сәуірде № 38383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20335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көрсетілетін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Мемлекеттік көрсетілетін қызметтің және көрсетілетін қызметті берушінің атауларын, мемлекеттік қызмет көрсету тәсілдерін, мерзімін, нысанын және нәтижесін, мемлекеттік көрсетілетін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цифрлық объектілердің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сондай-ақ мемлекеттік көрсетілетін қызметті көрсету ерекшеліктерін ескере отырып, өзге де талаптарды қамтитын мемлекеттік көрсетілетін қызметті көрсетуге қойылатын негізгі талаптардың тізбесі осы Қағидаларға 3-қосымшада жазылған.";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3" w:id="4"/>
    <w:p>
      <w:pPr>
        <w:spacing w:after="0"/>
        <w:ind w:left="0"/>
        <w:jc w:val="both"/>
      </w:pPr>
      <w:r>
        <w:rPr>
          <w:rFonts w:ascii="Times New Roman"/>
          <w:b w:val="false"/>
          <w:i w:val="false"/>
          <w:color w:val="000000"/>
          <w:sz w:val="28"/>
        </w:rPr>
        <w:t>
      "7. Көрсетілетін қызметті беруші жеке басты куәландыратын құжаттар, заңды тұлғаны мемлекеттік тіркеу (қайта тіркеу) туралы мәліметті "цифрлық үкімет" шлюзі арқылы тиісті мемлекеттік цифрлық жүйелерден 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көрсету сатысы туралы деректерді Заңның 5-бабы 2-тармағының 11) тармақшасына сәйкес цифрландыру саласындағы уәкілетті орган белгілеген тәртіппен мемлекеттік көрсетілетін қызметтерді көрсетуді мониторингтеудің цифрлық жүйесіне енгізуді қамтамасыз етеді.</w:t>
      </w:r>
    </w:p>
    <w:bookmarkEnd w:id="5"/>
    <w:bookmarkStart w:name="z16" w:id="6"/>
    <w:p>
      <w:pPr>
        <w:spacing w:after="0"/>
        <w:ind w:left="0"/>
        <w:jc w:val="both"/>
      </w:pPr>
      <w:r>
        <w:rPr>
          <w:rFonts w:ascii="Times New Roman"/>
          <w:b w:val="false"/>
          <w:i w:val="false"/>
          <w:color w:val="000000"/>
          <w:sz w:val="28"/>
        </w:rPr>
        <w:t>
      Көрсетілетін қызметті беруші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реттік нөмірі 7-жол мынадай редакцияда жазылсын:</w:t>
      </w:r>
    </w:p>
    <w:bookmarkEnd w:id="7"/>
    <w:bookmarkStart w:name="z1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9"/>
    <w:bookmarkStart w:name="z22" w:id="10"/>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 департаментімен бірлесіп заңнамада белгіленген тәртіппен:</w:t>
      </w:r>
    </w:p>
    <w:bookmarkEnd w:id="10"/>
    <w:bookmarkStart w:name="z23"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4"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12"/>
    <w:bookmarkStart w:name="z25" w:id="13"/>
    <w:p>
      <w:pPr>
        <w:spacing w:after="0"/>
        <w:ind w:left="0"/>
        <w:jc w:val="both"/>
      </w:pPr>
      <w:r>
        <w:rPr>
          <w:rFonts w:ascii="Times New Roman"/>
          <w:b w:val="false"/>
          <w:i w:val="false"/>
          <w:color w:val="000000"/>
          <w:sz w:val="28"/>
        </w:rPr>
        <w:t xml:space="preserve">
      3.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 </w:t>
      </w:r>
    </w:p>
    <w:bookmarkEnd w:id="13"/>
    <w:bookmarkStart w:name="z26" w:id="1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14"/>
    <w:bookmarkStart w:name="z27"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0"/>
              <w:ind w:left="0"/>
              <w:jc w:val="left"/>
            </w:pPr>
          </w:p>
          <w:p>
            <w:pPr>
              <w:spacing w:after="20"/>
              <w:ind w:left="20"/>
              <w:jc w:val="both"/>
            </w:pPr>
            <w:r>
              <w:rPr>
                <w:rFonts w:ascii="Times New Roman"/>
                <w:b w:val="false"/>
                <w:i/>
                <w:color w:val="000000"/>
                <w:sz w:val="20"/>
              </w:rPr>
              <w:t xml:space="preserve">агенттігінің 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 сәуірдегі</w:t>
            </w:r>
            <w:r>
              <w:br/>
            </w:r>
            <w:r>
              <w:rPr>
                <w:rFonts w:ascii="Times New Roman"/>
                <w:b w:val="false"/>
                <w:i w:val="false"/>
                <w:color w:val="000000"/>
                <w:sz w:val="20"/>
              </w:rPr>
              <w:t>№ 7 бұйрығына</w:t>
            </w:r>
            <w:r>
              <w:br/>
            </w:r>
            <w:r>
              <w:rPr>
                <w:rFonts w:ascii="Times New Roman"/>
                <w:b w:val="false"/>
                <w:i w:val="false"/>
                <w:color w:val="000000"/>
                <w:sz w:val="20"/>
              </w:rPr>
              <w:t>1-қосымша</w:t>
            </w:r>
            <w:r>
              <w:br/>
            </w: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w:t>
            </w:r>
            <w:r>
              <w:br/>
            </w:r>
            <w:r>
              <w:rPr>
                <w:rFonts w:ascii="Times New Roman"/>
                <w:b w:val="false"/>
                <w:i w:val="false"/>
                <w:color w:val="000000"/>
                <w:sz w:val="20"/>
              </w:rPr>
              <w:t>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жағдайда) толық)</w:t>
            </w:r>
          </w:p>
        </w:tc>
      </w:tr>
    </w:tbl>
    <w:bookmarkStart w:name="z32" w:id="16"/>
    <w:p>
      <w:pPr>
        <w:spacing w:after="0"/>
        <w:ind w:left="0"/>
        <w:jc w:val="left"/>
      </w:pPr>
      <w:r>
        <w:rPr>
          <w:rFonts w:ascii="Times New Roman"/>
          <w:b/>
          <w:i w:val="false"/>
          <w:color w:val="000000"/>
        </w:rPr>
        <w:t xml:space="preserve"> Жеке тұлғаларға арналған өтініш</w:t>
      </w:r>
    </w:p>
    <w:bookmarkEnd w:id="16"/>
    <w:bookmarkStart w:name="z33" w:id="17"/>
    <w:p>
      <w:pPr>
        <w:spacing w:after="0"/>
        <w:ind w:left="0"/>
        <w:jc w:val="both"/>
      </w:pPr>
      <w:r>
        <w:rPr>
          <w:rFonts w:ascii="Times New Roman"/>
          <w:b w:val="false"/>
          <w:i w:val="false"/>
          <w:color w:val="000000"/>
          <w:sz w:val="28"/>
        </w:rPr>
        <w:t>
      Осы өтінішке қосымшаға сәйкес қағаз жеткізгіште нақты мекенжайға немесе қағаз жеткізгіштің электрондық көшірмесін электрондық мекенжайға (керегінің астын сызу) жолдау арқылы ___________________________________</w:t>
      </w:r>
    </w:p>
    <w:bookmarkEnd w:id="17"/>
    <w:bookmarkStart w:name="z34" w:id="18"/>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bookmarkEnd w:id="18"/>
    <w:bookmarkStart w:name="z35" w:id="19"/>
    <w:p>
      <w:pPr>
        <w:spacing w:after="0"/>
        <w:ind w:left="0"/>
        <w:jc w:val="both"/>
      </w:pPr>
      <w:r>
        <w:rPr>
          <w:rFonts w:ascii="Times New Roman"/>
          <w:b w:val="false"/>
          <w:i w:val="false"/>
          <w:color w:val="000000"/>
          <w:sz w:val="28"/>
        </w:rPr>
        <w:t>
      ___________________________________________________________________________________ үшін статистикалық ақпаратты беруді сұраймын.</w:t>
      </w:r>
    </w:p>
    <w:bookmarkEnd w:id="19"/>
    <w:bookmarkStart w:name="z36" w:id="20"/>
    <w:p>
      <w:pPr>
        <w:spacing w:after="0"/>
        <w:ind w:left="0"/>
        <w:jc w:val="both"/>
      </w:pPr>
      <w:r>
        <w:rPr>
          <w:rFonts w:ascii="Times New Roman"/>
          <w:b w:val="false"/>
          <w:i w:val="false"/>
          <w:color w:val="000000"/>
          <w:sz w:val="28"/>
        </w:rPr>
        <w:t>
      Қосымша ______ парақта.</w:t>
      </w:r>
    </w:p>
    <w:bookmarkEnd w:id="20"/>
    <w:bookmarkStart w:name="z37" w:id="21"/>
    <w:p>
      <w:pPr>
        <w:spacing w:after="0"/>
        <w:ind w:left="0"/>
        <w:jc w:val="both"/>
      </w:pPr>
      <w:r>
        <w:rPr>
          <w:rFonts w:ascii="Times New Roman"/>
          <w:b w:val="false"/>
          <w:i w:val="false"/>
          <w:color w:val="000000"/>
          <w:sz w:val="28"/>
        </w:rPr>
        <w:t xml:space="preserve">
      Жеке тұлғаның деректемелері: </w:t>
      </w:r>
    </w:p>
    <w:bookmarkEnd w:id="21"/>
    <w:bookmarkStart w:name="z38" w:id="22"/>
    <w:p>
      <w:pPr>
        <w:spacing w:after="0"/>
        <w:ind w:left="0"/>
        <w:jc w:val="both"/>
      </w:pPr>
      <w:r>
        <w:rPr>
          <w:rFonts w:ascii="Times New Roman"/>
          <w:b w:val="false"/>
          <w:i w:val="false"/>
          <w:color w:val="000000"/>
          <w:sz w:val="28"/>
        </w:rPr>
        <w:t>
      Жеке сәйкестендіру нөмірі________________________________________</w:t>
      </w:r>
    </w:p>
    <w:bookmarkEnd w:id="22"/>
    <w:bookmarkStart w:name="z39" w:id="23"/>
    <w:p>
      <w:pPr>
        <w:spacing w:after="0"/>
        <w:ind w:left="0"/>
        <w:jc w:val="both"/>
      </w:pPr>
      <w:r>
        <w:rPr>
          <w:rFonts w:ascii="Times New Roman"/>
          <w:b w:val="false"/>
          <w:i w:val="false"/>
          <w:color w:val="000000"/>
          <w:sz w:val="28"/>
        </w:rPr>
        <w:t>
      Нақты мекенжайы_______________________________________________</w:t>
      </w:r>
    </w:p>
    <w:bookmarkEnd w:id="23"/>
    <w:bookmarkStart w:name="z40" w:id="24"/>
    <w:p>
      <w:pPr>
        <w:spacing w:after="0"/>
        <w:ind w:left="0"/>
        <w:jc w:val="both"/>
      </w:pPr>
      <w:r>
        <w:rPr>
          <w:rFonts w:ascii="Times New Roman"/>
          <w:b w:val="false"/>
          <w:i w:val="false"/>
          <w:color w:val="000000"/>
          <w:sz w:val="28"/>
        </w:rPr>
        <w:t>
      Ұялы байланыстың және (немесе) телефон байланысының абоненттік нөмірлері____________________________________________________________</w:t>
      </w:r>
    </w:p>
    <w:bookmarkEnd w:id="24"/>
    <w:bookmarkStart w:name="z41" w:id="25"/>
    <w:p>
      <w:pPr>
        <w:spacing w:after="0"/>
        <w:ind w:left="0"/>
        <w:jc w:val="both"/>
      </w:pPr>
      <w:r>
        <w:rPr>
          <w:rFonts w:ascii="Times New Roman"/>
          <w:b w:val="false"/>
          <w:i w:val="false"/>
          <w:color w:val="000000"/>
          <w:sz w:val="28"/>
        </w:rPr>
        <w:t>
      Электрондық мекенжайы__________________________________________</w:t>
      </w:r>
    </w:p>
    <w:bookmarkEnd w:id="25"/>
    <w:bookmarkStart w:name="z42" w:id="26"/>
    <w:p>
      <w:pPr>
        <w:spacing w:after="0"/>
        <w:ind w:left="0"/>
        <w:jc w:val="both"/>
      </w:pPr>
      <w:r>
        <w:rPr>
          <w:rFonts w:ascii="Times New Roman"/>
          <w:b w:val="false"/>
          <w:i w:val="false"/>
          <w:color w:val="000000"/>
          <w:sz w:val="28"/>
        </w:rPr>
        <w:t>
      _______________________________________________________________</w:t>
      </w:r>
    </w:p>
    <w:bookmarkEnd w:id="26"/>
    <w:bookmarkStart w:name="z43" w:id="27"/>
    <w:p>
      <w:pPr>
        <w:spacing w:after="0"/>
        <w:ind w:left="0"/>
        <w:jc w:val="both"/>
      </w:pPr>
      <w:r>
        <w:rPr>
          <w:rFonts w:ascii="Times New Roman"/>
          <w:b w:val="false"/>
          <w:i w:val="false"/>
          <w:color w:val="000000"/>
          <w:sz w:val="28"/>
        </w:rPr>
        <w:t>
      (қолы, күні) (Тегі, аты, әкесінің аты (болған жағдайда)</w:t>
      </w:r>
    </w:p>
    <w:bookmarkEnd w:id="27"/>
    <w:bookmarkStart w:name="z44" w:id="2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28"/>
    <w:bookmarkStart w:name="z45" w:id="29"/>
    <w:p>
      <w:pPr>
        <w:spacing w:after="0"/>
        <w:ind w:left="0"/>
        <w:jc w:val="both"/>
      </w:pPr>
      <w:r>
        <w:rPr>
          <w:rFonts w:ascii="Times New Roman"/>
          <w:b w:val="false"/>
          <w:i w:val="false"/>
          <w:color w:val="000000"/>
          <w:sz w:val="28"/>
        </w:rPr>
        <w:t>
      Ресми статистикалық ақпаратты тарату кестесімен және www.stat.gov.kz ресми интернет-ресурсында қолжетімді ресми статистикалық ақпаратпен танысқанымды өз қолыммен растаймын.</w:t>
      </w:r>
    </w:p>
    <w:bookmarkEnd w:id="29"/>
    <w:bookmarkStart w:name="z46" w:id="30"/>
    <w:p>
      <w:pPr>
        <w:spacing w:after="0"/>
        <w:ind w:left="0"/>
        <w:jc w:val="both"/>
      </w:pPr>
      <w:r>
        <w:rPr>
          <w:rFonts w:ascii="Times New Roman"/>
          <w:b w:val="false"/>
          <w:i w:val="false"/>
          <w:color w:val="000000"/>
          <w:sz w:val="28"/>
        </w:rPr>
        <w:t xml:space="preserve">
      Мен көрсеткен нақты мекенжайдың, ұялы және (немесе) телефон байланысы абоненттік нөмірлерінің, электрондық мекенжайдың дұрыс екендігін, ал электрондық мекенжайға жіберілген хабарламалардың және (немесе) ұялы байланыстың абоненттік нөміріне жіберілген мәтіндік хабарламаның тиісті және жеткілікті деп есептелетіні мен танысқанымды өз қолыммен растаймын. </w:t>
      </w:r>
    </w:p>
    <w:bookmarkEnd w:id="30"/>
    <w:bookmarkStart w:name="z47" w:id="31"/>
    <w:p>
      <w:pPr>
        <w:spacing w:after="0"/>
        <w:ind w:left="0"/>
        <w:jc w:val="both"/>
      </w:pPr>
      <w:r>
        <w:rPr>
          <w:rFonts w:ascii="Times New Roman"/>
          <w:b w:val="false"/>
          <w:i w:val="false"/>
          <w:color w:val="000000"/>
          <w:sz w:val="28"/>
        </w:rPr>
        <w:t>
      20__жылғы "______" __________</w:t>
      </w:r>
    </w:p>
    <w:bookmarkEnd w:id="31"/>
    <w:bookmarkStart w:name="z48" w:id="32"/>
    <w:p>
      <w:pPr>
        <w:spacing w:after="0"/>
        <w:ind w:left="0"/>
        <w:jc w:val="both"/>
      </w:pPr>
      <w:r>
        <w:rPr>
          <w:rFonts w:ascii="Times New Roman"/>
          <w:b w:val="false"/>
          <w:i w:val="false"/>
          <w:color w:val="000000"/>
          <w:sz w:val="28"/>
        </w:rPr>
        <w:t>
      _________________ қолы</w:t>
      </w:r>
    </w:p>
    <w:bookmarkEnd w:id="32"/>
    <w:bookmarkStart w:name="z49" w:id="33"/>
    <w:p>
      <w:pPr>
        <w:spacing w:after="0"/>
        <w:ind w:left="0"/>
        <w:jc w:val="both"/>
      </w:pPr>
      <w:r>
        <w:rPr>
          <w:rFonts w:ascii="Times New Roman"/>
          <w:b w:val="false"/>
          <w:i w:val="false"/>
          <w:color w:val="000000"/>
          <w:sz w:val="28"/>
        </w:rPr>
        <w:t>
      Өтінішке қосымша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2 сәуірдегі</w:t>
            </w:r>
            <w:r>
              <w:br/>
            </w:r>
            <w:r>
              <w:rPr>
                <w:rFonts w:ascii="Times New Roman"/>
                <w:b w:val="false"/>
                <w:i w:val="false"/>
                <w:color w:val="000000"/>
                <w:sz w:val="20"/>
              </w:rPr>
              <w:t>№ 7 бұйрығына</w:t>
            </w:r>
            <w:r>
              <w:br/>
            </w:r>
            <w:r>
              <w:rPr>
                <w:rFonts w:ascii="Times New Roman"/>
                <w:b w:val="false"/>
                <w:i w:val="false"/>
                <w:color w:val="000000"/>
                <w:sz w:val="20"/>
              </w:rPr>
              <w:t>2-қосымша</w:t>
            </w:r>
            <w:r>
              <w:br/>
            </w: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кімнен________________</w:t>
            </w:r>
            <w:r>
              <w:br/>
            </w:r>
            <w:r>
              <w:rPr>
                <w:rFonts w:ascii="Times New Roman"/>
                <w:b w:val="false"/>
                <w:i w:val="false"/>
                <w:color w:val="000000"/>
                <w:sz w:val="20"/>
              </w:rPr>
              <w:t>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жағдайда) толық)</w:t>
            </w:r>
          </w:p>
        </w:tc>
      </w:tr>
    </w:tbl>
    <w:bookmarkStart w:name="z51" w:id="34"/>
    <w:p>
      <w:pPr>
        <w:spacing w:after="0"/>
        <w:ind w:left="0"/>
        <w:jc w:val="left"/>
      </w:pPr>
      <w:r>
        <w:rPr>
          <w:rFonts w:ascii="Times New Roman"/>
          <w:b/>
          <w:i w:val="false"/>
          <w:color w:val="000000"/>
        </w:rPr>
        <w:t xml:space="preserve"> Заңды тұлғалар үшін өтініш</w:t>
      </w:r>
    </w:p>
    <w:bookmarkEnd w:id="34"/>
    <w:bookmarkStart w:name="z52" w:id="35"/>
    <w:p>
      <w:pPr>
        <w:spacing w:after="0"/>
        <w:ind w:left="0"/>
        <w:jc w:val="both"/>
      </w:pPr>
      <w:r>
        <w:rPr>
          <w:rFonts w:ascii="Times New Roman"/>
          <w:b w:val="false"/>
          <w:i w:val="false"/>
          <w:color w:val="000000"/>
          <w:sz w:val="28"/>
        </w:rPr>
        <w:t>
      Осы өтінішке қосымшаға сәйкес қағаз жеткізгіште нақты мекенжайға немесе қағаз жеткізгіштің электрондық көшірмесін электрондық мекенжайға (керегінің астын сызу) жолдау арқылы ___________________________________</w:t>
      </w:r>
    </w:p>
    <w:bookmarkEnd w:id="35"/>
    <w:bookmarkStart w:name="z53" w:id="36"/>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bookmarkEnd w:id="36"/>
    <w:bookmarkStart w:name="z54" w:id="37"/>
    <w:p>
      <w:pPr>
        <w:spacing w:after="0"/>
        <w:ind w:left="0"/>
        <w:jc w:val="both"/>
      </w:pPr>
      <w:r>
        <w:rPr>
          <w:rFonts w:ascii="Times New Roman"/>
          <w:b w:val="false"/>
          <w:i w:val="false"/>
          <w:color w:val="000000"/>
          <w:sz w:val="28"/>
        </w:rPr>
        <w:t>
      ____________________________________________________________________________________ үшін статистикалық ақпаратты беруді сұраймын.</w:t>
      </w:r>
    </w:p>
    <w:bookmarkEnd w:id="37"/>
    <w:bookmarkStart w:name="z55" w:id="38"/>
    <w:p>
      <w:pPr>
        <w:spacing w:after="0"/>
        <w:ind w:left="0"/>
        <w:jc w:val="both"/>
      </w:pPr>
      <w:r>
        <w:rPr>
          <w:rFonts w:ascii="Times New Roman"/>
          <w:b w:val="false"/>
          <w:i w:val="false"/>
          <w:color w:val="000000"/>
          <w:sz w:val="28"/>
        </w:rPr>
        <w:t>
      Қосымша: ______ парақта.</w:t>
      </w:r>
    </w:p>
    <w:bookmarkEnd w:id="38"/>
    <w:bookmarkStart w:name="z56" w:id="39"/>
    <w:p>
      <w:pPr>
        <w:spacing w:after="0"/>
        <w:ind w:left="0"/>
        <w:jc w:val="both"/>
      </w:pPr>
      <w:r>
        <w:rPr>
          <w:rFonts w:ascii="Times New Roman"/>
          <w:b w:val="false"/>
          <w:i w:val="false"/>
          <w:color w:val="000000"/>
          <w:sz w:val="28"/>
        </w:rPr>
        <w:t>
      Заңды тұлғаның деректемелері:</w:t>
      </w:r>
    </w:p>
    <w:bookmarkEnd w:id="39"/>
    <w:bookmarkStart w:name="z57" w:id="40"/>
    <w:p>
      <w:pPr>
        <w:spacing w:after="0"/>
        <w:ind w:left="0"/>
        <w:jc w:val="both"/>
      </w:pPr>
      <w:r>
        <w:rPr>
          <w:rFonts w:ascii="Times New Roman"/>
          <w:b w:val="false"/>
          <w:i w:val="false"/>
          <w:color w:val="000000"/>
          <w:sz w:val="28"/>
        </w:rPr>
        <w:t>
      Бизнес сәйкестендіру нөмірі ______________________________________</w:t>
      </w:r>
    </w:p>
    <w:bookmarkEnd w:id="40"/>
    <w:bookmarkStart w:name="z58" w:id="41"/>
    <w:p>
      <w:pPr>
        <w:spacing w:after="0"/>
        <w:ind w:left="0"/>
        <w:jc w:val="both"/>
      </w:pPr>
      <w:r>
        <w:rPr>
          <w:rFonts w:ascii="Times New Roman"/>
          <w:b w:val="false"/>
          <w:i w:val="false"/>
          <w:color w:val="000000"/>
          <w:sz w:val="28"/>
        </w:rPr>
        <w:t>
      Заңды мекенжайы _______________________________________________</w:t>
      </w:r>
    </w:p>
    <w:bookmarkEnd w:id="41"/>
    <w:bookmarkStart w:name="z59" w:id="42"/>
    <w:p>
      <w:pPr>
        <w:spacing w:after="0"/>
        <w:ind w:left="0"/>
        <w:jc w:val="both"/>
      </w:pPr>
      <w:r>
        <w:rPr>
          <w:rFonts w:ascii="Times New Roman"/>
          <w:b w:val="false"/>
          <w:i w:val="false"/>
          <w:color w:val="000000"/>
          <w:sz w:val="28"/>
        </w:rPr>
        <w:t>
      Нақты мекенжайы _______________________________________________</w:t>
      </w:r>
    </w:p>
    <w:bookmarkEnd w:id="42"/>
    <w:bookmarkStart w:name="z60" w:id="43"/>
    <w:p>
      <w:pPr>
        <w:spacing w:after="0"/>
        <w:ind w:left="0"/>
        <w:jc w:val="both"/>
      </w:pPr>
      <w:r>
        <w:rPr>
          <w:rFonts w:ascii="Times New Roman"/>
          <w:b w:val="false"/>
          <w:i w:val="false"/>
          <w:color w:val="000000"/>
          <w:sz w:val="28"/>
        </w:rPr>
        <w:t>
      Ұялы байланыстың және (немесе) телефон байланысының абоненттік нөмірлері____________________________________________________________</w:t>
      </w:r>
    </w:p>
    <w:bookmarkEnd w:id="43"/>
    <w:bookmarkStart w:name="z61" w:id="44"/>
    <w:p>
      <w:pPr>
        <w:spacing w:after="0"/>
        <w:ind w:left="0"/>
        <w:jc w:val="both"/>
      </w:pPr>
      <w:r>
        <w:rPr>
          <w:rFonts w:ascii="Times New Roman"/>
          <w:b w:val="false"/>
          <w:i w:val="false"/>
          <w:color w:val="000000"/>
          <w:sz w:val="28"/>
        </w:rPr>
        <w:t>
      Электрондық мекенжайы__________________________________________</w:t>
      </w:r>
    </w:p>
    <w:bookmarkEnd w:id="44"/>
    <w:bookmarkStart w:name="z62" w:id="45"/>
    <w:p>
      <w:pPr>
        <w:spacing w:after="0"/>
        <w:ind w:left="0"/>
        <w:jc w:val="both"/>
      </w:pPr>
      <w:r>
        <w:rPr>
          <w:rFonts w:ascii="Times New Roman"/>
          <w:b w:val="false"/>
          <w:i w:val="false"/>
          <w:color w:val="000000"/>
          <w:sz w:val="28"/>
        </w:rPr>
        <w:t>
      Басшы______________________________________________________</w:t>
      </w:r>
    </w:p>
    <w:bookmarkEnd w:id="45"/>
    <w:bookmarkStart w:name="z63" w:id="46"/>
    <w:p>
      <w:pPr>
        <w:spacing w:after="0"/>
        <w:ind w:left="0"/>
        <w:jc w:val="both"/>
      </w:pPr>
      <w:r>
        <w:rPr>
          <w:rFonts w:ascii="Times New Roman"/>
          <w:b w:val="false"/>
          <w:i w:val="false"/>
          <w:color w:val="000000"/>
          <w:sz w:val="28"/>
        </w:rPr>
        <w:t>
      (қолы, күні) (Тегі, аты, әкесінің аты (болған жағдайда)</w:t>
      </w:r>
    </w:p>
    <w:bookmarkEnd w:id="46"/>
    <w:bookmarkStart w:name="z64" w:id="47"/>
    <w:p>
      <w:pPr>
        <w:spacing w:after="0"/>
        <w:ind w:left="0"/>
        <w:jc w:val="both"/>
      </w:pPr>
      <w:r>
        <w:rPr>
          <w:rFonts w:ascii="Times New Roman"/>
          <w:b w:val="false"/>
          <w:i w:val="false"/>
          <w:color w:val="000000"/>
          <w:sz w:val="28"/>
        </w:rPr>
        <w:t>
      Орындаушы: _______________________</w:t>
      </w:r>
    </w:p>
    <w:bookmarkEnd w:id="47"/>
    <w:p>
      <w:pPr>
        <w:spacing w:after="0"/>
        <w:ind w:left="0"/>
        <w:jc w:val="both"/>
      </w:pPr>
      <w:r>
        <w:rPr>
          <w:rFonts w:ascii="Times New Roman"/>
          <w:b w:val="false"/>
          <w:i w:val="false"/>
          <w:color w:val="000000"/>
          <w:sz w:val="28"/>
        </w:rPr>
        <w:t>
      (Тегі, аты-жөні)</w:t>
      </w:r>
    </w:p>
    <w:bookmarkStart w:name="z65" w:id="48"/>
    <w:p>
      <w:pPr>
        <w:spacing w:after="0"/>
        <w:ind w:left="0"/>
        <w:jc w:val="both"/>
      </w:pPr>
      <w:r>
        <w:rPr>
          <w:rFonts w:ascii="Times New Roman"/>
          <w:b w:val="false"/>
          <w:i w:val="false"/>
          <w:color w:val="000000"/>
          <w:sz w:val="28"/>
        </w:rPr>
        <w:t>
      Телефон: _________________</w:t>
      </w:r>
    </w:p>
    <w:bookmarkEnd w:id="48"/>
    <w:bookmarkStart w:name="z66" w:id="49"/>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9"/>
    <w:bookmarkStart w:name="z67" w:id="50"/>
    <w:p>
      <w:pPr>
        <w:spacing w:after="0"/>
        <w:ind w:left="0"/>
        <w:jc w:val="both"/>
      </w:pPr>
      <w:r>
        <w:rPr>
          <w:rFonts w:ascii="Times New Roman"/>
          <w:b w:val="false"/>
          <w:i w:val="false"/>
          <w:color w:val="000000"/>
          <w:sz w:val="28"/>
        </w:rPr>
        <w:t>
      Мен көрсеткен нақты мекенжайдың, ұялы және (немесе) телефон байланысы абоненттік нөмірлерінің, электрондық мекенжайдың дұрыс екендігін, ал электрондық мекенжайға жіберілген хабарламалардың және (немесе) ұялы байланыстың абоненттік нөміріне жіберілген мәтіндік хабарламаның тиісті және жеткілікті деп есептелетінімен танысқанымды өз қолыммен растаймын.</w:t>
      </w:r>
    </w:p>
    <w:bookmarkEnd w:id="50"/>
    <w:bookmarkStart w:name="z68" w:id="51"/>
    <w:p>
      <w:pPr>
        <w:spacing w:after="0"/>
        <w:ind w:left="0"/>
        <w:jc w:val="both"/>
      </w:pPr>
      <w:r>
        <w:rPr>
          <w:rFonts w:ascii="Times New Roman"/>
          <w:b w:val="false"/>
          <w:i w:val="false"/>
          <w:color w:val="000000"/>
          <w:sz w:val="28"/>
        </w:rPr>
        <w:t>
      20__жылғы "______" ____________</w:t>
      </w:r>
    </w:p>
    <w:bookmarkEnd w:id="51"/>
    <w:bookmarkStart w:name="z69" w:id="52"/>
    <w:p>
      <w:pPr>
        <w:spacing w:after="0"/>
        <w:ind w:left="0"/>
        <w:jc w:val="both"/>
      </w:pPr>
      <w:r>
        <w:rPr>
          <w:rFonts w:ascii="Times New Roman"/>
          <w:b w:val="false"/>
          <w:i w:val="false"/>
          <w:color w:val="000000"/>
          <w:sz w:val="28"/>
        </w:rPr>
        <w:t>
      _________________ басшының қолы</w:t>
      </w:r>
    </w:p>
    <w:bookmarkEnd w:id="52"/>
    <w:bookmarkStart w:name="z70" w:id="53"/>
    <w:p>
      <w:pPr>
        <w:spacing w:after="0"/>
        <w:ind w:left="0"/>
        <w:jc w:val="both"/>
      </w:pPr>
      <w:r>
        <w:rPr>
          <w:rFonts w:ascii="Times New Roman"/>
          <w:b w:val="false"/>
          <w:i w:val="false"/>
          <w:color w:val="000000"/>
          <w:sz w:val="28"/>
        </w:rPr>
        <w:t>
      Өтінішке қосымша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