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74a2" w14:textId="a497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активтері мен міндеттемелерін бір мезгілде басқа банкке (банктерге) беру жөніндегі операцияны, сондай-ақ көрсетілген операцияны жүргізу кезінде берілуге жататын активтер мен міндеттемелердің түрлерін бір мезгілде беру жөніндегі операцияны жүргізу, сондай-ақ осы операцияны уәкілетті органның келісу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7 сәуірдегі № 58 қаулысы. Қазақстан Республикасының Әділет министрлігінде 2026 жылғы 8 сәуірде № 38357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68-бабының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Банктің активтері мен міндеттемелерін бір мезгілде басқа банкке (банктерге) беру жөніндегі операцияны, сондай-ақ көрсетілген операцияны жүргізу кезінде берілуге жататын активтер мен міндеттемелердің түрлерін бір мезгілде беру жөніндегі операцияны жүргізу, сондай-ақ осы операцияны уәкілетті органның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және Қазақстан Республикасы Қаржы нарығын реттеу және дамыту агенттігі Басқармасы қаулысының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Қағидалардың 21-тармағының қолданылуы тоқтатыла тұрған кезеңде мынадай редакцияда қолданылатынын, белгілей отырып, олардың қолданылуы 2026 жылғы 12 шілдеге дейін тоқтатыла тұрсын:</w:t>
      </w:r>
    </w:p>
    <w:bookmarkEnd w:id="9"/>
    <w:bookmarkStart w:name="z14" w:id="10"/>
    <w:p>
      <w:pPr>
        <w:spacing w:after="0"/>
        <w:ind w:left="0"/>
        <w:jc w:val="both"/>
      </w:pPr>
      <w:r>
        <w:rPr>
          <w:rFonts w:ascii="Times New Roman"/>
          <w:b w:val="false"/>
          <w:i w:val="false"/>
          <w:color w:val="000000"/>
          <w:sz w:val="28"/>
        </w:rPr>
        <w:t>
      "21. Клиенттерге қызмет көрсетудің үздіксіздігін және берілген активтер мен міндеттемелер бойынша құқықтар мен міндеттемелердің тиісінше орындалуын қамтамасыз ету мақсатында иеленуші банк бағдарламалық қамтылымды, дерекқорды және өзге де ақпараттық ресурстарды қоса алғанда, беруші банктің ақпараттық жүйесін Қазақстан Республикасы заңнамасының талаптарын сақтай отырып, беруші банк пен иеленуші банк арасындағы келісімде айқындалатын талаптарда пайдалануға құқылы болады.".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7 сәуірдегі</w:t>
            </w:r>
            <w:r>
              <w:br/>
            </w:r>
            <w:r>
              <w:rPr>
                <w:rFonts w:ascii="Times New Roman"/>
                <w:b w:val="false"/>
                <w:i w:val="false"/>
                <w:color w:val="000000"/>
                <w:sz w:val="20"/>
              </w:rPr>
              <w:t>№ 58 қаулысымен бекітілді</w:t>
            </w:r>
          </w:p>
        </w:tc>
      </w:tr>
    </w:tbl>
    <w:bookmarkStart w:name="z17" w:id="11"/>
    <w:p>
      <w:pPr>
        <w:spacing w:after="0"/>
        <w:ind w:left="0"/>
        <w:jc w:val="left"/>
      </w:pPr>
      <w:r>
        <w:rPr>
          <w:rFonts w:ascii="Times New Roman"/>
          <w:b/>
          <w:i w:val="false"/>
          <w:color w:val="000000"/>
        </w:rPr>
        <w:t xml:space="preserve"> Банктің активтері мен міндеттемелерін бір мезгілде басқа банкке (банктерге) беру жөніндегі операцияны, сондай-ақ көрсетілген операцияны жүргізу кезінде берілуге жататын активтер мен міндеттемелердің түрлерін бір мезгілде беру жөніндегі операцияны жүргізу, сондай-ақ осы операцияны уәкілетті органның келісу қағидалары</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Осы Банктің активтері мен міндеттемелерін бір мезгілде басқа банкке (банктерге) беру жөніндегі операцияны, сондай-ақ көрсетілген операцияны жүргізу кезінде берілуге жататын активтер мен міндеттемелердің түрлерін бір мезгілде беру жөніндегі операцияны жүргізу, сондай-ақ осы операцияны уәкілетті органның келісу қағидалары (бұдан әрі – Қағидалар) "Қазақстан Республикасындағы банктер және банк қызметі туралы" Қазақстан Республикасының Заңы (бұдан әрі – Банктер туралы заң) 68-бабының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банктің активтері мен міндеттемелерінің бір бөлігін не оларды толық мөлшерде басқа банкке (банктерге) бір мезгілде беру жөніндегі операцияны жүргізу, көрсетілген операцияларды жүргізу кезінде берілуге жататын активтер мен міндеттемелердің түрлерін, сондай-ақ осы операцияларды уәкілетті органның келісу тәртібін айқындайды және осындай операциялар бойынша өтпелі кезеңді белгілейді.</w:t>
      </w:r>
    </w:p>
    <w:bookmarkEnd w:id="13"/>
    <w:bookmarkStart w:name="z20" w:id="14"/>
    <w:p>
      <w:pPr>
        <w:spacing w:after="0"/>
        <w:ind w:left="0"/>
        <w:jc w:val="both"/>
      </w:pPr>
      <w:r>
        <w:rPr>
          <w:rFonts w:ascii="Times New Roman"/>
          <w:b w:val="false"/>
          <w:i w:val="false"/>
          <w:color w:val="000000"/>
          <w:sz w:val="28"/>
        </w:rPr>
        <w:t>
      2. Банктің активтері мен міндеттемелерінің бір бөлігін не оларды толық мөлшерде басқа банкке (басқа банктерге) бір мезгілде беру жөніндегі операцияны жүргізуге банктің депозиторлары мен өзге кредиторларының құқықтарын қорғау мақсатында уәкілетті органның келісуі бойынша рұқсат етіледі.</w:t>
      </w:r>
    </w:p>
    <w:bookmarkEnd w:id="14"/>
    <w:bookmarkStart w:name="z21" w:id="15"/>
    <w:p>
      <w:pPr>
        <w:spacing w:after="0"/>
        <w:ind w:left="0"/>
        <w:jc w:val="both"/>
      </w:pPr>
      <w:r>
        <w:rPr>
          <w:rFonts w:ascii="Times New Roman"/>
          <w:b w:val="false"/>
          <w:i w:val="false"/>
          <w:color w:val="000000"/>
          <w:sz w:val="28"/>
        </w:rPr>
        <w:t>
      3. Қағидаларда пайдаланылатын негізгі ұғымдар:</w:t>
      </w:r>
    </w:p>
    <w:bookmarkEnd w:id="15"/>
    <w:bookmarkStart w:name="z22" w:id="16"/>
    <w:p>
      <w:pPr>
        <w:spacing w:after="0"/>
        <w:ind w:left="0"/>
        <w:jc w:val="both"/>
      </w:pPr>
      <w:r>
        <w:rPr>
          <w:rFonts w:ascii="Times New Roman"/>
          <w:b w:val="false"/>
          <w:i w:val="false"/>
          <w:color w:val="000000"/>
          <w:sz w:val="28"/>
        </w:rPr>
        <w:t>
      1) активтер мен міндеттемелерді беру жөніндегі операция – беруші банктің активтері мен міндеттемелерінің бір бөлігін не оларды толық мөлшерде сатып алушы банкке (сатып алушы банктерге) бір мезгілде беру жөніндегі операция;</w:t>
      </w:r>
    </w:p>
    <w:bookmarkEnd w:id="16"/>
    <w:bookmarkStart w:name="z23" w:id="17"/>
    <w:p>
      <w:pPr>
        <w:spacing w:after="0"/>
        <w:ind w:left="0"/>
        <w:jc w:val="both"/>
      </w:pPr>
      <w:r>
        <w:rPr>
          <w:rFonts w:ascii="Times New Roman"/>
          <w:b w:val="false"/>
          <w:i w:val="false"/>
          <w:color w:val="000000"/>
          <w:sz w:val="28"/>
        </w:rPr>
        <w:t>
      2) беруші банк – активтер мен міндеттемелердің бір бөлігін не оларды толық мөлшерде басқа банкке (басқа банктерге) өткізетін банк;</w:t>
      </w:r>
    </w:p>
    <w:bookmarkEnd w:id="17"/>
    <w:bookmarkStart w:name="z24" w:id="18"/>
    <w:p>
      <w:pPr>
        <w:spacing w:after="0"/>
        <w:ind w:left="0"/>
        <w:jc w:val="both"/>
      </w:pPr>
      <w:r>
        <w:rPr>
          <w:rFonts w:ascii="Times New Roman"/>
          <w:b w:val="false"/>
          <w:i w:val="false"/>
          <w:color w:val="000000"/>
          <w:sz w:val="28"/>
        </w:rPr>
        <w:t>
      3) сатып алушы банк – активтер мен міндеттемелерді бір мезгілде беру жөніндегі шартқа (шарттарға) сәйкес беруші банктің активтері мен міндеттемелерінің бір бөлігі не олар толық мөлшерде берілетін басқа банк (басқа банктер);</w:t>
      </w:r>
    </w:p>
    <w:bookmarkEnd w:id="18"/>
    <w:bookmarkStart w:name="z25" w:id="19"/>
    <w:p>
      <w:pPr>
        <w:spacing w:after="0"/>
        <w:ind w:left="0"/>
        <w:jc w:val="both"/>
      </w:pPr>
      <w:r>
        <w:rPr>
          <w:rFonts w:ascii="Times New Roman"/>
          <w:b w:val="false"/>
          <w:i w:val="false"/>
          <w:color w:val="000000"/>
          <w:sz w:val="28"/>
        </w:rPr>
        <w:t>
      4) уәкілетті орган – қаржы нарығы мен қаржы ұйымдарын реттеу, бақылау және қадағалау жөніндегі уәкілетті орган.</w:t>
      </w:r>
    </w:p>
    <w:bookmarkEnd w:id="19"/>
    <w:bookmarkStart w:name="z26" w:id="20"/>
    <w:p>
      <w:pPr>
        <w:spacing w:after="0"/>
        <w:ind w:left="0"/>
        <w:jc w:val="both"/>
      </w:pPr>
      <w:r>
        <w:rPr>
          <w:rFonts w:ascii="Times New Roman"/>
          <w:b w:val="false"/>
          <w:i w:val="false"/>
          <w:color w:val="000000"/>
          <w:sz w:val="28"/>
        </w:rPr>
        <w:t>
      4. Беруші банк және сатып алушы банк (сатып алушы банктер), сондай-ақ активтер мен міндеттемелерді иелену мүмкіндігін қарастыратын банк (банктер) операцияны жүргізуге байланысты алынған ақпараттың конфиденциалдылығын, жария етілмеуін сақтауды қамтамасыз етеді.</w:t>
      </w:r>
    </w:p>
    <w:bookmarkEnd w:id="20"/>
    <w:bookmarkStart w:name="z27" w:id="21"/>
    <w:p>
      <w:pPr>
        <w:spacing w:after="0"/>
        <w:ind w:left="0"/>
        <w:jc w:val="left"/>
      </w:pPr>
      <w:r>
        <w:rPr>
          <w:rFonts w:ascii="Times New Roman"/>
          <w:b/>
          <w:i w:val="false"/>
          <w:color w:val="000000"/>
        </w:rPr>
        <w:t xml:space="preserve"> 2. Активтер мен міндеттемелерді беру жөніндегі операцияны жүзеге асыру тәртібі</w:t>
      </w:r>
    </w:p>
    <w:bookmarkEnd w:id="21"/>
    <w:bookmarkStart w:name="z28" w:id="22"/>
    <w:p>
      <w:pPr>
        <w:spacing w:after="0"/>
        <w:ind w:left="0"/>
        <w:jc w:val="both"/>
      </w:pPr>
      <w:r>
        <w:rPr>
          <w:rFonts w:ascii="Times New Roman"/>
          <w:b w:val="false"/>
          <w:i w:val="false"/>
          <w:color w:val="000000"/>
          <w:sz w:val="28"/>
        </w:rPr>
        <w:t>
      5. Беруші банк және сатып алушы банк құзыретіне "Акционерлік қоғамдар туралы" Қазақстан Республикасының Заңына (бұдан әрі - Акционерлік қоғамдар туралы заң) және (немесе) жарғыға сәйкес тиісті шешім қабылдау жататын беруші банк органының және сатып алушы банктің шешімі бойынша активтер мен міндеттемелерді беру жөніндегі операцияны уәкілетті органның келісімі болған кезде жүзеге асырады.</w:t>
      </w:r>
    </w:p>
    <w:bookmarkEnd w:id="22"/>
    <w:bookmarkStart w:name="z29" w:id="23"/>
    <w:p>
      <w:pPr>
        <w:spacing w:after="0"/>
        <w:ind w:left="0"/>
        <w:jc w:val="both"/>
      </w:pPr>
      <w:r>
        <w:rPr>
          <w:rFonts w:ascii="Times New Roman"/>
          <w:b w:val="false"/>
          <w:i w:val="false"/>
          <w:color w:val="000000"/>
          <w:sz w:val="28"/>
        </w:rPr>
        <w:t>
      Беруші банктің активтері мен міндеттемелерін жеке және заңды тұлғалар алдында бір және бірнеше сатып алушы банктерге беруге жол беріледі.</w:t>
      </w:r>
    </w:p>
    <w:bookmarkEnd w:id="23"/>
    <w:bookmarkStart w:name="z30" w:id="24"/>
    <w:p>
      <w:pPr>
        <w:spacing w:after="0"/>
        <w:ind w:left="0"/>
        <w:jc w:val="both"/>
      </w:pPr>
      <w:r>
        <w:rPr>
          <w:rFonts w:ascii="Times New Roman"/>
          <w:b w:val="false"/>
          <w:i w:val="false"/>
          <w:color w:val="000000"/>
          <w:sz w:val="28"/>
        </w:rPr>
        <w:t>
      Беруші банктің активтері мен міндеттемелерінің бір бөлігі не олар толық мөлшерде сатып алушы банкке активтер мен міндеттемелерді бір мезгілде беру жөніндегі шарт негізінде беріледі.</w:t>
      </w:r>
    </w:p>
    <w:bookmarkEnd w:id="24"/>
    <w:bookmarkStart w:name="z31" w:id="25"/>
    <w:p>
      <w:pPr>
        <w:spacing w:after="0"/>
        <w:ind w:left="0"/>
        <w:jc w:val="both"/>
      </w:pPr>
      <w:r>
        <w:rPr>
          <w:rFonts w:ascii="Times New Roman"/>
          <w:b w:val="false"/>
          <w:i w:val="false"/>
          <w:color w:val="000000"/>
          <w:sz w:val="28"/>
        </w:rPr>
        <w:t>
      6. Беруші банк активтер мен міндеттемелерді беру жөніндегі операцияны жүзеге асыру жөніндегі дайындық іс-шараларын құзыретіне Акционерлік қоғамдар туралы заңға және (немесе) жарғыға сәйкес тиісті шешім қабылдау жататын беруші банктің басқару органының осы операцияны жүзеге асыру туралы шешімі қабылданғаннан кейін жүргізеді.</w:t>
      </w:r>
    </w:p>
    <w:bookmarkEnd w:id="25"/>
    <w:bookmarkStart w:name="z32" w:id="26"/>
    <w:p>
      <w:pPr>
        <w:spacing w:after="0"/>
        <w:ind w:left="0"/>
        <w:jc w:val="both"/>
      </w:pPr>
      <w:r>
        <w:rPr>
          <w:rFonts w:ascii="Times New Roman"/>
          <w:b w:val="false"/>
          <w:i w:val="false"/>
          <w:color w:val="000000"/>
          <w:sz w:val="28"/>
        </w:rPr>
        <w:t>
      Беруші банк дайындық іс-шараларын жүргізу шеңберінде әлеуетті сатып алушы банкті іздеуді жүзеге асырады.</w:t>
      </w:r>
    </w:p>
    <w:bookmarkEnd w:id="26"/>
    <w:bookmarkStart w:name="z33" w:id="27"/>
    <w:p>
      <w:pPr>
        <w:spacing w:after="0"/>
        <w:ind w:left="0"/>
        <w:jc w:val="both"/>
      </w:pPr>
      <w:r>
        <w:rPr>
          <w:rFonts w:ascii="Times New Roman"/>
          <w:b w:val="false"/>
          <w:i w:val="false"/>
          <w:color w:val="000000"/>
          <w:sz w:val="28"/>
        </w:rPr>
        <w:t>
      7. Беруші банктің активтер мен міндеттемелерді беру жөніндегі операцияны жүзеге асыру жөніндегі дайындық іс-шараларына мыналар кіреді:</w:t>
      </w:r>
    </w:p>
    <w:bookmarkEnd w:id="27"/>
    <w:bookmarkStart w:name="z34" w:id="28"/>
    <w:p>
      <w:pPr>
        <w:spacing w:after="0"/>
        <w:ind w:left="0"/>
        <w:jc w:val="both"/>
      </w:pPr>
      <w:r>
        <w:rPr>
          <w:rFonts w:ascii="Times New Roman"/>
          <w:b w:val="false"/>
          <w:i w:val="false"/>
          <w:color w:val="000000"/>
          <w:sz w:val="28"/>
        </w:rPr>
        <w:t>
      1) беруші банктің берілетін активтерінің тізбесі мен мөлшерін айқындау, құнын көрсете отырып қамтамасыз етудің тізбесі мен мөлшерін айқындау.</w:t>
      </w:r>
    </w:p>
    <w:bookmarkEnd w:id="28"/>
    <w:bookmarkStart w:name="z35" w:id="29"/>
    <w:p>
      <w:pPr>
        <w:spacing w:after="0"/>
        <w:ind w:left="0"/>
        <w:jc w:val="both"/>
      </w:pPr>
      <w:r>
        <w:rPr>
          <w:rFonts w:ascii="Times New Roman"/>
          <w:b w:val="false"/>
          <w:i w:val="false"/>
          <w:color w:val="000000"/>
          <w:sz w:val="28"/>
        </w:rPr>
        <w:t>
      Берілетін активтердің мөлшері баланстық шоттарда және жүйеден тыс есепте есепке алынған талаптар құқықтарының, баланстан тыс шоттардағы шартты талаптардың және меморандум шоттарының балансқа сомасы ретінде айқындалады. Активтер мен міндеттемелерді беру жөніндегі операцияны жүзеге асыру кезінде активтердің мөлшері беруші банк пен сатып алушы банк арасында келісілген күнге есептеледі. Берілетін активтердің құны беру сәтінде баланстық құнды немесе тараптардың келісімі бойынша тәуелсіз бағалаумен айқындалған құнды пайдалана отырып айқындалады;</w:t>
      </w:r>
    </w:p>
    <w:bookmarkEnd w:id="29"/>
    <w:bookmarkStart w:name="z36" w:id="30"/>
    <w:p>
      <w:pPr>
        <w:spacing w:after="0"/>
        <w:ind w:left="0"/>
        <w:jc w:val="both"/>
      </w:pPr>
      <w:r>
        <w:rPr>
          <w:rFonts w:ascii="Times New Roman"/>
          <w:b w:val="false"/>
          <w:i w:val="false"/>
          <w:color w:val="000000"/>
          <w:sz w:val="28"/>
        </w:rPr>
        <w:t>
      2) беруші банктің берілетін міндеттемелерінің тізбесі мен мөлшерін айқындау;</w:t>
      </w:r>
    </w:p>
    <w:bookmarkEnd w:id="30"/>
    <w:bookmarkStart w:name="z37" w:id="31"/>
    <w:p>
      <w:pPr>
        <w:spacing w:after="0"/>
        <w:ind w:left="0"/>
        <w:jc w:val="both"/>
      </w:pPr>
      <w:r>
        <w:rPr>
          <w:rFonts w:ascii="Times New Roman"/>
          <w:b w:val="false"/>
          <w:i w:val="false"/>
          <w:color w:val="000000"/>
          <w:sz w:val="28"/>
        </w:rPr>
        <w:t>
      3) беруші банктің депозиторының тізімін және депозиттердің мөлшерін қалыптастыру;</w:t>
      </w:r>
    </w:p>
    <w:bookmarkEnd w:id="31"/>
    <w:bookmarkStart w:name="z38" w:id="32"/>
    <w:p>
      <w:pPr>
        <w:spacing w:after="0"/>
        <w:ind w:left="0"/>
        <w:jc w:val="both"/>
      </w:pPr>
      <w:r>
        <w:rPr>
          <w:rFonts w:ascii="Times New Roman"/>
          <w:b w:val="false"/>
          <w:i w:val="false"/>
          <w:color w:val="000000"/>
          <w:sz w:val="28"/>
        </w:rPr>
        <w:t>
      4) беруші банктің және әлеуетті сатып алушы банктің пруденциялық нормативтері мен лимиттерінің, сондай-ақ макропруденциялық нормативтері мен лимиттерінің олардың арасында келісілген, беруші банктің активтері мен міндеттемелерін беру күнгі, алдағы уақытта жүзеге асырылатын активтер мен міндеттемелерді беру жөніндегі операция ескерілген, оның ішінде шоғырландырылған негіздегі есебі.</w:t>
      </w:r>
    </w:p>
    <w:bookmarkEnd w:id="32"/>
    <w:bookmarkStart w:name="z39" w:id="33"/>
    <w:p>
      <w:pPr>
        <w:spacing w:after="0"/>
        <w:ind w:left="0"/>
        <w:jc w:val="both"/>
      </w:pPr>
      <w:r>
        <w:rPr>
          <w:rFonts w:ascii="Times New Roman"/>
          <w:b w:val="false"/>
          <w:i w:val="false"/>
          <w:color w:val="000000"/>
          <w:sz w:val="28"/>
        </w:rPr>
        <w:t>
      8. Активтер мен міндеттемелерді беру жөніндегі операцияны жүзеге асыру кезінде берілетін активтер мен міндеттемелердің құрамына активтер мен міндеттемелердің мынадай түрлері кіреді:</w:t>
      </w:r>
    </w:p>
    <w:bookmarkEnd w:id="33"/>
    <w:bookmarkStart w:name="z40" w:id="34"/>
    <w:p>
      <w:pPr>
        <w:spacing w:after="0"/>
        <w:ind w:left="0"/>
        <w:jc w:val="both"/>
      </w:pPr>
      <w:r>
        <w:rPr>
          <w:rFonts w:ascii="Times New Roman"/>
          <w:b w:val="false"/>
          <w:i w:val="false"/>
          <w:color w:val="000000"/>
          <w:sz w:val="28"/>
        </w:rPr>
        <w:t>
      1) жеке және заңды тұлғалардың кредиттері және қамтамасыз ету;</w:t>
      </w:r>
    </w:p>
    <w:bookmarkEnd w:id="34"/>
    <w:bookmarkStart w:name="z41" w:id="35"/>
    <w:p>
      <w:pPr>
        <w:spacing w:after="0"/>
        <w:ind w:left="0"/>
        <w:jc w:val="both"/>
      </w:pPr>
      <w:r>
        <w:rPr>
          <w:rFonts w:ascii="Times New Roman"/>
          <w:b w:val="false"/>
          <w:i w:val="false"/>
          <w:color w:val="000000"/>
          <w:sz w:val="28"/>
        </w:rPr>
        <w:t>
      2) акциялар және қатысу үлестері;</w:t>
      </w:r>
    </w:p>
    <w:bookmarkEnd w:id="35"/>
    <w:bookmarkStart w:name="z42" w:id="36"/>
    <w:p>
      <w:pPr>
        <w:spacing w:after="0"/>
        <w:ind w:left="0"/>
        <w:jc w:val="both"/>
      </w:pPr>
      <w:r>
        <w:rPr>
          <w:rFonts w:ascii="Times New Roman"/>
          <w:b w:val="false"/>
          <w:i w:val="false"/>
          <w:color w:val="000000"/>
          <w:sz w:val="28"/>
        </w:rPr>
        <w:t>
      3) өзге бағалы қағаздар;</w:t>
      </w:r>
    </w:p>
    <w:bookmarkEnd w:id="36"/>
    <w:bookmarkStart w:name="z43" w:id="37"/>
    <w:p>
      <w:pPr>
        <w:spacing w:after="0"/>
        <w:ind w:left="0"/>
        <w:jc w:val="both"/>
      </w:pPr>
      <w:r>
        <w:rPr>
          <w:rFonts w:ascii="Times New Roman"/>
          <w:b w:val="false"/>
          <w:i w:val="false"/>
          <w:color w:val="000000"/>
          <w:sz w:val="28"/>
        </w:rPr>
        <w:t>
      4) ақша;</w:t>
      </w:r>
    </w:p>
    <w:bookmarkEnd w:id="37"/>
    <w:bookmarkStart w:name="z44" w:id="38"/>
    <w:p>
      <w:pPr>
        <w:spacing w:after="0"/>
        <w:ind w:left="0"/>
        <w:jc w:val="both"/>
      </w:pPr>
      <w:r>
        <w:rPr>
          <w:rFonts w:ascii="Times New Roman"/>
          <w:b w:val="false"/>
          <w:i w:val="false"/>
          <w:color w:val="000000"/>
          <w:sz w:val="28"/>
        </w:rPr>
        <w:t xml:space="preserve">
      5) лицензиялық құқықты қоса алғанда, жылжымалы, жылжымайтын мүлік құқығы және мүліктік құқықтар; </w:t>
      </w:r>
    </w:p>
    <w:bookmarkEnd w:id="38"/>
    <w:bookmarkStart w:name="z45" w:id="39"/>
    <w:p>
      <w:pPr>
        <w:spacing w:after="0"/>
        <w:ind w:left="0"/>
        <w:jc w:val="both"/>
      </w:pPr>
      <w:r>
        <w:rPr>
          <w:rFonts w:ascii="Times New Roman"/>
          <w:b w:val="false"/>
          <w:i w:val="false"/>
          <w:color w:val="000000"/>
          <w:sz w:val="28"/>
        </w:rPr>
        <w:t>
      6) жеке және заңды тұлғалардың депозиттері;</w:t>
      </w:r>
    </w:p>
    <w:bookmarkEnd w:id="39"/>
    <w:bookmarkStart w:name="z46" w:id="40"/>
    <w:p>
      <w:pPr>
        <w:spacing w:after="0"/>
        <w:ind w:left="0"/>
        <w:jc w:val="both"/>
      </w:pPr>
      <w:r>
        <w:rPr>
          <w:rFonts w:ascii="Times New Roman"/>
          <w:b w:val="false"/>
          <w:i w:val="false"/>
          <w:color w:val="000000"/>
          <w:sz w:val="28"/>
        </w:rPr>
        <w:t>
      7) банк шоты шарты, қазынашылық операциялары, РЕПО операциялары, валюталар мен тазартылған бағалы металдарды сатып алу-сату бойынша банкаралық мәмілелер, туынды қаржы құралдарын, шығарылған шартты міндеттемелер (аккредитивтер, кепілдіктер) бойынша міндеттемелер);</w:t>
      </w:r>
    </w:p>
    <w:bookmarkEnd w:id="40"/>
    <w:bookmarkStart w:name="z47" w:id="41"/>
    <w:p>
      <w:pPr>
        <w:spacing w:after="0"/>
        <w:ind w:left="0"/>
        <w:jc w:val="both"/>
      </w:pPr>
      <w:r>
        <w:rPr>
          <w:rFonts w:ascii="Times New Roman"/>
          <w:b w:val="false"/>
          <w:i w:val="false"/>
          <w:color w:val="000000"/>
          <w:sz w:val="28"/>
        </w:rPr>
        <w:t>
      8) өткізу актісінде аталған өзге активтер мен міндеттемелер.</w:t>
      </w:r>
    </w:p>
    <w:bookmarkEnd w:id="41"/>
    <w:bookmarkStart w:name="z48" w:id="42"/>
    <w:p>
      <w:pPr>
        <w:spacing w:after="0"/>
        <w:ind w:left="0"/>
        <w:jc w:val="both"/>
      </w:pPr>
      <w:r>
        <w:rPr>
          <w:rFonts w:ascii="Times New Roman"/>
          <w:b w:val="false"/>
          <w:i w:val="false"/>
          <w:color w:val="000000"/>
          <w:sz w:val="28"/>
        </w:rPr>
        <w:t>
      9. Беруші банк сатып алушы банкті таңдауды дербес, сатып алушы банктің мына талаптарға сәйкес келуі шартымен, берілетін активтердің және міндеттемелердің мөлшерлеріне қарай жүзеге асырады:</w:t>
      </w:r>
    </w:p>
    <w:bookmarkEnd w:id="42"/>
    <w:bookmarkStart w:name="z49" w:id="43"/>
    <w:p>
      <w:pPr>
        <w:spacing w:after="0"/>
        <w:ind w:left="0"/>
        <w:jc w:val="both"/>
      </w:pPr>
      <w:r>
        <w:rPr>
          <w:rFonts w:ascii="Times New Roman"/>
          <w:b w:val="false"/>
          <w:i w:val="false"/>
          <w:color w:val="000000"/>
          <w:sz w:val="28"/>
        </w:rPr>
        <w:t>
      1) депозиттерге міндетті кепілдік беру жүйесіне қатысушы болып табылады;</w:t>
      </w:r>
    </w:p>
    <w:bookmarkEnd w:id="43"/>
    <w:bookmarkStart w:name="z50" w:id="44"/>
    <w:p>
      <w:pPr>
        <w:spacing w:after="0"/>
        <w:ind w:left="0"/>
        <w:jc w:val="both"/>
      </w:pPr>
      <w:r>
        <w:rPr>
          <w:rFonts w:ascii="Times New Roman"/>
          <w:b w:val="false"/>
          <w:i w:val="false"/>
          <w:color w:val="000000"/>
          <w:sz w:val="28"/>
        </w:rPr>
        <w:t>
      2) жеке тұлғалардың депозиттерін қабылдауға, банк шоттарын ашуға және жүргізуге, заңды тұлғалардың депозиттерін қабылдауға, банк шоттарын ашуға және жүргізуге, банктік қарыз операцияларын, сондай-ақ Банктер туралы заңда көзделген басқа банктік және өзге де операцияларды жүргізуге банктік лицензиясы бар, сондай-ақ қабылданатын активтер мен міндеттемелер бойынша қызметті жүзеге асыру үшін қажетті бағалы қағаздар нарығында қызметін жүзеге асыруға лицензиясы бар;</w:t>
      </w:r>
    </w:p>
    <w:bookmarkEnd w:id="44"/>
    <w:bookmarkStart w:name="z51" w:id="45"/>
    <w:p>
      <w:pPr>
        <w:spacing w:after="0"/>
        <w:ind w:left="0"/>
        <w:jc w:val="both"/>
      </w:pPr>
      <w:r>
        <w:rPr>
          <w:rFonts w:ascii="Times New Roman"/>
          <w:b w:val="false"/>
          <w:i w:val="false"/>
          <w:color w:val="000000"/>
          <w:sz w:val="28"/>
        </w:rPr>
        <w:t xml:space="preserve">
      3) өтінім беру күнінде: </w:t>
      </w:r>
    </w:p>
    <w:bookmarkEnd w:id="45"/>
    <w:bookmarkStart w:name="z52" w:id="46"/>
    <w:p>
      <w:pPr>
        <w:spacing w:after="0"/>
        <w:ind w:left="0"/>
        <w:jc w:val="both"/>
      </w:pPr>
      <w:r>
        <w:rPr>
          <w:rFonts w:ascii="Times New Roman"/>
          <w:b w:val="false"/>
          <w:i w:val="false"/>
          <w:color w:val="000000"/>
          <w:sz w:val="28"/>
        </w:rPr>
        <w:t>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қолданыстағы әкімшілік жазалар;</w:t>
      </w:r>
    </w:p>
    <w:bookmarkEnd w:id="46"/>
    <w:bookmarkStart w:name="z53" w:id="47"/>
    <w:p>
      <w:pPr>
        <w:spacing w:after="0"/>
        <w:ind w:left="0"/>
        <w:jc w:val="both"/>
      </w:pPr>
      <w:r>
        <w:rPr>
          <w:rFonts w:ascii="Times New Roman"/>
          <w:b w:val="false"/>
          <w:i w:val="false"/>
          <w:color w:val="000000"/>
          <w:sz w:val="28"/>
        </w:rPr>
        <w:t>
      уәкілетті орган қолданған қадағалап ден қою шаралары (ұсынымдық қадағалап ден қою шараларынан басқа) жоқ;</w:t>
      </w:r>
    </w:p>
    <w:bookmarkEnd w:id="47"/>
    <w:bookmarkStart w:name="z54" w:id="48"/>
    <w:p>
      <w:pPr>
        <w:spacing w:after="0"/>
        <w:ind w:left="0"/>
        <w:jc w:val="both"/>
      </w:pPr>
      <w:r>
        <w:rPr>
          <w:rFonts w:ascii="Times New Roman"/>
          <w:b w:val="false"/>
          <w:i w:val="false"/>
          <w:color w:val="000000"/>
          <w:sz w:val="28"/>
        </w:rPr>
        <w:t xml:space="preserve">
      4) уәкілетті органның операциялардың барлық немесе жекелеген түрлерін жүзеге асыруға арналған банктік лицензияның қолданысын тоқтата тұру немесе сатып алушы банкті одан айыру туралы шешімі жоқ; </w:t>
      </w:r>
    </w:p>
    <w:bookmarkEnd w:id="48"/>
    <w:bookmarkStart w:name="z55" w:id="49"/>
    <w:p>
      <w:pPr>
        <w:spacing w:after="0"/>
        <w:ind w:left="0"/>
        <w:jc w:val="both"/>
      </w:pPr>
      <w:r>
        <w:rPr>
          <w:rFonts w:ascii="Times New Roman"/>
          <w:b w:val="false"/>
          <w:i w:val="false"/>
          <w:color w:val="000000"/>
          <w:sz w:val="28"/>
        </w:rPr>
        <w:t>
      5) беруші банктің клиенттеріне қызмет көрсету үшін филиалдары бар.</w:t>
      </w:r>
    </w:p>
    <w:bookmarkEnd w:id="49"/>
    <w:bookmarkStart w:name="z56" w:id="50"/>
    <w:p>
      <w:pPr>
        <w:spacing w:after="0"/>
        <w:ind w:left="0"/>
        <w:jc w:val="both"/>
      </w:pPr>
      <w:r>
        <w:rPr>
          <w:rFonts w:ascii="Times New Roman"/>
          <w:b w:val="false"/>
          <w:i w:val="false"/>
          <w:color w:val="000000"/>
          <w:sz w:val="28"/>
        </w:rPr>
        <w:t>
      Беруші банктің басқарушы органының сатып алушы банкті таңдау және сатып алушы банкке беруші банктің активтері мен міндеттемелерін бір мезгілде беру туралы шешім қабылдайды.</w:t>
      </w:r>
    </w:p>
    <w:bookmarkEnd w:id="50"/>
    <w:bookmarkStart w:name="z57" w:id="51"/>
    <w:p>
      <w:pPr>
        <w:spacing w:after="0"/>
        <w:ind w:left="0"/>
        <w:jc w:val="left"/>
      </w:pPr>
      <w:r>
        <w:rPr>
          <w:rFonts w:ascii="Times New Roman"/>
          <w:b/>
          <w:i w:val="false"/>
          <w:color w:val="000000"/>
        </w:rPr>
        <w:t xml:space="preserve"> 3-тарау. Активтер мен міндеттемелерді беру жөніндегі операцияны уәкілетті органмен келісу тәртібі</w:t>
      </w:r>
    </w:p>
    <w:bookmarkEnd w:id="51"/>
    <w:bookmarkStart w:name="z58" w:id="52"/>
    <w:p>
      <w:pPr>
        <w:spacing w:after="0"/>
        <w:ind w:left="0"/>
        <w:jc w:val="both"/>
      </w:pPr>
      <w:r>
        <w:rPr>
          <w:rFonts w:ascii="Times New Roman"/>
          <w:b w:val="false"/>
          <w:i w:val="false"/>
          <w:color w:val="000000"/>
          <w:sz w:val="28"/>
        </w:rPr>
        <w:t>
      10. Беруші банк оның басқарушы органы Қағидалардың 9-тармағының екінші бөлігінде көрсетілген шешімді қабылдаған күнінен бастап күнтізбелік отыз күн ішінде уәкілетті органға активтер мен міндеттемелерді беру операциясын келісу үшін мынадай құжаттар топтамасын ұсынады:</w:t>
      </w:r>
    </w:p>
    <w:bookmarkEnd w:id="52"/>
    <w:bookmarkStart w:name="z59" w:id="53"/>
    <w:p>
      <w:pPr>
        <w:spacing w:after="0"/>
        <w:ind w:left="0"/>
        <w:jc w:val="both"/>
      </w:pPr>
      <w:r>
        <w:rPr>
          <w:rFonts w:ascii="Times New Roman"/>
          <w:b w:val="false"/>
          <w:i w:val="false"/>
          <w:color w:val="000000"/>
          <w:sz w:val="28"/>
        </w:rPr>
        <w:t>
      1) беруші банктің және сатып алушы банктің атқарушы органдарының бірінші басшылары немесе олардың орнындағы адамдар қол қойған бірлескен өтініші;</w:t>
      </w:r>
    </w:p>
    <w:bookmarkEnd w:id="53"/>
    <w:bookmarkStart w:name="z60" w:id="54"/>
    <w:p>
      <w:pPr>
        <w:spacing w:after="0"/>
        <w:ind w:left="0"/>
        <w:jc w:val="both"/>
      </w:pPr>
      <w:r>
        <w:rPr>
          <w:rFonts w:ascii="Times New Roman"/>
          <w:b w:val="false"/>
          <w:i w:val="false"/>
          <w:color w:val="000000"/>
          <w:sz w:val="28"/>
        </w:rPr>
        <w:t>
      2) беруші банктің басқарушы органының сатып алушы банкті таңдау және сатып алушы банкке беруші банктің активтері мен міндеттемелерін бір мезгілде беру туралы шешімі;</w:t>
      </w:r>
    </w:p>
    <w:bookmarkEnd w:id="54"/>
    <w:bookmarkStart w:name="z61" w:id="55"/>
    <w:p>
      <w:pPr>
        <w:spacing w:after="0"/>
        <w:ind w:left="0"/>
        <w:jc w:val="both"/>
      </w:pPr>
      <w:r>
        <w:rPr>
          <w:rFonts w:ascii="Times New Roman"/>
          <w:b w:val="false"/>
          <w:i w:val="false"/>
          <w:color w:val="000000"/>
          <w:sz w:val="28"/>
        </w:rPr>
        <w:t>
      3) беруші банктің бір бөлігінде немесе толық мөлшерде берілетін активтерінің және міндеттемелерінің тізбесі, түрлері және алдын ала мөлшері;</w:t>
      </w:r>
    </w:p>
    <w:bookmarkEnd w:id="55"/>
    <w:bookmarkStart w:name="z62" w:id="56"/>
    <w:p>
      <w:pPr>
        <w:spacing w:after="0"/>
        <w:ind w:left="0"/>
        <w:jc w:val="both"/>
      </w:pPr>
      <w:r>
        <w:rPr>
          <w:rFonts w:ascii="Times New Roman"/>
          <w:b w:val="false"/>
          <w:i w:val="false"/>
          <w:color w:val="000000"/>
          <w:sz w:val="28"/>
        </w:rPr>
        <w:t>
      4) уәкілетті орган активтерді және міндеттемелерді беру операциясын келіскен жағдайда, тараптардың активтерді және міндеттемелерді бір мезгілде беру туралы шартты, онда активтер мен міндеттемелерді берудің болжамды күнін және осы шарттың барлық басқа маңызды талаптарын көрсете отырып, жасау міндеттемесімен беруші банктің және сатып алушы банктің арасында жасалған алдын ала шарты;</w:t>
      </w:r>
    </w:p>
    <w:bookmarkEnd w:id="56"/>
    <w:bookmarkStart w:name="z63" w:id="57"/>
    <w:p>
      <w:pPr>
        <w:spacing w:after="0"/>
        <w:ind w:left="0"/>
        <w:jc w:val="both"/>
      </w:pPr>
      <w:r>
        <w:rPr>
          <w:rFonts w:ascii="Times New Roman"/>
          <w:b w:val="false"/>
          <w:i w:val="false"/>
          <w:color w:val="000000"/>
          <w:sz w:val="28"/>
        </w:rPr>
        <w:t>
      5) беруші банктің және сатып алушы банктің, олардың арасында активтерді және міндеттемелерді беру операциясын жүзеге асырудың келісілген күніндегі пруденциялық және макропруденциялық нормативтері мен лимиттерінің, оның ішінде шоғырландырылған негізде жасалған есебі;</w:t>
      </w:r>
    </w:p>
    <w:bookmarkEnd w:id="57"/>
    <w:bookmarkStart w:name="z64" w:id="58"/>
    <w:p>
      <w:pPr>
        <w:spacing w:after="0"/>
        <w:ind w:left="0"/>
        <w:jc w:val="both"/>
      </w:pPr>
      <w:r>
        <w:rPr>
          <w:rFonts w:ascii="Times New Roman"/>
          <w:b w:val="false"/>
          <w:i w:val="false"/>
          <w:color w:val="000000"/>
          <w:sz w:val="28"/>
        </w:rPr>
        <w:t>
      6) сатып алушы банк беруші банктің корреспонденттік шотын және төлемдер мен ақша аударымдарын жүзеге асырған кезде пайдаланылатын басқа да деректемелерін пайдаланған жағдайда, сатып алушы банктің өтпелі кезеңде депозиторлардың өзіне берілген банк шоттары бойынша нұсқауларын орындау тәртібі;</w:t>
      </w:r>
    </w:p>
    <w:bookmarkEnd w:id="58"/>
    <w:bookmarkStart w:name="z65" w:id="59"/>
    <w:p>
      <w:pPr>
        <w:spacing w:after="0"/>
        <w:ind w:left="0"/>
        <w:jc w:val="both"/>
      </w:pPr>
      <w:r>
        <w:rPr>
          <w:rFonts w:ascii="Times New Roman"/>
          <w:b w:val="false"/>
          <w:i w:val="false"/>
          <w:color w:val="000000"/>
          <w:sz w:val="28"/>
        </w:rPr>
        <w:t>
      7) беруші банктің және сатып алушы банктің активтер мен міндеттемелерді қабылдау және тапсыру бойынша ішкі тәртібі;</w:t>
      </w:r>
    </w:p>
    <w:bookmarkEnd w:id="59"/>
    <w:bookmarkStart w:name="z66" w:id="60"/>
    <w:p>
      <w:pPr>
        <w:spacing w:after="0"/>
        <w:ind w:left="0"/>
        <w:jc w:val="both"/>
      </w:pPr>
      <w:r>
        <w:rPr>
          <w:rFonts w:ascii="Times New Roman"/>
          <w:b w:val="false"/>
          <w:i w:val="false"/>
          <w:color w:val="000000"/>
          <w:sz w:val="28"/>
        </w:rPr>
        <w:t>
      8) егер көрсетілген бірлескен өтінішке банктің атқарушы органы басшысының орнындағы адам қол қойған жағдайда, осы тармақтың 1-тармақшасында көрсетілген бірлескен өтінішке қол қоюға, бірлескен өтінішті және оған қоса берілетін құжаттарды беруге адамның өкілеттігін растайтын құжаттардың көшірмелері.</w:t>
      </w:r>
    </w:p>
    <w:bookmarkEnd w:id="60"/>
    <w:bookmarkStart w:name="z67" w:id="61"/>
    <w:p>
      <w:pPr>
        <w:spacing w:after="0"/>
        <w:ind w:left="0"/>
        <w:jc w:val="both"/>
      </w:pPr>
      <w:r>
        <w:rPr>
          <w:rFonts w:ascii="Times New Roman"/>
          <w:b w:val="false"/>
          <w:i w:val="false"/>
          <w:color w:val="000000"/>
          <w:sz w:val="28"/>
        </w:rPr>
        <w:t>
      11. Уәкілетті орган Қағидалардың 10-тармағында көзделген құжаттар топтамасын оны алған күнінен бастап күнтізбелік отыз күн ішінде қарайды.</w:t>
      </w:r>
    </w:p>
    <w:bookmarkEnd w:id="61"/>
    <w:bookmarkStart w:name="z68" w:id="62"/>
    <w:p>
      <w:pPr>
        <w:spacing w:after="0"/>
        <w:ind w:left="0"/>
        <w:jc w:val="both"/>
      </w:pPr>
      <w:r>
        <w:rPr>
          <w:rFonts w:ascii="Times New Roman"/>
          <w:b w:val="false"/>
          <w:i w:val="false"/>
          <w:color w:val="000000"/>
          <w:sz w:val="28"/>
        </w:rPr>
        <w:t>
      Ұсынылған құжаттарды қарау нәтижелері бойынша уәкілетті орган беруші банкке және сатып алушы банкке активтерді және міндеттемелерді беру жөніндегі операцияны жүргізуге келісім береді не келісім беруден бас тартады.</w:t>
      </w:r>
    </w:p>
    <w:bookmarkEnd w:id="62"/>
    <w:bookmarkStart w:name="z69" w:id="63"/>
    <w:p>
      <w:pPr>
        <w:spacing w:after="0"/>
        <w:ind w:left="0"/>
        <w:jc w:val="both"/>
      </w:pPr>
      <w:r>
        <w:rPr>
          <w:rFonts w:ascii="Times New Roman"/>
          <w:b w:val="false"/>
          <w:i w:val="false"/>
          <w:color w:val="000000"/>
          <w:sz w:val="28"/>
        </w:rPr>
        <w:t>
      12. Активтер мен міндеттемелерді беру жөніндегі операцияны жүзеге асыруға келісім беруден бас тарту мына негіздердің кез келгені бойынша жүргізіледі:</w:t>
      </w:r>
    </w:p>
    <w:bookmarkEnd w:id="63"/>
    <w:bookmarkStart w:name="z70" w:id="64"/>
    <w:p>
      <w:pPr>
        <w:spacing w:after="0"/>
        <w:ind w:left="0"/>
        <w:jc w:val="both"/>
      </w:pPr>
      <w:r>
        <w:rPr>
          <w:rFonts w:ascii="Times New Roman"/>
          <w:b w:val="false"/>
          <w:i w:val="false"/>
          <w:color w:val="000000"/>
          <w:sz w:val="28"/>
        </w:rPr>
        <w:t xml:space="preserve">
      1) сатып алушы банктің Қағидалардың </w:t>
      </w:r>
      <w:r>
        <w:rPr>
          <w:rFonts w:ascii="Times New Roman"/>
          <w:b w:val="false"/>
          <w:i w:val="false"/>
          <w:color w:val="000000"/>
          <w:sz w:val="28"/>
        </w:rPr>
        <w:t>9-тармғының</w:t>
      </w:r>
      <w:r>
        <w:rPr>
          <w:rFonts w:ascii="Times New Roman"/>
          <w:b w:val="false"/>
          <w:i w:val="false"/>
          <w:color w:val="000000"/>
          <w:sz w:val="28"/>
        </w:rPr>
        <w:t xml:space="preserve"> бірінші бөлігінде белгіленген талаптарға сәйкес келмеуі;</w:t>
      </w:r>
    </w:p>
    <w:bookmarkEnd w:id="64"/>
    <w:bookmarkStart w:name="z71" w:id="65"/>
    <w:p>
      <w:pPr>
        <w:spacing w:after="0"/>
        <w:ind w:left="0"/>
        <w:jc w:val="both"/>
      </w:pPr>
      <w:r>
        <w:rPr>
          <w:rFonts w:ascii="Times New Roman"/>
          <w:b w:val="false"/>
          <w:i w:val="false"/>
          <w:color w:val="000000"/>
          <w:sz w:val="28"/>
        </w:rPr>
        <w:t xml:space="preserve">
      2) ұсынылған құжаттардың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 келмеуі.</w:t>
      </w:r>
    </w:p>
    <w:bookmarkEnd w:id="65"/>
    <w:bookmarkStart w:name="z72" w:id="66"/>
    <w:p>
      <w:pPr>
        <w:spacing w:after="0"/>
        <w:ind w:left="0"/>
        <w:jc w:val="both"/>
      </w:pPr>
      <w:r>
        <w:rPr>
          <w:rFonts w:ascii="Times New Roman"/>
          <w:b w:val="false"/>
          <w:i w:val="false"/>
          <w:color w:val="000000"/>
          <w:sz w:val="28"/>
        </w:rPr>
        <w:t>
      13. Уәкілетті орган активтерді және міндеттемелерді беру жөніндегі операцияны жүргізуге келісім берген күннен бастап бір ай ішінде Қазақстан Республикасының аумағында таралатын мерзімді баспасөз басылымдарында қазақ және орыс тілдерінде, Банктер туралы заңның 68-бабы 4-тармағының екінші бөлігінде белгіленген қарсылық білдіру мерзімін және олар қабылданатын мекенжайды көрсете отырып, беруші банк активтері мен міндеттемелерінің бір бөлігін не оларды толық мөлшерде беру туралы хабарландыру жариялайды.</w:t>
      </w:r>
    </w:p>
    <w:bookmarkEnd w:id="66"/>
    <w:bookmarkStart w:name="z73" w:id="67"/>
    <w:p>
      <w:pPr>
        <w:spacing w:after="0"/>
        <w:ind w:left="0"/>
        <w:jc w:val="both"/>
      </w:pPr>
      <w:r>
        <w:rPr>
          <w:rFonts w:ascii="Times New Roman"/>
          <w:b w:val="false"/>
          <w:i w:val="false"/>
          <w:color w:val="000000"/>
          <w:sz w:val="28"/>
        </w:rPr>
        <w:t>
      Беруші банктің міндеттемелері оның депозиторларының және (немесе) кредиторларының келісімімен беріледі.</w:t>
      </w:r>
    </w:p>
    <w:bookmarkEnd w:id="67"/>
    <w:bookmarkStart w:name="z74" w:id="68"/>
    <w:p>
      <w:pPr>
        <w:spacing w:after="0"/>
        <w:ind w:left="0"/>
        <w:jc w:val="both"/>
      </w:pPr>
      <w:r>
        <w:rPr>
          <w:rFonts w:ascii="Times New Roman"/>
          <w:b w:val="false"/>
          <w:i w:val="false"/>
          <w:color w:val="000000"/>
          <w:sz w:val="28"/>
        </w:rPr>
        <w:t>
      Банктер туралы Заңның 68-бабында көзделген операцияны жүргізу кезінде депозиторлардың және (немесе) кредиторлардың міндеттемелерді беруге қарсылықтары болған кезде мұндай депозитор және (немесе) кредитор күнтізбелік он күннен кешіктірмей банктің міндеттемелерін беруден жазбаша бас тарта отырып, беруші банкке жүгінеді. Бас тартуға депозитор және немесе (кредитор) депозитті қолма-қол ақшамен беру туралы немесе оның сомасын Қазақстан Республикасы заңнамасының талаптарына және банктік қызмет көрсету шартының талаптарына сәйкес ресімделген басқа банкке аудару туралы нұсқауды қоса береді.</w:t>
      </w:r>
    </w:p>
    <w:bookmarkEnd w:id="68"/>
    <w:bookmarkStart w:name="z75" w:id="69"/>
    <w:p>
      <w:pPr>
        <w:spacing w:after="0"/>
        <w:ind w:left="0"/>
        <w:jc w:val="both"/>
      </w:pPr>
      <w:r>
        <w:rPr>
          <w:rFonts w:ascii="Times New Roman"/>
          <w:b w:val="false"/>
          <w:i w:val="false"/>
          <w:color w:val="000000"/>
          <w:sz w:val="28"/>
        </w:rPr>
        <w:t>
      Егер шартта өзгеше көзделмесе, беруші банктің құқықтары (талаптары) түріндегі активтерін беру борышкердің (борышкерлердің) келісімін талап етпейді.</w:t>
      </w:r>
    </w:p>
    <w:bookmarkEnd w:id="69"/>
    <w:bookmarkStart w:name="z76" w:id="70"/>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 көзделген хабарландыру жарияланған күннен бастап күнтізбелік он күн өткен соң беруші банк өз алдындағы беруші банктің міндеттемелерін сатып алушы банкке беру туралы қарсылық білдірген депозиторлар және (немесе) өзге де кредиторлардың тізімін қалыптастырады.</w:t>
      </w:r>
    </w:p>
    <w:bookmarkEnd w:id="70"/>
    <w:bookmarkStart w:name="z77" w:id="71"/>
    <w:p>
      <w:pPr>
        <w:spacing w:after="0"/>
        <w:ind w:left="0"/>
        <w:jc w:val="both"/>
      </w:pPr>
      <w:r>
        <w:rPr>
          <w:rFonts w:ascii="Times New Roman"/>
          <w:b w:val="false"/>
          <w:i w:val="false"/>
          <w:color w:val="000000"/>
          <w:sz w:val="28"/>
        </w:rPr>
        <w:t xml:space="preserve">
      15. Қағидалардың 13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іс-шаралар өткізілгеннен кейін беруші банк пен сатып алушы банк арасында өткізу актісін екі данада қоса бере отырып, активтерді және міндеттемелерді бір мезгілде беру туралы шарт жасалады.</w:t>
      </w:r>
    </w:p>
    <w:bookmarkEnd w:id="71"/>
    <w:bookmarkStart w:name="z78" w:id="72"/>
    <w:p>
      <w:pPr>
        <w:spacing w:after="0"/>
        <w:ind w:left="0"/>
        <w:jc w:val="both"/>
      </w:pPr>
      <w:r>
        <w:rPr>
          <w:rFonts w:ascii="Times New Roman"/>
          <w:b w:val="false"/>
          <w:i w:val="false"/>
          <w:color w:val="000000"/>
          <w:sz w:val="28"/>
        </w:rPr>
        <w:t>
      16. Беруші банктің активтері мен міндеттемелерінің бөлігін не оларды толық мөлшерде, сондай-ақ тиісті құжаттарды (шарттарды, кредиттік досьені, куәліктерді және басқа құжаттарды) сатып алушы банкке (сатып алушы банктерге) беру екі данадағы өткізу актісімен ресімделеді.</w:t>
      </w:r>
    </w:p>
    <w:bookmarkEnd w:id="72"/>
    <w:bookmarkStart w:name="z79" w:id="73"/>
    <w:p>
      <w:pPr>
        <w:spacing w:after="0"/>
        <w:ind w:left="0"/>
        <w:jc w:val="both"/>
      </w:pPr>
      <w:r>
        <w:rPr>
          <w:rFonts w:ascii="Times New Roman"/>
          <w:b w:val="false"/>
          <w:i w:val="false"/>
          <w:color w:val="000000"/>
          <w:sz w:val="28"/>
        </w:rPr>
        <w:t>
      Активтерді және міндеттемелерді бір мезгілде беру жөніндегі операцияны жүзеге асырған күнге өткізу актісін ресімдеу кезінде онда мынадай мәліметтер көрсетіледі:</w:t>
      </w:r>
    </w:p>
    <w:bookmarkEnd w:id="73"/>
    <w:bookmarkStart w:name="z80" w:id="74"/>
    <w:p>
      <w:pPr>
        <w:spacing w:after="0"/>
        <w:ind w:left="0"/>
        <w:jc w:val="both"/>
      </w:pPr>
      <w:r>
        <w:rPr>
          <w:rFonts w:ascii="Times New Roman"/>
          <w:b w:val="false"/>
          <w:i w:val="false"/>
          <w:color w:val="000000"/>
          <w:sz w:val="28"/>
        </w:rPr>
        <w:t>
      атауы, түгендеу нөмірі (бар болса), баланстық, бағалау құны (қажет болған кезде), банк активтері ескерілген банк шоттарының нөмірлері (қажет болған кезде), банктің меншік құқығын растайтын құжаттар (қажет болған кезде) көрсетілген банктің беріліп отырған активтерінің мөлшері және тізбесі;</w:t>
      </w:r>
    </w:p>
    <w:bookmarkEnd w:id="74"/>
    <w:bookmarkStart w:name="z81" w:id="75"/>
    <w:p>
      <w:pPr>
        <w:spacing w:after="0"/>
        <w:ind w:left="0"/>
        <w:jc w:val="both"/>
      </w:pPr>
      <w:r>
        <w:rPr>
          <w:rFonts w:ascii="Times New Roman"/>
          <w:b w:val="false"/>
          <w:i w:val="false"/>
          <w:color w:val="000000"/>
          <w:sz w:val="28"/>
        </w:rPr>
        <w:t>
      қарыз алушы жеке тұлғаның тегі, аты, әкесінің аты (бар болса), қарыз алушы заңды тұлғаның атауы, қарыздар бойынша негізгі борышты, банктік қарыз шартының жасалған күні және нөмірі, банктік қарыз шартының қолданылу мерзімі, банктік қарыз бойынша сыйақы мөлшерлемесі, банктің банктік қарыз бойынша есептеген және алған сыйақы сомалары көрсетілген банктік қарыздар бойынша берілетін талап ету құқықтарының құны және тізбесі;</w:t>
      </w:r>
    </w:p>
    <w:bookmarkEnd w:id="75"/>
    <w:bookmarkStart w:name="z82" w:id="76"/>
    <w:p>
      <w:pPr>
        <w:spacing w:after="0"/>
        <w:ind w:left="0"/>
        <w:jc w:val="both"/>
      </w:pPr>
      <w:r>
        <w:rPr>
          <w:rFonts w:ascii="Times New Roman"/>
          <w:b w:val="false"/>
          <w:i w:val="false"/>
          <w:color w:val="000000"/>
          <w:sz w:val="28"/>
        </w:rPr>
        <w:t>
      жеке және заңды тұлғалардың депозиттері бойынша берілетін міндеттемелердің мөлшері, оның ішінде депозитор жеке тұлғалардың тегі, аты, әкесінің аты (бар болса), депозитор заңды тұлғалардың атауы, депозиттер сомасы есептелген банк шоттарының нөмірлері, депозит сомасы, банк шоты және (немесе) банктік салым шартын жасау күні және нөмірі, шарттың қолданылу мерзімі, салым бойынша сыйақы мөлшерлемесі көрсетілген депозиттер тізбесі;</w:t>
      </w:r>
    </w:p>
    <w:bookmarkEnd w:id="76"/>
    <w:bookmarkStart w:name="z83" w:id="77"/>
    <w:p>
      <w:pPr>
        <w:spacing w:after="0"/>
        <w:ind w:left="0"/>
        <w:jc w:val="both"/>
      </w:pPr>
      <w:r>
        <w:rPr>
          <w:rFonts w:ascii="Times New Roman"/>
          <w:b w:val="false"/>
          <w:i w:val="false"/>
          <w:color w:val="000000"/>
          <w:sz w:val="28"/>
        </w:rPr>
        <w:t>
      клиенттер, олардың операциялары және банктің операциялары, бастапқы құжаттар, клиенттермен өзара қарым-қатынастар тарихы туралы ақпараттан және қабылданатын активтер мен міндеттемелер бойынша құқықтар мен міндеттемелерді тиісінше орындау үшін қажетті ақпараттан тұратын берілетін деректер қорының тізбесі (оның ішінде қағаз нысандағы құжаттардың мұрағаттық қоймалары).</w:t>
      </w:r>
    </w:p>
    <w:bookmarkEnd w:id="77"/>
    <w:bookmarkStart w:name="z84" w:id="78"/>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 жүргізу кезінде құқықтары (талаптары) мен міндеттемелері сатып алушы банкке берілетін клиенттердің дербес деректерін жинауды және өңдеуді сатып алушы банк Қазақстан Республикасы заңнамасының талаптарын сақтай отырып, берілетін активтер мен міндеттемелер бойынша құқықтарды жүзеге асыруға және орындауға байланысты шекте және мақсаттарда дербес деректер субъектілерінің немесе олардың заңды өкілдерінің келісімін алмай жүзеге асырады.</w:t>
      </w:r>
    </w:p>
    <w:bookmarkEnd w:id="78"/>
    <w:bookmarkStart w:name="z85" w:id="79"/>
    <w:p>
      <w:pPr>
        <w:spacing w:after="0"/>
        <w:ind w:left="0"/>
        <w:jc w:val="both"/>
      </w:pPr>
      <w:r>
        <w:rPr>
          <w:rFonts w:ascii="Times New Roman"/>
          <w:b w:val="false"/>
          <w:i w:val="false"/>
          <w:color w:val="000000"/>
          <w:sz w:val="28"/>
        </w:rPr>
        <w:t>
      17. Активтер мен міндеттемелерді бір мезгілде беру туралы беруші банк пен сатып алушы банк арасында жасалған шарттың көшірмелері оларға қол қойылған күннен бастап жеті жұмыс күні ішінде уәкілетті органға ұсынылады. Өткізу актісінің көшірмелері беруші банк пен сатып алушы банктің арасында жасалған активтер мен міндеттемелерді бір мезгілде беру туралы шарттың көшірмелері уәкілетті органға берілген күннен бастап үш ай ішінде уәкілетті органға беріледі.</w:t>
      </w:r>
    </w:p>
    <w:bookmarkEnd w:id="79"/>
    <w:bookmarkStart w:name="z86" w:id="80"/>
    <w:p>
      <w:pPr>
        <w:spacing w:after="0"/>
        <w:ind w:left="0"/>
        <w:jc w:val="both"/>
      </w:pPr>
      <w:r>
        <w:rPr>
          <w:rFonts w:ascii="Times New Roman"/>
          <w:b w:val="false"/>
          <w:i w:val="false"/>
          <w:color w:val="000000"/>
          <w:sz w:val="28"/>
        </w:rPr>
        <w:t>
      18. Сатып алушы банкке берілген депозиттер бойынша депозиторларға тиісінше қызмет көрсету мақсатында жиырма бір айдан аспайтын мерзімге өтпелі кезең белгіленеді, осы кезеңде беруші банк депозиторларының банктік шоттарын жүргізу Банктер туралы заңның 68-бабының 7-тармағында көзделген тәртіппен жүзеге асырылады.</w:t>
      </w:r>
    </w:p>
    <w:bookmarkEnd w:id="80"/>
    <w:bookmarkStart w:name="z87" w:id="81"/>
    <w:p>
      <w:pPr>
        <w:spacing w:after="0"/>
        <w:ind w:left="0"/>
        <w:jc w:val="both"/>
      </w:pPr>
      <w:r>
        <w:rPr>
          <w:rFonts w:ascii="Times New Roman"/>
          <w:b w:val="false"/>
          <w:i w:val="false"/>
          <w:color w:val="000000"/>
          <w:sz w:val="28"/>
        </w:rPr>
        <w:t>
      Осы тармақтың ережелері 2015 жылғы 27 мамырдан бастап туындаған қатынастарға қолданылады.</w:t>
      </w:r>
    </w:p>
    <w:bookmarkEnd w:id="81"/>
    <w:bookmarkStart w:name="z88" w:id="82"/>
    <w:p>
      <w:pPr>
        <w:spacing w:after="0"/>
        <w:ind w:left="0"/>
        <w:jc w:val="both"/>
      </w:pPr>
      <w:r>
        <w:rPr>
          <w:rFonts w:ascii="Times New Roman"/>
          <w:b w:val="false"/>
          <w:i w:val="false"/>
          <w:color w:val="000000"/>
          <w:sz w:val="28"/>
        </w:rPr>
        <w:t>
      19. Қағидалардың 13-тармағының бірінші бөлігінде көзделген шығыстарды қоспағанда, активтерді және міндеттемелерді беру бойынша операцияларды жүргізумен байланысты шығыстар сатып алушы банктің қаражаты есебінен жүзеге асырылады.</w:t>
      </w:r>
    </w:p>
    <w:bookmarkEnd w:id="82"/>
    <w:bookmarkStart w:name="z89" w:id="83"/>
    <w:p>
      <w:pPr>
        <w:spacing w:after="0"/>
        <w:ind w:left="0"/>
        <w:jc w:val="both"/>
      </w:pPr>
      <w:r>
        <w:rPr>
          <w:rFonts w:ascii="Times New Roman"/>
          <w:b w:val="false"/>
          <w:i w:val="false"/>
          <w:color w:val="000000"/>
          <w:sz w:val="28"/>
        </w:rPr>
        <w:t>
      20. Беруші банк активтерді және міндеттемелерді беру бойынша операцияларды жүзеге асыру туралы ақпаратты өтпелі кезең аяқталған соң қазақ және орыс тілдерінде Қазақстан Республикасының бүкіл аумағында таратылатын мерзімді баспасөз басылымдарында, беруші банктің интернет-ресурсында жариялайды.</w:t>
      </w:r>
    </w:p>
    <w:bookmarkEnd w:id="83"/>
    <w:bookmarkStart w:name="z90" w:id="84"/>
    <w:p>
      <w:pPr>
        <w:spacing w:after="0"/>
        <w:ind w:left="0"/>
        <w:jc w:val="both"/>
      </w:pPr>
      <w:r>
        <w:rPr>
          <w:rFonts w:ascii="Times New Roman"/>
          <w:b w:val="false"/>
          <w:i w:val="false"/>
          <w:color w:val="000000"/>
          <w:sz w:val="28"/>
        </w:rPr>
        <w:t>
      21. Клиенттерге қызмет көрсетудің үздіксіздігін және берілген активтер мен міндеттемелер бойынша құқықтар мен міндеттемелердің тиісінше орындалуын қамтамасыз ету мақсатында сатып алушы банк бағдарламалық қамтылымды, цифрлық дерекқорларды және өзге де цифрлық ресурстарды қоса алғанда, беруші банктің цифрлық жүйесін Қазақстан Республикасы заңнамасының талаптарын сақтай отырып, беруші банк пен сатып алушы банк арасындағы келісімде айқындалатын шарттарда пайдалануға құқылы.</w:t>
      </w:r>
    </w:p>
    <w:bookmarkEnd w:id="84"/>
    <w:bookmarkStart w:name="z91" w:id="85"/>
    <w:p>
      <w:pPr>
        <w:spacing w:after="0"/>
        <w:ind w:left="0"/>
        <w:jc w:val="both"/>
      </w:pPr>
      <w:r>
        <w:rPr>
          <w:rFonts w:ascii="Times New Roman"/>
          <w:b w:val="false"/>
          <w:i w:val="false"/>
          <w:color w:val="000000"/>
          <w:sz w:val="28"/>
        </w:rPr>
        <w:t>
      Ескерту. 21 - тармағының  осы редакциясының қолданысы 12.07.2026 дейін тоқтатылады – осы бұйрықтың 5-тармағымен.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7 сәуірдегі</w:t>
            </w:r>
            <w:r>
              <w:br/>
            </w:r>
            <w:r>
              <w:rPr>
                <w:rFonts w:ascii="Times New Roman"/>
                <w:b w:val="false"/>
                <w:i w:val="false"/>
                <w:color w:val="000000"/>
                <w:sz w:val="20"/>
              </w:rPr>
              <w:t>№ 58 қаулысына қосымша</w:t>
            </w:r>
          </w:p>
        </w:tc>
      </w:tr>
    </w:tbl>
    <w:bookmarkStart w:name="z93" w:id="86"/>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және Қазақстан Республикасы Қаржы нарығын реттеу және дамыту агенттігі Басқармасы қаулысының құрылымдық элементтерінің тізбесі</w:t>
      </w:r>
    </w:p>
    <w:bookmarkEnd w:id="86"/>
    <w:bookmarkStart w:name="z94" w:id="87"/>
    <w:p>
      <w:pPr>
        <w:spacing w:after="0"/>
        <w:ind w:left="0"/>
        <w:jc w:val="both"/>
      </w:pPr>
      <w:r>
        <w:rPr>
          <w:rFonts w:ascii="Times New Roman"/>
          <w:b w:val="false"/>
          <w:i w:val="false"/>
          <w:color w:val="000000"/>
          <w:sz w:val="28"/>
        </w:rPr>
        <w:t xml:space="preserve">
      1.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Әділет министрлігінде 2015 жылғы 25 мамырда № 11158 болып тіркелген).</w:t>
      </w:r>
    </w:p>
    <w:bookmarkEnd w:id="87"/>
    <w:bookmarkStart w:name="z95" w:id="8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 қызметі мәселелері бойынша өзгерістер енгізу туралы" Қазақстан Республикасы Ұлттық Банкі Басқармасының 2017 жылғы 28 қаңтардағы № 23 қаулысымен бекітілген өзгерістер енгізілетін Қазақстан Республикасының банк қызметі мәселелері бойынша нормативтік құқықтық актілерінің тізбесінің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Әділет министрлігінде 2017 жылғы 7 сәуірде № 14997 болып тіркелген).</w:t>
      </w:r>
    </w:p>
    <w:bookmarkEnd w:id="88"/>
    <w:bookmarkStart w:name="z96" w:id="89"/>
    <w:p>
      <w:pPr>
        <w:spacing w:after="0"/>
        <w:ind w:left="0"/>
        <w:jc w:val="both"/>
      </w:pPr>
      <w:r>
        <w:rPr>
          <w:rFonts w:ascii="Times New Roman"/>
          <w:b w:val="false"/>
          <w:i w:val="false"/>
          <w:color w:val="000000"/>
          <w:sz w:val="28"/>
        </w:rPr>
        <w:t xml:space="preserve">
      3.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қаулысына өзгерістер мен толықтыру енгізу туралы" Қазақстан Республикасы Ұлттық Банкі Басқармасының 2017 жылғы 28 сәуірдегі № 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Әділет министрлігінде 2017 жылғы 1 маусымда № 15190 болып тіркелген).</w:t>
      </w:r>
    </w:p>
    <w:bookmarkEnd w:id="89"/>
    <w:bookmarkStart w:name="z97" w:id="90"/>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нарағын реттеу мәселелері бойынша өзгерістер мен толықтыру енгізу туралы" Қазақстан Республикасы Ұлттық Банкі Басқармасының 2018 жылғы 29 қазандағы № 246 қаулысымен бекітілген өзгерістер мен толықтыру енгізілетін Қазақстан Республикасының қаржы нарығын реттеу мәселелері бойынша нормативтік құқықтық актілерінің тізбесінің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Әділет министрлігінде 2018 жылғы 20 желтоқсанда № 17972 болып тіркелген).</w:t>
      </w:r>
    </w:p>
    <w:bookmarkEnd w:id="90"/>
    <w:bookmarkStart w:name="z98" w:id="9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микроқаржылық қызмет пен коллекторлық агенттіктерді реттеу мәселелері бойынша өзгерістеренгізу туралы" Қазақстан Республикасы Қаржы нарығын реттеу және дамыту агенттігі Басқармасының 2020 жылғы 30 наурыздағы № 28 қаулысымен бекітілген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актілерінің тізбесінің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Әділет министрлігінде 2020 жылғы 1 сәуірде № 20265 болып тіркелген).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