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9880" w14:textId="07b9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қалыптастыру жөніндегі жерге орналастыру жобасын жасау қағидаларын бекіту туралы" Қазақстан Республикасы Ауыл шаруашылығы министрінің 2022 жылғы 3 маусымдағы № 180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 сәуірдегі № 119 бұйрығы. Қазақстан Республикасының Әділет министрлігінде 2026 жылғы 7 сәуірде № 38347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учаскелерін қалыптастыру жөніндегі жерге орналастыру жобасын жасау қағидаларын бекіту туралы" Қазақстан Республикасы Ауыл шаруашылығы министрінің 2022 жылғы 3 маусымдағы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28399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Жер учаскелерін қалыптастыру жөніндегі жерге орналастыру жобасын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9-1) тармақшасы мынадай редакцияда жазылсын:</w:t>
      </w:r>
    </w:p>
    <w:bookmarkStart w:name="z8" w:id="3"/>
    <w:p>
      <w:pPr>
        <w:spacing w:after="0"/>
        <w:ind w:left="0"/>
        <w:jc w:val="both"/>
      </w:pPr>
      <w:r>
        <w:rPr>
          <w:rFonts w:ascii="Times New Roman"/>
          <w:b w:val="false"/>
          <w:i w:val="false"/>
          <w:color w:val="000000"/>
          <w:sz w:val="28"/>
        </w:rPr>
        <w:t>
      "9-1) жылжымайтын мүліктің бірыңғай мемлекеттік кадастрының цифрлық жүйесі (бұдан әрі – ЖМБМК ЦЖ) – жүргізу тәртібі осы Кодексте және "Жылжымайтын мүлікке құқықтарды мемлекеттік тіркеу туралы" Қазақстан Республикасының Заңында айқындалатын жер және құқықтық кадастрлардың мәліметтерін қамтитын цифрлық жүйе;";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11) тармақшасы мынадай редакцияда жазылсын:</w:t>
      </w:r>
    </w:p>
    <w:bookmarkStart w:name="z10" w:id="4"/>
    <w:p>
      <w:pPr>
        <w:spacing w:after="0"/>
        <w:ind w:left="0"/>
        <w:jc w:val="both"/>
      </w:pPr>
      <w:r>
        <w:rPr>
          <w:rFonts w:ascii="Times New Roman"/>
          <w:b w:val="false"/>
          <w:i w:val="false"/>
          <w:color w:val="000000"/>
          <w:sz w:val="28"/>
        </w:rPr>
        <w:t>
      "11) жобаланатын жер учаскесін ЖМБМК ЦЖ графикалық деректерімен келіскен кезде:</w:t>
      </w:r>
    </w:p>
    <w:bookmarkEnd w:id="4"/>
    <w:bookmarkStart w:name="z11" w:id="5"/>
    <w:p>
      <w:pPr>
        <w:spacing w:after="0"/>
        <w:ind w:left="0"/>
        <w:jc w:val="both"/>
      </w:pPr>
      <w:r>
        <w:rPr>
          <w:rFonts w:ascii="Times New Roman"/>
          <w:b w:val="false"/>
          <w:i w:val="false"/>
          <w:color w:val="000000"/>
          <w:sz w:val="28"/>
        </w:rPr>
        <w:t>
      осы Қағидаларға 14-қосымшаға сәйкес нысан бойынша жобаланатын жер учаскесінің координаттары ведомосін салыстырып тексеру актісі (бұдан әрі – Жобаланатын жер учаскесінің координаттары ведомосін салыстырып тексеру актісі), Жобаланатын жер учаскесінің координаттары ведомосін салыстырып тексеру актісіне 1 және 2-қосымшаларға сәйкес нысан бойынша жобаланатын жер учаскесінің жоспары және жобаланатын жер учаскесі шекараларының координаттары мен жақтарының ұзындықтарының жиынтық ведомосі қоса беріледі.</w:t>
      </w:r>
    </w:p>
    <w:bookmarkEnd w:id="5"/>
    <w:bookmarkStart w:name="z12" w:id="6"/>
    <w:p>
      <w:pPr>
        <w:spacing w:after="0"/>
        <w:ind w:left="0"/>
        <w:jc w:val="both"/>
      </w:pPr>
      <w:r>
        <w:rPr>
          <w:rFonts w:ascii="Times New Roman"/>
          <w:b w:val="false"/>
          <w:i w:val="false"/>
          <w:color w:val="000000"/>
          <w:sz w:val="28"/>
        </w:rPr>
        <w:t>
      Бұрылыс жолақтары, әуе электр беру желілерінің тіреулері, кәбілді электр беру желілерінің жербеті құрылысжайлары бар желілік объектілер, оның ішінде темір, автомобиль жолдары, жербеті, жерүсті және жерасты құбырлары алып жатқан жобаланатын жер учаскесін ЖМБМК ЦЖ графикалық деректерімен келіскен кезде:</w:t>
      </w:r>
    </w:p>
    <w:bookmarkEnd w:id="6"/>
    <w:bookmarkStart w:name="z13" w:id="7"/>
    <w:p>
      <w:pPr>
        <w:spacing w:after="0"/>
        <w:ind w:left="0"/>
        <w:jc w:val="both"/>
      </w:pPr>
      <w:r>
        <w:rPr>
          <w:rFonts w:ascii="Times New Roman"/>
          <w:b w:val="false"/>
          <w:i w:val="false"/>
          <w:color w:val="000000"/>
          <w:sz w:val="28"/>
        </w:rPr>
        <w:t>
      осы Қағидаларға 14-қосымшаға сәйкес нысан бойынша жобаланатын жер учаскесінің координаттары ведомосін салыстырып тексеру актісі, Жобаланатын жер учаскесінің координаттары ведомосін салыстырып тексеру актісіне 1 және 2-қосымшаларға сәйкес нысан бойынша желілік объектілер орналасқан жобаланатын жер учаскесінің жоспары және желілік объектілер орналасқан жобаланатын жер учаскесі шекараларының координаттары мен жақтарының ұзындықтарының жиынтық ведомосі желілік объектілер полигонының алаңы көрсетіле отырып, қоса беріледі.</w:t>
      </w:r>
    </w:p>
    <w:bookmarkEnd w:id="7"/>
    <w:bookmarkStart w:name="z14" w:id="8"/>
    <w:p>
      <w:pPr>
        <w:spacing w:after="0"/>
        <w:ind w:left="0"/>
        <w:jc w:val="both"/>
      </w:pPr>
      <w:r>
        <w:rPr>
          <w:rFonts w:ascii="Times New Roman"/>
          <w:b w:val="false"/>
          <w:i w:val="false"/>
          <w:color w:val="000000"/>
          <w:sz w:val="28"/>
        </w:rPr>
        <w:t>
      Жобаланатын жер учаскесінің орналасқан жері ЖМБМК ЦЖ графикалық деректерімен сәйкес келмеген кезде (жер учаскесінің басқа шектес жер учаскелерімен қабаттасуының болуы, жер учаскесінің орналасқан жерінің, алаңының, желілер өлшемдерінің, конфигурациялар мен координаттардың ұсынылған деректерге сәйкес келмеуі):</w:t>
      </w:r>
    </w:p>
    <w:bookmarkEnd w:id="8"/>
    <w:bookmarkStart w:name="z15" w:id="9"/>
    <w:p>
      <w:pPr>
        <w:spacing w:after="0"/>
        <w:ind w:left="0"/>
        <w:jc w:val="both"/>
      </w:pPr>
      <w:r>
        <w:rPr>
          <w:rFonts w:ascii="Times New Roman"/>
          <w:b w:val="false"/>
          <w:i w:val="false"/>
          <w:color w:val="000000"/>
          <w:sz w:val="28"/>
        </w:rPr>
        <w:t>
      осы Қағидаларға 15-қосымшаға сәйкес нысан бойынша жобаланатын жер учаскесі координаттары ведомосінің сәйкес келмеуі туралы акті (бұдан әрі – Сәйкес келмеу туралы акті), Сәйкес келмеу туралы актіге 1 және 2-қосымшаларға сәйкес нысандар бойынша жобаланатын жер учаскесі шекараларының жылжымайтын мүліктің бірыңғай мемлекеттік кадастры цифрлық жүйесінің графикалық деректеріне сәйкессіздігі (қабаттасуы) схемасын және жобаланатын жер учаскесі шекараларының координаттары мен жақтары ұзындығының жиынтық ведомосі қоса беріледі.</w:t>
      </w:r>
    </w:p>
    <w:bookmarkEnd w:id="9"/>
    <w:bookmarkStart w:name="z16" w:id="10"/>
    <w:p>
      <w:pPr>
        <w:spacing w:after="0"/>
        <w:ind w:left="0"/>
        <w:jc w:val="both"/>
      </w:pPr>
      <w:r>
        <w:rPr>
          <w:rFonts w:ascii="Times New Roman"/>
          <w:b w:val="false"/>
          <w:i w:val="false"/>
          <w:color w:val="000000"/>
          <w:sz w:val="28"/>
        </w:rPr>
        <w:t>
      Бұрылыс жолақтары, әуе электр беру желілерінің тіреулері, кәбілді электр беру желілерінің жербеті құрылысжайлары бар желілік объектілер, оның ішінде темір, автомобиль жолдары, жербеті, жерүсті және жерасты құбырлары алып жатқан жобаланатын жер учаскесінің орналасқан орны ЖМБМК ЦЖ графикалық деректерімен сәйкес келмеген кезде (жер учаскесінің басқа шектес жер учаскелерімен қабаттасуының болуы, жер учаскесінің орналасқан жерінің, алаңының, желілер өлшемдерінің, конфигурациялар мен координаттардың ұсынылған деректерге сәйкес келмеуі):</w:t>
      </w:r>
    </w:p>
    <w:bookmarkEnd w:id="10"/>
    <w:bookmarkStart w:name="z17" w:id="11"/>
    <w:p>
      <w:pPr>
        <w:spacing w:after="0"/>
        <w:ind w:left="0"/>
        <w:jc w:val="both"/>
      </w:pPr>
      <w:r>
        <w:rPr>
          <w:rFonts w:ascii="Times New Roman"/>
          <w:b w:val="false"/>
          <w:i w:val="false"/>
          <w:color w:val="000000"/>
          <w:sz w:val="28"/>
        </w:rPr>
        <w:t>
      осы Қағидаларға 15-қосымшаға сәйкес нысан бойынша жобаланатын жер учаскесі координаттары ведомосінің сәйкес келмеуі туралы акті, Сәйкес келмеу туралы актіге 3 және 4-қосымшаларға сәйкес нысандар бойынша желілік объектілер орналасқан жобаланатын жер учаскесі шекараларының жылжымайтын мүліктің бірыңғай мемлекеттік кадастры цифрлық жүйесінің графикалық деректеріне сәйкессіздігі (қабаттасуы) схемасын және желілік объектілер орналасқан жобаланатын жер учаскесі шекараларының координаттары мен жақтары ұзындығының жиынтық ведомосі қоса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"16. Жобаланатын жер учаскесінің орналасқан жерінің ЖМБМК ЦЖ-ның графикалық деректеріне сәйкестігіне салыстырып тексеру жүргізу үшін жобаны әзірлеуші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жер учаскесінің орналасқан жері бойынша Мемлекеттік корпорацияға жүгінеді.</w:t>
      </w:r>
    </w:p>
    <w:bookmarkEnd w:id="12"/>
    <w:bookmarkStart w:name="z20" w:id="13"/>
    <w:p>
      <w:pPr>
        <w:spacing w:after="0"/>
        <w:ind w:left="0"/>
        <w:jc w:val="both"/>
      </w:pPr>
      <w:r>
        <w:rPr>
          <w:rFonts w:ascii="Times New Roman"/>
          <w:b w:val="false"/>
          <w:i w:val="false"/>
          <w:color w:val="000000"/>
          <w:sz w:val="28"/>
        </w:rPr>
        <w:t>
      Жобаланып отырған жер учаскесі Кодекстің 121-бабында көрсетілген жерлерді пайдаланудың ерекше шарттары бар, белгіленген аймақтардың шекараларында орналасқан кезде, салыстырып тексеру жүргізу кезінде жобаланып отырған жер учаскесінің шекаралары мен жерлерді пайдаланудың ерекше шарттары бар аймақтардың шекараларының қабаттасу схемасы ЖМБМК ЦЖ-да олардың шекаралары болған кезде жасалады.";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"18. Жерге орналастыру жобасы екі данада жасалады, оны жобаны әзірлеуші тігеді және нөмірлейді. Оның бір данасы Кодекстің 158-бабының 5-тармағына сәйкес жер-кадастрлық құжаттамаға енгiзiлетiн мәлiметтердiң анықтығын қамтамасыз ету мақсатында Мемлекеттік корпорациясының құрылымдық бөлімшесіне, екінші данасы – тапсырыс берушіге беріледі.".</w:t>
      </w:r>
    </w:p>
    <w:bookmarkEnd w:id="14"/>
    <w:bookmarkStart w:name="z23"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6"/>
    <w:bookmarkStart w:name="z25"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6"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18"/>
    <w:bookmarkStart w:name="z2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28" w:id="20"/>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0" w:id="21"/>
    <w:p>
      <w:pPr>
        <w:spacing w:after="0"/>
        <w:ind w:left="0"/>
        <w:jc w:val="both"/>
      </w:pPr>
      <w:r>
        <w:rPr>
          <w:rFonts w:ascii="Times New Roman"/>
          <w:b w:val="false"/>
          <w:i w:val="false"/>
          <w:color w:val="000000"/>
          <w:sz w:val="28"/>
        </w:rPr>
        <w:t>
      "КЕЛІСІЛДІ"</w:t>
      </w:r>
    </w:p>
    <w:bookmarkEnd w:id="21"/>
    <w:bookmarkStart w:name="z31" w:id="22"/>
    <w:p>
      <w:pPr>
        <w:spacing w:after="0"/>
        <w:ind w:left="0"/>
        <w:jc w:val="both"/>
      </w:pPr>
      <w:r>
        <w:rPr>
          <w:rFonts w:ascii="Times New Roman"/>
          <w:b w:val="false"/>
          <w:i w:val="false"/>
          <w:color w:val="000000"/>
          <w:sz w:val="28"/>
        </w:rPr>
        <w:t xml:space="preserve">
      Қазақстан Республикасы </w:t>
      </w:r>
    </w:p>
    <w:bookmarkEnd w:id="22"/>
    <w:bookmarkStart w:name="z32" w:id="23"/>
    <w:p>
      <w:pPr>
        <w:spacing w:after="0"/>
        <w:ind w:left="0"/>
        <w:jc w:val="both"/>
      </w:pPr>
      <w:r>
        <w:rPr>
          <w:rFonts w:ascii="Times New Roman"/>
          <w:b w:val="false"/>
          <w:i w:val="false"/>
          <w:color w:val="000000"/>
          <w:sz w:val="28"/>
        </w:rPr>
        <w:t xml:space="preserve">
      Қаржы министрлігі </w:t>
      </w:r>
    </w:p>
    <w:bookmarkEnd w:id="23"/>
    <w:bookmarkStart w:name="z33" w:id="24"/>
    <w:p>
      <w:pPr>
        <w:spacing w:after="0"/>
        <w:ind w:left="0"/>
        <w:jc w:val="both"/>
      </w:pPr>
      <w:r>
        <w:rPr>
          <w:rFonts w:ascii="Times New Roman"/>
          <w:b w:val="false"/>
          <w:i w:val="false"/>
          <w:color w:val="000000"/>
          <w:sz w:val="28"/>
        </w:rPr>
        <w:t>
      "КЕЛІСІЛДІ"</w:t>
      </w:r>
    </w:p>
    <w:bookmarkEnd w:id="24"/>
    <w:bookmarkStart w:name="z34" w:id="25"/>
    <w:p>
      <w:pPr>
        <w:spacing w:after="0"/>
        <w:ind w:left="0"/>
        <w:jc w:val="both"/>
      </w:pPr>
      <w:r>
        <w:rPr>
          <w:rFonts w:ascii="Times New Roman"/>
          <w:b w:val="false"/>
          <w:i w:val="false"/>
          <w:color w:val="000000"/>
          <w:sz w:val="28"/>
        </w:rPr>
        <w:t xml:space="preserve">
      Қазақстан Республикасы </w:t>
      </w:r>
    </w:p>
    <w:bookmarkEnd w:id="25"/>
    <w:bookmarkStart w:name="z35" w:id="26"/>
    <w:p>
      <w:pPr>
        <w:spacing w:after="0"/>
        <w:ind w:left="0"/>
        <w:jc w:val="both"/>
      </w:pPr>
      <w:r>
        <w:rPr>
          <w:rFonts w:ascii="Times New Roman"/>
          <w:b w:val="false"/>
          <w:i w:val="false"/>
          <w:color w:val="000000"/>
          <w:sz w:val="28"/>
        </w:rPr>
        <w:t xml:space="preserve">
      Ұлттық экономика министрлігі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119 бұйрығына 1-қосымша</w:t>
            </w: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тегі/заңды</w:t>
            </w:r>
            <w:r>
              <w:br/>
            </w:r>
            <w:r>
              <w:rPr>
                <w:rFonts w:ascii="Times New Roman"/>
                <w:b w:val="false"/>
                <w:i w:val="false"/>
                <w:color w:val="000000"/>
                <w:sz w:val="20"/>
              </w:rPr>
              <w:t>тұлғаның атауы)</w:t>
            </w:r>
          </w:p>
        </w:tc>
      </w:tr>
    </w:tbl>
    <w:bookmarkStart w:name="z37" w:id="27"/>
    <w:p>
      <w:pPr>
        <w:spacing w:after="0"/>
        <w:ind w:left="0"/>
        <w:jc w:val="left"/>
      </w:pPr>
      <w:r>
        <w:rPr>
          <w:rFonts w:ascii="Times New Roman"/>
          <w:b/>
          <w:i w:val="false"/>
          <w:color w:val="000000"/>
        </w:rPr>
        <w:t xml:space="preserve"> Жобаланатын жер учаскесінің координаттары ведомосін салыстырып тексеру актісі №___</w:t>
      </w:r>
    </w:p>
    <w:bookmarkEnd w:id="27"/>
    <w:bookmarkStart w:name="z38" w:id="28"/>
    <w:p>
      <w:pPr>
        <w:spacing w:after="0"/>
        <w:ind w:left="0"/>
        <w:jc w:val="both"/>
      </w:pPr>
      <w:r>
        <w:rPr>
          <w:rFonts w:ascii="Times New Roman"/>
          <w:b w:val="false"/>
          <w:i w:val="false"/>
          <w:color w:val="000000"/>
          <w:sz w:val="28"/>
        </w:rPr>
        <w:t>
      Ұсынылған жобаланатын жер учаскесінің координаттары ведомосін мына деректермен салыстырып тексеру нәтижелері бойынша:</w:t>
      </w:r>
    </w:p>
    <w:bookmarkEnd w:id="28"/>
    <w:bookmarkStart w:name="z39" w:id="29"/>
    <w:p>
      <w:pPr>
        <w:spacing w:after="0"/>
        <w:ind w:left="0"/>
        <w:jc w:val="both"/>
      </w:pPr>
      <w:r>
        <w:rPr>
          <w:rFonts w:ascii="Times New Roman"/>
          <w:b w:val="false"/>
          <w:i w:val="false"/>
          <w:color w:val="000000"/>
          <w:sz w:val="28"/>
        </w:rPr>
        <w:t>
      Жер учаскесінің кадастрлық нөмірі:____________</w:t>
      </w:r>
    </w:p>
    <w:bookmarkEnd w:id="29"/>
    <w:bookmarkStart w:name="z40" w:id="30"/>
    <w:p>
      <w:pPr>
        <w:spacing w:after="0"/>
        <w:ind w:left="0"/>
        <w:jc w:val="both"/>
      </w:pPr>
      <w:r>
        <w:rPr>
          <w:rFonts w:ascii="Times New Roman"/>
          <w:b w:val="false"/>
          <w:i w:val="false"/>
          <w:color w:val="000000"/>
          <w:sz w:val="28"/>
        </w:rPr>
        <w:t>
      ____________________________________________</w:t>
      </w:r>
    </w:p>
    <w:bookmarkEnd w:id="30"/>
    <w:bookmarkStart w:name="z41" w:id="31"/>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bookmarkEnd w:id="31"/>
    <w:bookmarkStart w:name="z42" w:id="32"/>
    <w:p>
      <w:pPr>
        <w:spacing w:after="0"/>
        <w:ind w:left="0"/>
        <w:jc w:val="both"/>
      </w:pPr>
      <w:r>
        <w:rPr>
          <w:rFonts w:ascii="Times New Roman"/>
          <w:b w:val="false"/>
          <w:i w:val="false"/>
          <w:color w:val="000000"/>
          <w:sz w:val="28"/>
        </w:rPr>
        <w:t>
      Жер учаскесінің ауданы, гектар: _______________</w:t>
      </w:r>
    </w:p>
    <w:bookmarkEnd w:id="32"/>
    <w:bookmarkStart w:name="z43" w:id="33"/>
    <w:p>
      <w:pPr>
        <w:spacing w:after="0"/>
        <w:ind w:left="0"/>
        <w:jc w:val="both"/>
      </w:pPr>
      <w:r>
        <w:rPr>
          <w:rFonts w:ascii="Times New Roman"/>
          <w:b w:val="false"/>
          <w:i w:val="false"/>
          <w:color w:val="000000"/>
          <w:sz w:val="28"/>
        </w:rPr>
        <w:t>
      Жер учаскесінің нысаналы мақсаты: _____________</w:t>
      </w:r>
    </w:p>
    <w:bookmarkEnd w:id="33"/>
    <w:bookmarkStart w:name="z44" w:id="34"/>
    <w:p>
      <w:pPr>
        <w:spacing w:after="0"/>
        <w:ind w:left="0"/>
        <w:jc w:val="both"/>
      </w:pPr>
      <w:r>
        <w:rPr>
          <w:rFonts w:ascii="Times New Roman"/>
          <w:b w:val="false"/>
          <w:i w:val="false"/>
          <w:color w:val="000000"/>
          <w:sz w:val="28"/>
        </w:rPr>
        <w:t>
      Жер учаскесінің орналасқан жері: _______________</w:t>
      </w:r>
    </w:p>
    <w:bookmarkEnd w:id="34"/>
    <w:bookmarkStart w:name="z45" w:id="35"/>
    <w:p>
      <w:pPr>
        <w:spacing w:after="0"/>
        <w:ind w:left="0"/>
        <w:jc w:val="both"/>
      </w:pPr>
      <w:r>
        <w:rPr>
          <w:rFonts w:ascii="Times New Roman"/>
          <w:b w:val="false"/>
          <w:i w:val="false"/>
          <w:color w:val="000000"/>
          <w:sz w:val="28"/>
        </w:rPr>
        <w:t>
      Жерлердің санаты: ____________________________</w:t>
      </w:r>
    </w:p>
    <w:bookmarkEnd w:id="35"/>
    <w:bookmarkStart w:name="z46" w:id="36"/>
    <w:p>
      <w:pPr>
        <w:spacing w:after="0"/>
        <w:ind w:left="0"/>
        <w:jc w:val="both"/>
      </w:pPr>
      <w:r>
        <w:rPr>
          <w:rFonts w:ascii="Times New Roman"/>
          <w:b w:val="false"/>
          <w:i w:val="false"/>
          <w:color w:val="000000"/>
          <w:sz w:val="28"/>
        </w:rPr>
        <w:t>
      Жерге орналастыру жобасын әзірлеуші туралы ақпарат:</w:t>
      </w:r>
    </w:p>
    <w:bookmarkEnd w:id="36"/>
    <w:bookmarkStart w:name="z47" w:id="37"/>
    <w:p>
      <w:pPr>
        <w:spacing w:after="0"/>
        <w:ind w:left="0"/>
        <w:jc w:val="both"/>
      </w:pPr>
      <w:r>
        <w:rPr>
          <w:rFonts w:ascii="Times New Roman"/>
          <w:b w:val="false"/>
          <w:i w:val="false"/>
          <w:color w:val="000000"/>
          <w:sz w:val="28"/>
        </w:rPr>
        <w:t>
      _____________________________________</w:t>
      </w:r>
    </w:p>
    <w:bookmarkEnd w:id="37"/>
    <w:bookmarkStart w:name="z48" w:id="38"/>
    <w:p>
      <w:pPr>
        <w:spacing w:after="0"/>
        <w:ind w:left="0"/>
        <w:jc w:val="both"/>
      </w:pPr>
      <w:r>
        <w:rPr>
          <w:rFonts w:ascii="Times New Roman"/>
          <w:b w:val="false"/>
          <w:i w:val="false"/>
          <w:color w:val="000000"/>
          <w:sz w:val="28"/>
        </w:rPr>
        <w:t>
      (заңды тұлғаның атауы, бизнес-сәйкестендіру нөмірі/</w:t>
      </w:r>
    </w:p>
    <w:bookmarkEnd w:id="38"/>
    <w:bookmarkStart w:name="z49" w:id="39"/>
    <w:p>
      <w:pPr>
        <w:spacing w:after="0"/>
        <w:ind w:left="0"/>
        <w:jc w:val="both"/>
      </w:pPr>
      <w:r>
        <w:rPr>
          <w:rFonts w:ascii="Times New Roman"/>
          <w:b w:val="false"/>
          <w:i w:val="false"/>
          <w:color w:val="000000"/>
          <w:sz w:val="28"/>
        </w:rPr>
        <w:t>
      ____________________________________________</w:t>
      </w:r>
    </w:p>
    <w:bookmarkEnd w:id="39"/>
    <w:bookmarkStart w:name="z50" w:id="40"/>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bookmarkEnd w:id="40"/>
    <w:bookmarkStart w:name="z51" w:id="41"/>
    <w:p>
      <w:pPr>
        <w:spacing w:after="0"/>
        <w:ind w:left="0"/>
        <w:jc w:val="both"/>
      </w:pPr>
      <w:r>
        <w:rPr>
          <w:rFonts w:ascii="Times New Roman"/>
          <w:b w:val="false"/>
          <w:i w:val="false"/>
          <w:color w:val="000000"/>
          <w:sz w:val="28"/>
        </w:rPr>
        <w:t>
      Әзірленген күні: 20___ жылғы " " ___________.</w:t>
      </w:r>
    </w:p>
    <w:bookmarkEnd w:id="41"/>
    <w:bookmarkStart w:name="z52" w:id="42"/>
    <w:p>
      <w:pPr>
        <w:spacing w:after="0"/>
        <w:ind w:left="0"/>
        <w:jc w:val="both"/>
      </w:pPr>
      <w:r>
        <w:rPr>
          <w:rFonts w:ascii="Times New Roman"/>
          <w:b w:val="false"/>
          <w:i w:val="false"/>
          <w:color w:val="000000"/>
          <w:sz w:val="28"/>
        </w:rPr>
        <w:t>
      Жер учаскесінің ұсынылған координаттары бойынша жобаланатын жер учаскесінің шекараларын жылжымайтын мүліктің бірыңғай мемлекеттік кадастры цифрлық жүйесінің графикалық деректерімен келісеміз (шекаралардың салынбауы, алаңның сәйкестігі, сызықтар шаралары).</w:t>
      </w:r>
    </w:p>
    <w:bookmarkEnd w:id="42"/>
    <w:bookmarkStart w:name="z53" w:id="43"/>
    <w:p>
      <w:pPr>
        <w:spacing w:after="0"/>
        <w:ind w:left="0"/>
        <w:jc w:val="both"/>
      </w:pPr>
      <w:r>
        <w:rPr>
          <w:rFonts w:ascii="Times New Roman"/>
          <w:b w:val="false"/>
          <w:i w:val="false"/>
          <w:color w:val="000000"/>
          <w:sz w:val="28"/>
        </w:rPr>
        <w:t>
      Қосымша: жобаланатын жер учаскесінің жоспары және жобаланатын жер учаскесі шекараларының координаттары мен жақтарының ұзындықтарының жиынтық ведомосі.</w:t>
      </w:r>
    </w:p>
    <w:bookmarkEnd w:id="43"/>
    <w:bookmarkStart w:name="z54" w:id="44"/>
    <w:p>
      <w:pPr>
        <w:spacing w:after="0"/>
        <w:ind w:left="0"/>
        <w:jc w:val="both"/>
      </w:pPr>
      <w:r>
        <w:rPr>
          <w:rFonts w:ascii="Times New Roman"/>
          <w:b w:val="false"/>
          <w:i w:val="false"/>
          <w:color w:val="000000"/>
          <w:sz w:val="28"/>
        </w:rPr>
        <w:t>
      Салыстырып тексеру жүргізген:</w:t>
      </w:r>
    </w:p>
    <w:bookmarkEnd w:id="44"/>
    <w:bookmarkStart w:name="z55" w:id="45"/>
    <w:p>
      <w:pPr>
        <w:spacing w:after="0"/>
        <w:ind w:left="0"/>
        <w:jc w:val="both"/>
      </w:pPr>
      <w:r>
        <w:rPr>
          <w:rFonts w:ascii="Times New Roman"/>
          <w:b w:val="false"/>
          <w:i w:val="false"/>
          <w:color w:val="000000"/>
          <w:sz w:val="28"/>
        </w:rPr>
        <w:t>
      ____________________________________________</w:t>
      </w:r>
    </w:p>
    <w:bookmarkEnd w:id="45"/>
    <w:bookmarkStart w:name="z56" w:id="46"/>
    <w:p>
      <w:pPr>
        <w:spacing w:after="0"/>
        <w:ind w:left="0"/>
        <w:jc w:val="both"/>
      </w:pPr>
      <w:r>
        <w:rPr>
          <w:rFonts w:ascii="Times New Roman"/>
          <w:b w:val="false"/>
          <w:i w:val="false"/>
          <w:color w:val="000000"/>
          <w:sz w:val="28"/>
        </w:rPr>
        <w:t>
      (маманның, аты, әкесінің аты (бар болса), тегі)</w:t>
      </w:r>
    </w:p>
    <w:bookmarkEnd w:id="46"/>
    <w:bookmarkStart w:name="z57" w:id="47"/>
    <w:p>
      <w:pPr>
        <w:spacing w:after="0"/>
        <w:ind w:left="0"/>
        <w:jc w:val="both"/>
      </w:pPr>
      <w:r>
        <w:rPr>
          <w:rFonts w:ascii="Times New Roman"/>
          <w:b w:val="false"/>
          <w:i w:val="false"/>
          <w:color w:val="000000"/>
          <w:sz w:val="28"/>
        </w:rPr>
        <w:t>
      Арнайы белгілер _____________________________</w:t>
      </w:r>
    </w:p>
    <w:bookmarkEnd w:id="47"/>
    <w:bookmarkStart w:name="z58" w:id="48"/>
    <w:p>
      <w:pPr>
        <w:spacing w:after="0"/>
        <w:ind w:left="0"/>
        <w:jc w:val="both"/>
      </w:pPr>
      <w:r>
        <w:rPr>
          <w:rFonts w:ascii="Times New Roman"/>
          <w:b w:val="false"/>
          <w:i w:val="false"/>
          <w:color w:val="000000"/>
          <w:sz w:val="28"/>
        </w:rPr>
        <w:t>
      (бұрын жобаланған жер учаскесіне қабаттасу бар; жобаланған</w:t>
      </w:r>
    </w:p>
    <w:bookmarkEnd w:id="48"/>
    <w:bookmarkStart w:name="z59" w:id="49"/>
    <w:p>
      <w:pPr>
        <w:spacing w:after="0"/>
        <w:ind w:left="0"/>
        <w:jc w:val="both"/>
      </w:pPr>
      <w:r>
        <w:rPr>
          <w:rFonts w:ascii="Times New Roman"/>
          <w:b w:val="false"/>
          <w:i w:val="false"/>
          <w:color w:val="000000"/>
          <w:sz w:val="28"/>
        </w:rPr>
        <w:t>
      ____________________________________________</w:t>
      </w:r>
    </w:p>
    <w:bookmarkEnd w:id="49"/>
    <w:bookmarkStart w:name="z60" w:id="50"/>
    <w:p>
      <w:pPr>
        <w:spacing w:after="0"/>
        <w:ind w:left="0"/>
        <w:jc w:val="both"/>
      </w:pPr>
      <w:r>
        <w:rPr>
          <w:rFonts w:ascii="Times New Roman"/>
          <w:b w:val="false"/>
          <w:i w:val="false"/>
          <w:color w:val="000000"/>
          <w:sz w:val="28"/>
        </w:rPr>
        <w:t>
      жер учаскесі екі және одан да көп есептік орамдардың және басқалардың шекарасында орналасқан)</w:t>
      </w:r>
    </w:p>
    <w:bookmarkEnd w:id="50"/>
    <w:bookmarkStart w:name="z61" w:id="51"/>
    <w:p>
      <w:pPr>
        <w:spacing w:after="0"/>
        <w:ind w:left="0"/>
        <w:jc w:val="both"/>
      </w:pPr>
      <w:r>
        <w:rPr>
          <w:rFonts w:ascii="Times New Roman"/>
          <w:b w:val="false"/>
          <w:i w:val="false"/>
          <w:color w:val="000000"/>
          <w:sz w:val="28"/>
        </w:rPr>
        <w:t>
      Салыстырып тексеру жүргізген:________________</w:t>
      </w:r>
    </w:p>
    <w:bookmarkEnd w:id="51"/>
    <w:bookmarkStart w:name="z62" w:id="52"/>
    <w:p>
      <w:pPr>
        <w:spacing w:after="0"/>
        <w:ind w:left="0"/>
        <w:jc w:val="both"/>
      </w:pPr>
      <w:r>
        <w:rPr>
          <w:rFonts w:ascii="Times New Roman"/>
          <w:b w:val="false"/>
          <w:i w:val="false"/>
          <w:color w:val="000000"/>
          <w:sz w:val="28"/>
        </w:rPr>
        <w:t>
      (маманның, аты, әкесінің аты (бар болса), тегі)</w:t>
      </w:r>
    </w:p>
    <w:bookmarkEnd w:id="52"/>
    <w:bookmarkStart w:name="z63" w:id="53"/>
    <w:p>
      <w:pPr>
        <w:spacing w:after="0"/>
        <w:ind w:left="0"/>
        <w:jc w:val="both"/>
      </w:pPr>
      <w:r>
        <w:rPr>
          <w:rFonts w:ascii="Times New Roman"/>
          <w:b w:val="false"/>
          <w:i w:val="false"/>
          <w:color w:val="000000"/>
          <w:sz w:val="28"/>
        </w:rPr>
        <w:t>
      Салыстырып тексеру күні: 20___ жылғы " " ____________________________</w:t>
      </w:r>
    </w:p>
    <w:bookmarkEnd w:id="53"/>
    <w:bookmarkStart w:name="z64" w:id="54"/>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координаттары ведомосін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 актісіне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5"/>
    <w:p>
      <w:pPr>
        <w:spacing w:after="0"/>
        <w:ind w:left="0"/>
        <w:jc w:val="both"/>
      </w:pPr>
      <w:r>
        <w:rPr>
          <w:rFonts w:ascii="Times New Roman"/>
          <w:b w:val="false"/>
          <w:i w:val="false"/>
          <w:color w:val="000000"/>
          <w:sz w:val="28"/>
        </w:rPr>
        <w:t>
      Жобаланып отырған жер учаскесінің жоспары</w:t>
      </w:r>
    </w:p>
    <w:bookmarkEnd w:id="55"/>
    <w:bookmarkStart w:name="z71" w:id="56"/>
    <w:p>
      <w:pPr>
        <w:spacing w:after="0"/>
        <w:ind w:left="0"/>
        <w:jc w:val="both"/>
      </w:pPr>
      <w:r>
        <w:rPr>
          <w:rFonts w:ascii="Times New Roman"/>
          <w:b w:val="false"/>
          <w:i w:val="false"/>
          <w:color w:val="000000"/>
          <w:sz w:val="28"/>
        </w:rPr>
        <w:t>
      "Оңтүстік – Солтүстік" бағыты</w:t>
      </w:r>
    </w:p>
    <w:bookmarkEnd w:id="56"/>
    <w:bookmarkStart w:name="z7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4660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609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Масштаб 1:</w:t>
      </w:r>
    </w:p>
    <w:bookmarkEnd w:id="58"/>
    <w:bookmarkStart w:name="z74" w:id="59"/>
    <w:p>
      <w:pPr>
        <w:spacing w:after="0"/>
        <w:ind w:left="0"/>
        <w:jc w:val="both"/>
      </w:pPr>
      <w:r>
        <w:rPr>
          <w:rFonts w:ascii="Times New Roman"/>
          <w:b w:val="false"/>
          <w:i w:val="false"/>
          <w:color w:val="000000"/>
          <w:sz w:val="28"/>
        </w:rPr>
        <w:t>
      Жер учаскесінің ауданы, гектар: ________________</w:t>
      </w:r>
    </w:p>
    <w:bookmarkEnd w:id="59"/>
    <w:bookmarkStart w:name="z75" w:id="60"/>
    <w:p>
      <w:pPr>
        <w:spacing w:after="0"/>
        <w:ind w:left="0"/>
        <w:jc w:val="both"/>
      </w:pPr>
      <w:r>
        <w:rPr>
          <w:rFonts w:ascii="Times New Roman"/>
          <w:b w:val="false"/>
          <w:i w:val="false"/>
          <w:color w:val="000000"/>
          <w:sz w:val="28"/>
        </w:rPr>
        <w:t>
      Жер учаскесінің нысаналы мақсаты: _____________</w:t>
      </w:r>
    </w:p>
    <w:bookmarkEnd w:id="60"/>
    <w:bookmarkStart w:name="z76" w:id="61"/>
    <w:p>
      <w:pPr>
        <w:spacing w:after="0"/>
        <w:ind w:left="0"/>
        <w:jc w:val="both"/>
      </w:pPr>
      <w:r>
        <w:rPr>
          <w:rFonts w:ascii="Times New Roman"/>
          <w:b w:val="false"/>
          <w:i w:val="false"/>
          <w:color w:val="000000"/>
          <w:sz w:val="28"/>
        </w:rPr>
        <w:t>
      Жер учаскесінің орналасқан жері: _______________</w:t>
      </w:r>
    </w:p>
    <w:bookmarkEnd w:id="61"/>
    <w:bookmarkStart w:name="z77" w:id="62"/>
    <w:p>
      <w:pPr>
        <w:spacing w:after="0"/>
        <w:ind w:left="0"/>
        <w:jc w:val="both"/>
      </w:pPr>
      <w:r>
        <w:rPr>
          <w:rFonts w:ascii="Times New Roman"/>
          <w:b w:val="false"/>
          <w:i w:val="false"/>
          <w:color w:val="000000"/>
          <w:sz w:val="28"/>
        </w:rPr>
        <w:t>
      Жерлердің санаты (бар болса): __________________</w:t>
      </w:r>
    </w:p>
    <w:bookmarkEnd w:id="62"/>
    <w:bookmarkStart w:name="z78" w:id="63"/>
    <w:p>
      <w:pPr>
        <w:spacing w:after="0"/>
        <w:ind w:left="0"/>
        <w:jc w:val="both"/>
      </w:pPr>
      <w:r>
        <w:rPr>
          <w:rFonts w:ascii="Times New Roman"/>
          <w:b w:val="false"/>
          <w:i w:val="false"/>
          <w:color w:val="000000"/>
          <w:sz w:val="28"/>
        </w:rPr>
        <w:t>
      Жоспарды жасаған: ____________________________________________</w:t>
      </w:r>
    </w:p>
    <w:bookmarkEnd w:id="63"/>
    <w:bookmarkStart w:name="z79" w:id="64"/>
    <w:p>
      <w:pPr>
        <w:spacing w:after="0"/>
        <w:ind w:left="0"/>
        <w:jc w:val="both"/>
      </w:pPr>
      <w:r>
        <w:rPr>
          <w:rFonts w:ascii="Times New Roman"/>
          <w:b w:val="false"/>
          <w:i w:val="false"/>
          <w:color w:val="000000"/>
          <w:sz w:val="28"/>
        </w:rPr>
        <w:t>
      (заңды тұлғаның атауы, бизнес-сәйкестендіру нөмірі/жеке тұлғаның аты,</w:t>
      </w:r>
    </w:p>
    <w:bookmarkEnd w:id="64"/>
    <w:bookmarkStart w:name="z80" w:id="65"/>
    <w:p>
      <w:pPr>
        <w:spacing w:after="0"/>
        <w:ind w:left="0"/>
        <w:jc w:val="both"/>
      </w:pPr>
      <w:r>
        <w:rPr>
          <w:rFonts w:ascii="Times New Roman"/>
          <w:b w:val="false"/>
          <w:i w:val="false"/>
          <w:color w:val="000000"/>
          <w:sz w:val="28"/>
        </w:rPr>
        <w:t>
      ______________________________________</w:t>
      </w:r>
    </w:p>
    <w:bookmarkEnd w:id="65"/>
    <w:bookmarkStart w:name="z81" w:id="66"/>
    <w:p>
      <w:pPr>
        <w:spacing w:after="0"/>
        <w:ind w:left="0"/>
        <w:jc w:val="both"/>
      </w:pPr>
      <w:r>
        <w:rPr>
          <w:rFonts w:ascii="Times New Roman"/>
          <w:b w:val="false"/>
          <w:i w:val="false"/>
          <w:color w:val="000000"/>
          <w:sz w:val="28"/>
        </w:rPr>
        <w:t>
      әкесінің аты (бар болса), тегі,жеке сәйкестендіру нөмірі)</w:t>
      </w:r>
    </w:p>
    <w:bookmarkEnd w:id="66"/>
    <w:bookmarkStart w:name="z82" w:id="67"/>
    <w:p>
      <w:pPr>
        <w:spacing w:after="0"/>
        <w:ind w:left="0"/>
        <w:jc w:val="both"/>
      </w:pPr>
      <w:r>
        <w:rPr>
          <w:rFonts w:ascii="Times New Roman"/>
          <w:b w:val="false"/>
          <w:i w:val="false"/>
          <w:color w:val="000000"/>
          <w:sz w:val="28"/>
        </w:rPr>
        <w:t>
      Мөр қою орны* ________ _________________</w:t>
      </w:r>
    </w:p>
    <w:bookmarkEnd w:id="67"/>
    <w:bookmarkStart w:name="z83" w:id="68"/>
    <w:p>
      <w:pPr>
        <w:spacing w:after="0"/>
        <w:ind w:left="0"/>
        <w:jc w:val="both"/>
      </w:pPr>
      <w:r>
        <w:rPr>
          <w:rFonts w:ascii="Times New Roman"/>
          <w:b w:val="false"/>
          <w:i w:val="false"/>
          <w:color w:val="000000"/>
          <w:sz w:val="28"/>
        </w:rPr>
        <w:t>
       (қолы)* (аты, әкесінің аты (бар болса), тегі)</w:t>
      </w:r>
    </w:p>
    <w:bookmarkEnd w:id="68"/>
    <w:bookmarkStart w:name="z84" w:id="69"/>
    <w:p>
      <w:pPr>
        <w:spacing w:after="0"/>
        <w:ind w:left="0"/>
        <w:jc w:val="both"/>
      </w:pPr>
      <w:r>
        <w:rPr>
          <w:rFonts w:ascii="Times New Roman"/>
          <w:b w:val="false"/>
          <w:i w:val="false"/>
          <w:color w:val="000000"/>
          <w:sz w:val="28"/>
        </w:rPr>
        <w:t>
      Жоспардың жасалған күні: 20___ жылғы " " ____</w:t>
      </w:r>
    </w:p>
    <w:bookmarkEnd w:id="69"/>
    <w:bookmarkStart w:name="z85" w:id="70"/>
    <w:p>
      <w:pPr>
        <w:spacing w:after="0"/>
        <w:ind w:left="0"/>
        <w:jc w:val="both"/>
      </w:pPr>
      <w:r>
        <w:rPr>
          <w:rFonts w:ascii="Times New Roman"/>
          <w:b w:val="false"/>
          <w:i w:val="false"/>
          <w:color w:val="000000"/>
          <w:sz w:val="28"/>
        </w:rPr>
        <w:t>
      Ескертпе: * мөр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7" w:id="71"/>
    <w:p>
      <w:pPr>
        <w:spacing w:after="0"/>
        <w:ind w:left="0"/>
        <w:jc w:val="left"/>
      </w:pPr>
      <w:r>
        <w:rPr>
          <w:rFonts w:ascii="Times New Roman"/>
          <w:b/>
          <w:i w:val="false"/>
          <w:color w:val="000000"/>
        </w:rPr>
        <w:t xml:space="preserve"> Жобаланатын жер учаскесінің шекараларының координаттары мен жақтарының ұзындықтарының жиынтық ведомосі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2"/>
    <w:p>
      <w:pPr>
        <w:spacing w:after="0"/>
        <w:ind w:left="0"/>
        <w:jc w:val="both"/>
      </w:pPr>
      <w:r>
        <w:rPr>
          <w:rFonts w:ascii="Times New Roman"/>
          <w:b w:val="false"/>
          <w:i w:val="false"/>
          <w:color w:val="000000"/>
          <w:sz w:val="28"/>
        </w:rPr>
        <w:t>
      Периметрі, метр: _______________________</w:t>
      </w:r>
    </w:p>
    <w:bookmarkEnd w:id="72"/>
    <w:bookmarkStart w:name="z89" w:id="73"/>
    <w:p>
      <w:pPr>
        <w:spacing w:after="0"/>
        <w:ind w:left="0"/>
        <w:jc w:val="both"/>
      </w:pPr>
      <w:r>
        <w:rPr>
          <w:rFonts w:ascii="Times New Roman"/>
          <w:b w:val="false"/>
          <w:i w:val="false"/>
          <w:color w:val="000000"/>
          <w:sz w:val="28"/>
        </w:rPr>
        <w:t>
      Ауданы, гектар ________________________</w:t>
      </w:r>
    </w:p>
    <w:bookmarkEnd w:id="73"/>
    <w:bookmarkStart w:name="z90" w:id="74"/>
    <w:p>
      <w:pPr>
        <w:spacing w:after="0"/>
        <w:ind w:left="0"/>
        <w:jc w:val="both"/>
      </w:pPr>
      <w:r>
        <w:rPr>
          <w:rFonts w:ascii="Times New Roman"/>
          <w:b w:val="false"/>
          <w:i w:val="false"/>
          <w:color w:val="000000"/>
          <w:sz w:val="28"/>
        </w:rPr>
        <w:t>
      Ведомості жасаған: ____________________________________________</w:t>
      </w:r>
    </w:p>
    <w:bookmarkEnd w:id="74"/>
    <w:bookmarkStart w:name="z91" w:id="75"/>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бар </w:t>
      </w:r>
    </w:p>
    <w:bookmarkEnd w:id="75"/>
    <w:bookmarkStart w:name="z92" w:id="76"/>
    <w:p>
      <w:pPr>
        <w:spacing w:after="0"/>
        <w:ind w:left="0"/>
        <w:jc w:val="both"/>
      </w:pPr>
      <w:r>
        <w:rPr>
          <w:rFonts w:ascii="Times New Roman"/>
          <w:b w:val="false"/>
          <w:i w:val="false"/>
          <w:color w:val="000000"/>
          <w:sz w:val="28"/>
        </w:rPr>
        <w:t>
      болса), тегі, жеке сәйкестендіру нөмірі)</w:t>
      </w:r>
    </w:p>
    <w:bookmarkEnd w:id="76"/>
    <w:bookmarkStart w:name="z93" w:id="77"/>
    <w:p>
      <w:pPr>
        <w:spacing w:after="0"/>
        <w:ind w:left="0"/>
        <w:jc w:val="both"/>
      </w:pPr>
      <w:r>
        <w:rPr>
          <w:rFonts w:ascii="Times New Roman"/>
          <w:b w:val="false"/>
          <w:i w:val="false"/>
          <w:color w:val="000000"/>
          <w:sz w:val="28"/>
        </w:rPr>
        <w:t>
      Мөр қою орны* ________ _____________________</w:t>
      </w:r>
    </w:p>
    <w:bookmarkEnd w:id="77"/>
    <w:bookmarkStart w:name="z94" w:id="78"/>
    <w:p>
      <w:pPr>
        <w:spacing w:after="0"/>
        <w:ind w:left="0"/>
        <w:jc w:val="both"/>
      </w:pPr>
      <w:r>
        <w:rPr>
          <w:rFonts w:ascii="Times New Roman"/>
          <w:b w:val="false"/>
          <w:i w:val="false"/>
          <w:color w:val="000000"/>
          <w:sz w:val="28"/>
        </w:rPr>
        <w:t>
      (қолы)* (аты, әкесінің аты (бар болса), тегі)</w:t>
      </w:r>
    </w:p>
    <w:bookmarkEnd w:id="78"/>
    <w:bookmarkStart w:name="z95" w:id="79"/>
    <w:p>
      <w:pPr>
        <w:spacing w:after="0"/>
        <w:ind w:left="0"/>
        <w:jc w:val="both"/>
      </w:pPr>
      <w:r>
        <w:rPr>
          <w:rFonts w:ascii="Times New Roman"/>
          <w:b w:val="false"/>
          <w:i w:val="false"/>
          <w:color w:val="000000"/>
          <w:sz w:val="28"/>
        </w:rPr>
        <w:t>
      Жоспардың жасалған күні: 20___ жылғы " " ____.</w:t>
      </w:r>
    </w:p>
    <w:bookmarkEnd w:id="79"/>
    <w:bookmarkStart w:name="z96" w:id="80"/>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8" w:id="81"/>
    <w:p>
      <w:pPr>
        <w:spacing w:after="0"/>
        <w:ind w:left="0"/>
        <w:jc w:val="left"/>
      </w:pPr>
      <w:r>
        <w:rPr>
          <w:rFonts w:ascii="Times New Roman"/>
          <w:b/>
          <w:i w:val="false"/>
          <w:color w:val="000000"/>
        </w:rPr>
        <w:t xml:space="preserve"> Желілі объектілер алып жатқан жобаланатын жер учаскесінің жоспары</w:t>
      </w:r>
    </w:p>
    <w:bookmarkEnd w:id="81"/>
    <w:bookmarkStart w:name="z99" w:id="82"/>
    <w:p>
      <w:pPr>
        <w:spacing w:after="0"/>
        <w:ind w:left="0"/>
        <w:jc w:val="both"/>
      </w:pPr>
      <w:r>
        <w:rPr>
          <w:rFonts w:ascii="Times New Roman"/>
          <w:b w:val="false"/>
          <w:i w:val="false"/>
          <w:color w:val="000000"/>
          <w:sz w:val="28"/>
        </w:rPr>
        <w:t>
      Оңтүстік-Солтүстік" бағыты</w:t>
      </w:r>
    </w:p>
    <w:bookmarkEnd w:id="82"/>
    <w:bookmarkStart w:name="z10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5816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16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Масштаб 1:</w:t>
      </w:r>
    </w:p>
    <w:bookmarkEnd w:id="84"/>
    <w:bookmarkStart w:name="z102" w:id="85"/>
    <w:p>
      <w:pPr>
        <w:spacing w:after="0"/>
        <w:ind w:left="0"/>
        <w:jc w:val="both"/>
      </w:pPr>
      <w:r>
        <w:rPr>
          <w:rFonts w:ascii="Times New Roman"/>
          <w:b w:val="false"/>
          <w:i w:val="false"/>
          <w:color w:val="000000"/>
          <w:sz w:val="28"/>
        </w:rPr>
        <w:t>
      Жер учаскесінің ауданы, гектар: ______________</w:t>
      </w:r>
    </w:p>
    <w:bookmarkEnd w:id="85"/>
    <w:bookmarkStart w:name="z103" w:id="86"/>
    <w:p>
      <w:pPr>
        <w:spacing w:after="0"/>
        <w:ind w:left="0"/>
        <w:jc w:val="both"/>
      </w:pPr>
      <w:r>
        <w:rPr>
          <w:rFonts w:ascii="Times New Roman"/>
          <w:b w:val="false"/>
          <w:i w:val="false"/>
          <w:color w:val="000000"/>
          <w:sz w:val="28"/>
        </w:rPr>
        <w:t>
      Жер учаскесінің нысаналы мақсаты: _____________</w:t>
      </w:r>
    </w:p>
    <w:bookmarkEnd w:id="86"/>
    <w:bookmarkStart w:name="z104" w:id="87"/>
    <w:p>
      <w:pPr>
        <w:spacing w:after="0"/>
        <w:ind w:left="0"/>
        <w:jc w:val="both"/>
      </w:pPr>
      <w:r>
        <w:rPr>
          <w:rFonts w:ascii="Times New Roman"/>
          <w:b w:val="false"/>
          <w:i w:val="false"/>
          <w:color w:val="000000"/>
          <w:sz w:val="28"/>
        </w:rPr>
        <w:t>
      Жер учаскесінің орналасқан жері: ________________________________________</w:t>
      </w:r>
    </w:p>
    <w:bookmarkEnd w:id="87"/>
    <w:bookmarkStart w:name="z105" w:id="88"/>
    <w:p>
      <w:pPr>
        <w:spacing w:after="0"/>
        <w:ind w:left="0"/>
        <w:jc w:val="both"/>
      </w:pPr>
      <w:r>
        <w:rPr>
          <w:rFonts w:ascii="Times New Roman"/>
          <w:b w:val="false"/>
          <w:i w:val="false"/>
          <w:color w:val="000000"/>
          <w:sz w:val="28"/>
        </w:rPr>
        <w:t>
      Жерлердің санаты (бар болса): ___________________________________________</w:t>
      </w:r>
    </w:p>
    <w:bookmarkEnd w:id="88"/>
    <w:bookmarkStart w:name="z106" w:id="89"/>
    <w:p>
      <w:pPr>
        <w:spacing w:after="0"/>
        <w:ind w:left="0"/>
        <w:jc w:val="both"/>
      </w:pPr>
      <w:r>
        <w:rPr>
          <w:rFonts w:ascii="Times New Roman"/>
          <w:b w:val="false"/>
          <w:i w:val="false"/>
          <w:color w:val="000000"/>
          <w:sz w:val="28"/>
        </w:rPr>
        <w:t>
      Жоспарды жасаған:________________________</w:t>
      </w:r>
    </w:p>
    <w:bookmarkEnd w:id="89"/>
    <w:bookmarkStart w:name="z107" w:id="90"/>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w:t>
      </w:r>
    </w:p>
    <w:bookmarkEnd w:id="90"/>
    <w:bookmarkStart w:name="z108" w:id="91"/>
    <w:p>
      <w:pPr>
        <w:spacing w:after="0"/>
        <w:ind w:left="0"/>
        <w:jc w:val="both"/>
      </w:pPr>
      <w:r>
        <w:rPr>
          <w:rFonts w:ascii="Times New Roman"/>
          <w:b w:val="false"/>
          <w:i w:val="false"/>
          <w:color w:val="000000"/>
          <w:sz w:val="28"/>
        </w:rPr>
        <w:t>
      ___________________________________________</w:t>
      </w:r>
    </w:p>
    <w:bookmarkEnd w:id="91"/>
    <w:bookmarkStart w:name="z109" w:id="92"/>
    <w:p>
      <w:pPr>
        <w:spacing w:after="0"/>
        <w:ind w:left="0"/>
        <w:jc w:val="both"/>
      </w:pPr>
      <w:r>
        <w:rPr>
          <w:rFonts w:ascii="Times New Roman"/>
          <w:b w:val="false"/>
          <w:i w:val="false"/>
          <w:color w:val="000000"/>
          <w:sz w:val="28"/>
        </w:rPr>
        <w:t>
      әкесінің аты, тегі,жеке сәйкестендіру нөмірі)</w:t>
      </w:r>
    </w:p>
    <w:bookmarkEnd w:id="92"/>
    <w:bookmarkStart w:name="z110" w:id="93"/>
    <w:p>
      <w:pPr>
        <w:spacing w:after="0"/>
        <w:ind w:left="0"/>
        <w:jc w:val="both"/>
      </w:pPr>
      <w:r>
        <w:rPr>
          <w:rFonts w:ascii="Times New Roman"/>
          <w:b w:val="false"/>
          <w:i w:val="false"/>
          <w:color w:val="000000"/>
          <w:sz w:val="28"/>
        </w:rPr>
        <w:t>
      Мөр қою орны* ________ ___________________</w:t>
      </w:r>
    </w:p>
    <w:bookmarkEnd w:id="93"/>
    <w:bookmarkStart w:name="z111" w:id="94"/>
    <w:p>
      <w:pPr>
        <w:spacing w:after="0"/>
        <w:ind w:left="0"/>
        <w:jc w:val="both"/>
      </w:pPr>
      <w:r>
        <w:rPr>
          <w:rFonts w:ascii="Times New Roman"/>
          <w:b w:val="false"/>
          <w:i w:val="false"/>
          <w:color w:val="000000"/>
          <w:sz w:val="28"/>
        </w:rPr>
        <w:t>
      (қолы)* (аты, әкесінің аты (бар болса), тегі)</w:t>
      </w:r>
    </w:p>
    <w:bookmarkEnd w:id="94"/>
    <w:bookmarkStart w:name="z112" w:id="95"/>
    <w:p>
      <w:pPr>
        <w:spacing w:after="0"/>
        <w:ind w:left="0"/>
        <w:jc w:val="both"/>
      </w:pPr>
      <w:r>
        <w:rPr>
          <w:rFonts w:ascii="Times New Roman"/>
          <w:b w:val="false"/>
          <w:i w:val="false"/>
          <w:color w:val="000000"/>
          <w:sz w:val="28"/>
        </w:rPr>
        <w:t>
      Жоспардың жасалған күні: 20___ жылғы " " _____.</w:t>
      </w:r>
    </w:p>
    <w:bookmarkEnd w:id="95"/>
    <w:bookmarkStart w:name="z113" w:id="96"/>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w:t>
            </w:r>
            <w:r>
              <w:br/>
            </w:r>
            <w:r>
              <w:rPr>
                <w:rFonts w:ascii="Times New Roman"/>
                <w:b w:val="false"/>
                <w:i w:val="false"/>
                <w:color w:val="000000"/>
                <w:sz w:val="20"/>
              </w:rPr>
              <w:t>салыстырып тексеру актісіне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15" w:id="97"/>
    <w:p>
      <w:pPr>
        <w:spacing w:after="0"/>
        <w:ind w:left="0"/>
        <w:jc w:val="left"/>
      </w:pPr>
      <w:r>
        <w:rPr>
          <w:rFonts w:ascii="Times New Roman"/>
          <w:b/>
          <w:i w:val="false"/>
          <w:color w:val="000000"/>
        </w:rPr>
        <w:t xml:space="preserve"> Желілі объекті полигонының алаңын көрсете отырып, желілі объектілер алып жатқан жобаланатын жер учаскесі шекараларының координаттары мен жақтарының ұзындықтарының жиынтық ведомосі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8"/>
    <w:p>
      <w:pPr>
        <w:spacing w:after="0"/>
        <w:ind w:left="0"/>
        <w:jc w:val="both"/>
      </w:pPr>
      <w:r>
        <w:rPr>
          <w:rFonts w:ascii="Times New Roman"/>
          <w:b w:val="false"/>
          <w:i w:val="false"/>
          <w:color w:val="000000"/>
          <w:sz w:val="28"/>
        </w:rPr>
        <w:t>
      Периметрі, метр: __________________________</w:t>
      </w:r>
    </w:p>
    <w:bookmarkEnd w:id="98"/>
    <w:bookmarkStart w:name="z117" w:id="99"/>
    <w:p>
      <w:pPr>
        <w:spacing w:after="0"/>
        <w:ind w:left="0"/>
        <w:jc w:val="both"/>
      </w:pPr>
      <w:r>
        <w:rPr>
          <w:rFonts w:ascii="Times New Roman"/>
          <w:b w:val="false"/>
          <w:i w:val="false"/>
          <w:color w:val="000000"/>
          <w:sz w:val="28"/>
        </w:rPr>
        <w:t>
      Ауданы, гектар ___________________________</w:t>
      </w:r>
    </w:p>
    <w:bookmarkEnd w:id="99"/>
    <w:bookmarkStart w:name="z118" w:id="100"/>
    <w:p>
      <w:pPr>
        <w:spacing w:after="0"/>
        <w:ind w:left="0"/>
        <w:jc w:val="both"/>
      </w:pPr>
      <w:r>
        <w:rPr>
          <w:rFonts w:ascii="Times New Roman"/>
          <w:b w:val="false"/>
          <w:i w:val="false"/>
          <w:color w:val="000000"/>
          <w:sz w:val="28"/>
        </w:rPr>
        <w:t>
      Ведомості жасаған: ____________________________________________</w:t>
      </w:r>
    </w:p>
    <w:bookmarkEnd w:id="100"/>
    <w:bookmarkStart w:name="z119" w:id="101"/>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(бар </w:t>
      </w:r>
    </w:p>
    <w:bookmarkEnd w:id="101"/>
    <w:bookmarkStart w:name="z120" w:id="102"/>
    <w:p>
      <w:pPr>
        <w:spacing w:after="0"/>
        <w:ind w:left="0"/>
        <w:jc w:val="both"/>
      </w:pPr>
      <w:r>
        <w:rPr>
          <w:rFonts w:ascii="Times New Roman"/>
          <w:b w:val="false"/>
          <w:i w:val="false"/>
          <w:color w:val="000000"/>
          <w:sz w:val="28"/>
        </w:rPr>
        <w:t>
      болса), тегі, жеке сәйкестендіру нөмірі)</w:t>
      </w:r>
    </w:p>
    <w:bookmarkEnd w:id="102"/>
    <w:bookmarkStart w:name="z121" w:id="103"/>
    <w:p>
      <w:pPr>
        <w:spacing w:after="0"/>
        <w:ind w:left="0"/>
        <w:jc w:val="both"/>
      </w:pPr>
      <w:r>
        <w:rPr>
          <w:rFonts w:ascii="Times New Roman"/>
          <w:b w:val="false"/>
          <w:i w:val="false"/>
          <w:color w:val="000000"/>
          <w:sz w:val="28"/>
        </w:rPr>
        <w:t>
      Мөр қою орны* ________ ______________________</w:t>
      </w:r>
    </w:p>
    <w:bookmarkEnd w:id="103"/>
    <w:bookmarkStart w:name="z122" w:id="104"/>
    <w:p>
      <w:pPr>
        <w:spacing w:after="0"/>
        <w:ind w:left="0"/>
        <w:jc w:val="both"/>
      </w:pPr>
      <w:r>
        <w:rPr>
          <w:rFonts w:ascii="Times New Roman"/>
          <w:b w:val="false"/>
          <w:i w:val="false"/>
          <w:color w:val="000000"/>
          <w:sz w:val="28"/>
        </w:rPr>
        <w:t>
       (қолы)* (аты, әкесінің аты (бар болса), тегі)</w:t>
      </w:r>
    </w:p>
    <w:bookmarkEnd w:id="104"/>
    <w:bookmarkStart w:name="z123" w:id="105"/>
    <w:p>
      <w:pPr>
        <w:spacing w:after="0"/>
        <w:ind w:left="0"/>
        <w:jc w:val="both"/>
      </w:pPr>
      <w:r>
        <w:rPr>
          <w:rFonts w:ascii="Times New Roman"/>
          <w:b w:val="false"/>
          <w:i w:val="false"/>
          <w:color w:val="000000"/>
          <w:sz w:val="28"/>
        </w:rPr>
        <w:t>
      Жоспардың жасалған күні: 20___ жылғы " " ____.</w:t>
      </w:r>
    </w:p>
    <w:bookmarkEnd w:id="105"/>
    <w:bookmarkStart w:name="z124" w:id="106"/>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119 бұйрығына 2-қосымша</w:t>
            </w:r>
            <w:r>
              <w:br/>
            </w: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жобасын жасау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тегі/заңды</w:t>
            </w:r>
            <w:r>
              <w:br/>
            </w:r>
            <w:r>
              <w:rPr>
                <w:rFonts w:ascii="Times New Roman"/>
                <w:b w:val="false"/>
                <w:i w:val="false"/>
                <w:color w:val="000000"/>
                <w:sz w:val="20"/>
              </w:rPr>
              <w:t>тұлғаның атауы)</w:t>
            </w:r>
          </w:p>
        </w:tc>
      </w:tr>
    </w:tbl>
    <w:bookmarkStart w:name="z126" w:id="107"/>
    <w:p>
      <w:pPr>
        <w:spacing w:after="0"/>
        <w:ind w:left="0"/>
        <w:jc w:val="left"/>
      </w:pPr>
      <w:r>
        <w:rPr>
          <w:rFonts w:ascii="Times New Roman"/>
          <w:b/>
          <w:i w:val="false"/>
          <w:color w:val="000000"/>
        </w:rPr>
        <w:t xml:space="preserve"> Жобаланатын жер учаскесінің координаттары ведомосінің сәйкес келмеуі туралы акті №___</w:t>
      </w:r>
    </w:p>
    <w:bookmarkEnd w:id="107"/>
    <w:bookmarkStart w:name="z127" w:id="108"/>
    <w:p>
      <w:pPr>
        <w:spacing w:after="0"/>
        <w:ind w:left="0"/>
        <w:jc w:val="both"/>
      </w:pPr>
      <w:r>
        <w:rPr>
          <w:rFonts w:ascii="Times New Roman"/>
          <w:b w:val="false"/>
          <w:i w:val="false"/>
          <w:color w:val="000000"/>
          <w:sz w:val="28"/>
        </w:rPr>
        <w:t>
      Ұсынылған жобаланатын жер учаскесі координаттарының ведомосін мынадай деректермен салыстыру нәтижелері бойынша:</w:t>
      </w:r>
    </w:p>
    <w:bookmarkEnd w:id="108"/>
    <w:bookmarkStart w:name="z128" w:id="109"/>
    <w:p>
      <w:pPr>
        <w:spacing w:after="0"/>
        <w:ind w:left="0"/>
        <w:jc w:val="both"/>
      </w:pPr>
      <w:r>
        <w:rPr>
          <w:rFonts w:ascii="Times New Roman"/>
          <w:b w:val="false"/>
          <w:i w:val="false"/>
          <w:color w:val="000000"/>
          <w:sz w:val="28"/>
        </w:rPr>
        <w:t>
      Жер учаскесінің кадастрлық нөмірі: _____________</w:t>
      </w:r>
    </w:p>
    <w:bookmarkEnd w:id="109"/>
    <w:bookmarkStart w:name="z129" w:id="110"/>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bookmarkEnd w:id="110"/>
    <w:bookmarkStart w:name="z130" w:id="111"/>
    <w:p>
      <w:pPr>
        <w:spacing w:after="0"/>
        <w:ind w:left="0"/>
        <w:jc w:val="both"/>
      </w:pPr>
      <w:r>
        <w:rPr>
          <w:rFonts w:ascii="Times New Roman"/>
          <w:b w:val="false"/>
          <w:i w:val="false"/>
          <w:color w:val="000000"/>
          <w:sz w:val="28"/>
        </w:rPr>
        <w:t>
      Жер учаскесінің ауданы, гектар: ________________</w:t>
      </w:r>
    </w:p>
    <w:bookmarkEnd w:id="111"/>
    <w:bookmarkStart w:name="z131" w:id="112"/>
    <w:p>
      <w:pPr>
        <w:spacing w:after="0"/>
        <w:ind w:left="0"/>
        <w:jc w:val="both"/>
      </w:pPr>
      <w:r>
        <w:rPr>
          <w:rFonts w:ascii="Times New Roman"/>
          <w:b w:val="false"/>
          <w:i w:val="false"/>
          <w:color w:val="000000"/>
          <w:sz w:val="28"/>
        </w:rPr>
        <w:t>
      Жер учаскесінің нысаналы мақсаты:_____________________________________</w:t>
      </w:r>
    </w:p>
    <w:bookmarkEnd w:id="112"/>
    <w:bookmarkStart w:name="z132" w:id="113"/>
    <w:p>
      <w:pPr>
        <w:spacing w:after="0"/>
        <w:ind w:left="0"/>
        <w:jc w:val="both"/>
      </w:pPr>
      <w:r>
        <w:rPr>
          <w:rFonts w:ascii="Times New Roman"/>
          <w:b w:val="false"/>
          <w:i w:val="false"/>
          <w:color w:val="000000"/>
          <w:sz w:val="28"/>
        </w:rPr>
        <w:t>
      Жер учаскесінің орналасқан жері: _______________</w:t>
      </w:r>
    </w:p>
    <w:bookmarkEnd w:id="113"/>
    <w:bookmarkStart w:name="z133" w:id="114"/>
    <w:p>
      <w:pPr>
        <w:spacing w:after="0"/>
        <w:ind w:left="0"/>
        <w:jc w:val="both"/>
      </w:pPr>
      <w:r>
        <w:rPr>
          <w:rFonts w:ascii="Times New Roman"/>
          <w:b w:val="false"/>
          <w:i w:val="false"/>
          <w:color w:val="000000"/>
          <w:sz w:val="28"/>
        </w:rPr>
        <w:t>
      Жерлердің санаты:____________________________</w:t>
      </w:r>
    </w:p>
    <w:bookmarkEnd w:id="114"/>
    <w:bookmarkStart w:name="z134" w:id="115"/>
    <w:p>
      <w:pPr>
        <w:spacing w:after="0"/>
        <w:ind w:left="0"/>
        <w:jc w:val="both"/>
      </w:pPr>
      <w:r>
        <w:rPr>
          <w:rFonts w:ascii="Times New Roman"/>
          <w:b w:val="false"/>
          <w:i w:val="false"/>
          <w:color w:val="000000"/>
          <w:sz w:val="28"/>
        </w:rPr>
        <w:t>
      Жерге орналастыру жобасын әзірлеуші туралы ақпарат:</w:t>
      </w:r>
    </w:p>
    <w:bookmarkEnd w:id="115"/>
    <w:bookmarkStart w:name="z135" w:id="116"/>
    <w:p>
      <w:pPr>
        <w:spacing w:after="0"/>
        <w:ind w:left="0"/>
        <w:jc w:val="both"/>
      </w:pPr>
      <w:r>
        <w:rPr>
          <w:rFonts w:ascii="Times New Roman"/>
          <w:b w:val="false"/>
          <w:i w:val="false"/>
          <w:color w:val="000000"/>
          <w:sz w:val="28"/>
        </w:rPr>
        <w:t>
      __________________________ _________________________________________</w:t>
      </w:r>
    </w:p>
    <w:bookmarkEnd w:id="116"/>
    <w:bookmarkStart w:name="z136" w:id="117"/>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әкесінің аты </w:t>
      </w:r>
    </w:p>
    <w:bookmarkEnd w:id="117"/>
    <w:bookmarkStart w:name="z137" w:id="118"/>
    <w:p>
      <w:pPr>
        <w:spacing w:after="0"/>
        <w:ind w:left="0"/>
        <w:jc w:val="both"/>
      </w:pPr>
      <w:r>
        <w:rPr>
          <w:rFonts w:ascii="Times New Roman"/>
          <w:b w:val="false"/>
          <w:i w:val="false"/>
          <w:color w:val="000000"/>
          <w:sz w:val="28"/>
        </w:rPr>
        <w:t>
      (бар болса), ____________________________________________</w:t>
      </w:r>
    </w:p>
    <w:bookmarkEnd w:id="118"/>
    <w:bookmarkStart w:name="z138" w:id="119"/>
    <w:p>
      <w:pPr>
        <w:spacing w:after="0"/>
        <w:ind w:left="0"/>
        <w:jc w:val="both"/>
      </w:pPr>
      <w:r>
        <w:rPr>
          <w:rFonts w:ascii="Times New Roman"/>
          <w:b w:val="false"/>
          <w:i w:val="false"/>
          <w:color w:val="000000"/>
          <w:sz w:val="28"/>
        </w:rPr>
        <w:t>
      тегі, жеке сәйкестендіру нөмірі)</w:t>
      </w:r>
    </w:p>
    <w:bookmarkEnd w:id="119"/>
    <w:bookmarkStart w:name="z139" w:id="120"/>
    <w:p>
      <w:pPr>
        <w:spacing w:after="0"/>
        <w:ind w:left="0"/>
        <w:jc w:val="both"/>
      </w:pPr>
      <w:r>
        <w:rPr>
          <w:rFonts w:ascii="Times New Roman"/>
          <w:b w:val="false"/>
          <w:i w:val="false"/>
          <w:color w:val="000000"/>
          <w:sz w:val="28"/>
        </w:rPr>
        <w:t>
      Әзірленген күні: 20___жылғы " " ___________.</w:t>
      </w:r>
    </w:p>
    <w:bookmarkEnd w:id="120"/>
    <w:bookmarkStart w:name="z140" w:id="121"/>
    <w:p>
      <w:pPr>
        <w:spacing w:after="0"/>
        <w:ind w:left="0"/>
        <w:jc w:val="both"/>
      </w:pPr>
      <w:r>
        <w:rPr>
          <w:rFonts w:ascii="Times New Roman"/>
          <w:b w:val="false"/>
          <w:i w:val="false"/>
          <w:color w:val="000000"/>
          <w:sz w:val="28"/>
        </w:rPr>
        <w:t>
      Ұсынылған жобаланатын жер учаскесі координаттары бойынша жобаланатын жер учаскесінің шекараларының жылжымайтын мүліктің бірыңғай мемлекеттік кадастры цифрлық жүйесінің графикалық деректеріне сәйкес келмеуі анықталды.</w:t>
      </w:r>
    </w:p>
    <w:bookmarkEnd w:id="121"/>
    <w:bookmarkStart w:name="z141" w:id="122"/>
    <w:p>
      <w:pPr>
        <w:spacing w:after="0"/>
        <w:ind w:left="0"/>
        <w:jc w:val="both"/>
      </w:pPr>
      <w:r>
        <w:rPr>
          <w:rFonts w:ascii="Times New Roman"/>
          <w:b w:val="false"/>
          <w:i w:val="false"/>
          <w:color w:val="000000"/>
          <w:sz w:val="28"/>
        </w:rPr>
        <w:t>
      Қосымша: жобаланатын жер учаскесінің шекараларының жылжымайтын мүліктің бірыңғай мемлекеттік кадастрының цифрлық жүйесінің графикалық деректеріне сәйкес келмеу (қабаттасу) схемасы және жобаланатын жер учаскесінің шекаралары координаттары мен жақтарының ұзындықтарының жиынтық ведомосі.</w:t>
      </w:r>
    </w:p>
    <w:bookmarkEnd w:id="122"/>
    <w:bookmarkStart w:name="z142" w:id="123"/>
    <w:p>
      <w:pPr>
        <w:spacing w:after="0"/>
        <w:ind w:left="0"/>
        <w:jc w:val="both"/>
      </w:pPr>
      <w:r>
        <w:rPr>
          <w:rFonts w:ascii="Times New Roman"/>
          <w:b w:val="false"/>
          <w:i w:val="false"/>
          <w:color w:val="000000"/>
          <w:sz w:val="28"/>
        </w:rPr>
        <w:t>
      _______________________сәйкессіздігі анықталды</w:t>
      </w:r>
    </w:p>
    <w:bookmarkEnd w:id="123"/>
    <w:bookmarkStart w:name="z143" w:id="124"/>
    <w:p>
      <w:pPr>
        <w:spacing w:after="0"/>
        <w:ind w:left="0"/>
        <w:jc w:val="both"/>
      </w:pPr>
      <w:r>
        <w:rPr>
          <w:rFonts w:ascii="Times New Roman"/>
          <w:b w:val="false"/>
          <w:i w:val="false"/>
          <w:color w:val="000000"/>
          <w:sz w:val="28"/>
        </w:rPr>
        <w:t>
      Арнайы белгілер ____________________________________________</w:t>
      </w:r>
    </w:p>
    <w:bookmarkEnd w:id="124"/>
    <w:bookmarkStart w:name="z144" w:id="125"/>
    <w:p>
      <w:pPr>
        <w:spacing w:after="0"/>
        <w:ind w:left="0"/>
        <w:jc w:val="both"/>
      </w:pPr>
      <w:r>
        <w:rPr>
          <w:rFonts w:ascii="Times New Roman"/>
          <w:b w:val="false"/>
          <w:i w:val="false"/>
          <w:color w:val="000000"/>
          <w:sz w:val="28"/>
        </w:rPr>
        <w:t xml:space="preserve">
      (бұрын жобаланатын жер учаскесіне қабаттасу бар; жобаланатын </w:t>
      </w:r>
    </w:p>
    <w:bookmarkEnd w:id="125"/>
    <w:bookmarkStart w:name="z145" w:id="126"/>
    <w:p>
      <w:pPr>
        <w:spacing w:after="0"/>
        <w:ind w:left="0"/>
        <w:jc w:val="both"/>
      </w:pPr>
      <w:r>
        <w:rPr>
          <w:rFonts w:ascii="Times New Roman"/>
          <w:b w:val="false"/>
          <w:i w:val="false"/>
          <w:color w:val="000000"/>
          <w:sz w:val="28"/>
        </w:rPr>
        <w:t>
      ___________________________________________</w:t>
      </w:r>
    </w:p>
    <w:bookmarkEnd w:id="126"/>
    <w:bookmarkStart w:name="z146" w:id="127"/>
    <w:p>
      <w:pPr>
        <w:spacing w:after="0"/>
        <w:ind w:left="0"/>
        <w:jc w:val="both"/>
      </w:pPr>
      <w:r>
        <w:rPr>
          <w:rFonts w:ascii="Times New Roman"/>
          <w:b w:val="false"/>
          <w:i w:val="false"/>
          <w:color w:val="000000"/>
          <w:sz w:val="28"/>
        </w:rPr>
        <w:t>
      жер учаскесі екі және оданда көп есептік орамдардың және басқалардың шекараларында тұр)</w:t>
      </w:r>
    </w:p>
    <w:bookmarkEnd w:id="127"/>
    <w:bookmarkStart w:name="z147" w:id="128"/>
    <w:p>
      <w:pPr>
        <w:spacing w:after="0"/>
        <w:ind w:left="0"/>
        <w:jc w:val="both"/>
      </w:pPr>
      <w:r>
        <w:rPr>
          <w:rFonts w:ascii="Times New Roman"/>
          <w:b w:val="false"/>
          <w:i w:val="false"/>
          <w:color w:val="000000"/>
          <w:sz w:val="28"/>
        </w:rPr>
        <w:t>
      Салыстырып тексеру жүргізген: ___________________________________________</w:t>
      </w:r>
    </w:p>
    <w:bookmarkEnd w:id="128"/>
    <w:bookmarkStart w:name="z148" w:id="129"/>
    <w:p>
      <w:pPr>
        <w:spacing w:after="0"/>
        <w:ind w:left="0"/>
        <w:jc w:val="both"/>
      </w:pPr>
      <w:r>
        <w:rPr>
          <w:rFonts w:ascii="Times New Roman"/>
          <w:b w:val="false"/>
          <w:i w:val="false"/>
          <w:color w:val="000000"/>
          <w:sz w:val="28"/>
        </w:rPr>
        <w:t>
      (маманның аты, әкесінің аты (бар болса), тегі)</w:t>
      </w:r>
    </w:p>
    <w:bookmarkEnd w:id="129"/>
    <w:bookmarkStart w:name="z149" w:id="130"/>
    <w:p>
      <w:pPr>
        <w:spacing w:after="0"/>
        <w:ind w:left="0"/>
        <w:jc w:val="both"/>
      </w:pPr>
      <w:r>
        <w:rPr>
          <w:rFonts w:ascii="Times New Roman"/>
          <w:b w:val="false"/>
          <w:i w:val="false"/>
          <w:color w:val="000000"/>
          <w:sz w:val="28"/>
        </w:rPr>
        <w:t>
      Салыстырып тексерілген күн: 20___ жылғы " "</w:t>
      </w:r>
    </w:p>
    <w:bookmarkEnd w:id="130"/>
    <w:bookmarkStart w:name="z150" w:id="131"/>
    <w:p>
      <w:pPr>
        <w:spacing w:after="0"/>
        <w:ind w:left="0"/>
        <w:jc w:val="both"/>
      </w:pPr>
      <w:r>
        <w:rPr>
          <w:rFonts w:ascii="Times New Roman"/>
          <w:b w:val="false"/>
          <w:i w:val="false"/>
          <w:color w:val="000000"/>
          <w:sz w:val="28"/>
        </w:rPr>
        <w:t>
      ___________________________________________</w:t>
      </w:r>
    </w:p>
    <w:bookmarkEnd w:id="131"/>
    <w:bookmarkStart w:name="z151" w:id="132"/>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3" w:id="133"/>
    <w:p>
      <w:pPr>
        <w:spacing w:after="0"/>
        <w:ind w:left="0"/>
        <w:jc w:val="left"/>
      </w:pPr>
      <w:r>
        <w:rPr>
          <w:rFonts w:ascii="Times New Roman"/>
          <w:b/>
          <w:i w:val="false"/>
          <w:color w:val="000000"/>
        </w:rPr>
        <w:t xml:space="preserve"> Жобаланатын жер учаскесі шекараларының жылжымайтын мүліктің бірыңғай мемлекеттік кадастры ақпараттық жүйесінің графикалық деректеріне сәйкес келмеу (қабаттасу) схемасы</w:t>
      </w:r>
    </w:p>
    <w:bookmarkEnd w:id="133"/>
    <w:bookmarkStart w:name="z154" w:id="134"/>
    <w:p>
      <w:pPr>
        <w:spacing w:after="0"/>
        <w:ind w:left="0"/>
        <w:jc w:val="both"/>
      </w:pPr>
      <w:r>
        <w:rPr>
          <w:rFonts w:ascii="Times New Roman"/>
          <w:b w:val="false"/>
          <w:i w:val="false"/>
          <w:color w:val="000000"/>
          <w:sz w:val="28"/>
        </w:rPr>
        <w:t>
      "Оңтүстік – Солтүстік" бағыты</w:t>
      </w:r>
    </w:p>
    <w:bookmarkEnd w:id="134"/>
    <w:bookmarkStart w:name="z15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4622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6"/>
    <w:p>
      <w:pPr>
        <w:spacing w:after="0"/>
        <w:ind w:left="0"/>
        <w:jc w:val="both"/>
      </w:pPr>
      <w:r>
        <w:rPr>
          <w:rFonts w:ascii="Times New Roman"/>
          <w:b w:val="false"/>
          <w:i w:val="false"/>
          <w:color w:val="000000"/>
          <w:sz w:val="28"/>
        </w:rPr>
        <w:t>
      Масштаб 1:</w:t>
      </w:r>
    </w:p>
    <w:bookmarkEnd w:id="136"/>
    <w:bookmarkStart w:name="z157" w:id="137"/>
    <w:p>
      <w:pPr>
        <w:spacing w:after="0"/>
        <w:ind w:left="0"/>
        <w:jc w:val="both"/>
      </w:pPr>
      <w:r>
        <w:rPr>
          <w:rFonts w:ascii="Times New Roman"/>
          <w:b w:val="false"/>
          <w:i w:val="false"/>
          <w:color w:val="000000"/>
          <w:sz w:val="28"/>
        </w:rPr>
        <w:t>
      Шартты белгілер:</w:t>
      </w:r>
    </w:p>
    <w:bookmarkEnd w:id="137"/>
    <w:bookmarkStart w:name="z158" w:id="138"/>
    <w:p>
      <w:pPr>
        <w:spacing w:after="0"/>
        <w:ind w:left="0"/>
        <w:jc w:val="both"/>
      </w:pPr>
      <w:r>
        <w:rPr>
          <w:rFonts w:ascii="Times New Roman"/>
          <w:b w:val="false"/>
          <w:i w:val="false"/>
          <w:color w:val="000000"/>
          <w:sz w:val="28"/>
        </w:rPr>
        <w:t>
      __________ жобаланған учаске;</w:t>
      </w:r>
    </w:p>
    <w:bookmarkEnd w:id="138"/>
    <w:bookmarkStart w:name="z159" w:id="139"/>
    <w:p>
      <w:pPr>
        <w:spacing w:after="0"/>
        <w:ind w:left="0"/>
        <w:jc w:val="both"/>
      </w:pPr>
      <w:r>
        <w:rPr>
          <w:rFonts w:ascii="Times New Roman"/>
          <w:b w:val="false"/>
          <w:i w:val="false"/>
          <w:color w:val="000000"/>
          <w:sz w:val="28"/>
        </w:rPr>
        <w:t>
      __________ шектес учаске;</w:t>
      </w:r>
    </w:p>
    <w:bookmarkEnd w:id="139"/>
    <w:bookmarkStart w:name="z160" w:id="140"/>
    <w:p>
      <w:pPr>
        <w:spacing w:after="0"/>
        <w:ind w:left="0"/>
        <w:jc w:val="both"/>
      </w:pPr>
      <w:r>
        <w:rPr>
          <w:rFonts w:ascii="Times New Roman"/>
          <w:b w:val="false"/>
          <w:i w:val="false"/>
          <w:color w:val="000000"/>
          <w:sz w:val="28"/>
        </w:rPr>
        <w:t>
      __________ қабаттасу;</w:t>
      </w:r>
    </w:p>
    <w:bookmarkEnd w:id="140"/>
    <w:bookmarkStart w:name="z161" w:id="141"/>
    <w:p>
      <w:pPr>
        <w:spacing w:after="0"/>
        <w:ind w:left="0"/>
        <w:jc w:val="both"/>
      </w:pPr>
      <w:r>
        <w:rPr>
          <w:rFonts w:ascii="Times New Roman"/>
          <w:b w:val="false"/>
          <w:i w:val="false"/>
          <w:color w:val="000000"/>
          <w:sz w:val="28"/>
        </w:rPr>
        <w:t>
      __________ сәйкессіздік.</w:t>
      </w:r>
    </w:p>
    <w:bookmarkEnd w:id="141"/>
    <w:bookmarkStart w:name="z162" w:id="142"/>
    <w:p>
      <w:pPr>
        <w:spacing w:after="0"/>
        <w:ind w:left="0"/>
        <w:jc w:val="both"/>
      </w:pPr>
      <w:r>
        <w:rPr>
          <w:rFonts w:ascii="Times New Roman"/>
          <w:b w:val="false"/>
          <w:i w:val="false"/>
          <w:color w:val="000000"/>
          <w:sz w:val="28"/>
        </w:rPr>
        <w:t>
      Қабаттасудың жалпы ауданы, гектар:__________.</w:t>
      </w:r>
    </w:p>
    <w:bookmarkEnd w:id="142"/>
    <w:bookmarkStart w:name="z163" w:id="143"/>
    <w:p>
      <w:pPr>
        <w:spacing w:after="0"/>
        <w:ind w:left="0"/>
        <w:jc w:val="both"/>
      </w:pPr>
      <w:r>
        <w:rPr>
          <w:rFonts w:ascii="Times New Roman"/>
          <w:b w:val="false"/>
          <w:i w:val="false"/>
          <w:color w:val="000000"/>
          <w:sz w:val="28"/>
        </w:rPr>
        <w:t>
      __________________________________________</w:t>
      </w:r>
    </w:p>
    <w:bookmarkEnd w:id="143"/>
    <w:bookmarkStart w:name="z164" w:id="144"/>
    <w:p>
      <w:pPr>
        <w:spacing w:after="0"/>
        <w:ind w:left="0"/>
        <w:jc w:val="both"/>
      </w:pPr>
      <w:r>
        <w:rPr>
          <w:rFonts w:ascii="Times New Roman"/>
          <w:b w:val="false"/>
          <w:i w:val="false"/>
          <w:color w:val="000000"/>
          <w:sz w:val="28"/>
        </w:rPr>
        <w:t>
      мөр (бар болса) мен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6" w:id="145"/>
    <w:p>
      <w:pPr>
        <w:spacing w:after="0"/>
        <w:ind w:left="0"/>
        <w:jc w:val="left"/>
      </w:pPr>
      <w:r>
        <w:rPr>
          <w:rFonts w:ascii="Times New Roman"/>
          <w:b/>
          <w:i w:val="false"/>
          <w:color w:val="000000"/>
        </w:rPr>
        <w:t xml:space="preserve"> Жобаланатын жер учаскесінің шекаралары координаттары мен жақтарының ұзындықтарының жиынтық ведомосі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6"/>
    <w:p>
      <w:pPr>
        <w:spacing w:after="0"/>
        <w:ind w:left="0"/>
        <w:jc w:val="both"/>
      </w:pPr>
      <w:r>
        <w:rPr>
          <w:rFonts w:ascii="Times New Roman"/>
          <w:b w:val="false"/>
          <w:i w:val="false"/>
          <w:color w:val="000000"/>
          <w:sz w:val="28"/>
        </w:rPr>
        <w:t>
      Жобаланатын жер учаскесінің шекаралары координаттары мен жақтарының ұзындықтарының жиынтық ведомосі көрсетілетін қызметті алушы ұсынған координаттарға сәйкес келеді</w:t>
      </w:r>
    </w:p>
    <w:bookmarkEnd w:id="146"/>
    <w:bookmarkStart w:name="z168" w:id="147"/>
    <w:p>
      <w:pPr>
        <w:spacing w:after="0"/>
        <w:ind w:left="0"/>
        <w:jc w:val="both"/>
      </w:pPr>
      <w:r>
        <w:rPr>
          <w:rFonts w:ascii="Times New Roman"/>
          <w:b w:val="false"/>
          <w:i w:val="false"/>
          <w:color w:val="000000"/>
          <w:sz w:val="28"/>
        </w:rPr>
        <w:t>
      Периметрі, метр: _______</w:t>
      </w:r>
    </w:p>
    <w:bookmarkEnd w:id="147"/>
    <w:bookmarkStart w:name="z169" w:id="148"/>
    <w:p>
      <w:pPr>
        <w:spacing w:after="0"/>
        <w:ind w:left="0"/>
        <w:jc w:val="both"/>
      </w:pPr>
      <w:r>
        <w:rPr>
          <w:rFonts w:ascii="Times New Roman"/>
          <w:b w:val="false"/>
          <w:i w:val="false"/>
          <w:color w:val="000000"/>
          <w:sz w:val="28"/>
        </w:rPr>
        <w:t>
      Ауданы, гектар _______</w:t>
      </w:r>
    </w:p>
    <w:bookmarkEnd w:id="148"/>
    <w:bookmarkStart w:name="z170" w:id="149"/>
    <w:p>
      <w:pPr>
        <w:spacing w:after="0"/>
        <w:ind w:left="0"/>
        <w:jc w:val="both"/>
      </w:pPr>
      <w:r>
        <w:rPr>
          <w:rFonts w:ascii="Times New Roman"/>
          <w:b w:val="false"/>
          <w:i w:val="false"/>
          <w:color w:val="000000"/>
          <w:sz w:val="28"/>
        </w:rPr>
        <w:t>
      Ведомості жасаған:_____________________________________</w:t>
      </w:r>
    </w:p>
    <w:bookmarkEnd w:id="149"/>
    <w:bookmarkStart w:name="z171" w:id="150"/>
    <w:p>
      <w:pPr>
        <w:spacing w:after="0"/>
        <w:ind w:left="0"/>
        <w:jc w:val="both"/>
      </w:pPr>
      <w:r>
        <w:rPr>
          <w:rFonts w:ascii="Times New Roman"/>
          <w:b w:val="false"/>
          <w:i w:val="false"/>
          <w:color w:val="000000"/>
          <w:sz w:val="28"/>
        </w:rPr>
        <w:t>
      (заңды тұлғаның атауы, бизнес-сәйкестендіру нөмірі/жеке тұлғаның аты, әкесінің аты</w:t>
      </w:r>
    </w:p>
    <w:bookmarkEnd w:id="150"/>
    <w:bookmarkStart w:name="z172" w:id="151"/>
    <w:p>
      <w:pPr>
        <w:spacing w:after="0"/>
        <w:ind w:left="0"/>
        <w:jc w:val="both"/>
      </w:pPr>
      <w:r>
        <w:rPr>
          <w:rFonts w:ascii="Times New Roman"/>
          <w:b w:val="false"/>
          <w:i w:val="false"/>
          <w:color w:val="000000"/>
          <w:sz w:val="28"/>
        </w:rPr>
        <w:t>
      (бар болса), тегі, жеке сәйкестендіру нөмірі)</w:t>
      </w:r>
    </w:p>
    <w:bookmarkEnd w:id="151"/>
    <w:bookmarkStart w:name="z173" w:id="152"/>
    <w:p>
      <w:pPr>
        <w:spacing w:after="0"/>
        <w:ind w:left="0"/>
        <w:jc w:val="both"/>
      </w:pPr>
      <w:r>
        <w:rPr>
          <w:rFonts w:ascii="Times New Roman"/>
          <w:b w:val="false"/>
          <w:i w:val="false"/>
          <w:color w:val="000000"/>
          <w:sz w:val="28"/>
        </w:rPr>
        <w:t>
      Мөр қою орны* ________ ______________________</w:t>
      </w:r>
    </w:p>
    <w:bookmarkEnd w:id="152"/>
    <w:bookmarkStart w:name="z174" w:id="153"/>
    <w:p>
      <w:pPr>
        <w:spacing w:after="0"/>
        <w:ind w:left="0"/>
        <w:jc w:val="both"/>
      </w:pPr>
      <w:r>
        <w:rPr>
          <w:rFonts w:ascii="Times New Roman"/>
          <w:b w:val="false"/>
          <w:i w:val="false"/>
          <w:color w:val="000000"/>
          <w:sz w:val="28"/>
        </w:rPr>
        <w:t>
       (қолы)* (аты, әкесінің аты (бар болса), тегі)</w:t>
      </w:r>
    </w:p>
    <w:bookmarkEnd w:id="153"/>
    <w:bookmarkStart w:name="z175" w:id="154"/>
    <w:p>
      <w:pPr>
        <w:spacing w:after="0"/>
        <w:ind w:left="0"/>
        <w:jc w:val="both"/>
      </w:pPr>
      <w:r>
        <w:rPr>
          <w:rFonts w:ascii="Times New Roman"/>
          <w:b w:val="false"/>
          <w:i w:val="false"/>
          <w:color w:val="000000"/>
          <w:sz w:val="28"/>
        </w:rPr>
        <w:t>
      Жоспардың жасалған күні: 20___ жылғы " " _____.</w:t>
      </w:r>
    </w:p>
    <w:bookmarkEnd w:id="154"/>
    <w:bookmarkStart w:name="z176" w:id="155"/>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8" w:id="156"/>
    <w:p>
      <w:pPr>
        <w:spacing w:after="0"/>
        <w:ind w:left="0"/>
        <w:jc w:val="left"/>
      </w:pPr>
      <w:r>
        <w:rPr>
          <w:rFonts w:ascii="Times New Roman"/>
          <w:b/>
          <w:i w:val="false"/>
          <w:color w:val="000000"/>
        </w:rPr>
        <w:t xml:space="preserve"> Желілі объектілер алып жатқан жобаланатын жер учаскесі шекараларының жылжымайтын мүліктің бірыңғай мемлекеттік кадастры цифрлық жүйесінің графикалық деректеріне сәйкес келмеу (қабаттасу) схемасы</w:t>
      </w:r>
    </w:p>
    <w:bookmarkEnd w:id="156"/>
    <w:bookmarkStart w:name="z179" w:id="157"/>
    <w:p>
      <w:pPr>
        <w:spacing w:after="0"/>
        <w:ind w:left="0"/>
        <w:jc w:val="both"/>
      </w:pPr>
      <w:r>
        <w:rPr>
          <w:rFonts w:ascii="Times New Roman"/>
          <w:b w:val="false"/>
          <w:i w:val="false"/>
          <w:color w:val="000000"/>
          <w:sz w:val="28"/>
        </w:rPr>
        <w:t>
      "Оңтүстік – Солтүстік" бағыты</w:t>
      </w:r>
    </w:p>
    <w:bookmarkEnd w:id="157"/>
    <w:bookmarkStart w:name="z180"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5143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43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9"/>
    <w:p>
      <w:pPr>
        <w:spacing w:after="0"/>
        <w:ind w:left="0"/>
        <w:jc w:val="both"/>
      </w:pPr>
      <w:r>
        <w:rPr>
          <w:rFonts w:ascii="Times New Roman"/>
          <w:b w:val="false"/>
          <w:i w:val="false"/>
          <w:color w:val="000000"/>
          <w:sz w:val="28"/>
        </w:rPr>
        <w:t>
      Масштаб 1:</w:t>
      </w:r>
    </w:p>
    <w:bookmarkEnd w:id="159"/>
    <w:bookmarkStart w:name="z182" w:id="160"/>
    <w:p>
      <w:pPr>
        <w:spacing w:after="0"/>
        <w:ind w:left="0"/>
        <w:jc w:val="both"/>
      </w:pPr>
      <w:r>
        <w:rPr>
          <w:rFonts w:ascii="Times New Roman"/>
          <w:b w:val="false"/>
          <w:i w:val="false"/>
          <w:color w:val="000000"/>
          <w:sz w:val="28"/>
        </w:rPr>
        <w:t>
      Шартты белгілер:</w:t>
      </w:r>
    </w:p>
    <w:bookmarkEnd w:id="160"/>
    <w:bookmarkStart w:name="z183" w:id="161"/>
    <w:p>
      <w:pPr>
        <w:spacing w:after="0"/>
        <w:ind w:left="0"/>
        <w:jc w:val="both"/>
      </w:pPr>
      <w:r>
        <w:rPr>
          <w:rFonts w:ascii="Times New Roman"/>
          <w:b w:val="false"/>
          <w:i w:val="false"/>
          <w:color w:val="000000"/>
          <w:sz w:val="28"/>
        </w:rPr>
        <w:t>
      __________ жобаланған учаске;</w:t>
      </w:r>
    </w:p>
    <w:bookmarkEnd w:id="161"/>
    <w:bookmarkStart w:name="z184" w:id="162"/>
    <w:p>
      <w:pPr>
        <w:spacing w:after="0"/>
        <w:ind w:left="0"/>
        <w:jc w:val="both"/>
      </w:pPr>
      <w:r>
        <w:rPr>
          <w:rFonts w:ascii="Times New Roman"/>
          <w:b w:val="false"/>
          <w:i w:val="false"/>
          <w:color w:val="000000"/>
          <w:sz w:val="28"/>
        </w:rPr>
        <w:t>
      __________ шектес учаске;</w:t>
      </w:r>
    </w:p>
    <w:bookmarkEnd w:id="162"/>
    <w:bookmarkStart w:name="z185" w:id="163"/>
    <w:p>
      <w:pPr>
        <w:spacing w:after="0"/>
        <w:ind w:left="0"/>
        <w:jc w:val="both"/>
      </w:pPr>
      <w:r>
        <w:rPr>
          <w:rFonts w:ascii="Times New Roman"/>
          <w:b w:val="false"/>
          <w:i w:val="false"/>
          <w:color w:val="000000"/>
          <w:sz w:val="28"/>
        </w:rPr>
        <w:t>
      __________ қабаттасу;</w:t>
      </w:r>
    </w:p>
    <w:bookmarkEnd w:id="163"/>
    <w:bookmarkStart w:name="z186" w:id="164"/>
    <w:p>
      <w:pPr>
        <w:spacing w:after="0"/>
        <w:ind w:left="0"/>
        <w:jc w:val="both"/>
      </w:pPr>
      <w:r>
        <w:rPr>
          <w:rFonts w:ascii="Times New Roman"/>
          <w:b w:val="false"/>
          <w:i w:val="false"/>
          <w:color w:val="000000"/>
          <w:sz w:val="28"/>
        </w:rPr>
        <w:t>
      __________ сәйкессіздік.</w:t>
      </w:r>
    </w:p>
    <w:bookmarkEnd w:id="164"/>
    <w:bookmarkStart w:name="z187" w:id="165"/>
    <w:p>
      <w:pPr>
        <w:spacing w:after="0"/>
        <w:ind w:left="0"/>
        <w:jc w:val="both"/>
      </w:pPr>
      <w:r>
        <w:rPr>
          <w:rFonts w:ascii="Times New Roman"/>
          <w:b w:val="false"/>
          <w:i w:val="false"/>
          <w:color w:val="000000"/>
          <w:sz w:val="28"/>
        </w:rPr>
        <w:t>
      Қабаттасудың жалпы ауданы, гектар:____________.</w:t>
      </w:r>
    </w:p>
    <w:bookmarkEnd w:id="165"/>
    <w:bookmarkStart w:name="z188" w:id="166"/>
    <w:p>
      <w:pPr>
        <w:spacing w:after="0"/>
        <w:ind w:left="0"/>
        <w:jc w:val="both"/>
      </w:pPr>
      <w:r>
        <w:rPr>
          <w:rFonts w:ascii="Times New Roman"/>
          <w:b w:val="false"/>
          <w:i w:val="false"/>
          <w:color w:val="000000"/>
          <w:sz w:val="28"/>
        </w:rPr>
        <w:t>
      ____________________________________________</w:t>
      </w:r>
    </w:p>
    <w:bookmarkEnd w:id="166"/>
    <w:bookmarkStart w:name="z189" w:id="167"/>
    <w:p>
      <w:pPr>
        <w:spacing w:after="0"/>
        <w:ind w:left="0"/>
        <w:jc w:val="both"/>
      </w:pPr>
      <w:r>
        <w:rPr>
          <w:rFonts w:ascii="Times New Roman"/>
          <w:b w:val="false"/>
          <w:i w:val="false"/>
          <w:color w:val="000000"/>
          <w:sz w:val="28"/>
        </w:rPr>
        <w:t>
      Мөр (бар болса) мен басшының қолы ("Азаматтарға арналған үкімет" мемлекеттік корпорациясы арқылы жүгінген кезде)/басшының электрондық цифрлық қолтаңбасы ("цифрлық үкіметтің" веб-порталы арқылы жүгінген кезде)</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учаскесінің</w:t>
            </w:r>
            <w:r>
              <w:br/>
            </w:r>
            <w:r>
              <w:rPr>
                <w:rFonts w:ascii="Times New Roman"/>
                <w:b w:val="false"/>
                <w:i w:val="false"/>
                <w:color w:val="000000"/>
                <w:sz w:val="20"/>
              </w:rPr>
              <w:t>координаттары ведомосінің</w:t>
            </w:r>
            <w:r>
              <w:br/>
            </w:r>
            <w:r>
              <w:rPr>
                <w:rFonts w:ascii="Times New Roman"/>
                <w:b w:val="false"/>
                <w:i w:val="false"/>
                <w:color w:val="000000"/>
                <w:sz w:val="20"/>
              </w:rPr>
              <w:t>сәйкес келмеуі туралы актіге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68"/>
    <w:p>
      <w:pPr>
        <w:spacing w:after="0"/>
        <w:ind w:left="0"/>
        <w:jc w:val="left"/>
      </w:pPr>
      <w:r>
        <w:rPr>
          <w:rFonts w:ascii="Times New Roman"/>
          <w:b/>
          <w:i w:val="false"/>
          <w:color w:val="000000"/>
        </w:rPr>
        <w:t xml:space="preserve"> Желілі объект полигонының алаңын көрсете отырып, желілі объектілер алып жатқан жобаланатын жер учаскесі шекараларының координаттары мен жақтарының ұзындықтарының жиынтық ведомосі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9"/>
    <w:p>
      <w:pPr>
        <w:spacing w:after="0"/>
        <w:ind w:left="0"/>
        <w:jc w:val="both"/>
      </w:pPr>
      <w:r>
        <w:rPr>
          <w:rFonts w:ascii="Times New Roman"/>
          <w:b w:val="false"/>
          <w:i w:val="false"/>
          <w:color w:val="000000"/>
          <w:sz w:val="28"/>
        </w:rPr>
        <w:t>
      Периметрі, метр: _______________</w:t>
      </w:r>
    </w:p>
    <w:bookmarkEnd w:id="169"/>
    <w:bookmarkStart w:name="z194" w:id="170"/>
    <w:p>
      <w:pPr>
        <w:spacing w:after="0"/>
        <w:ind w:left="0"/>
        <w:jc w:val="both"/>
      </w:pPr>
      <w:r>
        <w:rPr>
          <w:rFonts w:ascii="Times New Roman"/>
          <w:b w:val="false"/>
          <w:i w:val="false"/>
          <w:color w:val="000000"/>
          <w:sz w:val="28"/>
        </w:rPr>
        <w:t>
      Ауданы, гектар ________________</w:t>
      </w:r>
    </w:p>
    <w:bookmarkEnd w:id="170"/>
    <w:bookmarkStart w:name="z195" w:id="171"/>
    <w:p>
      <w:pPr>
        <w:spacing w:after="0"/>
        <w:ind w:left="0"/>
        <w:jc w:val="both"/>
      </w:pPr>
      <w:r>
        <w:rPr>
          <w:rFonts w:ascii="Times New Roman"/>
          <w:b w:val="false"/>
          <w:i w:val="false"/>
          <w:color w:val="000000"/>
          <w:sz w:val="28"/>
        </w:rPr>
        <w:t>
      Ведомості жасаған: ____________________________________________</w:t>
      </w:r>
    </w:p>
    <w:bookmarkEnd w:id="171"/>
    <w:bookmarkStart w:name="z196" w:id="172"/>
    <w:p>
      <w:pPr>
        <w:spacing w:after="0"/>
        <w:ind w:left="0"/>
        <w:jc w:val="both"/>
      </w:pPr>
      <w:r>
        <w:rPr>
          <w:rFonts w:ascii="Times New Roman"/>
          <w:b w:val="false"/>
          <w:i w:val="false"/>
          <w:color w:val="000000"/>
          <w:sz w:val="28"/>
        </w:rPr>
        <w:t>
      (заңды тұлғаның атауы, бизнес-сәйкестендіру нөмірі/жеке тұлғаның аты, әкесінің аты (бар болса), тегі, жеке сәйкестендіру нөмірі)</w:t>
      </w:r>
    </w:p>
    <w:bookmarkEnd w:id="172"/>
    <w:bookmarkStart w:name="z197" w:id="173"/>
    <w:p>
      <w:pPr>
        <w:spacing w:after="0"/>
        <w:ind w:left="0"/>
        <w:jc w:val="both"/>
      </w:pPr>
      <w:r>
        <w:rPr>
          <w:rFonts w:ascii="Times New Roman"/>
          <w:b w:val="false"/>
          <w:i w:val="false"/>
          <w:color w:val="000000"/>
          <w:sz w:val="28"/>
        </w:rPr>
        <w:t>
      Мөр қою орны* __________ ____________________ (қолы)* (аты, әкесінің аты (бар болса), тегі)</w:t>
      </w:r>
    </w:p>
    <w:bookmarkEnd w:id="173"/>
    <w:bookmarkStart w:name="z198" w:id="174"/>
    <w:p>
      <w:pPr>
        <w:spacing w:after="0"/>
        <w:ind w:left="0"/>
        <w:jc w:val="both"/>
      </w:pPr>
      <w:r>
        <w:rPr>
          <w:rFonts w:ascii="Times New Roman"/>
          <w:b w:val="false"/>
          <w:i w:val="false"/>
          <w:color w:val="000000"/>
          <w:sz w:val="28"/>
        </w:rPr>
        <w:t>
      Жоспардың жасалған күні: 20___ жылғы " " _____.</w:t>
      </w:r>
    </w:p>
    <w:bookmarkEnd w:id="174"/>
    <w:bookmarkStart w:name="z199" w:id="175"/>
    <w:p>
      <w:pPr>
        <w:spacing w:after="0"/>
        <w:ind w:left="0"/>
        <w:jc w:val="both"/>
      </w:pPr>
      <w:r>
        <w:rPr>
          <w:rFonts w:ascii="Times New Roman"/>
          <w:b w:val="false"/>
          <w:i w:val="false"/>
          <w:color w:val="000000"/>
          <w:sz w:val="28"/>
        </w:rPr>
        <w:t>
      Ескертпе: * мөр (бар болса) мен басшының қолы ("Азаматтарға арналған үкімет" мемлекеттік корпорациясы арқылы жүгінген кезде) /басшының электрондық цифрлық қолтаңбасы ("цифрлық үкіметтің" веб-порталы арқылы жүгінген кезде)</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