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b04ec" w14:textId="40b04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Ерікті түрде аратылатын банктердің және қызметін ерікті түрде тоқтататын Қазақстан Республикасының бейрезидент банктері филиалдарының тарату комиссиялары қызметінің ерекшеліктерін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3 сәуірдегі № 46 қаулысы. Қазақстан Республикасының Әділет министрлігінде 2026 жылғы 7 сәуірде № 38340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Заңы 117-бабының </w:t>
      </w:r>
      <w:r>
        <w:rPr>
          <w:rFonts w:ascii="Times New Roman"/>
          <w:b w:val="false"/>
          <w:i w:val="false"/>
          <w:color w:val="000000"/>
          <w:sz w:val="28"/>
        </w:rPr>
        <w:t>5-тармағына</w:t>
      </w:r>
      <w:r>
        <w:rPr>
          <w:rFonts w:ascii="Times New Roman"/>
          <w:b w:val="false"/>
          <w:i w:val="false"/>
          <w:color w:val="000000"/>
          <w:sz w:val="28"/>
        </w:rPr>
        <w:t xml:space="preserve"> және 129-бабының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Ерікті түрде таратылатын банктердің және қызметін ерікті түрде тоқтататын Қазақстан Республикасының бейрезидент банктері филиалдарының тарату комиссиялары </w:t>
      </w:r>
      <w:r>
        <w:rPr>
          <w:rFonts w:ascii="Times New Roman"/>
          <w:b w:val="false"/>
          <w:i w:val="false"/>
          <w:color w:val="000000"/>
          <w:sz w:val="28"/>
        </w:rPr>
        <w:t>қызметінің ерекшеліктері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Ұлттық Банкі Басқармасы қаулысы және Қазақстан Республикасы Қаржы нарығын реттеу мен дамыту агенттігінің Басқармасы кейбір қаулыларының, сондай-ақ Қазақстан Республикасының Қаржы нарығын реттеу мен дамыту агенттігі Басқармасының кейбір қаулыларының құрылымдық элементтерінің күші жойылды деп танылсын.</w:t>
      </w:r>
    </w:p>
    <w:bookmarkEnd w:id="2"/>
    <w:bookmarkStart w:name="z7" w:id="3"/>
    <w:p>
      <w:pPr>
        <w:spacing w:after="0"/>
        <w:ind w:left="0"/>
        <w:jc w:val="both"/>
      </w:pPr>
      <w:r>
        <w:rPr>
          <w:rFonts w:ascii="Times New Roman"/>
          <w:b w:val="false"/>
          <w:i w:val="false"/>
          <w:color w:val="000000"/>
          <w:sz w:val="28"/>
        </w:rPr>
        <w:t>
      3. Банктерді реттеу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5"/>
    <w:bookmarkStart w:name="z10" w:id="6"/>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іс-шаралардың орындалуы туралы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w:t>
            </w:r>
          </w:p>
          <w:p>
            <w:pPr>
              <w:spacing w:after="0"/>
              <w:ind w:left="0"/>
              <w:jc w:val="left"/>
            </w:pP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2026 жылғы 3 сәуірдегі</w:t>
            </w:r>
            <w:r>
              <w:br/>
            </w:r>
            <w:r>
              <w:rPr>
                <w:rFonts w:ascii="Times New Roman"/>
                <w:b w:val="false"/>
                <w:i w:val="false"/>
                <w:color w:val="000000"/>
                <w:sz w:val="20"/>
              </w:rPr>
              <w:t>№ 46 қаулысымен</w:t>
            </w:r>
            <w:r>
              <w:br/>
            </w:r>
            <w:r>
              <w:rPr>
                <w:rFonts w:ascii="Times New Roman"/>
                <w:b w:val="false"/>
                <w:i w:val="false"/>
                <w:color w:val="000000"/>
                <w:sz w:val="20"/>
              </w:rPr>
              <w:t>бекітілген</w:t>
            </w:r>
          </w:p>
        </w:tc>
      </w:tr>
    </w:tbl>
    <w:bookmarkStart w:name="z15" w:id="9"/>
    <w:p>
      <w:pPr>
        <w:spacing w:after="0"/>
        <w:ind w:left="0"/>
        <w:jc w:val="left"/>
      </w:pPr>
      <w:r>
        <w:rPr>
          <w:rFonts w:ascii="Times New Roman"/>
          <w:b/>
          <w:i w:val="false"/>
          <w:color w:val="000000"/>
        </w:rPr>
        <w:t xml:space="preserve"> Ерікті түрде таратылатын банктердің және қызметін ерікті түрде тоқтататын Қазақстан Республикасының бейрезидент банктері филиалдарының тарату комиссиялары қызметінің ерекшеліктері</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xml:space="preserve">
      1. Осы Ерікті түрде таратылатын банктердің және қызметін ерікті түрде тоқтататын Қазақстан Республикасының бейрезидент банктері филиалдарының тарату комиссиялары қызметінің ерекшеліктері (бұдан әрі - Тарату комиссиялары қызметінің ерекшеліктері) "Қазақстан Республикасындағы банктер және банк қызметі туралы" Қазақстан Республикасының Заңының (бұдан әрі – Банктер туралы заң) 117-бабының </w:t>
      </w:r>
      <w:r>
        <w:rPr>
          <w:rFonts w:ascii="Times New Roman"/>
          <w:b w:val="false"/>
          <w:i w:val="false"/>
          <w:color w:val="000000"/>
          <w:sz w:val="28"/>
        </w:rPr>
        <w:t>5-тармағына</w:t>
      </w:r>
      <w:r>
        <w:rPr>
          <w:rFonts w:ascii="Times New Roman"/>
          <w:b w:val="false"/>
          <w:i w:val="false"/>
          <w:color w:val="000000"/>
          <w:sz w:val="28"/>
        </w:rPr>
        <w:t xml:space="preserve"> және 129-бабының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ерікті түрде таратылатын банктердің және қызметін ерікті түрде тоқтататын Қазақстан Республикасының бейрезидент банктері филиалдарының тарату комиссиялары (бұдан әрі – тарату комиссиясы) қызметінің ерекшеліктерін айқындайды.</w:t>
      </w:r>
    </w:p>
    <w:bookmarkEnd w:id="11"/>
    <w:bookmarkStart w:name="z18" w:id="12"/>
    <w:p>
      <w:pPr>
        <w:spacing w:after="0"/>
        <w:ind w:left="0"/>
        <w:jc w:val="both"/>
      </w:pPr>
      <w:r>
        <w:rPr>
          <w:rFonts w:ascii="Times New Roman"/>
          <w:b w:val="false"/>
          <w:i w:val="false"/>
          <w:color w:val="000000"/>
          <w:sz w:val="28"/>
        </w:rPr>
        <w:t>
      2. Тарату комиссиясы ерікті түрде таратылатын банктің акционерлері жалпы жиналысының шешімімен немесе Қазақстан Республикасының бейрезидент банкі резиденті болып табылатын мемлекеттің қаржылық қадағалау органы берген рұқсатының негізінде қызметін ерікті түрде тоқтататын Қазақстан Республикасының бейрезидент банкі филиалына (бұдан әрі – банк) қатысты Қазақстан Республикасы бейрезидент банкінің уәкілетті органының шешімімен немесе тиісті мемлекеттің қаржылық қадағалау органының Қазақстан Республикасы бейрезидент банкінің заңнамасы бойынша мұндай рұқсат талап етілмейтіні туралы өтінішпен банктің филиалдары мен өкілдіктерін, қызметін тоқтататын Қазақстан Республикасының бейрезидент банкі филиалын ескере отырып, банкті ерікті түрде таратуға, Қазақстан Республикасының бейрезидент банкі филиалының қызметін ерікті түрде тоқтатуға немесе банк қызметін ерікті түрде тоқтатуға қаржы нарығы мен қаржы ұйымдарын реттеу, бақылау және қадағалау жөніндегі уәкілетті органның (бұдан әрі – уәкілетті орган) рұқсатын алған күннен бастап күнтізбелік 45 (қырық бес) күннен кешіктірмей құрылады.</w:t>
      </w:r>
    </w:p>
    <w:bookmarkEnd w:id="12"/>
    <w:bookmarkStart w:name="z19" w:id="13"/>
    <w:p>
      <w:pPr>
        <w:spacing w:after="0"/>
        <w:ind w:left="0"/>
        <w:jc w:val="both"/>
      </w:pPr>
      <w:r>
        <w:rPr>
          <w:rFonts w:ascii="Times New Roman"/>
          <w:b w:val="false"/>
          <w:i w:val="false"/>
          <w:color w:val="000000"/>
          <w:sz w:val="28"/>
        </w:rPr>
        <w:t>
      Тарату комиссиясының құрамын өзгерту банк акционерлерінің жалпы жиналысының шешімі немесе Қазақстан Республикасы бейрезидент банкінің уәкілетті органының шешімі бойынша жүзеге асырылады.</w:t>
      </w:r>
    </w:p>
    <w:bookmarkEnd w:id="13"/>
    <w:bookmarkStart w:name="z20" w:id="14"/>
    <w:p>
      <w:pPr>
        <w:spacing w:after="0"/>
        <w:ind w:left="0"/>
        <w:jc w:val="left"/>
      </w:pPr>
      <w:r>
        <w:rPr>
          <w:rFonts w:ascii="Times New Roman"/>
          <w:b/>
          <w:i w:val="false"/>
          <w:color w:val="000000"/>
        </w:rPr>
        <w:t xml:space="preserve"> 2-тарау. Тарату комиссияларының қызметін ұйымдастыруға қойылатын талаптар</w:t>
      </w:r>
    </w:p>
    <w:bookmarkEnd w:id="14"/>
    <w:bookmarkStart w:name="z21" w:id="15"/>
    <w:p>
      <w:pPr>
        <w:spacing w:after="0"/>
        <w:ind w:left="0"/>
        <w:jc w:val="both"/>
      </w:pPr>
      <w:r>
        <w:rPr>
          <w:rFonts w:ascii="Times New Roman"/>
          <w:b w:val="false"/>
          <w:i w:val="false"/>
          <w:color w:val="000000"/>
          <w:sz w:val="28"/>
        </w:rPr>
        <w:t>
      3. Банктің тарату комиссиясы құрылған күннен бастап және банкті ерікті түрде тарату, Қазақстан Республикасының бейрезидент банкі филиалының қызметін ерікті түрде тоқтату процесі аяқталғанға дейін:</w:t>
      </w:r>
    </w:p>
    <w:bookmarkEnd w:id="15"/>
    <w:bookmarkStart w:name="z22" w:id="16"/>
    <w:p>
      <w:pPr>
        <w:spacing w:after="0"/>
        <w:ind w:left="0"/>
        <w:jc w:val="both"/>
      </w:pPr>
      <w:r>
        <w:rPr>
          <w:rFonts w:ascii="Times New Roman"/>
          <w:b w:val="false"/>
          <w:i w:val="false"/>
          <w:color w:val="000000"/>
          <w:sz w:val="28"/>
        </w:rPr>
        <w:t>
      1) банктің, Қазақстан Республикасының бейрезидент банкі филиалының органдарының және басшы қызметкерлерінің, оның ішінде банктің, Қазақстан Республикасының бейрезидент банкі филиалының мүлікті басқару және міндеттемелерді өтеу жөніндегі өкілеттіктерінің, сондай-ақ олардың банкті, Қазақстан Республикасының бейрезидент банкі филиалының басқару жөніндегі құқықтары тоқтатылады;</w:t>
      </w:r>
    </w:p>
    <w:bookmarkEnd w:id="16"/>
    <w:bookmarkStart w:name="z23" w:id="17"/>
    <w:p>
      <w:pPr>
        <w:spacing w:after="0"/>
        <w:ind w:left="0"/>
        <w:jc w:val="both"/>
      </w:pPr>
      <w:r>
        <w:rPr>
          <w:rFonts w:ascii="Times New Roman"/>
          <w:b w:val="false"/>
          <w:i w:val="false"/>
          <w:color w:val="000000"/>
          <w:sz w:val="28"/>
        </w:rPr>
        <w:t>
      2) банк, Қазақстан Республикасының бейрезидент банкі филиалының атынан немесе есебінен жүзеге асырылатын іс-әрекеттер, егер оларды тарату комиссиясының төрағасы не тарату комиссиясының мүшесі, не төраға (бұдан әрі - осы іс-қимылдарды атқаруға Қазақстан Республикасының азаматтық заңнамасына сәйкес ресімделген сенімхат берген, тарату комиссиясында еңбек шарты немесе ақылы қызмет көрсету шарты бойынша жұмыс істейтін тұлға (бұдан әрі – тартылған тұлға) жүзеге асырған жағдайда заңды күшке ие бола алады;</w:t>
      </w:r>
    </w:p>
    <w:bookmarkEnd w:id="17"/>
    <w:bookmarkStart w:name="z24" w:id="18"/>
    <w:p>
      <w:pPr>
        <w:spacing w:after="0"/>
        <w:ind w:left="0"/>
        <w:jc w:val="both"/>
      </w:pPr>
      <w:r>
        <w:rPr>
          <w:rFonts w:ascii="Times New Roman"/>
          <w:b w:val="false"/>
          <w:i w:val="false"/>
          <w:color w:val="000000"/>
          <w:sz w:val="28"/>
        </w:rPr>
        <w:t xml:space="preserve">
      3) тарату комиссиясы банкке, Қазақстан Республикасының бейрезидент банкі филиалына қатысты мүліктік сипаттағы барлық талаптарды Тарату комиссияларының қызметі ерекшеліктерінің </w:t>
      </w:r>
      <w:r>
        <w:rPr>
          <w:rFonts w:ascii="Times New Roman"/>
          <w:b w:val="false"/>
          <w:i w:val="false"/>
          <w:color w:val="000000"/>
          <w:sz w:val="28"/>
        </w:rPr>
        <w:t>5-тарауына</w:t>
      </w:r>
      <w:r>
        <w:rPr>
          <w:rFonts w:ascii="Times New Roman"/>
          <w:b w:val="false"/>
          <w:i w:val="false"/>
          <w:color w:val="000000"/>
          <w:sz w:val="28"/>
        </w:rPr>
        <w:t xml:space="preserve"> және Қазақстан Республикасы азаматтық заңнамасына сәйкес қарайды.</w:t>
      </w:r>
    </w:p>
    <w:bookmarkEnd w:id="18"/>
    <w:bookmarkStart w:name="z25" w:id="19"/>
    <w:p>
      <w:pPr>
        <w:spacing w:after="0"/>
        <w:ind w:left="0"/>
        <w:jc w:val="both"/>
      </w:pPr>
      <w:r>
        <w:rPr>
          <w:rFonts w:ascii="Times New Roman"/>
          <w:b w:val="false"/>
          <w:i w:val="false"/>
          <w:color w:val="000000"/>
          <w:sz w:val="28"/>
        </w:rPr>
        <w:t>
      4. Тарату комиссиясы Қазақстан Республикасының бүкіл аумағында таратылатын мерзімді баспасөз басылымдарында банкті ерікті түрде тарату, Қазақстан Республикасының бейрезидент банкі филиалының қызметін ерікті түрде тоқтату туралы ақпаратты қазақ және орыс тілдерінде шағымдарды беру тәртібін, мерзімдерін және мекенжайларын, филиалдық желісі болған кезде – филиалдардың кредиторлар өз талаптарын қоятын (мекенжайларын) көрсете отырып жариялайды.</w:t>
      </w:r>
    </w:p>
    <w:bookmarkEnd w:id="19"/>
    <w:bookmarkStart w:name="z26" w:id="20"/>
    <w:p>
      <w:pPr>
        <w:spacing w:after="0"/>
        <w:ind w:left="0"/>
        <w:jc w:val="both"/>
      </w:pPr>
      <w:r>
        <w:rPr>
          <w:rFonts w:ascii="Times New Roman"/>
          <w:b w:val="false"/>
          <w:i w:val="false"/>
          <w:color w:val="000000"/>
          <w:sz w:val="28"/>
        </w:rPr>
        <w:t>
      5. Тарату комиссиясы банктің, Қазақстан Республикасының бейрезидент банкі филиалының ісін, оның ішінде оның кредиторлармен және акционерлермен есеп айырысуын қамтамасыз етуін аяқтау үшін шаралар қабылдайды</w:t>
      </w:r>
    </w:p>
    <w:bookmarkEnd w:id="20"/>
    <w:bookmarkStart w:name="z27" w:id="21"/>
    <w:p>
      <w:pPr>
        <w:spacing w:after="0"/>
        <w:ind w:left="0"/>
        <w:jc w:val="both"/>
      </w:pPr>
      <w:r>
        <w:rPr>
          <w:rFonts w:ascii="Times New Roman"/>
          <w:b w:val="false"/>
          <w:i w:val="false"/>
          <w:color w:val="000000"/>
          <w:sz w:val="28"/>
        </w:rPr>
        <w:t>
      Тарату комиссиясының төрағасы тарату комиссиясын басқарады. Тарату комиссиясының төрағасы болмаған кезде оның міндеттерін төрағаның тарату комиссиясы мүшелерінің арасынан тағайындаған орынбасары атқарады.</w:t>
      </w:r>
    </w:p>
    <w:bookmarkEnd w:id="21"/>
    <w:bookmarkStart w:name="z28" w:id="22"/>
    <w:p>
      <w:pPr>
        <w:spacing w:after="0"/>
        <w:ind w:left="0"/>
        <w:jc w:val="both"/>
      </w:pPr>
      <w:r>
        <w:rPr>
          <w:rFonts w:ascii="Times New Roman"/>
          <w:b w:val="false"/>
          <w:i w:val="false"/>
          <w:color w:val="000000"/>
          <w:sz w:val="28"/>
        </w:rPr>
        <w:t>
      6. Банктің филиалдары және (немесе) өкілдіктері, Қазақстан Республикасының бейрезидент банкі филиалы болса, оларды сол жерде құрылатын тарату комиссиясының бөлімшесі (бұдан әрі – бөлімше) таратады.</w:t>
      </w:r>
    </w:p>
    <w:bookmarkEnd w:id="22"/>
    <w:bookmarkStart w:name="z29" w:id="23"/>
    <w:p>
      <w:pPr>
        <w:spacing w:after="0"/>
        <w:ind w:left="0"/>
        <w:jc w:val="both"/>
      </w:pPr>
      <w:r>
        <w:rPr>
          <w:rFonts w:ascii="Times New Roman"/>
          <w:b w:val="false"/>
          <w:i w:val="false"/>
          <w:color w:val="000000"/>
          <w:sz w:val="28"/>
        </w:rPr>
        <w:t>
      Бөлімшені тарату комиссиясы төрағасының бұйрығымен тағайындалған басшы тарату комиссиясы мүшелерінің арасынан тарату комиссиясы құрылған күннен бастап 1 (бір) жұмыс күнінен кешіктірмей басқарады.</w:t>
      </w:r>
    </w:p>
    <w:bookmarkEnd w:id="23"/>
    <w:bookmarkStart w:name="z30" w:id="24"/>
    <w:p>
      <w:pPr>
        <w:spacing w:after="0"/>
        <w:ind w:left="0"/>
        <w:jc w:val="both"/>
      </w:pPr>
      <w:r>
        <w:rPr>
          <w:rFonts w:ascii="Times New Roman"/>
          <w:b w:val="false"/>
          <w:i w:val="false"/>
          <w:color w:val="000000"/>
          <w:sz w:val="28"/>
        </w:rPr>
        <w:t>
      Бөлімше басшысы өз қызметін Қазақстан Республикасының азаматтық заңнамасына сәйкес ресімделген сенімхат негізінде жүзеге асырады.</w:t>
      </w:r>
    </w:p>
    <w:bookmarkEnd w:id="24"/>
    <w:bookmarkStart w:name="z31" w:id="25"/>
    <w:p>
      <w:pPr>
        <w:spacing w:after="0"/>
        <w:ind w:left="0"/>
        <w:jc w:val="both"/>
      </w:pPr>
      <w:r>
        <w:rPr>
          <w:rFonts w:ascii="Times New Roman"/>
          <w:b w:val="false"/>
          <w:i w:val="false"/>
          <w:color w:val="000000"/>
          <w:sz w:val="28"/>
        </w:rPr>
        <w:t>
      Тарату комиссиясының бөлімшесі және оның басшысы тарату комиссиясының төрағасына есеп береді.</w:t>
      </w:r>
    </w:p>
    <w:bookmarkEnd w:id="25"/>
    <w:bookmarkStart w:name="z32" w:id="26"/>
    <w:p>
      <w:pPr>
        <w:spacing w:after="0"/>
        <w:ind w:left="0"/>
        <w:jc w:val="both"/>
      </w:pPr>
      <w:r>
        <w:rPr>
          <w:rFonts w:ascii="Times New Roman"/>
          <w:b w:val="false"/>
          <w:i w:val="false"/>
          <w:color w:val="000000"/>
          <w:sz w:val="28"/>
        </w:rPr>
        <w:t>
      7. Тарату комиссиясы мүшесінің, тартылған қызметкердің немесе тартылған тұлғаның құқықтары мен міндеттері көрсетілген тұлғалардың тарату комиссиясының төрағасымен жасасқан еңбек шартында немесе ақылы қызмет көрсету шартында, сондай-ақ тарату комиссиясының төрағасы бекіткен көрсетілген қызметкерлердің қызметтік нұсқаулықтарында айқындалады.</w:t>
      </w:r>
    </w:p>
    <w:bookmarkEnd w:id="26"/>
    <w:bookmarkStart w:name="z33" w:id="27"/>
    <w:p>
      <w:pPr>
        <w:spacing w:after="0"/>
        <w:ind w:left="0"/>
        <w:jc w:val="both"/>
      </w:pPr>
      <w:r>
        <w:rPr>
          <w:rFonts w:ascii="Times New Roman"/>
          <w:b w:val="false"/>
          <w:i w:val="false"/>
          <w:color w:val="000000"/>
          <w:sz w:val="28"/>
        </w:rPr>
        <w:t>
      Жұмысқа қабылдау тарату комиссиясы төрағасының бұйрығымен ресімделеді.</w:t>
      </w:r>
    </w:p>
    <w:bookmarkEnd w:id="27"/>
    <w:bookmarkStart w:name="z34" w:id="28"/>
    <w:p>
      <w:pPr>
        <w:spacing w:after="0"/>
        <w:ind w:left="0"/>
        <w:jc w:val="both"/>
      </w:pPr>
      <w:r>
        <w:rPr>
          <w:rFonts w:ascii="Times New Roman"/>
          <w:b w:val="false"/>
          <w:i w:val="false"/>
          <w:color w:val="000000"/>
          <w:sz w:val="28"/>
        </w:rPr>
        <w:t>
      8. Тарату комиссиясының төрағасы шұғыл басшылықты жүзеге асырады, бөлімшелердің қызметін және оның басшыларының жұмысын бақылайды.</w:t>
      </w:r>
    </w:p>
    <w:bookmarkEnd w:id="28"/>
    <w:bookmarkStart w:name="z35" w:id="29"/>
    <w:p>
      <w:pPr>
        <w:spacing w:after="0"/>
        <w:ind w:left="0"/>
        <w:jc w:val="both"/>
      </w:pPr>
      <w:r>
        <w:rPr>
          <w:rFonts w:ascii="Times New Roman"/>
          <w:b w:val="false"/>
          <w:i w:val="false"/>
          <w:color w:val="000000"/>
          <w:sz w:val="28"/>
        </w:rPr>
        <w:t>
      9. Банкті, Қазақстан Республикасының бейрезидент банкі филиалы ерікті түрде тарату рәсімі жартыжылдыққа бөліне отырып бір жылға жасалатын және тарату комиссиясы құрылған күннен бастап 20 (жиырма) жұмыс күні ішінде және кейіннен жоспарланған кезеңнің алдындағы айдың 10 (онынан) кешіктірмей уәкілетті органға мәлімет үшін ұсынылатын, тарату комиссиясының төрағасы бекіткен жұмыс жоспарына сәйкес жүзеге асырылады.</w:t>
      </w:r>
    </w:p>
    <w:bookmarkEnd w:id="29"/>
    <w:bookmarkStart w:name="z36" w:id="30"/>
    <w:p>
      <w:pPr>
        <w:spacing w:after="0"/>
        <w:ind w:left="0"/>
        <w:jc w:val="both"/>
      </w:pPr>
      <w:r>
        <w:rPr>
          <w:rFonts w:ascii="Times New Roman"/>
          <w:b w:val="false"/>
          <w:i w:val="false"/>
          <w:color w:val="000000"/>
          <w:sz w:val="28"/>
        </w:rPr>
        <w:t>
      Тарату комиссиясы жұмыс жоспарының орындалуы туралы ақпаратты жартыжылдық қорытындылары бойынша уәкілетті органға ұсынады.</w:t>
      </w:r>
    </w:p>
    <w:bookmarkEnd w:id="30"/>
    <w:bookmarkStart w:name="z37" w:id="31"/>
    <w:p>
      <w:pPr>
        <w:spacing w:after="0"/>
        <w:ind w:left="0"/>
        <w:jc w:val="both"/>
      </w:pPr>
      <w:r>
        <w:rPr>
          <w:rFonts w:ascii="Times New Roman"/>
          <w:b w:val="false"/>
          <w:i w:val="false"/>
          <w:color w:val="000000"/>
          <w:sz w:val="28"/>
        </w:rPr>
        <w:t>
      Жұмыс жоспарында белгіленген мерзімдер бұзылған жағдайда тарату комиссиясы 10 (он) жұмыс күні ішінде уәкілетті органға тиісті құжаттардың көшірмелері қоса берілген жазбаша түсіндіруді ұсынады.</w:t>
      </w:r>
    </w:p>
    <w:bookmarkEnd w:id="31"/>
    <w:bookmarkStart w:name="z38" w:id="32"/>
    <w:p>
      <w:pPr>
        <w:spacing w:after="0"/>
        <w:ind w:left="0"/>
        <w:jc w:val="both"/>
      </w:pPr>
      <w:r>
        <w:rPr>
          <w:rFonts w:ascii="Times New Roman"/>
          <w:b w:val="false"/>
          <w:i w:val="false"/>
          <w:color w:val="000000"/>
          <w:sz w:val="28"/>
        </w:rPr>
        <w:t>
      10. Тарату комиссиясы банктің, Қазақстан Республикасының бейрезидент банкі филиалының атынан әрекет етеді және банкті, Қазақстан Республикасының бейрезидент банкі филиалын тарату рәсімін ұйымдастыру және өткізу мәселелері бойынша шешімдер қабылдау кезінде дербес бола алады.</w:t>
      </w:r>
    </w:p>
    <w:bookmarkEnd w:id="32"/>
    <w:bookmarkStart w:name="z39" w:id="33"/>
    <w:p>
      <w:pPr>
        <w:spacing w:after="0"/>
        <w:ind w:left="0"/>
        <w:jc w:val="both"/>
      </w:pPr>
      <w:r>
        <w:rPr>
          <w:rFonts w:ascii="Times New Roman"/>
          <w:b w:val="false"/>
          <w:i w:val="false"/>
          <w:color w:val="000000"/>
          <w:sz w:val="28"/>
        </w:rPr>
        <w:t>
      11. Құрылған күннен бастап тарату комиссиясы:</w:t>
      </w:r>
    </w:p>
    <w:bookmarkEnd w:id="33"/>
    <w:bookmarkStart w:name="z40" w:id="34"/>
    <w:p>
      <w:pPr>
        <w:spacing w:after="0"/>
        <w:ind w:left="0"/>
        <w:jc w:val="both"/>
      </w:pPr>
      <w:r>
        <w:rPr>
          <w:rFonts w:ascii="Times New Roman"/>
          <w:b w:val="false"/>
          <w:i w:val="false"/>
          <w:color w:val="000000"/>
          <w:sz w:val="28"/>
        </w:rPr>
        <w:t>
      1) бірінші жұмыс күні:</w:t>
      </w:r>
    </w:p>
    <w:bookmarkEnd w:id="34"/>
    <w:bookmarkStart w:name="z41" w:id="35"/>
    <w:p>
      <w:pPr>
        <w:spacing w:after="0"/>
        <w:ind w:left="0"/>
        <w:jc w:val="both"/>
      </w:pPr>
      <w:r>
        <w:rPr>
          <w:rFonts w:ascii="Times New Roman"/>
          <w:b w:val="false"/>
          <w:i w:val="false"/>
          <w:color w:val="000000"/>
          <w:sz w:val="28"/>
        </w:rPr>
        <w:t>
      кассаны түгендеуді жүргізеді, ақша қалдығын банктің, Қазақстан Республикасының бейрезидент банкі филиалының ағымдағы шотына аударады;</w:t>
      </w:r>
    </w:p>
    <w:bookmarkEnd w:id="35"/>
    <w:bookmarkStart w:name="z42" w:id="36"/>
    <w:p>
      <w:pPr>
        <w:spacing w:after="0"/>
        <w:ind w:left="0"/>
        <w:jc w:val="both"/>
      </w:pPr>
      <w:r>
        <w:rPr>
          <w:rFonts w:ascii="Times New Roman"/>
          <w:b w:val="false"/>
          <w:i w:val="false"/>
          <w:color w:val="000000"/>
          <w:sz w:val="28"/>
        </w:rPr>
        <w:t xml:space="preserve">
      Қазақстан Республикасы Ұлттық Банкіне және (немесе) банктің банк шоттары бар екінші деңгейдегі банктерге, Қазақстан Республикасының бейрезидент банкі филиалына Нормативтік құқықтық актілерді мемлекеттік тіркеу тізілімінде № 14422 болып тіркелген, Қазақстан Республикасы Ұлттық Банкі Басқармасының 2016 жылғы 31 тамыздағы № 207 </w:t>
      </w:r>
      <w:r>
        <w:rPr>
          <w:rFonts w:ascii="Times New Roman"/>
          <w:b w:val="false"/>
          <w:i w:val="false"/>
          <w:color w:val="000000"/>
          <w:sz w:val="28"/>
        </w:rPr>
        <w:t>қаулысымен</w:t>
      </w:r>
      <w:r>
        <w:rPr>
          <w:rFonts w:ascii="Times New Roman"/>
          <w:b w:val="false"/>
          <w:i w:val="false"/>
          <w:color w:val="000000"/>
          <w:sz w:val="28"/>
        </w:rPr>
        <w:t xml:space="preserve"> бекітілген Клиенттердің банктік шоттарын ашу, жүргізу және жабу қағидаларына (бұдан әрі – № 207 Қағидалар) 3-қосымшаға сәйкес нысан бойынша қол қою үлгілері бар жаңа құжатты ұсынады;</w:t>
      </w:r>
    </w:p>
    <w:bookmarkEnd w:id="36"/>
    <w:bookmarkStart w:name="z43" w:id="37"/>
    <w:p>
      <w:pPr>
        <w:spacing w:after="0"/>
        <w:ind w:left="0"/>
        <w:jc w:val="both"/>
      </w:pPr>
      <w:r>
        <w:rPr>
          <w:rFonts w:ascii="Times New Roman"/>
          <w:b w:val="false"/>
          <w:i w:val="false"/>
          <w:color w:val="000000"/>
          <w:sz w:val="28"/>
        </w:rPr>
        <w:t>
      уәкілетті органға банкті ерікті тарату туралы акционерлердің жалпы жиналысының шешімін немесе Қазақстан Республикасы бейрезидент банкінің уәкілетті органының Қазақстан Республикасы бейрезидент банкі филиалының қызметін ерікті түрде тоқтату туралы шешімін ұсынады;</w:t>
      </w:r>
    </w:p>
    <w:bookmarkEnd w:id="37"/>
    <w:bookmarkStart w:name="z44" w:id="38"/>
    <w:p>
      <w:pPr>
        <w:spacing w:after="0"/>
        <w:ind w:left="0"/>
        <w:jc w:val="both"/>
      </w:pPr>
      <w:r>
        <w:rPr>
          <w:rFonts w:ascii="Times New Roman"/>
          <w:b w:val="false"/>
          <w:i w:val="false"/>
          <w:color w:val="000000"/>
          <w:sz w:val="28"/>
        </w:rPr>
        <w:t>
      2) 3 (үш) жұмыс күнінен кешіктірмей банктің басшылығынан банктің құқық белгілеуші құжаттарын, мөрлерін (бар болса), мөртабандарын, ақпараттың электрондық тасымалдағыштарын, бағдарламалық қамтамасыз етуді, банктің бланкілерін және басқа да құжаттарын, құжаттар мен құндылықтарды қабылдау-өткізу туралы қажетті актілерді жасай отырып, қабылдайды;</w:t>
      </w:r>
    </w:p>
    <w:bookmarkEnd w:id="38"/>
    <w:bookmarkStart w:name="z45" w:id="39"/>
    <w:p>
      <w:pPr>
        <w:spacing w:after="0"/>
        <w:ind w:left="0"/>
        <w:jc w:val="both"/>
      </w:pPr>
      <w:r>
        <w:rPr>
          <w:rFonts w:ascii="Times New Roman"/>
          <w:b w:val="false"/>
          <w:i w:val="false"/>
          <w:color w:val="000000"/>
          <w:sz w:val="28"/>
        </w:rPr>
        <w:t>
      3) 10 (он) жұмыс күні ішінде:</w:t>
      </w:r>
    </w:p>
    <w:bookmarkEnd w:id="39"/>
    <w:bookmarkStart w:name="z46" w:id="40"/>
    <w:p>
      <w:pPr>
        <w:spacing w:after="0"/>
        <w:ind w:left="0"/>
        <w:jc w:val="both"/>
      </w:pPr>
      <w:r>
        <w:rPr>
          <w:rFonts w:ascii="Times New Roman"/>
          <w:b w:val="false"/>
          <w:i w:val="false"/>
          <w:color w:val="000000"/>
          <w:sz w:val="28"/>
        </w:rPr>
        <w:t>
      банктің, Қазақстан Республикасының бейрезидент банкі филиалының шоттарын салыстырып тексереді, оларды жабады және теңгемен және шетел валютасымен ағымдағы шоттарды ашады;</w:t>
      </w:r>
    </w:p>
    <w:bookmarkEnd w:id="40"/>
    <w:bookmarkStart w:name="z47" w:id="41"/>
    <w:p>
      <w:pPr>
        <w:spacing w:after="0"/>
        <w:ind w:left="0"/>
        <w:jc w:val="both"/>
      </w:pPr>
      <w:r>
        <w:rPr>
          <w:rFonts w:ascii="Times New Roman"/>
          <w:b w:val="false"/>
          <w:i w:val="false"/>
          <w:color w:val="000000"/>
          <w:sz w:val="28"/>
        </w:rPr>
        <w:t>
      қабылдау-өткізу актісі бойынша банктің, Қазақстан Республикасының бейрезидент банкі филиалының активтерін, оның ішінде мүлкін қабылдайды;</w:t>
      </w:r>
    </w:p>
    <w:bookmarkEnd w:id="41"/>
    <w:bookmarkStart w:name="z48" w:id="42"/>
    <w:p>
      <w:pPr>
        <w:spacing w:after="0"/>
        <w:ind w:left="0"/>
        <w:jc w:val="both"/>
      </w:pPr>
      <w:r>
        <w:rPr>
          <w:rFonts w:ascii="Times New Roman"/>
          <w:b w:val="false"/>
          <w:i w:val="false"/>
          <w:color w:val="000000"/>
          <w:sz w:val="28"/>
        </w:rPr>
        <w:t>
      уәкілетті органның банкті, Қазақстан Республикасының бейрезидент банкі филиалын ерікті түрде таратуға, банктің қызметін ерікті түрде тоқтатуға рұқсат беру туралы шешімінің, акционерлердің жалпы жиналысының немесе Қазақстан Республикасы бейрезидент банкінің уәкілетті органының тарату комиссиясын құру туралы шешімінің көшірмелерін көруге қолжетімді жерде орналастырады;</w:t>
      </w:r>
    </w:p>
    <w:bookmarkEnd w:id="42"/>
    <w:bookmarkStart w:name="z49" w:id="43"/>
    <w:p>
      <w:pPr>
        <w:spacing w:after="0"/>
        <w:ind w:left="0"/>
        <w:jc w:val="both"/>
      </w:pPr>
      <w:r>
        <w:rPr>
          <w:rFonts w:ascii="Times New Roman"/>
          <w:b w:val="false"/>
          <w:i w:val="false"/>
          <w:color w:val="000000"/>
          <w:sz w:val="28"/>
        </w:rPr>
        <w:t xml:space="preserve">
      Нормативтік құқықтық актілерді мемлекеттік тіркеу тізілімінде № 37562 болып тіркелген, "Екінші деңгейдегі банктердің, Қазақстан Республикасының бейрезидент-банктері филиалдарының және "Қазақстанның Даму Банкі" акционерлік қоғамының есептілікті ұсыну қағидаларын бекіту туралы" Қазақстан Республикасы Ұлттық Банкі басқармасының 2025 жылғы 2 желтоқсандағы № 88 </w:t>
      </w:r>
      <w:r>
        <w:rPr>
          <w:rFonts w:ascii="Times New Roman"/>
          <w:b w:val="false"/>
          <w:i w:val="false"/>
          <w:color w:val="000000"/>
          <w:sz w:val="28"/>
        </w:rPr>
        <w:t>қаулысына</w:t>
      </w:r>
      <w:r>
        <w:rPr>
          <w:rFonts w:ascii="Times New Roman"/>
          <w:b w:val="false"/>
          <w:i w:val="false"/>
          <w:color w:val="000000"/>
          <w:sz w:val="28"/>
        </w:rPr>
        <w:t xml:space="preserve"> 1-қосымшаға сәйкес нысан бойынша екінші деңгейдегі банктің, Қазақстан Республикасының бейрезидент банкі филиалының баланстық және баланстан тыс шоттарында тарату комиссиясы құрылған күні автоматтандырылған есепке алу жүйесінің немесе деректерді өңдеу орталығының (сервердің) деректерін жеке электрондық тасығышқа (резервтік көшірмелерге) көшіре отырып, қалдықтар туралы есепті басып шығарады. Бұл ақпарат электрондық түрде болмаған жағдайда қолда бар қағаз тасымалдағыштағы ақпарат негізге алынады;</w:t>
      </w:r>
    </w:p>
    <w:bookmarkEnd w:id="43"/>
    <w:bookmarkStart w:name="z50" w:id="44"/>
    <w:p>
      <w:pPr>
        <w:spacing w:after="0"/>
        <w:ind w:left="0"/>
        <w:jc w:val="both"/>
      </w:pPr>
      <w:r>
        <w:rPr>
          <w:rFonts w:ascii="Times New Roman"/>
          <w:b w:val="false"/>
          <w:i w:val="false"/>
          <w:color w:val="000000"/>
          <w:sz w:val="28"/>
        </w:rPr>
        <w:t>
      толық материалдық жауапкершілігі бар адамдар, оның ішінде банктің, Қазақстан Республикасы бейрезидент банкі филиалының бухгалтерлік есебін жүргізудің және қаржылық және өзге есептілігін өңдеудің автоматтандырылған ақпараттық жүйесіне немесе деректерді өңдеу орталығына (серверге) кіруге рұқсаты бар адамдар тобын айқындайды;</w:t>
      </w:r>
    </w:p>
    <w:bookmarkEnd w:id="44"/>
    <w:bookmarkStart w:name="z51" w:id="45"/>
    <w:p>
      <w:pPr>
        <w:spacing w:after="0"/>
        <w:ind w:left="0"/>
        <w:jc w:val="both"/>
      </w:pPr>
      <w:r>
        <w:rPr>
          <w:rFonts w:ascii="Times New Roman"/>
          <w:b w:val="false"/>
          <w:i w:val="false"/>
          <w:color w:val="000000"/>
          <w:sz w:val="28"/>
        </w:rPr>
        <w:t>
      4) 30 (отыз) жұмыс күні ішінде:</w:t>
      </w:r>
    </w:p>
    <w:bookmarkEnd w:id="45"/>
    <w:bookmarkStart w:name="z52" w:id="46"/>
    <w:p>
      <w:pPr>
        <w:spacing w:after="0"/>
        <w:ind w:left="0"/>
        <w:jc w:val="both"/>
      </w:pPr>
      <w:r>
        <w:rPr>
          <w:rFonts w:ascii="Times New Roman"/>
          <w:b w:val="false"/>
          <w:i w:val="false"/>
          <w:color w:val="000000"/>
          <w:sz w:val="28"/>
        </w:rPr>
        <w:t>
      Қазақстан Республикасының еңбек заңнамасына сәйкес банктің, Қазақстан Республикасы бейрезидент банкі филиалының басшы қызметкерлерімен, қажет болған кезде өзге де қызметкерлерімен еңбек шартын бұзады;</w:t>
      </w:r>
    </w:p>
    <w:bookmarkEnd w:id="46"/>
    <w:bookmarkStart w:name="z53" w:id="47"/>
    <w:p>
      <w:pPr>
        <w:spacing w:after="0"/>
        <w:ind w:left="0"/>
        <w:jc w:val="both"/>
      </w:pPr>
      <w:r>
        <w:rPr>
          <w:rFonts w:ascii="Times New Roman"/>
          <w:b w:val="false"/>
          <w:i w:val="false"/>
          <w:color w:val="000000"/>
          <w:sz w:val="28"/>
        </w:rPr>
        <w:t>
      өз функциялары мен міндеттерін орындауды қамтамасыз ету үшін адамдармен еңбек шарттарын немесе ақылы қызмет көрсету шарттарын жасайды;</w:t>
      </w:r>
    </w:p>
    <w:bookmarkEnd w:id="47"/>
    <w:bookmarkStart w:name="z54" w:id="48"/>
    <w:p>
      <w:pPr>
        <w:spacing w:after="0"/>
        <w:ind w:left="0"/>
        <w:jc w:val="both"/>
      </w:pPr>
      <w:r>
        <w:rPr>
          <w:rFonts w:ascii="Times New Roman"/>
          <w:b w:val="false"/>
          <w:i w:val="false"/>
          <w:color w:val="000000"/>
          <w:sz w:val="28"/>
        </w:rPr>
        <w:t>
      кредиторлардың тізімін жасайды, қолда бар құжаттар бойынша олардың мекенжайларын анықтайды және талдамалық есепке алу деректерімен салыстырып тексереді;</w:t>
      </w:r>
    </w:p>
    <w:bookmarkEnd w:id="48"/>
    <w:bookmarkStart w:name="z55" w:id="49"/>
    <w:p>
      <w:pPr>
        <w:spacing w:after="0"/>
        <w:ind w:left="0"/>
        <w:jc w:val="both"/>
      </w:pPr>
      <w:r>
        <w:rPr>
          <w:rFonts w:ascii="Times New Roman"/>
          <w:b w:val="false"/>
          <w:i w:val="false"/>
          <w:color w:val="000000"/>
          <w:sz w:val="28"/>
        </w:rPr>
        <w:t>
      банктің, Қазақстан Республикасының бейрезидент банкі филиалының әрбір кредиторын банкті, Қазақстан Республикасының бейрезидент банкі филиалын ерікті тарату туралы жазбаша хабардар етеді;</w:t>
      </w:r>
    </w:p>
    <w:bookmarkEnd w:id="49"/>
    <w:bookmarkStart w:name="z56" w:id="50"/>
    <w:p>
      <w:pPr>
        <w:spacing w:after="0"/>
        <w:ind w:left="0"/>
        <w:jc w:val="both"/>
      </w:pPr>
      <w:r>
        <w:rPr>
          <w:rFonts w:ascii="Times New Roman"/>
          <w:b w:val="false"/>
          <w:i w:val="false"/>
          <w:color w:val="000000"/>
          <w:sz w:val="28"/>
        </w:rPr>
        <w:t>
      банкте, Қазақстан Республикасының бейрезидент банкі филиалында кредиторлар туралы мәліметтер болмаған жағдайда, қолда бар деректемелерді және банк, Қазақстан Республикасының бейрезидент банкі филиалы кредиторларын жазбаша хабардар ету мүмкіндігінің болмау себептерін көрсете отырып акт жасайды;</w:t>
      </w:r>
    </w:p>
    <w:bookmarkEnd w:id="50"/>
    <w:bookmarkStart w:name="z57" w:id="51"/>
    <w:p>
      <w:pPr>
        <w:spacing w:after="0"/>
        <w:ind w:left="0"/>
        <w:jc w:val="both"/>
      </w:pPr>
      <w:r>
        <w:rPr>
          <w:rFonts w:ascii="Times New Roman"/>
          <w:b w:val="false"/>
          <w:i w:val="false"/>
          <w:color w:val="000000"/>
          <w:sz w:val="28"/>
        </w:rPr>
        <w:t>
      5) банкті, Қазақстан Республикасының бейрезидент банкі филиалын ерікті түрде таратудың бүкіл кезеңінде:</w:t>
      </w:r>
    </w:p>
    <w:bookmarkEnd w:id="51"/>
    <w:bookmarkStart w:name="z58" w:id="52"/>
    <w:p>
      <w:pPr>
        <w:spacing w:after="0"/>
        <w:ind w:left="0"/>
        <w:jc w:val="both"/>
      </w:pPr>
      <w:r>
        <w:rPr>
          <w:rFonts w:ascii="Times New Roman"/>
          <w:b w:val="false"/>
          <w:i w:val="false"/>
          <w:color w:val="000000"/>
          <w:sz w:val="28"/>
        </w:rPr>
        <w:t>
      банк, Қазақстан Республикасының бейрезидент банкі филиалы кредиторлары талаптарының заңдылығын айқындайды және оларды банктің, Қазақстан Республикасының бейрезидент банкі филиалының бекітілген аралық тарату балансына және кредиторлар талаптарының тізіліміне сәйкес қанағаттандырады;</w:t>
      </w:r>
    </w:p>
    <w:bookmarkEnd w:id="52"/>
    <w:bookmarkStart w:name="z59" w:id="53"/>
    <w:p>
      <w:pPr>
        <w:spacing w:after="0"/>
        <w:ind w:left="0"/>
        <w:jc w:val="both"/>
      </w:pPr>
      <w:r>
        <w:rPr>
          <w:rFonts w:ascii="Times New Roman"/>
          <w:b w:val="false"/>
          <w:i w:val="false"/>
          <w:color w:val="000000"/>
          <w:sz w:val="28"/>
        </w:rPr>
        <w:t>
      банктің, Қазақстан Республикасының бейрезидент банкі филиалының активтерін айқындайды;</w:t>
      </w:r>
    </w:p>
    <w:bookmarkEnd w:id="53"/>
    <w:bookmarkStart w:name="z60" w:id="54"/>
    <w:p>
      <w:pPr>
        <w:spacing w:after="0"/>
        <w:ind w:left="0"/>
        <w:jc w:val="both"/>
      </w:pPr>
      <w:r>
        <w:rPr>
          <w:rFonts w:ascii="Times New Roman"/>
          <w:b w:val="false"/>
          <w:i w:val="false"/>
          <w:color w:val="000000"/>
          <w:sz w:val="28"/>
        </w:rPr>
        <w:t>
      банкті, Қазақстан Республикасының бейрезидент банкі филиалын тарату мақсаттарына сәйкес оның активтеріне иелік етеді;</w:t>
      </w:r>
    </w:p>
    <w:bookmarkEnd w:id="54"/>
    <w:bookmarkStart w:name="z61" w:id="55"/>
    <w:p>
      <w:pPr>
        <w:spacing w:after="0"/>
        <w:ind w:left="0"/>
        <w:jc w:val="both"/>
      </w:pPr>
      <w:r>
        <w:rPr>
          <w:rFonts w:ascii="Times New Roman"/>
          <w:b w:val="false"/>
          <w:i w:val="false"/>
          <w:color w:val="000000"/>
          <w:sz w:val="28"/>
        </w:rPr>
        <w:t>
      банктің, Қазақстан Республикасының бейрезидент банкі филиалының құжаттарын және мүлкін, бағдарламалық қамтылымын және ақпараттың электрондық тасымалдағыштарын, сондай-ақ банктің, Қазақстан Республикасының бейрезидент банкі филиалының басқа ақпаратын сақтау жөнінде шаралар қабылдайды;</w:t>
      </w:r>
    </w:p>
    <w:bookmarkEnd w:id="55"/>
    <w:bookmarkStart w:name="z62" w:id="56"/>
    <w:p>
      <w:pPr>
        <w:spacing w:after="0"/>
        <w:ind w:left="0"/>
        <w:jc w:val="both"/>
      </w:pPr>
      <w:r>
        <w:rPr>
          <w:rFonts w:ascii="Times New Roman"/>
          <w:b w:val="false"/>
          <w:i w:val="false"/>
          <w:color w:val="000000"/>
          <w:sz w:val="28"/>
        </w:rPr>
        <w:t>
      банктің, Қазақстан Республикасының бейрезидент банкі филиалының дебиторларынан берешекті алу шараларын қабылдайды;</w:t>
      </w:r>
    </w:p>
    <w:bookmarkEnd w:id="56"/>
    <w:bookmarkStart w:name="z63" w:id="57"/>
    <w:p>
      <w:pPr>
        <w:spacing w:after="0"/>
        <w:ind w:left="0"/>
        <w:jc w:val="both"/>
      </w:pPr>
      <w:r>
        <w:rPr>
          <w:rFonts w:ascii="Times New Roman"/>
          <w:b w:val="false"/>
          <w:i w:val="false"/>
          <w:color w:val="000000"/>
          <w:sz w:val="28"/>
        </w:rPr>
        <w:t>
      банктің, Қазақстан Республикасының бейрезидент банкі филиалының атынан талап қояды және сотта мүддесін білдіреді;</w:t>
      </w:r>
    </w:p>
    <w:bookmarkEnd w:id="57"/>
    <w:bookmarkStart w:name="z64" w:id="58"/>
    <w:p>
      <w:pPr>
        <w:spacing w:after="0"/>
        <w:ind w:left="0"/>
        <w:jc w:val="both"/>
      </w:pPr>
      <w:r>
        <w:rPr>
          <w:rFonts w:ascii="Times New Roman"/>
          <w:b w:val="false"/>
          <w:i w:val="false"/>
          <w:color w:val="000000"/>
          <w:sz w:val="28"/>
        </w:rPr>
        <w:t>
      6) кредиторлардың талаптарын толық көлемде қанағаттандыру үшін мүліктің жеткіліксіз болу фактісі анықталған жағдайда тарату комиссиясы немесе уәкілетті орган Қазақстан Республикасының банктік заңнамасының талаптарын ескере отырып сотқа банкті банкрот деп тану туралы өтініш береді.</w:t>
      </w:r>
    </w:p>
    <w:bookmarkEnd w:id="58"/>
    <w:bookmarkStart w:name="z65" w:id="59"/>
    <w:p>
      <w:pPr>
        <w:spacing w:after="0"/>
        <w:ind w:left="0"/>
        <w:jc w:val="both"/>
      </w:pPr>
      <w:r>
        <w:rPr>
          <w:rFonts w:ascii="Times New Roman"/>
          <w:b w:val="false"/>
          <w:i w:val="false"/>
          <w:color w:val="000000"/>
          <w:sz w:val="28"/>
        </w:rPr>
        <w:t>
      12. Тарату комиссиясы мүшелері мен қызметкерлері тарапынан Қазақстан Республикасының заңнамасын бұзу фактілері анықталған жағдайда, тарату комиссиясының төрағасы Қазақстан Республикасының азаматтық сот ісін жүргізу, қылмыстық сот ісін жүргізу және әкімшілік құқық бұзушылық туралы заңнамасында белгіленген тәртіппен бір мезгілде уәкілетті органға хабарлай отырып, құқық қорғау органдарына немесе сотқа жүгінеді.</w:t>
      </w:r>
    </w:p>
    <w:bookmarkEnd w:id="59"/>
    <w:bookmarkStart w:name="z66" w:id="60"/>
    <w:p>
      <w:pPr>
        <w:spacing w:after="0"/>
        <w:ind w:left="0"/>
        <w:jc w:val="both"/>
      </w:pPr>
      <w:r>
        <w:rPr>
          <w:rFonts w:ascii="Times New Roman"/>
          <w:b w:val="false"/>
          <w:i w:val="false"/>
          <w:color w:val="000000"/>
          <w:sz w:val="28"/>
        </w:rPr>
        <w:t>
      13. Тарату комиссиясы сақталуға тиіс, оның ішінде тарату комиссиясының қызметіне байланысты құжаттарды архив ісі және басқаруды құжаттамалық қамтамасыз ету саласындағы уәкілетті органның нормативтік құқықтық актілерінің талаптарына сәйкес есепке алуды, ресімдеуді және сақтауды қамтамасыз ету мәселелері бойынша екінші деңгейдегі банктерге, Қазақстан Республикасының бейрезидент банкі филиалына қойылатын барлық талаптардың орындалуын қамтамасыз етеді.</w:t>
      </w:r>
    </w:p>
    <w:bookmarkEnd w:id="60"/>
    <w:bookmarkStart w:name="z67" w:id="61"/>
    <w:p>
      <w:pPr>
        <w:spacing w:after="0"/>
        <w:ind w:left="0"/>
        <w:jc w:val="left"/>
      </w:pPr>
      <w:r>
        <w:rPr>
          <w:rFonts w:ascii="Times New Roman"/>
          <w:b/>
          <w:i w:val="false"/>
          <w:color w:val="000000"/>
        </w:rPr>
        <w:t xml:space="preserve"> 3-тарау. Тарату комиссияларының тарату шығыстарының сметасын қалыптастыру және бекіту ерекшеліктері мен тәртібі</w:t>
      </w:r>
    </w:p>
    <w:bookmarkEnd w:id="61"/>
    <w:bookmarkStart w:name="z68" w:id="62"/>
    <w:p>
      <w:pPr>
        <w:spacing w:after="0"/>
        <w:ind w:left="0"/>
        <w:jc w:val="both"/>
      </w:pPr>
      <w:r>
        <w:rPr>
          <w:rFonts w:ascii="Times New Roman"/>
          <w:b w:val="false"/>
          <w:i w:val="false"/>
          <w:color w:val="000000"/>
          <w:sz w:val="28"/>
        </w:rPr>
        <w:t>
      14. Банкті, Қазақстан Республикасының бейрезидент банкі филиалын ерікті түрде таратуға байланысты барлық шығыстар осы банктің, Қазақстан Республикасының бейрезидент банкі филиалының қаражаты есебінен ғана жүргізіледі.</w:t>
      </w:r>
    </w:p>
    <w:bookmarkEnd w:id="62"/>
    <w:bookmarkStart w:name="z69" w:id="63"/>
    <w:p>
      <w:pPr>
        <w:spacing w:after="0"/>
        <w:ind w:left="0"/>
        <w:jc w:val="both"/>
      </w:pPr>
      <w:r>
        <w:rPr>
          <w:rFonts w:ascii="Times New Roman"/>
          <w:b w:val="false"/>
          <w:i w:val="false"/>
          <w:color w:val="000000"/>
          <w:sz w:val="28"/>
        </w:rPr>
        <w:t>
      15. Тарату өндірісімен байланысты, оның ішінде тарату комиссиясының қызметін қамтамасыз етуге байланысты шығыстар кезектен тыс және тұрақты жүргізіледі.</w:t>
      </w:r>
    </w:p>
    <w:bookmarkEnd w:id="63"/>
    <w:bookmarkStart w:name="z70" w:id="64"/>
    <w:p>
      <w:pPr>
        <w:spacing w:after="0"/>
        <w:ind w:left="0"/>
        <w:jc w:val="both"/>
      </w:pPr>
      <w:r>
        <w:rPr>
          <w:rFonts w:ascii="Times New Roman"/>
          <w:b w:val="false"/>
          <w:i w:val="false"/>
          <w:color w:val="000000"/>
          <w:sz w:val="28"/>
        </w:rPr>
        <w:t>
      16. Тарату массасын жұмсау мақсатты пайдалану бойынша жүзеге асырылады. Тарату шығыстарына қаражатты резервтеу 3 (үш) айдан аспайтын мерзімге жүзеге асырылады.</w:t>
      </w:r>
    </w:p>
    <w:bookmarkEnd w:id="64"/>
    <w:bookmarkStart w:name="z71" w:id="65"/>
    <w:p>
      <w:pPr>
        <w:spacing w:after="0"/>
        <w:ind w:left="0"/>
        <w:jc w:val="both"/>
      </w:pPr>
      <w:r>
        <w:rPr>
          <w:rFonts w:ascii="Times New Roman"/>
          <w:b w:val="false"/>
          <w:i w:val="false"/>
          <w:color w:val="000000"/>
          <w:sz w:val="28"/>
        </w:rPr>
        <w:t>
      17. Тарату шығыстарының сметасы бекітілгенге дейін тарату комиссиясының бірінші кезектегі іс-шараларды өткізуіне байланысты шығыстарды жүзеге асыруы мынадай шығындар баптары бойынша жүргізіледі:</w:t>
      </w:r>
    </w:p>
    <w:bookmarkEnd w:id="65"/>
    <w:bookmarkStart w:name="z72" w:id="66"/>
    <w:p>
      <w:pPr>
        <w:spacing w:after="0"/>
        <w:ind w:left="0"/>
        <w:jc w:val="both"/>
      </w:pPr>
      <w:r>
        <w:rPr>
          <w:rFonts w:ascii="Times New Roman"/>
          <w:b w:val="false"/>
          <w:i w:val="false"/>
          <w:color w:val="000000"/>
          <w:sz w:val="28"/>
        </w:rPr>
        <w:t>
      1) банкті, Қазақстан Республикасының бейрезидент банкі филиалының ерікті түрде тарату туралы хабарландыруды жариялау бойынша қызмет;</w:t>
      </w:r>
    </w:p>
    <w:bookmarkEnd w:id="66"/>
    <w:bookmarkStart w:name="z73" w:id="67"/>
    <w:p>
      <w:pPr>
        <w:spacing w:after="0"/>
        <w:ind w:left="0"/>
        <w:jc w:val="both"/>
      </w:pPr>
      <w:r>
        <w:rPr>
          <w:rFonts w:ascii="Times New Roman"/>
          <w:b w:val="false"/>
          <w:i w:val="false"/>
          <w:color w:val="000000"/>
          <w:sz w:val="28"/>
        </w:rPr>
        <w:t>
      2) байланыс қызметтері (телекоммуникациялық шығыстар, телефонды, телеграфты пайдаланғаны үшін абоненттік төлем, қалааралық және халықаралық сөйлесулер, пошта және анықтамалық қызмет бойынша шығыстар, интернет-ресурстарды пайдаланғаны үшін шығыстар);</w:t>
      </w:r>
    </w:p>
    <w:bookmarkEnd w:id="67"/>
    <w:bookmarkStart w:name="z74" w:id="68"/>
    <w:p>
      <w:pPr>
        <w:spacing w:after="0"/>
        <w:ind w:left="0"/>
        <w:jc w:val="both"/>
      </w:pPr>
      <w:r>
        <w:rPr>
          <w:rFonts w:ascii="Times New Roman"/>
          <w:b w:val="false"/>
          <w:i w:val="false"/>
          <w:color w:val="000000"/>
          <w:sz w:val="28"/>
        </w:rPr>
        <w:t>
      3) коммуналдық қызметтер;</w:t>
      </w:r>
    </w:p>
    <w:bookmarkEnd w:id="68"/>
    <w:bookmarkStart w:name="z75" w:id="69"/>
    <w:p>
      <w:pPr>
        <w:spacing w:after="0"/>
        <w:ind w:left="0"/>
        <w:jc w:val="both"/>
      </w:pPr>
      <w:r>
        <w:rPr>
          <w:rFonts w:ascii="Times New Roman"/>
          <w:b w:val="false"/>
          <w:i w:val="false"/>
          <w:color w:val="000000"/>
          <w:sz w:val="28"/>
        </w:rPr>
        <w:t>
      4) қол қою үлгілері бар құжаттарды нотариатта куәландыру бойынша қызметтер.</w:t>
      </w:r>
    </w:p>
    <w:bookmarkEnd w:id="69"/>
    <w:bookmarkStart w:name="z76" w:id="70"/>
    <w:p>
      <w:pPr>
        <w:spacing w:after="0"/>
        <w:ind w:left="0"/>
        <w:jc w:val="both"/>
      </w:pPr>
      <w:r>
        <w:rPr>
          <w:rFonts w:ascii="Times New Roman"/>
          <w:b w:val="false"/>
          <w:i w:val="false"/>
          <w:color w:val="000000"/>
          <w:sz w:val="28"/>
        </w:rPr>
        <w:t>
      18. Тарату комиссиясы банктің тарату шығыстарының сметасын қалыптастыру және кредиторлар комитеті банктің, Қазақстан Республикасының бейрезидент банкі филиалының тарату шығыстарының сметасын бекіту кезінде нақтылық, негізділік, орындылық және тарату шығыстарының дәйектілік қағидаттарын басшылыққа алады.</w:t>
      </w:r>
    </w:p>
    <w:bookmarkEnd w:id="70"/>
    <w:bookmarkStart w:name="z77" w:id="71"/>
    <w:p>
      <w:pPr>
        <w:spacing w:after="0"/>
        <w:ind w:left="0"/>
        <w:jc w:val="both"/>
      </w:pPr>
      <w:r>
        <w:rPr>
          <w:rFonts w:ascii="Times New Roman"/>
          <w:b w:val="false"/>
          <w:i w:val="false"/>
          <w:color w:val="000000"/>
          <w:sz w:val="28"/>
        </w:rPr>
        <w:t>
      Тарату шығыстарының нақтылық қағидаты тарату шығыстарының сметасын қалыптастыру кезінде банктің, Қазақстан Республикасының бейрезидент банкі филиалының нақты қаржылық жағдайын, оның ішінде кредиторлар алдындағы берешек көлемін негізге алу қажеттілігін білдіреді.</w:t>
      </w:r>
    </w:p>
    <w:bookmarkEnd w:id="71"/>
    <w:bookmarkStart w:name="z78" w:id="72"/>
    <w:p>
      <w:pPr>
        <w:spacing w:after="0"/>
        <w:ind w:left="0"/>
        <w:jc w:val="both"/>
      </w:pPr>
      <w:r>
        <w:rPr>
          <w:rFonts w:ascii="Times New Roman"/>
          <w:b w:val="false"/>
          <w:i w:val="false"/>
          <w:color w:val="000000"/>
          <w:sz w:val="28"/>
        </w:rPr>
        <w:t>
      Тарату шығыстарының негізділік қағидаты тарату өндірісінің белгілі бір кезеңінде болжанатын шығындардың объективтік қажеттілігі деп түсініледі.</w:t>
      </w:r>
    </w:p>
    <w:bookmarkEnd w:id="72"/>
    <w:bookmarkStart w:name="z79" w:id="73"/>
    <w:p>
      <w:pPr>
        <w:spacing w:after="0"/>
        <w:ind w:left="0"/>
        <w:jc w:val="both"/>
      </w:pPr>
      <w:r>
        <w:rPr>
          <w:rFonts w:ascii="Times New Roman"/>
          <w:b w:val="false"/>
          <w:i w:val="false"/>
          <w:color w:val="000000"/>
          <w:sz w:val="28"/>
        </w:rPr>
        <w:t>
      Тарату шығыстарының орындылық қағидаты тарату комиссиясы жұмсаған шығындар қойылған мақсатқа сәйкес келетінін, яғни тарату өндірісін және банктің, Қазақстан Республикасының бейрезидент банкі филиалының кредиторларымен және акционерлерімен есеп айырысуды аяқтауға бағытталғандығын білдіреді.</w:t>
      </w:r>
    </w:p>
    <w:bookmarkEnd w:id="73"/>
    <w:bookmarkStart w:name="z80" w:id="74"/>
    <w:p>
      <w:pPr>
        <w:spacing w:after="0"/>
        <w:ind w:left="0"/>
        <w:jc w:val="both"/>
      </w:pPr>
      <w:r>
        <w:rPr>
          <w:rFonts w:ascii="Times New Roman"/>
          <w:b w:val="false"/>
          <w:i w:val="false"/>
          <w:color w:val="000000"/>
          <w:sz w:val="28"/>
        </w:rPr>
        <w:t>
      Тарату шығыстарының дәйектілік қағидаты тарату комиссиясының жұмсалған шығындарды құжаттық растауын білдіреді.</w:t>
      </w:r>
    </w:p>
    <w:bookmarkEnd w:id="74"/>
    <w:bookmarkStart w:name="z81" w:id="75"/>
    <w:p>
      <w:pPr>
        <w:spacing w:after="0"/>
        <w:ind w:left="0"/>
        <w:jc w:val="both"/>
      </w:pPr>
      <w:r>
        <w:rPr>
          <w:rFonts w:ascii="Times New Roman"/>
          <w:b w:val="false"/>
          <w:i w:val="false"/>
          <w:color w:val="000000"/>
          <w:sz w:val="28"/>
        </w:rPr>
        <w:t>
      19. Тарату шығыстарының сметасын банктің, Қазақстан Республикасының бейрезидент банкі филиалының тарату комиссиясы тарату комиссиялары қызметінің ерекшеліктеріне 1-қосымшасына сәйкес нысан бойынша ол құрылғаннан кейін күнтізбелік 10 (он) күн ішінде жасайды.</w:t>
      </w:r>
    </w:p>
    <w:bookmarkEnd w:id="75"/>
    <w:bookmarkStart w:name="z82" w:id="76"/>
    <w:p>
      <w:pPr>
        <w:spacing w:after="0"/>
        <w:ind w:left="0"/>
        <w:jc w:val="both"/>
      </w:pPr>
      <w:r>
        <w:rPr>
          <w:rFonts w:ascii="Times New Roman"/>
          <w:b w:val="false"/>
          <w:i w:val="false"/>
          <w:color w:val="000000"/>
          <w:sz w:val="28"/>
        </w:rPr>
        <w:t>
      Кредиторлар комитеті құрылғанға дейін тарату шығыстарының сметасын тарату комиссиясының төрағасы бекітеді.</w:t>
      </w:r>
    </w:p>
    <w:bookmarkEnd w:id="76"/>
    <w:bookmarkStart w:name="z83" w:id="77"/>
    <w:p>
      <w:pPr>
        <w:spacing w:after="0"/>
        <w:ind w:left="0"/>
        <w:jc w:val="both"/>
      </w:pPr>
      <w:r>
        <w:rPr>
          <w:rFonts w:ascii="Times New Roman"/>
          <w:b w:val="false"/>
          <w:i w:val="false"/>
          <w:color w:val="000000"/>
          <w:sz w:val="28"/>
        </w:rPr>
        <w:t>
      Тарату комиссиясының төрағасы және кредиторлар комитеті тарату шығыстары сметасының орындалуын бақылауды жүзеге асырады.</w:t>
      </w:r>
    </w:p>
    <w:bookmarkEnd w:id="77"/>
    <w:bookmarkStart w:name="z84" w:id="78"/>
    <w:p>
      <w:pPr>
        <w:spacing w:after="0"/>
        <w:ind w:left="0"/>
        <w:jc w:val="both"/>
      </w:pPr>
      <w:r>
        <w:rPr>
          <w:rFonts w:ascii="Times New Roman"/>
          <w:b w:val="false"/>
          <w:i w:val="false"/>
          <w:color w:val="000000"/>
          <w:sz w:val="28"/>
        </w:rPr>
        <w:t>
      20. Кредиторлар комитеті бекіткен тарату шығыстарының сметасына тарату комиссиясының төрағасы енгізетін өзгерістер мен толықтыруларды кредиторлар комитеті алдын ала бекітеді.</w:t>
      </w:r>
    </w:p>
    <w:bookmarkEnd w:id="78"/>
    <w:bookmarkStart w:name="z85" w:id="79"/>
    <w:p>
      <w:pPr>
        <w:spacing w:after="0"/>
        <w:ind w:left="0"/>
        <w:jc w:val="both"/>
      </w:pPr>
      <w:r>
        <w:rPr>
          <w:rFonts w:ascii="Times New Roman"/>
          <w:b w:val="false"/>
          <w:i w:val="false"/>
          <w:color w:val="000000"/>
          <w:sz w:val="28"/>
        </w:rPr>
        <w:t>
      21. Егер тарату комиссиясының төрағасы бекіткен тарату шығыстары алдыңғы кезеңде (айда, тоқсанда) жүзеге асырылмаса және оларды жоспарлы кезеңде жүзеге асыру қажеттілігі болса, көрсетілген шығыстар жоспарланып отырған кезеңнің тарату шығыстарының сметасына енгізілуге тиіс.</w:t>
      </w:r>
    </w:p>
    <w:bookmarkEnd w:id="79"/>
    <w:bookmarkStart w:name="z86" w:id="80"/>
    <w:p>
      <w:pPr>
        <w:spacing w:after="0"/>
        <w:ind w:left="0"/>
        <w:jc w:val="both"/>
      </w:pPr>
      <w:r>
        <w:rPr>
          <w:rFonts w:ascii="Times New Roman"/>
          <w:b w:val="false"/>
          <w:i w:val="false"/>
          <w:color w:val="000000"/>
          <w:sz w:val="28"/>
        </w:rPr>
        <w:t>
      22. Тарату комиссиясының Тарату комиссиялары қызметі ерекшеліктерінің 18-тармағында көрсетілген тарату шығыстарының сметасын қалыптастыру қағидаттарын сақтауы көрсетілетін түсіндірме жазбаны және жоспарланған (жұмсалған) шығыстарды растайтын құжаттарды ұсынбауы кредиторлар комитетінің тарату шығыстарының сметасын бекітуден бас тартуы үшін негіздемелер болып табылады.</w:t>
      </w:r>
    </w:p>
    <w:bookmarkEnd w:id="80"/>
    <w:bookmarkStart w:name="z87" w:id="81"/>
    <w:p>
      <w:pPr>
        <w:spacing w:after="0"/>
        <w:ind w:left="0"/>
        <w:jc w:val="both"/>
      </w:pPr>
      <w:r>
        <w:rPr>
          <w:rFonts w:ascii="Times New Roman"/>
          <w:b w:val="false"/>
          <w:i w:val="false"/>
          <w:color w:val="000000"/>
          <w:sz w:val="28"/>
        </w:rPr>
        <w:t>
      23. Басқа бап бойынша үнемдеу есебінен шығындардың бір бабы бойынша артық жұмсауды жүзеге асыруға жол берілмейді.</w:t>
      </w:r>
    </w:p>
    <w:bookmarkEnd w:id="81"/>
    <w:bookmarkStart w:name="z88" w:id="82"/>
    <w:p>
      <w:pPr>
        <w:spacing w:after="0"/>
        <w:ind w:left="0"/>
        <w:jc w:val="both"/>
      </w:pPr>
      <w:r>
        <w:rPr>
          <w:rFonts w:ascii="Times New Roman"/>
          <w:b w:val="false"/>
          <w:i w:val="false"/>
          <w:color w:val="000000"/>
          <w:sz w:val="28"/>
        </w:rPr>
        <w:t>
      Тарату комиссиясының төрағасы тарату комиссиясының шығыстарын бекіткенге дейін оны жүзеге асыруға жол берілмейді.</w:t>
      </w:r>
    </w:p>
    <w:bookmarkEnd w:id="82"/>
    <w:bookmarkStart w:name="z89" w:id="83"/>
    <w:p>
      <w:pPr>
        <w:spacing w:after="0"/>
        <w:ind w:left="0"/>
        <w:jc w:val="both"/>
      </w:pPr>
      <w:r>
        <w:rPr>
          <w:rFonts w:ascii="Times New Roman"/>
          <w:b w:val="false"/>
          <w:i w:val="false"/>
          <w:color w:val="000000"/>
          <w:sz w:val="28"/>
        </w:rPr>
        <w:t>
      24. Есептілікті жасау кезінде пайдаланылатын өлшем бірлігі теңгемен белгіленеді.</w:t>
      </w:r>
    </w:p>
    <w:bookmarkEnd w:id="83"/>
    <w:bookmarkStart w:name="z90" w:id="84"/>
    <w:p>
      <w:pPr>
        <w:spacing w:after="0"/>
        <w:ind w:left="0"/>
        <w:jc w:val="both"/>
      </w:pPr>
      <w:r>
        <w:rPr>
          <w:rFonts w:ascii="Times New Roman"/>
          <w:b w:val="false"/>
          <w:i w:val="false"/>
          <w:color w:val="000000"/>
          <w:sz w:val="28"/>
        </w:rPr>
        <w:t>
      25. Сметаға тарату комиссиясының төрағасы (ол болмаған кезеңде оның орынбасары), бас бухгалтер және орындаушы қол қояды.</w:t>
      </w:r>
    </w:p>
    <w:bookmarkEnd w:id="84"/>
    <w:bookmarkStart w:name="z91" w:id="85"/>
    <w:p>
      <w:pPr>
        <w:spacing w:after="0"/>
        <w:ind w:left="0"/>
        <w:jc w:val="both"/>
      </w:pPr>
      <w:r>
        <w:rPr>
          <w:rFonts w:ascii="Times New Roman"/>
          <w:b w:val="false"/>
          <w:i w:val="false"/>
          <w:color w:val="000000"/>
          <w:sz w:val="28"/>
        </w:rPr>
        <w:t>
      26. Тарату шығыстарының сметасында мынадай шығындар баптары көзделеді:</w:t>
      </w:r>
    </w:p>
    <w:bookmarkEnd w:id="85"/>
    <w:bookmarkStart w:name="z92" w:id="86"/>
    <w:p>
      <w:pPr>
        <w:spacing w:after="0"/>
        <w:ind w:left="0"/>
        <w:jc w:val="both"/>
      </w:pPr>
      <w:r>
        <w:rPr>
          <w:rFonts w:ascii="Times New Roman"/>
          <w:b w:val="false"/>
          <w:i w:val="false"/>
          <w:color w:val="000000"/>
          <w:sz w:val="28"/>
        </w:rPr>
        <w:t>
      1) еңбекке ақы төлеу шығыстары;</w:t>
      </w:r>
    </w:p>
    <w:bookmarkEnd w:id="86"/>
    <w:bookmarkStart w:name="z93" w:id="87"/>
    <w:p>
      <w:pPr>
        <w:spacing w:after="0"/>
        <w:ind w:left="0"/>
        <w:jc w:val="both"/>
      </w:pPr>
      <w:r>
        <w:rPr>
          <w:rFonts w:ascii="Times New Roman"/>
          <w:b w:val="false"/>
          <w:i w:val="false"/>
          <w:color w:val="000000"/>
          <w:sz w:val="28"/>
        </w:rPr>
        <w:t>
      2) бюджетке аударымдар бойынша шығыстар;</w:t>
      </w:r>
    </w:p>
    <w:bookmarkEnd w:id="87"/>
    <w:bookmarkStart w:name="z94" w:id="88"/>
    <w:p>
      <w:pPr>
        <w:spacing w:after="0"/>
        <w:ind w:left="0"/>
        <w:jc w:val="both"/>
      </w:pPr>
      <w:r>
        <w:rPr>
          <w:rFonts w:ascii="Times New Roman"/>
          <w:b w:val="false"/>
          <w:i w:val="false"/>
          <w:color w:val="000000"/>
          <w:sz w:val="28"/>
        </w:rPr>
        <w:t>
      3) әкімшілік шығыстар;</w:t>
      </w:r>
    </w:p>
    <w:bookmarkEnd w:id="88"/>
    <w:bookmarkStart w:name="z95" w:id="89"/>
    <w:p>
      <w:pPr>
        <w:spacing w:after="0"/>
        <w:ind w:left="0"/>
        <w:jc w:val="both"/>
      </w:pPr>
      <w:r>
        <w:rPr>
          <w:rFonts w:ascii="Times New Roman"/>
          <w:b w:val="false"/>
          <w:i w:val="false"/>
          <w:color w:val="000000"/>
          <w:sz w:val="28"/>
        </w:rPr>
        <w:t>
      4) тауар-материалдық құндылықтарды иелену шығыстары;</w:t>
      </w:r>
    </w:p>
    <w:bookmarkEnd w:id="89"/>
    <w:bookmarkStart w:name="z96" w:id="90"/>
    <w:p>
      <w:pPr>
        <w:spacing w:after="0"/>
        <w:ind w:left="0"/>
        <w:jc w:val="both"/>
      </w:pPr>
      <w:r>
        <w:rPr>
          <w:rFonts w:ascii="Times New Roman"/>
          <w:b w:val="false"/>
          <w:i w:val="false"/>
          <w:color w:val="000000"/>
          <w:sz w:val="28"/>
        </w:rPr>
        <w:t>
      5) іссапар шығыстары;</w:t>
      </w:r>
    </w:p>
    <w:bookmarkEnd w:id="90"/>
    <w:bookmarkStart w:name="z97" w:id="91"/>
    <w:p>
      <w:pPr>
        <w:spacing w:after="0"/>
        <w:ind w:left="0"/>
        <w:jc w:val="both"/>
      </w:pPr>
      <w:r>
        <w:rPr>
          <w:rFonts w:ascii="Times New Roman"/>
          <w:b w:val="false"/>
          <w:i w:val="false"/>
          <w:color w:val="000000"/>
          <w:sz w:val="28"/>
        </w:rPr>
        <w:t>
      6) көзделмеген шығыстар;</w:t>
      </w:r>
    </w:p>
    <w:bookmarkEnd w:id="91"/>
    <w:bookmarkStart w:name="z98" w:id="92"/>
    <w:p>
      <w:pPr>
        <w:spacing w:after="0"/>
        <w:ind w:left="0"/>
        <w:jc w:val="both"/>
      </w:pPr>
      <w:r>
        <w:rPr>
          <w:rFonts w:ascii="Times New Roman"/>
          <w:b w:val="false"/>
          <w:i w:val="false"/>
          <w:color w:val="000000"/>
          <w:sz w:val="28"/>
        </w:rPr>
        <w:t>
      7) басқа да шығыстар.</w:t>
      </w:r>
    </w:p>
    <w:bookmarkEnd w:id="92"/>
    <w:bookmarkStart w:name="z99" w:id="93"/>
    <w:p>
      <w:pPr>
        <w:spacing w:after="0"/>
        <w:ind w:left="0"/>
        <w:jc w:val="both"/>
      </w:pPr>
      <w:r>
        <w:rPr>
          <w:rFonts w:ascii="Times New Roman"/>
          <w:b w:val="false"/>
          <w:i w:val="false"/>
          <w:color w:val="000000"/>
          <w:sz w:val="28"/>
        </w:rPr>
        <w:t>
      27. Еңбекке ақы төлеу шығыстары мынадай шығындарды көздейді: тарату комиссиясының төрағасы мен мүшелерінің сыйақысын төлеу, еңбек шарттары негізінде жұмыс істейтін тарату комиссиясының тартылған қызметкерлерінің еңбегіне ақы төлеу, таратылатын банктің жұмыс істеп тұрған филиалдары мен өкілдіктерін, жұмыс істеп тұрған Қазақстан Республикасының бейрезидент банкі филиалын есептегенде, күнделікті негізде орындалатын және ай сайын төленетін өтеулі қызметтер көрсету шарттары бойынша қызметтер көрсететін тартылған тұлғалардың жұмысына ақы төлеу.</w:t>
      </w:r>
    </w:p>
    <w:bookmarkEnd w:id="93"/>
    <w:bookmarkStart w:name="z100" w:id="94"/>
    <w:p>
      <w:pPr>
        <w:spacing w:after="0"/>
        <w:ind w:left="0"/>
        <w:jc w:val="both"/>
      </w:pPr>
      <w:r>
        <w:rPr>
          <w:rFonts w:ascii="Times New Roman"/>
          <w:b w:val="false"/>
          <w:i w:val="false"/>
          <w:color w:val="000000"/>
          <w:sz w:val="28"/>
        </w:rPr>
        <w:t>
      Қызметкерлердің еңбегіне, сондай-ақ орындалған жұмыстарға, көрсетілген қызметтерге ақы төлеу шығыстарының бабы тарату комиссиясының төрағасы бекітетін штат кестесіне сәйкес қалыптастырылады.</w:t>
      </w:r>
    </w:p>
    <w:bookmarkEnd w:id="94"/>
    <w:bookmarkStart w:name="z101" w:id="95"/>
    <w:p>
      <w:pPr>
        <w:spacing w:after="0"/>
        <w:ind w:left="0"/>
        <w:jc w:val="both"/>
      </w:pPr>
      <w:r>
        <w:rPr>
          <w:rFonts w:ascii="Times New Roman"/>
          <w:b w:val="false"/>
          <w:i w:val="false"/>
          <w:color w:val="000000"/>
          <w:sz w:val="28"/>
        </w:rPr>
        <w:t>
      Штат кестесіне еңбек шарттары және өтеулі қызметтер көрсету шарттары бойынша жұмыс істейтін адамдар, сондай-ақ таратылатын банктің, Қазақстан Республикасының бейрезидент банкі филиалының кредиторлар комитетімен жасалған келісімде белгіленген сыйақы мөлшерімен тарату комиссиясының төрағасы мен мүшелері енгізіледі.</w:t>
      </w:r>
    </w:p>
    <w:bookmarkEnd w:id="95"/>
    <w:bookmarkStart w:name="z102" w:id="96"/>
    <w:p>
      <w:pPr>
        <w:spacing w:after="0"/>
        <w:ind w:left="0"/>
        <w:jc w:val="both"/>
      </w:pPr>
      <w:r>
        <w:rPr>
          <w:rFonts w:ascii="Times New Roman"/>
          <w:b w:val="false"/>
          <w:i w:val="false"/>
          <w:color w:val="000000"/>
          <w:sz w:val="28"/>
        </w:rPr>
        <w:t>
      28. Салықтар және бюджетке төленетін басқа да міндетті төлемдер бойынша шығыстар Қазақстан Республикасы салық заңнамасының талаптарына сәйкес жүргізіледі.</w:t>
      </w:r>
    </w:p>
    <w:bookmarkEnd w:id="96"/>
    <w:bookmarkStart w:name="z103" w:id="97"/>
    <w:p>
      <w:pPr>
        <w:spacing w:after="0"/>
        <w:ind w:left="0"/>
        <w:jc w:val="both"/>
      </w:pPr>
      <w:r>
        <w:rPr>
          <w:rFonts w:ascii="Times New Roman"/>
          <w:b w:val="false"/>
          <w:i w:val="false"/>
          <w:color w:val="000000"/>
          <w:sz w:val="28"/>
        </w:rPr>
        <w:t>
      29. Әкімшілік шығыстар тарату комиссиясының қызметін қамтамасыз етуге бағытталған шығындарды көздейді.</w:t>
      </w:r>
    </w:p>
    <w:bookmarkEnd w:id="97"/>
    <w:bookmarkStart w:name="z104" w:id="98"/>
    <w:p>
      <w:pPr>
        <w:spacing w:after="0"/>
        <w:ind w:left="0"/>
        <w:jc w:val="both"/>
      </w:pPr>
      <w:r>
        <w:rPr>
          <w:rFonts w:ascii="Times New Roman"/>
          <w:b w:val="false"/>
          <w:i w:val="false"/>
          <w:color w:val="000000"/>
          <w:sz w:val="28"/>
        </w:rPr>
        <w:t>
      Жұмыстар мен көрсетілетін қызметтер үшін ақы төлеу тұрақты және (немесе) біржолғы сипатта болады.</w:t>
      </w:r>
    </w:p>
    <w:bookmarkEnd w:id="98"/>
    <w:bookmarkStart w:name="z105" w:id="99"/>
    <w:p>
      <w:pPr>
        <w:spacing w:after="0"/>
        <w:ind w:left="0"/>
        <w:jc w:val="both"/>
      </w:pPr>
      <w:r>
        <w:rPr>
          <w:rFonts w:ascii="Times New Roman"/>
          <w:b w:val="false"/>
          <w:i w:val="false"/>
          <w:color w:val="000000"/>
          <w:sz w:val="28"/>
        </w:rPr>
        <w:t>
      30. Ағымдағы қажеттіліктерді қанағаттандыруға және ең төменгі рұқсат етілген қорды құруға бағытталған тауарлық-материалдық құндылықтарды иелену шығыстары:</w:t>
      </w:r>
    </w:p>
    <w:bookmarkEnd w:id="99"/>
    <w:bookmarkStart w:name="z106" w:id="100"/>
    <w:p>
      <w:pPr>
        <w:spacing w:after="0"/>
        <w:ind w:left="0"/>
        <w:jc w:val="both"/>
      </w:pPr>
      <w:r>
        <w:rPr>
          <w:rFonts w:ascii="Times New Roman"/>
          <w:b w:val="false"/>
          <w:i w:val="false"/>
          <w:color w:val="000000"/>
          <w:sz w:val="28"/>
        </w:rPr>
        <w:t>
      1) кеңсе жабдықтарын жұмыс жағдайында ұстауға;</w:t>
      </w:r>
    </w:p>
    <w:bookmarkEnd w:id="100"/>
    <w:bookmarkStart w:name="z107" w:id="101"/>
    <w:p>
      <w:pPr>
        <w:spacing w:after="0"/>
        <w:ind w:left="0"/>
        <w:jc w:val="both"/>
      </w:pPr>
      <w:r>
        <w:rPr>
          <w:rFonts w:ascii="Times New Roman"/>
          <w:b w:val="false"/>
          <w:i w:val="false"/>
          <w:color w:val="000000"/>
          <w:sz w:val="28"/>
        </w:rPr>
        <w:t>
      2) көлік құралдарын ұстауға;</w:t>
      </w:r>
    </w:p>
    <w:bookmarkEnd w:id="101"/>
    <w:bookmarkStart w:name="z108" w:id="102"/>
    <w:p>
      <w:pPr>
        <w:spacing w:after="0"/>
        <w:ind w:left="0"/>
        <w:jc w:val="both"/>
      </w:pPr>
      <w:r>
        <w:rPr>
          <w:rFonts w:ascii="Times New Roman"/>
          <w:b w:val="false"/>
          <w:i w:val="false"/>
          <w:color w:val="000000"/>
          <w:sz w:val="28"/>
        </w:rPr>
        <w:t>
      3) үй-жайларды ұстауға;</w:t>
      </w:r>
    </w:p>
    <w:bookmarkEnd w:id="102"/>
    <w:bookmarkStart w:name="z109" w:id="103"/>
    <w:p>
      <w:pPr>
        <w:spacing w:after="0"/>
        <w:ind w:left="0"/>
        <w:jc w:val="both"/>
      </w:pPr>
      <w:r>
        <w:rPr>
          <w:rFonts w:ascii="Times New Roman"/>
          <w:b w:val="false"/>
          <w:i w:val="false"/>
          <w:color w:val="000000"/>
          <w:sz w:val="28"/>
        </w:rPr>
        <w:t>
      4) қағаз және бланк өнімдерін сатып алуға;</w:t>
      </w:r>
    </w:p>
    <w:bookmarkEnd w:id="103"/>
    <w:bookmarkStart w:name="z110" w:id="104"/>
    <w:p>
      <w:pPr>
        <w:spacing w:after="0"/>
        <w:ind w:left="0"/>
        <w:jc w:val="both"/>
      </w:pPr>
      <w:r>
        <w:rPr>
          <w:rFonts w:ascii="Times New Roman"/>
          <w:b w:val="false"/>
          <w:i w:val="false"/>
          <w:color w:val="000000"/>
          <w:sz w:val="28"/>
        </w:rPr>
        <w:t>
      5) кеңсе тауарларын сатып алуға;</w:t>
      </w:r>
    </w:p>
    <w:bookmarkEnd w:id="104"/>
    <w:bookmarkStart w:name="z111" w:id="105"/>
    <w:p>
      <w:pPr>
        <w:spacing w:after="0"/>
        <w:ind w:left="0"/>
        <w:jc w:val="both"/>
      </w:pPr>
      <w:r>
        <w:rPr>
          <w:rFonts w:ascii="Times New Roman"/>
          <w:b w:val="false"/>
          <w:i w:val="false"/>
          <w:color w:val="000000"/>
          <w:sz w:val="28"/>
        </w:rPr>
        <w:t>
      6) жанар-жағармай материалдарын сатып алуға арналған.</w:t>
      </w:r>
    </w:p>
    <w:bookmarkEnd w:id="105"/>
    <w:bookmarkStart w:name="z112" w:id="106"/>
    <w:p>
      <w:pPr>
        <w:spacing w:after="0"/>
        <w:ind w:left="0"/>
        <w:jc w:val="both"/>
      </w:pPr>
      <w:r>
        <w:rPr>
          <w:rFonts w:ascii="Times New Roman"/>
          <w:b w:val="false"/>
          <w:i w:val="false"/>
          <w:color w:val="000000"/>
          <w:sz w:val="28"/>
        </w:rPr>
        <w:t>
      Тарату комиссиялары түрлі қызметтер мен тауарлық-материалдық құндылықтарды сатып алуға арналған шығыстар сметасына енгізген кезде есеп айырысулар осы өңірде белгіленген тарифтер мен орташа нарықтық бағалар негізінде жүргізіледі.</w:t>
      </w:r>
    </w:p>
    <w:bookmarkEnd w:id="106"/>
    <w:bookmarkStart w:name="z113" w:id="107"/>
    <w:p>
      <w:pPr>
        <w:spacing w:after="0"/>
        <w:ind w:left="0"/>
        <w:jc w:val="both"/>
      </w:pPr>
      <w:r>
        <w:rPr>
          <w:rFonts w:ascii="Times New Roman"/>
          <w:b w:val="false"/>
          <w:i w:val="false"/>
          <w:color w:val="000000"/>
          <w:sz w:val="28"/>
        </w:rPr>
        <w:t>
      Қызметті қамтамасыз ету және функцияларды орындау үшін тарату комиссиясы үстем немесе монополиялық жағдайдағы нарық субъектісін қоспағанда, қызметтерді жеткізушіні таңдауды жүзеге асырады.</w:t>
      </w:r>
    </w:p>
    <w:bookmarkEnd w:id="107"/>
    <w:bookmarkStart w:name="z114" w:id="108"/>
    <w:p>
      <w:pPr>
        <w:spacing w:after="0"/>
        <w:ind w:left="0"/>
        <w:jc w:val="both"/>
      </w:pPr>
      <w:r>
        <w:rPr>
          <w:rFonts w:ascii="Times New Roman"/>
          <w:b w:val="false"/>
          <w:i w:val="false"/>
          <w:color w:val="000000"/>
          <w:sz w:val="28"/>
        </w:rPr>
        <w:t>
      31. Қызметтерді жеткізушіні таңдау қызмет көрсетудің практикалық тәжірибесі, өңірлерде филиалдардың, мамандардың болуы ескеріле отырып, баға ұсыныстарын сұрау жолымен жүзеге асырылады.</w:t>
      </w:r>
    </w:p>
    <w:bookmarkEnd w:id="108"/>
    <w:bookmarkStart w:name="z115" w:id="109"/>
    <w:p>
      <w:pPr>
        <w:spacing w:after="0"/>
        <w:ind w:left="0"/>
        <w:jc w:val="both"/>
      </w:pPr>
      <w:r>
        <w:rPr>
          <w:rFonts w:ascii="Times New Roman"/>
          <w:b w:val="false"/>
          <w:i w:val="false"/>
          <w:color w:val="000000"/>
          <w:sz w:val="28"/>
        </w:rPr>
        <w:t>
      32. Тарату комиссиясы қызметкерлерінің іссапарларға шығу шығыстары тарату шығыстарының сметасында көзделген қаражат шегінде жүзеге асырылады.</w:t>
      </w:r>
    </w:p>
    <w:bookmarkEnd w:id="109"/>
    <w:bookmarkStart w:name="z116" w:id="110"/>
    <w:p>
      <w:pPr>
        <w:spacing w:after="0"/>
        <w:ind w:left="0"/>
        <w:jc w:val="both"/>
      </w:pPr>
      <w:r>
        <w:rPr>
          <w:rFonts w:ascii="Times New Roman"/>
          <w:b w:val="false"/>
          <w:i w:val="false"/>
          <w:color w:val="000000"/>
          <w:sz w:val="28"/>
        </w:rPr>
        <w:t>
      33. Басқа шығыстар шығыстар сметасында көзделмеген өзге де шығындарды қамтиды.</w:t>
      </w:r>
    </w:p>
    <w:bookmarkEnd w:id="110"/>
    <w:bookmarkStart w:name="z117" w:id="111"/>
    <w:p>
      <w:pPr>
        <w:spacing w:after="0"/>
        <w:ind w:left="0"/>
        <w:jc w:val="both"/>
      </w:pPr>
      <w:r>
        <w:rPr>
          <w:rFonts w:ascii="Times New Roman"/>
          <w:b w:val="false"/>
          <w:i w:val="false"/>
          <w:color w:val="000000"/>
          <w:sz w:val="28"/>
        </w:rPr>
        <w:t>
      "Өзге шығыстар" шығындар бабы бойынша шығыстардың басқа бабы бойынша артық шығыстарға байланысты шығыстар, сондай-ақ келісу не бекіту Тарату комиссиялары қызметінің ерекшеліктерінде белгіленген тәртіппен жүзеге асырылатын қажеттіліктерге арналған шығыстар жүзеге асырылмайды.</w:t>
      </w:r>
    </w:p>
    <w:bookmarkEnd w:id="111"/>
    <w:bookmarkStart w:name="z118" w:id="112"/>
    <w:p>
      <w:pPr>
        <w:spacing w:after="0"/>
        <w:ind w:left="0"/>
        <w:jc w:val="both"/>
      </w:pPr>
      <w:r>
        <w:rPr>
          <w:rFonts w:ascii="Times New Roman"/>
          <w:b w:val="false"/>
          <w:i w:val="false"/>
          <w:color w:val="000000"/>
          <w:sz w:val="28"/>
        </w:rPr>
        <w:t>
      34. Тарату комиссиясының жоспарланған және жүргізілген шығыстары шарттармен, шот-фактуралармен, чектермен және өзге де құжаттармен расталады.</w:t>
      </w:r>
    </w:p>
    <w:bookmarkEnd w:id="112"/>
    <w:bookmarkStart w:name="z119" w:id="113"/>
    <w:p>
      <w:pPr>
        <w:spacing w:after="0"/>
        <w:ind w:left="0"/>
        <w:jc w:val="left"/>
      </w:pPr>
      <w:r>
        <w:rPr>
          <w:rFonts w:ascii="Times New Roman"/>
          <w:b/>
          <w:i w:val="false"/>
          <w:color w:val="000000"/>
        </w:rPr>
        <w:t xml:space="preserve"> 4-тарау. Тарату комиссияларының кассада қолма-қол ақшаны сақтау, қолма-қол ақшамен кіріс және шығыс операцияларын жасау, кассалық құжаттарды жүргізу қағидаларын орындау, қолма-қол ақшаның жұмсалуын, касса қалдықтарының лимиттерін, сондай-ақ қолма-қол ақшаны тарату комиссиясының ағымдағы шотына тапсыру мерзімдерін қамтамасыз ету жөніндегі талаптар</w:t>
      </w:r>
    </w:p>
    <w:bookmarkEnd w:id="113"/>
    <w:bookmarkStart w:name="z120" w:id="114"/>
    <w:p>
      <w:pPr>
        <w:spacing w:after="0"/>
        <w:ind w:left="0"/>
        <w:jc w:val="both"/>
      </w:pPr>
      <w:r>
        <w:rPr>
          <w:rFonts w:ascii="Times New Roman"/>
          <w:b w:val="false"/>
          <w:i w:val="false"/>
          <w:color w:val="000000"/>
          <w:sz w:val="28"/>
        </w:rPr>
        <w:t>
      35. Банктің, Қазақстан Республикасының бейрезидент банкі филиалының тарату комиссиясының кассасына түскен ақшаның уақтылы кіріске алынуын бақылауды, сондай-ақ қолма-қол ақша мен құндылықтардың сақталуын қамтамасыз етуді тарату комиссиясының төрағасы, бас бухгалтер, тарату комиссиясының кассирі, бөлімшелерде – бөлімшенің тарату комиссиясы бөлімшесінің басшысы, бухгалтері мен кассирі жүзеге асырады.</w:t>
      </w:r>
    </w:p>
    <w:bookmarkEnd w:id="114"/>
    <w:bookmarkStart w:name="z121" w:id="115"/>
    <w:p>
      <w:pPr>
        <w:spacing w:after="0"/>
        <w:ind w:left="0"/>
        <w:jc w:val="both"/>
      </w:pPr>
      <w:r>
        <w:rPr>
          <w:rFonts w:ascii="Times New Roman"/>
          <w:b w:val="false"/>
          <w:i w:val="false"/>
          <w:color w:val="000000"/>
          <w:sz w:val="28"/>
        </w:rPr>
        <w:t>
      36.Тарату комиссиясының қолма-қол ақшамен операцияларды орындайтын, сондай-ақ өзге де құндылықтарға қол жеткізе алатын қызметкерімен толық материалдық жауапкершілік туралы шарт жасалады.</w:t>
      </w:r>
    </w:p>
    <w:bookmarkEnd w:id="115"/>
    <w:bookmarkStart w:name="z122" w:id="116"/>
    <w:p>
      <w:pPr>
        <w:spacing w:after="0"/>
        <w:ind w:left="0"/>
        <w:jc w:val="both"/>
      </w:pPr>
      <w:r>
        <w:rPr>
          <w:rFonts w:ascii="Times New Roman"/>
          <w:b w:val="false"/>
          <w:i w:val="false"/>
          <w:color w:val="000000"/>
          <w:sz w:val="28"/>
        </w:rPr>
        <w:t>
      37. Тарату комиссиясының кассасында (бұдан әрі – касса) жасалатын қолма-қол ақшамен жасалатын операцияларды есепке алу "Бухгалтерлік есеп пен қаржылық есептілік туралы" Қазақстан Республикасының Заңына, халықаралық қаржылық есептілік стандарттарына және уәкілетті органның нормативтік құқықтық актілеріне сәйкес жүзеге асырылады.</w:t>
      </w:r>
    </w:p>
    <w:bookmarkEnd w:id="116"/>
    <w:bookmarkStart w:name="z123" w:id="117"/>
    <w:p>
      <w:pPr>
        <w:spacing w:after="0"/>
        <w:ind w:left="0"/>
        <w:jc w:val="both"/>
      </w:pPr>
      <w:r>
        <w:rPr>
          <w:rFonts w:ascii="Times New Roman"/>
          <w:b w:val="false"/>
          <w:i w:val="false"/>
          <w:color w:val="000000"/>
          <w:sz w:val="28"/>
        </w:rPr>
        <w:t xml:space="preserve">
      38.Қолма-қол ақша мен құндылықтарды сақтауды, сондай-ақ кассалық операциялар мен құжаттарды жүргізуді тарату комиссиясы Қазақстан Республикасы Ұлттық Банкі Басқармасының 2019 жылғы 29 қарашадағы № 231 </w:t>
      </w:r>
      <w:r>
        <w:rPr>
          <w:rFonts w:ascii="Times New Roman"/>
          <w:b w:val="false"/>
          <w:i w:val="false"/>
          <w:color w:val="000000"/>
          <w:sz w:val="28"/>
        </w:rPr>
        <w:t>қаулысымен</w:t>
      </w:r>
      <w:r>
        <w:rPr>
          <w:rFonts w:ascii="Times New Roman"/>
          <w:b w:val="false"/>
          <w:i w:val="false"/>
          <w:color w:val="000000"/>
          <w:sz w:val="28"/>
        </w:rPr>
        <w:t xml:space="preserve"> бекітілген Екінші деңгейдегі банктерде, Қазақстан Республикасы бейрезидент-банктерінің филиалдарында,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қағидаларында (Нормативтік құқықтық актілерді мемлекеттік тіркеу тізілімінде № 19680 болып тіркелген) белгіленген және банкті ерікті түрде тарату процесіне сәйкес келу бөлігінде банкке, Қазақстан Республикасының бейрезидент банкі филиалына қолданылатын талаптарға сәйкес жүзеге асырады.</w:t>
      </w:r>
    </w:p>
    <w:bookmarkEnd w:id="117"/>
    <w:bookmarkStart w:name="z124" w:id="118"/>
    <w:p>
      <w:pPr>
        <w:spacing w:after="0"/>
        <w:ind w:left="0"/>
        <w:jc w:val="both"/>
      </w:pPr>
      <w:r>
        <w:rPr>
          <w:rFonts w:ascii="Times New Roman"/>
          <w:b w:val="false"/>
          <w:i w:val="false"/>
          <w:color w:val="000000"/>
          <w:sz w:val="28"/>
        </w:rPr>
        <w:t>
      39. Кассадағы қолма-қол ақша қалдығының күнделікті лимиті тарату комиссиясының бас кеңсесінде 2 500 000 (екі миллион бес жүз мың) теңгеден, бөлімшеде 600 000 (алты жүз мың) теңгеден аспайды. Осы тармақтың талабы шетел валютасының төлемге жатпайтын және (немесе) айналысқа жарамсыз банкноттарына қолданылмайды.</w:t>
      </w:r>
    </w:p>
    <w:bookmarkEnd w:id="118"/>
    <w:bookmarkStart w:name="z125" w:id="119"/>
    <w:p>
      <w:pPr>
        <w:spacing w:after="0"/>
        <w:ind w:left="0"/>
        <w:jc w:val="both"/>
      </w:pPr>
      <w:r>
        <w:rPr>
          <w:rFonts w:ascii="Times New Roman"/>
          <w:b w:val="false"/>
          <w:i w:val="false"/>
          <w:color w:val="000000"/>
          <w:sz w:val="28"/>
        </w:rPr>
        <w:t>
      40. Күнделікті лимит сомасынан асып кеткен жағдайда, тарату комиссиясының Қазақстан Республикасы Ұлттық Банкінің филиалдарынан, екінші деңгейдегі банктерден, мүлікті өткізуден, дебиторлық берешекті өндіруден алынған қолма-қол ақшаны сақтауы Қазақстан Республикасы Ұлттық Банкінің қызмет көрсететін филиалында немесе екінші деңгейдегі банкте ақшаны алған күнді есептемегенде, кемінде 3 (үш) жұмыс күні ішінде жүзеге асырылады. Қолма-қол ақша оларды сақтау мерзімі аяқталғаннан кейін келесі жұмыс күні тарату комиссиясының ағымдағы шотына есептеледі.</w:t>
      </w:r>
    </w:p>
    <w:bookmarkEnd w:id="119"/>
    <w:bookmarkStart w:name="z126" w:id="120"/>
    <w:p>
      <w:pPr>
        <w:spacing w:after="0"/>
        <w:ind w:left="0"/>
        <w:jc w:val="both"/>
      </w:pPr>
      <w:r>
        <w:rPr>
          <w:rFonts w:ascii="Times New Roman"/>
          <w:b w:val="false"/>
          <w:i w:val="false"/>
          <w:color w:val="000000"/>
          <w:sz w:val="28"/>
        </w:rPr>
        <w:t>
      41. Қолма-қол ақша тарату комиссиясының қызметкерлеріне тарату өндірісіне байланысты мақсаттарға есепке беріледі.</w:t>
      </w:r>
    </w:p>
    <w:bookmarkEnd w:id="120"/>
    <w:bookmarkStart w:name="z127" w:id="121"/>
    <w:p>
      <w:pPr>
        <w:spacing w:after="0"/>
        <w:ind w:left="0"/>
        <w:jc w:val="both"/>
      </w:pPr>
      <w:r>
        <w:rPr>
          <w:rFonts w:ascii="Times New Roman"/>
          <w:b w:val="false"/>
          <w:i w:val="false"/>
          <w:color w:val="000000"/>
          <w:sz w:val="28"/>
        </w:rPr>
        <w:t>
      42. Банктің ағымдағы шоттары теңгемен және қажет болған жағдайда банктің, Қазақстан Республикасының бейрезидент банкі филиалының бас кеңсесінің орналасқан жері бойынша шетел валютасында ашылады.</w:t>
      </w:r>
    </w:p>
    <w:bookmarkEnd w:id="121"/>
    <w:bookmarkStart w:name="z128" w:id="122"/>
    <w:p>
      <w:pPr>
        <w:spacing w:after="0"/>
        <w:ind w:left="0"/>
        <w:jc w:val="both"/>
      </w:pPr>
      <w:r>
        <w:rPr>
          <w:rFonts w:ascii="Times New Roman"/>
          <w:b w:val="false"/>
          <w:i w:val="false"/>
          <w:color w:val="000000"/>
          <w:sz w:val="28"/>
        </w:rPr>
        <w:t>
      43. Кассаның лимитін қоспағанда, банктің, оның ішінде банктің филиалдарының немесе өкілдіктерінің, Қазақстан Республикасының бейрезидент банкі филиалының барлық ақшасы банктің бас кеңсесінің ағымдағы шотына есептеледі.</w:t>
      </w:r>
    </w:p>
    <w:bookmarkEnd w:id="122"/>
    <w:bookmarkStart w:name="z129" w:id="123"/>
    <w:p>
      <w:pPr>
        <w:spacing w:after="0"/>
        <w:ind w:left="0"/>
        <w:jc w:val="both"/>
      </w:pPr>
      <w:r>
        <w:rPr>
          <w:rFonts w:ascii="Times New Roman"/>
          <w:b w:val="false"/>
          <w:i w:val="false"/>
          <w:color w:val="000000"/>
          <w:sz w:val="28"/>
        </w:rPr>
        <w:t>
      44. Банктің тарату комиссиясының бөлімшелері Қазақстан Республикасы Ұлттық Банкінің филиалдары арқылы тарату комиссиясы бөлімшелерінің кассасы арқылы банктің бас офисіне келіп түсетін ақшаны есептейді, және тарату шығыстарын, сондай-ақ кредиторлармен есеп айырысу үшін банктің бас офисінің тарату комиссиясынан ақша алады.</w:t>
      </w:r>
    </w:p>
    <w:bookmarkEnd w:id="123"/>
    <w:bookmarkStart w:name="z130" w:id="124"/>
    <w:p>
      <w:pPr>
        <w:spacing w:after="0"/>
        <w:ind w:left="0"/>
        <w:jc w:val="both"/>
      </w:pPr>
      <w:r>
        <w:rPr>
          <w:rFonts w:ascii="Times New Roman"/>
          <w:b w:val="false"/>
          <w:i w:val="false"/>
          <w:color w:val="000000"/>
          <w:sz w:val="28"/>
        </w:rPr>
        <w:t>
      45. Қазақстан Республикасы Ұлттық Банкінің филиалдары банктің тарату комиссиясынан қабылданған шетел валютасын тозу дәрежесі бойынша сұрыптау және түпнұсқалығын және төлемін тексеру үшін Қазақстан Республикасы Ұлттық Банкінің Кассалық операциялар және құндылықтарды сақтау орталығына жібереді, кейіннен ақшаны банктің тарату комиссиясының ағымдағы шотына есептейді. Банктің тарату комиссиясының ағымдағы шотынан шетел валютасын беру қолма-қол ақшасыз тәртіпте жүзеге асырылады. Егер сұрыптау барысында төлем жасауға болмайтын, сондай-ақ айналымға жарамсыз шетел валютасы анықталса банктің тарату комиссиясы оны екінші деңгейдегі банктер немесе Ұлттық пошта операторы арқылы сатады немесе айырбастайды.</w:t>
      </w:r>
    </w:p>
    <w:bookmarkEnd w:id="124"/>
    <w:bookmarkStart w:name="z131" w:id="125"/>
    <w:p>
      <w:pPr>
        <w:spacing w:after="0"/>
        <w:ind w:left="0"/>
        <w:jc w:val="both"/>
      </w:pPr>
      <w:r>
        <w:rPr>
          <w:rFonts w:ascii="Times New Roman"/>
          <w:b w:val="false"/>
          <w:i w:val="false"/>
          <w:color w:val="000000"/>
          <w:sz w:val="28"/>
        </w:rPr>
        <w:t>
      46. Банкті және оның филиалдарын (өкілдіктерін) таратуды аяқтаған соң тарату комиссиясы банктің, Қазақстан Республикасы бейрезидент банкі филиалының ағымдағы шоттарын №207 Қағидаларда белгіленген тәртіп бойынша жабады.</w:t>
      </w:r>
    </w:p>
    <w:bookmarkEnd w:id="125"/>
    <w:bookmarkStart w:name="z132" w:id="126"/>
    <w:p>
      <w:pPr>
        <w:spacing w:after="0"/>
        <w:ind w:left="0"/>
        <w:jc w:val="both"/>
      </w:pPr>
      <w:r>
        <w:rPr>
          <w:rFonts w:ascii="Times New Roman"/>
          <w:b w:val="false"/>
          <w:i w:val="false"/>
          <w:color w:val="000000"/>
          <w:sz w:val="28"/>
        </w:rPr>
        <w:t>
      47. Таратылған банкке, Қазақстан Республикасы бейрезидент банкі филиалына берешегі жоқ жеке немесе заңды тұлғаның жазбаша сұратуы бойынша тарату комиссиясы сұрату келіп түскен күннен бастап 3 (үш) банктік күннің ішінде банк, Қазақстан Республикасының бейрезидент банкі филиалын клиенттерінің банктік шоттарына ерікті түрде таратылу процесі басталғаннан кейін келіп түскен (келіп түсетін) немесе бұрын банктің, Қазақстан Республикасының бейрезидент банкі филиалының клиенттері болып табылған адамдардың жабық шоттарына келіп түскен ақшаны қайтарады.</w:t>
      </w:r>
    </w:p>
    <w:bookmarkEnd w:id="126"/>
    <w:bookmarkStart w:name="z133" w:id="127"/>
    <w:p>
      <w:pPr>
        <w:spacing w:after="0"/>
        <w:ind w:left="0"/>
        <w:jc w:val="left"/>
      </w:pPr>
      <w:r>
        <w:rPr>
          <w:rFonts w:ascii="Times New Roman"/>
          <w:b/>
          <w:i w:val="false"/>
          <w:color w:val="000000"/>
        </w:rPr>
        <w:t xml:space="preserve"> 5-тарау. Тарату комиссияларының банк, Қазақстан Республикасының бейрезидент банкі филиалы активтерін басқаруы және кредиторлардың шағым-талаптарын (өтініштерін) қарауы бойынша қойылатын талаптар</w:t>
      </w:r>
    </w:p>
    <w:bookmarkEnd w:id="127"/>
    <w:bookmarkStart w:name="z134" w:id="128"/>
    <w:p>
      <w:pPr>
        <w:spacing w:after="0"/>
        <w:ind w:left="0"/>
        <w:jc w:val="both"/>
      </w:pPr>
      <w:r>
        <w:rPr>
          <w:rFonts w:ascii="Times New Roman"/>
          <w:b w:val="false"/>
          <w:i w:val="false"/>
          <w:color w:val="000000"/>
          <w:sz w:val="28"/>
        </w:rPr>
        <w:t>
      48. Банк, Қазақстан Республикасының бейрезидент банкі филиалы активтеріне банктің, Қазақстан Республикасының бейрезидент банкі филиалының меншікті мүлкі, жеке және заңды тұлғаларға берілген қарыздар, сондай-ақ банктің, Қазақстан Республикасының бейрезидент банкі филиалының басқа да талаптар кіреді және олар тарату массасын қалыптастыру үшін негіз болып табылады.</w:t>
      </w:r>
    </w:p>
    <w:bookmarkEnd w:id="128"/>
    <w:bookmarkStart w:name="z135" w:id="129"/>
    <w:p>
      <w:pPr>
        <w:spacing w:after="0"/>
        <w:ind w:left="0"/>
        <w:jc w:val="both"/>
      </w:pPr>
      <w:r>
        <w:rPr>
          <w:rFonts w:ascii="Times New Roman"/>
          <w:b w:val="false"/>
          <w:i w:val="false"/>
          <w:color w:val="000000"/>
          <w:sz w:val="28"/>
        </w:rPr>
        <w:t>
      49. Банктің, Қазақстан Республикасының бейрезидент банкі филиалының тарату комиссиясы құрылған күнінен бастап күнтізбелік 30 (отыз) күннен аспайтын мерзімде банк, Қазақстан Республикасының бейрезидент банкі филиалы қызметкерлерінің қатысуымен банктің, Қазақстан Республикасының бейрезидент банкі филиалының мүлкін (активтерін), жеке шоттарын, кредиттік және өзге де шарттарды түгендеуді, сондай-ақ баланс шоттарының және меморандум шоттарының барлық қалдықтарын салыстырып тексеруді жүргізеді. Түгендеудің қорытындысы бойынша акт жасалады.</w:t>
      </w:r>
    </w:p>
    <w:bookmarkEnd w:id="129"/>
    <w:bookmarkStart w:name="z136" w:id="130"/>
    <w:p>
      <w:pPr>
        <w:spacing w:after="0"/>
        <w:ind w:left="0"/>
        <w:jc w:val="both"/>
      </w:pPr>
      <w:r>
        <w:rPr>
          <w:rFonts w:ascii="Times New Roman"/>
          <w:b w:val="false"/>
          <w:i w:val="false"/>
          <w:color w:val="000000"/>
          <w:sz w:val="28"/>
        </w:rPr>
        <w:t>
      Бухгалтерлік есеп деректерінің дәйектілігін қамтамасыз ету мақсатында тарату комиссиясы түгендеуді жылына кемінде 1 (бір) рет, сондай-ақ мынадай жағдайларда міндетті түрде:</w:t>
      </w:r>
    </w:p>
    <w:bookmarkEnd w:id="130"/>
    <w:bookmarkStart w:name="z137" w:id="131"/>
    <w:p>
      <w:pPr>
        <w:spacing w:after="0"/>
        <w:ind w:left="0"/>
        <w:jc w:val="both"/>
      </w:pPr>
      <w:r>
        <w:rPr>
          <w:rFonts w:ascii="Times New Roman"/>
          <w:b w:val="false"/>
          <w:i w:val="false"/>
          <w:color w:val="000000"/>
          <w:sz w:val="28"/>
        </w:rPr>
        <w:t>
      материалдық жауапты және лауазымды адамдар, оның ішінде тарату комиссиясының төрағасы және (немесе) бас бухгалтері ауысқан кезде;</w:t>
      </w:r>
    </w:p>
    <w:bookmarkEnd w:id="131"/>
    <w:bookmarkStart w:name="z138" w:id="132"/>
    <w:p>
      <w:pPr>
        <w:spacing w:after="0"/>
        <w:ind w:left="0"/>
        <w:jc w:val="both"/>
      </w:pPr>
      <w:r>
        <w:rPr>
          <w:rFonts w:ascii="Times New Roman"/>
          <w:b w:val="false"/>
          <w:i w:val="false"/>
          <w:color w:val="000000"/>
          <w:sz w:val="28"/>
        </w:rPr>
        <w:t>
      қымқыру немесе асыра пайдалану, сондай-ақ мүліктің бүліну фактілері анықталған кезде;</w:t>
      </w:r>
    </w:p>
    <w:bookmarkEnd w:id="132"/>
    <w:bookmarkStart w:name="z139" w:id="133"/>
    <w:p>
      <w:pPr>
        <w:spacing w:after="0"/>
        <w:ind w:left="0"/>
        <w:jc w:val="both"/>
      </w:pPr>
      <w:r>
        <w:rPr>
          <w:rFonts w:ascii="Times New Roman"/>
          <w:b w:val="false"/>
          <w:i w:val="false"/>
          <w:color w:val="000000"/>
          <w:sz w:val="28"/>
        </w:rPr>
        <w:t>
      дүлей және өзге де зілза, өрт, апаттар, сондай-ақ табиғи және техногендік сипаттағы төтенше жағдайларда жүргізеді.</w:t>
      </w:r>
    </w:p>
    <w:bookmarkEnd w:id="133"/>
    <w:bookmarkStart w:name="z140" w:id="134"/>
    <w:p>
      <w:pPr>
        <w:spacing w:after="0"/>
        <w:ind w:left="0"/>
        <w:jc w:val="both"/>
      </w:pPr>
      <w:r>
        <w:rPr>
          <w:rFonts w:ascii="Times New Roman"/>
          <w:b w:val="false"/>
          <w:i w:val="false"/>
          <w:color w:val="000000"/>
          <w:sz w:val="28"/>
        </w:rPr>
        <w:t>
      50. Кредиттік құжаттама, оның ішінде банктік қарыз шарттары және кредит беру туралы шарт бойынша міндеттемелерді орындауға байланысты өзге де шарттар қолда бар құжаттарды қоса бере отырып сипатталуға және одан кейін тіркеу журналымен (есеп кітабымен) салыстырып тексерілуге тиіс. Айырмашылық анықталған кезде не құжаттар болмағанда себептері көрсетіліп акт жасалады.</w:t>
      </w:r>
    </w:p>
    <w:bookmarkEnd w:id="134"/>
    <w:bookmarkStart w:name="z141" w:id="135"/>
    <w:p>
      <w:pPr>
        <w:spacing w:after="0"/>
        <w:ind w:left="0"/>
        <w:jc w:val="both"/>
      </w:pPr>
      <w:r>
        <w:rPr>
          <w:rFonts w:ascii="Times New Roman"/>
          <w:b w:val="false"/>
          <w:i w:val="false"/>
          <w:color w:val="000000"/>
          <w:sz w:val="28"/>
        </w:rPr>
        <w:t>
      51. Банктер туралы заңның 116-бабының 2-тармағында көрсетілген активтерді қоспағанда, банктің, Қазақстан Республикасы бейрезидент банкі филиалының түгендеу арқылы анықталған барлық активтері мен талаптары тарату конкурстық массасына енгізілуге тиіс. Банктің балансына, таратудың басында Қазақстан Республикасының бейрезидент банкі филиалының активтері мен міндеттемелері туралы есепке енгізілмеген және түгендеу барысында анықталған активтер банктің аралық тарату балансында, Қазақстан Республикасының бейрезидент банкі филиалының таратылуы туралы есепте көрсетіледі.</w:t>
      </w:r>
    </w:p>
    <w:bookmarkEnd w:id="135"/>
    <w:bookmarkStart w:name="z142" w:id="136"/>
    <w:p>
      <w:pPr>
        <w:spacing w:after="0"/>
        <w:ind w:left="0"/>
        <w:jc w:val="both"/>
      </w:pPr>
      <w:r>
        <w:rPr>
          <w:rFonts w:ascii="Times New Roman"/>
          <w:b w:val="false"/>
          <w:i w:val="false"/>
          <w:color w:val="000000"/>
          <w:sz w:val="28"/>
        </w:rPr>
        <w:t>
      52. Түгендеу барысында анықталған мүліктің жетіспеушілігі банктің аралық тарату балансына, Қазақстан Республикасының бейрезидент банкі филиалының активтері мен міндеттемелері туралы есебіне енгізіледі және жеке шотта есепке алынады.</w:t>
      </w:r>
    </w:p>
    <w:bookmarkEnd w:id="136"/>
    <w:bookmarkStart w:name="z143" w:id="137"/>
    <w:p>
      <w:pPr>
        <w:spacing w:after="0"/>
        <w:ind w:left="0"/>
        <w:jc w:val="both"/>
      </w:pPr>
      <w:r>
        <w:rPr>
          <w:rFonts w:ascii="Times New Roman"/>
          <w:b w:val="false"/>
          <w:i w:val="false"/>
          <w:color w:val="000000"/>
          <w:sz w:val="28"/>
        </w:rPr>
        <w:t>
      53. Банктегі, Қазақстан Республикасының бейрезидент банкі филиалының ақша кредиторлардың талаптарын қанағаттандыруға жеткіліксіз болған жағдайда, тарату комиссиясы Қазақстан Республикасының азаматтық заңнамасында көзделген тәртіпте және кредиторлар комитеті бекіткен мүлікті сату жоспарына сәйкес мүлікті сатады. Кредиторлар комитеті болмаған кезде мүлікті сату жоспарын банк, Қазақстан Республикасының бейрезидент банкі филиалы акционерлерінің жалпы жиналысында келісім бойынша тарату комиссиясының төрағасы бекітеді.</w:t>
      </w:r>
    </w:p>
    <w:bookmarkEnd w:id="137"/>
    <w:bookmarkStart w:name="z144" w:id="138"/>
    <w:p>
      <w:pPr>
        <w:spacing w:after="0"/>
        <w:ind w:left="0"/>
        <w:jc w:val="both"/>
      </w:pPr>
      <w:r>
        <w:rPr>
          <w:rFonts w:ascii="Times New Roman"/>
          <w:b w:val="false"/>
          <w:i w:val="false"/>
          <w:color w:val="000000"/>
          <w:sz w:val="28"/>
        </w:rPr>
        <w:t xml:space="preserve">
      Ғимараттар мен үйлер, банктің, Қазақстан Республикасының бейрезидент банкі филиалының басқа да жылжымайтын мүлік объектілері, олардың құнына қарамастан, Қазақстан Республикасы Азаматтық кодексінің (Ерекше бөлім) </w:t>
      </w:r>
      <w:r>
        <w:rPr>
          <w:rFonts w:ascii="Times New Roman"/>
          <w:b w:val="false"/>
          <w:i w:val="false"/>
          <w:color w:val="000000"/>
          <w:sz w:val="28"/>
        </w:rPr>
        <w:t>910</w:t>
      </w:r>
      <w:r>
        <w:rPr>
          <w:rFonts w:ascii="Times New Roman"/>
          <w:b w:val="false"/>
          <w:i w:val="false"/>
          <w:color w:val="000000"/>
          <w:sz w:val="28"/>
        </w:rPr>
        <w:t xml:space="preserve"> және </w:t>
      </w:r>
      <w:r>
        <w:rPr>
          <w:rFonts w:ascii="Times New Roman"/>
          <w:b w:val="false"/>
          <w:i w:val="false"/>
          <w:color w:val="000000"/>
          <w:sz w:val="28"/>
        </w:rPr>
        <w:t>916-баптарында</w:t>
      </w:r>
      <w:r>
        <w:rPr>
          <w:rFonts w:ascii="Times New Roman"/>
          <w:b w:val="false"/>
          <w:i w:val="false"/>
          <w:color w:val="000000"/>
          <w:sz w:val="28"/>
        </w:rPr>
        <w:t xml:space="preserve"> көзделген тәртіпте тек аукцион арқылы сатылады.</w:t>
      </w:r>
    </w:p>
    <w:bookmarkEnd w:id="138"/>
    <w:bookmarkStart w:name="z145" w:id="139"/>
    <w:p>
      <w:pPr>
        <w:spacing w:after="0"/>
        <w:ind w:left="0"/>
        <w:jc w:val="both"/>
      </w:pPr>
      <w:r>
        <w:rPr>
          <w:rFonts w:ascii="Times New Roman"/>
          <w:b w:val="false"/>
          <w:i w:val="false"/>
          <w:color w:val="000000"/>
          <w:sz w:val="28"/>
        </w:rPr>
        <w:t>
      54. Банктің, Қазақстан Республикасының бейрезидент банкі филиалының мүлкін өткізу жоспарын тарату комиссиясының төрағасы бекітеді.</w:t>
      </w:r>
    </w:p>
    <w:bookmarkEnd w:id="139"/>
    <w:bookmarkStart w:name="z146" w:id="140"/>
    <w:p>
      <w:pPr>
        <w:spacing w:after="0"/>
        <w:ind w:left="0"/>
        <w:jc w:val="both"/>
      </w:pPr>
      <w:r>
        <w:rPr>
          <w:rFonts w:ascii="Times New Roman"/>
          <w:b w:val="false"/>
          <w:i w:val="false"/>
          <w:color w:val="000000"/>
          <w:sz w:val="28"/>
        </w:rPr>
        <w:t>
      55. Бекітілген банктің, Қазақстан Республикасының бейрезидент банкі филиалының мүлкін өткізу жоспары уәкілетті органға ол бекітілген күннен бастап 3 (үш) жұмыс күні ішінде мәлімет үшін жіберіледі.</w:t>
      </w:r>
    </w:p>
    <w:bookmarkEnd w:id="140"/>
    <w:bookmarkStart w:name="z147" w:id="141"/>
    <w:p>
      <w:pPr>
        <w:spacing w:after="0"/>
        <w:ind w:left="0"/>
        <w:jc w:val="both"/>
      </w:pPr>
      <w:r>
        <w:rPr>
          <w:rFonts w:ascii="Times New Roman"/>
          <w:b w:val="false"/>
          <w:i w:val="false"/>
          <w:color w:val="000000"/>
          <w:sz w:val="28"/>
        </w:rPr>
        <w:t>
      56. Тарату комиссиясы таратылатын банктің, Қазақстан Республикасының бейрезидент банкі филиалының мүлкін мынадай:</w:t>
      </w:r>
    </w:p>
    <w:bookmarkEnd w:id="141"/>
    <w:bookmarkStart w:name="z148" w:id="142"/>
    <w:p>
      <w:pPr>
        <w:spacing w:after="0"/>
        <w:ind w:left="0"/>
        <w:jc w:val="both"/>
      </w:pPr>
      <w:r>
        <w:rPr>
          <w:rFonts w:ascii="Times New Roman"/>
          <w:b w:val="false"/>
          <w:i w:val="false"/>
          <w:color w:val="000000"/>
          <w:sz w:val="28"/>
        </w:rPr>
        <w:t>
      1) сатылатын мүлікке осы өңірдегі мүліктің ұқсас түріне нарық бағасынан кем емес баға белгілеу;</w:t>
      </w:r>
    </w:p>
    <w:bookmarkEnd w:id="142"/>
    <w:bookmarkStart w:name="z149" w:id="143"/>
    <w:p>
      <w:pPr>
        <w:spacing w:after="0"/>
        <w:ind w:left="0"/>
        <w:jc w:val="both"/>
      </w:pPr>
      <w:r>
        <w:rPr>
          <w:rFonts w:ascii="Times New Roman"/>
          <w:b w:val="false"/>
          <w:i w:val="false"/>
          <w:color w:val="000000"/>
          <w:sz w:val="28"/>
        </w:rPr>
        <w:t>
      2) мүлікті мүмкіндігінше неғұрлым жоғары бағамен өткізу;</w:t>
      </w:r>
    </w:p>
    <w:bookmarkEnd w:id="143"/>
    <w:bookmarkStart w:name="z150" w:id="144"/>
    <w:p>
      <w:pPr>
        <w:spacing w:after="0"/>
        <w:ind w:left="0"/>
        <w:jc w:val="both"/>
      </w:pPr>
      <w:r>
        <w:rPr>
          <w:rFonts w:ascii="Times New Roman"/>
          <w:b w:val="false"/>
          <w:i w:val="false"/>
          <w:color w:val="000000"/>
          <w:sz w:val="28"/>
        </w:rPr>
        <w:t>
      3) мүлікті сатудан болатын шығынды азайту талаптары мен мақсаттарына қарай сатады.</w:t>
      </w:r>
    </w:p>
    <w:bookmarkEnd w:id="144"/>
    <w:bookmarkStart w:name="z151" w:id="145"/>
    <w:p>
      <w:pPr>
        <w:spacing w:after="0"/>
        <w:ind w:left="0"/>
        <w:jc w:val="both"/>
      </w:pPr>
      <w:r>
        <w:rPr>
          <w:rFonts w:ascii="Times New Roman"/>
          <w:b w:val="false"/>
          <w:i w:val="false"/>
          <w:color w:val="000000"/>
          <w:sz w:val="28"/>
        </w:rPr>
        <w:t>
      57. Тарату комиссиясы берілген қарыздар бойынша кредиттік шарттарды өтеудің нақтылығы мен перспективалары, банктіңғ Қазақстан Республикасының бейрезидент банкі филиалының борышкерлердің мүліктік жағдайы нысанасына талдау жасайды және кредиттік пакетті қалыптастырады. Кредиттік пакетті иеліктен шығару немесе ол бойынша құқықтарды (талаптарды) басқаға беру туралы шешім кредиторлар комитетінің отырысында қабылданады. Кредиторлар комитеті болмаған кезде кредиттік пакетті иеліктен шығару немесе ол бойынша құқықтарды (талаптарды) басқаға беру туралы шешімді банк, Қазақстан Республикасының бейрезидент банкі филиалының акционерлерінің жалпы отырысында келісім бойынша тарату комиссиясының төрағасы қабылдайды.</w:t>
      </w:r>
    </w:p>
    <w:bookmarkEnd w:id="145"/>
    <w:bookmarkStart w:name="z152" w:id="146"/>
    <w:p>
      <w:pPr>
        <w:spacing w:after="0"/>
        <w:ind w:left="0"/>
        <w:jc w:val="both"/>
      </w:pPr>
      <w:r>
        <w:rPr>
          <w:rFonts w:ascii="Times New Roman"/>
          <w:b w:val="false"/>
          <w:i w:val="false"/>
          <w:color w:val="000000"/>
          <w:sz w:val="28"/>
        </w:rPr>
        <w:t>
      58. Таратылатын банк, Қазақстан Республикасының бейрезидент банкі филиалының кредиторларының талаптарын қою мерзімі туралы хабарландыру жарияланған сәттен бастап кемінде екі айды құрайды.</w:t>
      </w:r>
    </w:p>
    <w:bookmarkEnd w:id="146"/>
    <w:bookmarkStart w:name="z153" w:id="147"/>
    <w:p>
      <w:pPr>
        <w:spacing w:after="0"/>
        <w:ind w:left="0"/>
        <w:jc w:val="both"/>
      </w:pPr>
      <w:r>
        <w:rPr>
          <w:rFonts w:ascii="Times New Roman"/>
          <w:b w:val="false"/>
          <w:i w:val="false"/>
          <w:color w:val="000000"/>
          <w:sz w:val="28"/>
        </w:rPr>
        <w:t>
      59. Кредиторлардың талаптары негізгі борыштың, сыйақының, айыпақының және өзге де айыппұл санкцияларының, талаптың негіздемесі мен мөлшерін растайтын құжаттарды қоса бере отырып залалдардың мөлшері туралы мәліметтерді (жеке тұлғалар үшін - жеке куәлік, олардың мүдделерін басқа адамдар білдірген кезде - сенімхаттың нотариат куәландырған көшірмесі, заңды күшіне енген сот шешімдері, шарттардың көшірмелері және басқа құжаттар).</w:t>
      </w:r>
    </w:p>
    <w:bookmarkEnd w:id="147"/>
    <w:bookmarkStart w:name="z154" w:id="148"/>
    <w:p>
      <w:pPr>
        <w:spacing w:after="0"/>
        <w:ind w:left="0"/>
        <w:jc w:val="both"/>
      </w:pPr>
      <w:r>
        <w:rPr>
          <w:rFonts w:ascii="Times New Roman"/>
          <w:b w:val="false"/>
          <w:i w:val="false"/>
          <w:color w:val="000000"/>
          <w:sz w:val="28"/>
        </w:rPr>
        <w:t>
      60. Кредитордың талабын тарату комиссиясы оны алған күннен бастап күнтізбелік 14 (он төрт) күн ішінде қарауға тиіс.</w:t>
      </w:r>
    </w:p>
    <w:bookmarkEnd w:id="148"/>
    <w:bookmarkStart w:name="z155" w:id="149"/>
    <w:p>
      <w:pPr>
        <w:spacing w:after="0"/>
        <w:ind w:left="0"/>
        <w:jc w:val="both"/>
      </w:pPr>
      <w:r>
        <w:rPr>
          <w:rFonts w:ascii="Times New Roman"/>
          <w:b w:val="false"/>
          <w:i w:val="false"/>
          <w:color w:val="000000"/>
          <w:sz w:val="28"/>
        </w:rPr>
        <w:t>
      61. Кредитордың заңды немесе жеке тұлғаның талаптарын қарау кезінде тарату комиссиясы қойылған талаптың негізділігін тексереді.</w:t>
      </w:r>
    </w:p>
    <w:bookmarkEnd w:id="149"/>
    <w:bookmarkStart w:name="z156" w:id="150"/>
    <w:p>
      <w:pPr>
        <w:spacing w:after="0"/>
        <w:ind w:left="0"/>
        <w:jc w:val="both"/>
      </w:pPr>
      <w:r>
        <w:rPr>
          <w:rFonts w:ascii="Times New Roman"/>
          <w:b w:val="false"/>
          <w:i w:val="false"/>
          <w:color w:val="000000"/>
          <w:sz w:val="28"/>
        </w:rPr>
        <w:t>
      62. Тарату комиссиясының кредиторлардың талаптарын қарау нәтижелері кредиторларға жазбаша нысанда жеткізіледі, онда:</w:t>
      </w:r>
    </w:p>
    <w:bookmarkEnd w:id="150"/>
    <w:bookmarkStart w:name="z157" w:id="151"/>
    <w:p>
      <w:pPr>
        <w:spacing w:after="0"/>
        <w:ind w:left="0"/>
        <w:jc w:val="both"/>
      </w:pPr>
      <w:r>
        <w:rPr>
          <w:rFonts w:ascii="Times New Roman"/>
          <w:b w:val="false"/>
          <w:i w:val="false"/>
          <w:color w:val="000000"/>
          <w:sz w:val="28"/>
        </w:rPr>
        <w:t>
      1) кредитор мен тарату комиссиясы талабының толық атауы, пошта деректемелері, оған жауап берілетін кредитор талабының күні мен нөмірі жіберіледі;</w:t>
      </w:r>
    </w:p>
    <w:bookmarkEnd w:id="151"/>
    <w:bookmarkStart w:name="z158" w:id="152"/>
    <w:p>
      <w:pPr>
        <w:spacing w:after="0"/>
        <w:ind w:left="0"/>
        <w:jc w:val="both"/>
      </w:pPr>
      <w:r>
        <w:rPr>
          <w:rFonts w:ascii="Times New Roman"/>
          <w:b w:val="false"/>
          <w:i w:val="false"/>
          <w:color w:val="000000"/>
          <w:sz w:val="28"/>
        </w:rPr>
        <w:t>
      2) кредитордың талабын толық мойындаған кезде - кредитордың осы талабына сәйкес келетін танылған сома және кезектілік;</w:t>
      </w:r>
    </w:p>
    <w:bookmarkEnd w:id="152"/>
    <w:bookmarkStart w:name="z159" w:id="153"/>
    <w:p>
      <w:pPr>
        <w:spacing w:after="0"/>
        <w:ind w:left="0"/>
        <w:jc w:val="both"/>
      </w:pPr>
      <w:r>
        <w:rPr>
          <w:rFonts w:ascii="Times New Roman"/>
          <w:b w:val="false"/>
          <w:i w:val="false"/>
          <w:color w:val="000000"/>
          <w:sz w:val="28"/>
        </w:rPr>
        <w:t>
      3) кредитордың талабы толық немесе ішінара қабылданбаған кезде -кредитордың талабынан бас тартуды негіздейтін нормативтік құқықтық актілер мен құжаттарға сілтеме жасай отырып, ауытқу себептері көрсетіледі.</w:t>
      </w:r>
    </w:p>
    <w:bookmarkEnd w:id="153"/>
    <w:bookmarkStart w:name="z160" w:id="154"/>
    <w:p>
      <w:pPr>
        <w:spacing w:after="0"/>
        <w:ind w:left="0"/>
        <w:jc w:val="both"/>
      </w:pPr>
      <w:r>
        <w:rPr>
          <w:rFonts w:ascii="Times New Roman"/>
          <w:b w:val="false"/>
          <w:i w:val="false"/>
          <w:color w:val="000000"/>
          <w:sz w:val="28"/>
        </w:rPr>
        <w:t>
      63. Кредитордың талабы толық немесе ішінара қабылданбаған жағдайда, өтініш берушіге кредитордың талабымен алынған құжаттар қайтарылады, сондай-ақ егер өтініш берушіде олар болмаса, кредитордың талабынан бас тартуды негіздейтін құжаттар жіберіледі.</w:t>
      </w:r>
    </w:p>
    <w:bookmarkEnd w:id="154"/>
    <w:bookmarkStart w:name="z161" w:id="155"/>
    <w:p>
      <w:pPr>
        <w:spacing w:after="0"/>
        <w:ind w:left="0"/>
        <w:jc w:val="both"/>
      </w:pPr>
      <w:r>
        <w:rPr>
          <w:rFonts w:ascii="Times New Roman"/>
          <w:b w:val="false"/>
          <w:i w:val="false"/>
          <w:color w:val="000000"/>
          <w:sz w:val="28"/>
        </w:rPr>
        <w:t>
      Кредитордың растайтын құжаттарды ұсынбауына байланысты тарату комиссиясының кредитордың талаптарын қабылдамауы кредитордың талаптарын қабылдау үшін белгіленген мерзім шегінде кредитордың талап етуімен және талап етілетін құжаттарды қоса бере отырып, кредитордың тарату комиссиясына қайта жүгінуіне кедергі келтірмейді.</w:t>
      </w:r>
    </w:p>
    <w:bookmarkEnd w:id="155"/>
    <w:bookmarkStart w:name="z162" w:id="156"/>
    <w:p>
      <w:pPr>
        <w:spacing w:after="0"/>
        <w:ind w:left="0"/>
        <w:jc w:val="both"/>
      </w:pPr>
      <w:r>
        <w:rPr>
          <w:rFonts w:ascii="Times New Roman"/>
          <w:b w:val="false"/>
          <w:i w:val="false"/>
          <w:color w:val="000000"/>
          <w:sz w:val="28"/>
        </w:rPr>
        <w:t>
      64. Кредиторға жауап тапсырысты немесе бағалы хатпен, оның жіберілуін тіркеуді қамтамасыз ететін басқа байланыс құралдарымен, оның ішінде электрондық пошта арқылы жіберіледі.</w:t>
      </w:r>
    </w:p>
    <w:bookmarkEnd w:id="156"/>
    <w:bookmarkStart w:name="z163" w:id="157"/>
    <w:p>
      <w:pPr>
        <w:spacing w:after="0"/>
        <w:ind w:left="0"/>
        <w:jc w:val="both"/>
      </w:pPr>
      <w:r>
        <w:rPr>
          <w:rFonts w:ascii="Times New Roman"/>
          <w:b w:val="false"/>
          <w:i w:val="false"/>
          <w:color w:val="000000"/>
          <w:sz w:val="28"/>
        </w:rPr>
        <w:t>
      65. Осы тарату комиссиялары қызметінің ерекшеліктерінің 58, 60-тармақтарында белгіленген кредиторлар талаптарының өтініштерін ұсыну және қарау үшін көзделген мерзімдер өткеннен кейін тарату комиссиясы 30 (отыз) жұмыс күні ішінде кредиторлар талаптарының тізілімін қалыптастырады, активтер мен міндеттемелерді жүргізілген түгендеу нәтижелерін ескере отырып, таратылатын банктің, Қазақстан Республикасының бейрезидент банкі филиалының аралық тарату балансын немесе Қазақстан Республикасының бейрезидент банкі филиалының қызметін мәжбүрлеп тоқтататын активтері мен міндеттемелері туралы есепті жасайды, онда таратылатын банк мүлкінің құрамы, кредиторлар мәлімдеген талаптардың тізбесі, оларды қарау нәтижелері және кредиторлар талап етпеген берешек туралы мәліметтер болады.</w:t>
      </w:r>
    </w:p>
    <w:bookmarkEnd w:id="157"/>
    <w:bookmarkStart w:name="z164" w:id="158"/>
    <w:p>
      <w:pPr>
        <w:spacing w:after="0"/>
        <w:ind w:left="0"/>
        <w:jc w:val="both"/>
      </w:pPr>
      <w:r>
        <w:rPr>
          <w:rFonts w:ascii="Times New Roman"/>
          <w:b w:val="false"/>
          <w:i w:val="false"/>
          <w:color w:val="000000"/>
          <w:sz w:val="28"/>
        </w:rPr>
        <w:t>
      66. Егер кредитор таратылатын банктің, Қазақстан Республикасының бейрезидент банкі филиалының бір мезгілде дебиторы болып табылған жағдайда, тарату комиссиясы банктің аралық тарату балансы немесе Қазақстан Республикасының бейрезидент банкі филиалының активтері мен міндеттемелері туралы есебі бекітілгенге дейін кредитор мен дебитордың бір тұлғада сәйкес келуіне байланысты өзара талаптарды есепке алуды жүргізу туралы мәселені қарайды және банктің немесе дебитордың аралық тарату балансына Қазақстан Республикасының бейрезидент банкі филиалының активтері мен міндеттемелері туралы есепте пайда болған айырма сомасын қосады.</w:t>
      </w:r>
    </w:p>
    <w:bookmarkEnd w:id="158"/>
    <w:bookmarkStart w:name="z165" w:id="159"/>
    <w:p>
      <w:pPr>
        <w:spacing w:after="0"/>
        <w:ind w:left="0"/>
        <w:jc w:val="both"/>
      </w:pPr>
      <w:r>
        <w:rPr>
          <w:rFonts w:ascii="Times New Roman"/>
          <w:b w:val="false"/>
          <w:i w:val="false"/>
          <w:color w:val="000000"/>
          <w:sz w:val="28"/>
        </w:rPr>
        <w:t>
      Кредитор мен дебитордың бір тұлғада сәйкес келуіне байланысты өзара талаптарды есепке алу клиенттің тиісті өтінішінсіз жүргізіледі.</w:t>
      </w:r>
    </w:p>
    <w:bookmarkEnd w:id="159"/>
    <w:bookmarkStart w:name="z166" w:id="160"/>
    <w:p>
      <w:pPr>
        <w:spacing w:after="0"/>
        <w:ind w:left="0"/>
        <w:jc w:val="both"/>
      </w:pPr>
      <w:r>
        <w:rPr>
          <w:rFonts w:ascii="Times New Roman"/>
          <w:b w:val="false"/>
          <w:i w:val="false"/>
          <w:color w:val="000000"/>
          <w:sz w:val="28"/>
        </w:rPr>
        <w:t>
      67. Таратылатын банкке, Қазақстан Республикасының бейрезидент банкі филиалына қойылатын талаптар талап ету құқығын басқаға беру шартынан (шарттарынан) туындайтын кредитормен өзара талаптарды есепке алуды жүргізуге тыйым салынады.</w:t>
      </w:r>
    </w:p>
    <w:bookmarkEnd w:id="160"/>
    <w:bookmarkStart w:name="z167" w:id="161"/>
    <w:p>
      <w:pPr>
        <w:spacing w:after="0"/>
        <w:ind w:left="0"/>
        <w:jc w:val="both"/>
      </w:pPr>
      <w:r>
        <w:rPr>
          <w:rFonts w:ascii="Times New Roman"/>
          <w:b w:val="false"/>
          <w:i w:val="false"/>
          <w:color w:val="000000"/>
          <w:sz w:val="28"/>
        </w:rPr>
        <w:t xml:space="preserve">
      68. Тарату комиссиясы кредиторлар талаптарының тізілімін кредиторлардың талаптарын қанағаттандыру, олардың мүдделерін қамтамасыз ету мақсатында жасайды және ол 1994 жылғы 27 желтоқсандағы Қазақстан Респубикасы Азаматтық кодексінің (Жалпы бөлім) </w:t>
      </w:r>
      <w:r>
        <w:rPr>
          <w:rFonts w:ascii="Times New Roman"/>
          <w:b w:val="false"/>
          <w:i w:val="false"/>
          <w:color w:val="000000"/>
          <w:sz w:val="28"/>
        </w:rPr>
        <w:t>51-бабында</w:t>
      </w:r>
      <w:r>
        <w:rPr>
          <w:rFonts w:ascii="Times New Roman"/>
          <w:b w:val="false"/>
          <w:i w:val="false"/>
          <w:color w:val="000000"/>
          <w:sz w:val="28"/>
        </w:rPr>
        <w:t xml:space="preserve"> белгіленген кезектілікке сәйкес келеді.</w:t>
      </w:r>
    </w:p>
    <w:bookmarkEnd w:id="161"/>
    <w:bookmarkStart w:name="z168" w:id="162"/>
    <w:p>
      <w:pPr>
        <w:spacing w:after="0"/>
        <w:ind w:left="0"/>
        <w:jc w:val="both"/>
      </w:pPr>
      <w:r>
        <w:rPr>
          <w:rFonts w:ascii="Times New Roman"/>
          <w:b w:val="false"/>
          <w:i w:val="false"/>
          <w:color w:val="000000"/>
          <w:sz w:val="28"/>
        </w:rPr>
        <w:t>
      Кредиторлардың талап ету тізіліміне даусыз және тарату комиссиясы дұрыс деп шешкен банк кредиторларының талаптары енгізіледі.</w:t>
      </w:r>
    </w:p>
    <w:bookmarkEnd w:id="162"/>
    <w:bookmarkStart w:name="z169" w:id="163"/>
    <w:p>
      <w:pPr>
        <w:spacing w:after="0"/>
        <w:ind w:left="0"/>
        <w:jc w:val="both"/>
      </w:pPr>
      <w:r>
        <w:rPr>
          <w:rFonts w:ascii="Times New Roman"/>
          <w:b w:val="false"/>
          <w:i w:val="false"/>
          <w:color w:val="000000"/>
          <w:sz w:val="28"/>
        </w:rPr>
        <w:t>
      69. Сот шешімдері бойынша дұрыс деп шешілген талаптар атқарушылық құжаттар болып табылады және аралық тарату балансында және кредиторлар талаптарының тізілімінде тиісті кезектілік бойынша орындалмаған сома мөлшерінде ескеріледі.</w:t>
      </w:r>
    </w:p>
    <w:bookmarkEnd w:id="163"/>
    <w:bookmarkStart w:name="z170" w:id="164"/>
    <w:p>
      <w:pPr>
        <w:spacing w:after="0"/>
        <w:ind w:left="0"/>
        <w:jc w:val="both"/>
      </w:pPr>
      <w:r>
        <w:rPr>
          <w:rFonts w:ascii="Times New Roman"/>
          <w:b w:val="false"/>
          <w:i w:val="false"/>
          <w:color w:val="000000"/>
          <w:sz w:val="28"/>
        </w:rPr>
        <w:t>
      Банктің ағымдағы шотына ұсынылған заңды күшіне енген соттардың шешімдері бойынша атқарушылық құжаттар кредиторлардың талаптарын есепке алу үшін тарату комиссиясының төрағасына беріледі.</w:t>
      </w:r>
    </w:p>
    <w:bookmarkEnd w:id="164"/>
    <w:bookmarkStart w:name="z171" w:id="165"/>
    <w:p>
      <w:pPr>
        <w:spacing w:after="0"/>
        <w:ind w:left="0"/>
        <w:jc w:val="both"/>
      </w:pPr>
      <w:r>
        <w:rPr>
          <w:rFonts w:ascii="Times New Roman"/>
          <w:b w:val="false"/>
          <w:i w:val="false"/>
          <w:color w:val="000000"/>
          <w:sz w:val="28"/>
        </w:rPr>
        <w:t>
      70. Тарату комиссиясы аралық тарату балансын және кредиторлар талаптарының тізілімін уәкілетті органға келісуге қағаз тасымалдағышта және электрондық тасымалдағышта 2 (екі) данада ұсынады.</w:t>
      </w:r>
    </w:p>
    <w:bookmarkEnd w:id="165"/>
    <w:bookmarkStart w:name="z172" w:id="166"/>
    <w:p>
      <w:pPr>
        <w:spacing w:after="0"/>
        <w:ind w:left="0"/>
        <w:jc w:val="both"/>
      </w:pPr>
      <w:r>
        <w:rPr>
          <w:rFonts w:ascii="Times New Roman"/>
          <w:b w:val="false"/>
          <w:i w:val="false"/>
          <w:color w:val="000000"/>
          <w:sz w:val="28"/>
        </w:rPr>
        <w:t>
      Уәкілетті орган аралық тарату балансын және кредиторлар талаптарының тізілімін оларды алған күннен бастап күнтізбелік 30 (отыз) күн ішінде қарайды және келіседі.</w:t>
      </w:r>
    </w:p>
    <w:bookmarkEnd w:id="166"/>
    <w:bookmarkStart w:name="z173" w:id="167"/>
    <w:p>
      <w:pPr>
        <w:spacing w:after="0"/>
        <w:ind w:left="0"/>
        <w:jc w:val="both"/>
      </w:pPr>
      <w:r>
        <w:rPr>
          <w:rFonts w:ascii="Times New Roman"/>
          <w:b w:val="false"/>
          <w:i w:val="false"/>
          <w:color w:val="000000"/>
          <w:sz w:val="28"/>
        </w:rPr>
        <w:t>
      Уәкілетті орган келіскен банктің аралық тарату балансы, Қазақстан Республикасының бейрезидент банкі филиалының активтері мен міндеттемелері туралы есеп және банк кредиторлары, Қазақстан Республикасының бейрезидент банкі филиалы талаптарының тізілімі оларды банк, Қазақстан Республикасының бейрезидент банкі акционерлерінің жалпы жиналысы бекіту үшін тарату комиссиясына қайтарылады.</w:t>
      </w:r>
    </w:p>
    <w:bookmarkEnd w:id="167"/>
    <w:bookmarkStart w:name="z174" w:id="168"/>
    <w:p>
      <w:pPr>
        <w:spacing w:after="0"/>
        <w:ind w:left="0"/>
        <w:jc w:val="both"/>
      </w:pPr>
      <w:r>
        <w:rPr>
          <w:rFonts w:ascii="Times New Roman"/>
          <w:b w:val="false"/>
          <w:i w:val="false"/>
          <w:color w:val="000000"/>
          <w:sz w:val="28"/>
        </w:rPr>
        <w:t>
      71. Банктің аралық тарату балансы, Қазақстан Республикасының бейрезидент банкі филиалының активтері мен міндеттемелері туралы есеп және кредиторлар талаптарының тізілімі банктің аралық тарату балансының деректері, Қазақстан Республикасының бейрезидент банкі филиалының активтері мен міндеттемелері туралы есеп және кредиторлар талаптарының тізілімі ұсынылған құжаттар мен ақпараттың деректеріне сәйкес келмеген және (немесе) растайтын құжаттарды ұсынбаған жағдайларда келісусіз тарату комиссиясына қайтарылуға жатады.</w:t>
      </w:r>
    </w:p>
    <w:bookmarkEnd w:id="168"/>
    <w:bookmarkStart w:name="z175" w:id="169"/>
    <w:p>
      <w:pPr>
        <w:spacing w:after="0"/>
        <w:ind w:left="0"/>
        <w:jc w:val="both"/>
      </w:pPr>
      <w:r>
        <w:rPr>
          <w:rFonts w:ascii="Times New Roman"/>
          <w:b w:val="false"/>
          <w:i w:val="false"/>
          <w:color w:val="000000"/>
          <w:sz w:val="28"/>
        </w:rPr>
        <w:t>
      Банктің аралық тарату балансын, Қазақстан Республикасының бейрезидент банкі филиалының активтері мен міндеттемелері туралы есепті және кредиторлар талаптарының тізілімін келісуден бас тартылған жағдайда уәкілетті орган бұл туралы тарату комиссиясына анықталған бұзушылықтарды, кемшіліктерді жою жөніндегі себептер мен мерзімдерді көрсете отырып және банктің аралық тарату балансын, Қазақстан Республикасының бейрезидент банкі филиалының активтері мен міндеттемелері туралы есепті және кредиторлар талаптарының тізілімін келісу үшін уәкілетті органға қайта ұсынуды жазбаша хабарлайды.</w:t>
      </w:r>
    </w:p>
    <w:bookmarkEnd w:id="169"/>
    <w:bookmarkStart w:name="z176" w:id="170"/>
    <w:p>
      <w:pPr>
        <w:spacing w:after="0"/>
        <w:ind w:left="0"/>
        <w:jc w:val="both"/>
      </w:pPr>
      <w:r>
        <w:rPr>
          <w:rFonts w:ascii="Times New Roman"/>
          <w:b w:val="false"/>
          <w:i w:val="false"/>
          <w:color w:val="000000"/>
          <w:sz w:val="28"/>
        </w:rPr>
        <w:t>
      Банктің аралық тарату балансын, Қазақстан Республикасының бейрезидент банкі филиалының активтері мен міндеттемелері туралы есепті және кредиторлар талаптарының тізілімін уәкілетті органға қайта ұсыну мерзімі тарату комиссиясы банктің аралық тарату балансын, Қазақстан Республикасының бейрезидент банкі филиалының активтері мен міндеттемелері туралы есепті және кредиторлар талаптарының тізілімін бекітуден бас тарту туралы жазбаша хабарламаны алған күннен бастап күнтізбелік 30 (отыз) күннен аспайды.</w:t>
      </w:r>
    </w:p>
    <w:bookmarkEnd w:id="170"/>
    <w:bookmarkStart w:name="z177" w:id="171"/>
    <w:p>
      <w:pPr>
        <w:spacing w:after="0"/>
        <w:ind w:left="0"/>
        <w:jc w:val="both"/>
      </w:pPr>
      <w:r>
        <w:rPr>
          <w:rFonts w:ascii="Times New Roman"/>
          <w:b w:val="false"/>
          <w:i w:val="false"/>
          <w:color w:val="000000"/>
          <w:sz w:val="28"/>
        </w:rPr>
        <w:t>
      72. Тарату комиссиясы белгілеген мерзім өткеннен кейін мәлімделген тарату комиссиясы мойындаған кредиторлардың талаптары кредиторлар талаптарының тізіліміне енгізілмейді, басқа кредиторлық берешек ретінде жеке баланстық шотта есепке алынады және белгіленген мерзімде мәлімделген кредиторлардың талаптары қанағаттандырылғаннан кейін қалған мүліктен қанағаттандырылады.</w:t>
      </w:r>
    </w:p>
    <w:bookmarkEnd w:id="171"/>
    <w:bookmarkStart w:name="z178" w:id="172"/>
    <w:p>
      <w:pPr>
        <w:spacing w:after="0"/>
        <w:ind w:left="0"/>
        <w:jc w:val="both"/>
      </w:pPr>
      <w:r>
        <w:rPr>
          <w:rFonts w:ascii="Times New Roman"/>
          <w:b w:val="false"/>
          <w:i w:val="false"/>
          <w:color w:val="000000"/>
          <w:sz w:val="28"/>
        </w:rPr>
        <w:t>
      73. Тарату комиссиясы мойындамаған немесе тарату комиссиясы оларды ұсыну үшін белгілеген мерзім өткеннен кейін мәлімдеген, өзге кредиторлық берешек ретінде жеке баланстық шотта ескерілген кредиторлардың талаптары кредиторлар талаптарының тізіліміне кредитор қойған талаптарды қанағаттандыру және оларды кредиторлар талаптарының тізіліміне енгізу туралы сот шешімі негізінде ғана енгізіледі.</w:t>
      </w:r>
    </w:p>
    <w:bookmarkEnd w:id="172"/>
    <w:bookmarkStart w:name="z179" w:id="173"/>
    <w:p>
      <w:pPr>
        <w:spacing w:after="0"/>
        <w:ind w:left="0"/>
        <w:jc w:val="both"/>
      </w:pPr>
      <w:r>
        <w:rPr>
          <w:rFonts w:ascii="Times New Roman"/>
          <w:b w:val="false"/>
          <w:i w:val="false"/>
          <w:color w:val="000000"/>
          <w:sz w:val="28"/>
        </w:rPr>
        <w:t>
      Көрсетілген талаптар толық қанағаттандырылғанға дейін есеп айырысу жүргізілген кезек кредиторларының талаптарын қанағаттандыру тоқтатыла тұрады.</w:t>
      </w:r>
    </w:p>
    <w:bookmarkEnd w:id="173"/>
    <w:bookmarkStart w:name="z180" w:id="174"/>
    <w:p>
      <w:pPr>
        <w:spacing w:after="0"/>
        <w:ind w:left="0"/>
        <w:jc w:val="both"/>
      </w:pPr>
      <w:r>
        <w:rPr>
          <w:rFonts w:ascii="Times New Roman"/>
          <w:b w:val="false"/>
          <w:i w:val="false"/>
          <w:color w:val="000000"/>
          <w:sz w:val="28"/>
        </w:rPr>
        <w:t>
      74. Тарату комиссиясы кредиторлардың талаптарын қанағаттандырудан бас тартқан не оларды қараудан жалтарған жағдайда кредитор банктің тарату балансы, Қазақстан Республикасының бейрезидент банкі филиалының активтері мен міндеттемелері туралы есеп бекітілгенге дейін тарату комиссиясына қатысты талап-арызбен сотқа жүгінеді.</w:t>
      </w:r>
    </w:p>
    <w:bookmarkEnd w:id="174"/>
    <w:bookmarkStart w:name="z181" w:id="175"/>
    <w:p>
      <w:pPr>
        <w:spacing w:after="0"/>
        <w:ind w:left="0"/>
        <w:jc w:val="both"/>
      </w:pPr>
      <w:r>
        <w:rPr>
          <w:rFonts w:ascii="Times New Roman"/>
          <w:b w:val="false"/>
          <w:i w:val="false"/>
          <w:color w:val="000000"/>
          <w:sz w:val="28"/>
        </w:rPr>
        <w:t>
      Белгіленген мерзімде мәлімделген, бірақ тарату комиссиясымен танылмаған, кредиторларға қатысты соттың оларды қанағаттандыру туралы шешімі бар кредиторлардың талаптары кредиторлармен есептесу үшін белгіленген кезектілік тәртібімен орындалады. Көрсетілген талаптар толық қанағаттандырылғанға дейін есептесу жүргізілген кредиторлардың талаптарын орындау кезектері тоқтатыла тұрады.</w:t>
      </w:r>
    </w:p>
    <w:bookmarkEnd w:id="175"/>
    <w:bookmarkStart w:name="z182" w:id="176"/>
    <w:p>
      <w:pPr>
        <w:spacing w:after="0"/>
        <w:ind w:left="0"/>
        <w:jc w:val="both"/>
      </w:pPr>
      <w:r>
        <w:rPr>
          <w:rFonts w:ascii="Times New Roman"/>
          <w:b w:val="false"/>
          <w:i w:val="false"/>
          <w:color w:val="000000"/>
          <w:sz w:val="28"/>
        </w:rPr>
        <w:t>
      75. Таратылатын банктің, Қазақстан Республикасының бейрезидент банкі филиалының міндеттемелері бойынша есеп айырысулар уәкілетті орган аралық тарату балансын және кредиторлар талаптарының тізілімін бекіткеннен кейін ғана жүзеге асырылады.</w:t>
      </w:r>
    </w:p>
    <w:bookmarkEnd w:id="176"/>
    <w:bookmarkStart w:name="z183" w:id="177"/>
    <w:p>
      <w:pPr>
        <w:spacing w:after="0"/>
        <w:ind w:left="0"/>
        <w:jc w:val="both"/>
      </w:pPr>
      <w:r>
        <w:rPr>
          <w:rFonts w:ascii="Times New Roman"/>
          <w:b w:val="false"/>
          <w:i w:val="false"/>
          <w:color w:val="000000"/>
          <w:sz w:val="28"/>
        </w:rPr>
        <w:t>
      76. Банктің аралық тарату балансы, Қазақстан Республикасының бейрезидент банкі филиалының активтері мен міндеттемелері туралы есеп және кредиторлар талаптарының тізілімін бекіту туралы ақпарат тарату комиссиясы акционерлер бекіткен банктің аралық тарату балансын, Қазақстан Республикасының бейрезидент банкі филиалының активтері мен міндеттемелері туралы есепті және кредиторлар талаптарының тізілімін алған күннен бастап 3 (үш) жұмыс күні ішінде таратылатын банктің ресми интернет-ресурсында жарияланады.</w:t>
      </w:r>
    </w:p>
    <w:bookmarkEnd w:id="177"/>
    <w:bookmarkStart w:name="z184" w:id="178"/>
    <w:p>
      <w:pPr>
        <w:spacing w:after="0"/>
        <w:ind w:left="0"/>
        <w:jc w:val="left"/>
      </w:pPr>
      <w:r>
        <w:rPr>
          <w:rFonts w:ascii="Times New Roman"/>
          <w:b/>
          <w:i w:val="false"/>
          <w:color w:val="000000"/>
        </w:rPr>
        <w:t xml:space="preserve"> 6-тарау. Таратылатын банктiң, Қазақстан Республикасының бейрезидент банкі филиалының кредиторлар комитетi</w:t>
      </w:r>
    </w:p>
    <w:bookmarkEnd w:id="178"/>
    <w:bookmarkStart w:name="z185" w:id="179"/>
    <w:p>
      <w:pPr>
        <w:spacing w:after="0"/>
        <w:ind w:left="0"/>
        <w:jc w:val="both"/>
      </w:pPr>
      <w:r>
        <w:rPr>
          <w:rFonts w:ascii="Times New Roman"/>
          <w:b w:val="false"/>
          <w:i w:val="false"/>
          <w:color w:val="000000"/>
          <w:sz w:val="28"/>
        </w:rPr>
        <w:t>
      77. Банктi, Қазақстан Республикасының бейрезидент банкі филиалын таратқан кезде кредиторлардың мүдделерiн қамтамасыз ету және олардың қатысуымен шешiмдер қабылдау мақсатында кредиторлар комитетi құрылады.</w:t>
      </w:r>
    </w:p>
    <w:bookmarkEnd w:id="179"/>
    <w:bookmarkStart w:name="z186" w:id="180"/>
    <w:p>
      <w:pPr>
        <w:spacing w:after="0"/>
        <w:ind w:left="0"/>
        <w:jc w:val="both"/>
      </w:pPr>
      <w:r>
        <w:rPr>
          <w:rFonts w:ascii="Times New Roman"/>
          <w:b w:val="false"/>
          <w:i w:val="false"/>
          <w:color w:val="000000"/>
          <w:sz w:val="28"/>
        </w:rPr>
        <w:t>
      78. Кредиторлар комитетінің құрамын тарату комиссиясы аралық тарату балансы және кредиторлар талаптарының тізілімі бекітілген күннен бастап күнтізбелік 30 (отыз) күн ішінде қалыптастырады, оған тарату комиссиясының төрағасы қол қояды және 2 (екі) жұмыс күні ішінде уәкілетті органға бекітуге жіберіледі.</w:t>
      </w:r>
    </w:p>
    <w:bookmarkEnd w:id="180"/>
    <w:bookmarkStart w:name="z187" w:id="181"/>
    <w:p>
      <w:pPr>
        <w:spacing w:after="0"/>
        <w:ind w:left="0"/>
        <w:jc w:val="both"/>
      </w:pPr>
      <w:r>
        <w:rPr>
          <w:rFonts w:ascii="Times New Roman"/>
          <w:b w:val="false"/>
          <w:i w:val="false"/>
          <w:color w:val="000000"/>
          <w:sz w:val="28"/>
        </w:rPr>
        <w:t>
      79. Кредиторлар комитеті құрамын уәкілетті орган бекіту үшін тарату комиссиясы Тарату комиссиялары қызметі ерекшеліктеріне 2-қосымшасына сәйкес нысан бойынша ресімделеді.</w:t>
      </w:r>
    </w:p>
    <w:bookmarkEnd w:id="181"/>
    <w:bookmarkStart w:name="z188" w:id="182"/>
    <w:p>
      <w:pPr>
        <w:spacing w:after="0"/>
        <w:ind w:left="0"/>
        <w:jc w:val="both"/>
      </w:pPr>
      <w:r>
        <w:rPr>
          <w:rFonts w:ascii="Times New Roman"/>
          <w:b w:val="false"/>
          <w:i w:val="false"/>
          <w:color w:val="000000"/>
          <w:sz w:val="28"/>
        </w:rPr>
        <w:t>
      80. Кредиторлар комитетінің құрамына кредиторлар талаптарының тізіліміне енгізілген талаптар сомасы ең көп кредиторлар кіреді.</w:t>
      </w:r>
    </w:p>
    <w:bookmarkEnd w:id="182"/>
    <w:bookmarkStart w:name="z189" w:id="183"/>
    <w:p>
      <w:pPr>
        <w:spacing w:after="0"/>
        <w:ind w:left="0"/>
        <w:jc w:val="both"/>
      </w:pPr>
      <w:r>
        <w:rPr>
          <w:rFonts w:ascii="Times New Roman"/>
          <w:b w:val="false"/>
          <w:i w:val="false"/>
          <w:color w:val="000000"/>
          <w:sz w:val="28"/>
        </w:rPr>
        <w:t>
      Егер әрбір кезектің кредиторлар санатының бір өкілі бойынша кредиторлар комитетін құру мүмкін болмаса, кредиторлар комитеті бар кезектерден, оның ішінде сол кезектің бірнеше өкілдерінен қалыптасады.</w:t>
      </w:r>
    </w:p>
    <w:bookmarkEnd w:id="183"/>
    <w:bookmarkStart w:name="z190" w:id="184"/>
    <w:p>
      <w:pPr>
        <w:spacing w:after="0"/>
        <w:ind w:left="0"/>
        <w:jc w:val="both"/>
      </w:pPr>
      <w:r>
        <w:rPr>
          <w:rFonts w:ascii="Times New Roman"/>
          <w:b w:val="false"/>
          <w:i w:val="false"/>
          <w:color w:val="000000"/>
          <w:sz w:val="28"/>
        </w:rPr>
        <w:t>
      Тарату комиссиясы мұндай кредиторларға осы кредиторларды тарату өндірісіне қатысу үшін кредиторлар комитетінің құрамына кіру туралы ұсыныстар жібереді. Кредитордың жазбаша келісімі болған жағдайда ол кредиторлар комитетінің құрамына енгізіледі.</w:t>
      </w:r>
    </w:p>
    <w:bookmarkEnd w:id="184"/>
    <w:bookmarkStart w:name="z191" w:id="185"/>
    <w:p>
      <w:pPr>
        <w:spacing w:after="0"/>
        <w:ind w:left="0"/>
        <w:jc w:val="both"/>
      </w:pPr>
      <w:r>
        <w:rPr>
          <w:rFonts w:ascii="Times New Roman"/>
          <w:b w:val="false"/>
          <w:i w:val="false"/>
          <w:color w:val="000000"/>
          <w:sz w:val="28"/>
        </w:rPr>
        <w:t>
      Кредитор кредиторлар комитетінің жұмысына қатысудан бас тартқан жағдайда, тарату комиссиясы таратылып отырған банкке ең жоғары талап ету сомасы бар кейінгі кредиторға ұсыныс жібереді.</w:t>
      </w:r>
    </w:p>
    <w:bookmarkEnd w:id="185"/>
    <w:bookmarkStart w:name="z192" w:id="186"/>
    <w:p>
      <w:pPr>
        <w:spacing w:after="0"/>
        <w:ind w:left="0"/>
        <w:jc w:val="both"/>
      </w:pPr>
      <w:r>
        <w:rPr>
          <w:rFonts w:ascii="Times New Roman"/>
          <w:b w:val="false"/>
          <w:i w:val="false"/>
          <w:color w:val="000000"/>
          <w:sz w:val="28"/>
        </w:rPr>
        <w:t>
      Кредиторлар комитетінің құрамына таратылатын банктің, Қазақстан Республикасының бейрезидент банкі филиалының басшы қызметкерлері, сондай-ақ бұдан бұрын оларға қатысты Қазақстан Республикасының заңнамасын бұзу, тарату рәсімдерін жүзеге асыру кезінде жүктелген міндеттерді орындамау немесе тиісінше орындамау, жекелеген кредиторлардың мүдделеріне қысым көрсететін не басқаларға артықшылық беретін іс-әрекет жасау фактісінің (фактілерінің) болуы анықталған банктің, Қазақстан Республикасының бейрезидент банкі филиалының, сақтандыру (қайта сақтандыру) ұйымының тарату комиссиясының төрағасы немесе мүшесі болған кредиторлар мен олардың өкілдері енгізілмейді.</w:t>
      </w:r>
    </w:p>
    <w:bookmarkEnd w:id="186"/>
    <w:bookmarkStart w:name="z193" w:id="187"/>
    <w:p>
      <w:pPr>
        <w:spacing w:after="0"/>
        <w:ind w:left="0"/>
        <w:jc w:val="both"/>
      </w:pPr>
      <w:r>
        <w:rPr>
          <w:rFonts w:ascii="Times New Roman"/>
          <w:b w:val="false"/>
          <w:i w:val="false"/>
          <w:color w:val="000000"/>
          <w:sz w:val="28"/>
        </w:rPr>
        <w:t>
      81. Кредиторлар комитетіне енгізілген кредиторлар саны кем дегенде 3 (үш) адам болады.</w:t>
      </w:r>
    </w:p>
    <w:bookmarkEnd w:id="187"/>
    <w:bookmarkStart w:name="z194" w:id="188"/>
    <w:p>
      <w:pPr>
        <w:spacing w:after="0"/>
        <w:ind w:left="0"/>
        <w:jc w:val="both"/>
      </w:pPr>
      <w:r>
        <w:rPr>
          <w:rFonts w:ascii="Times New Roman"/>
          <w:b w:val="false"/>
          <w:i w:val="false"/>
          <w:color w:val="000000"/>
          <w:sz w:val="28"/>
        </w:rPr>
        <w:t>
      82. Тарату комиссиясы кредиторлар комитетінің мүшесін кредиторлар комитетінің құрамынан мынадай негіздер бойынша шығарады:</w:t>
      </w:r>
    </w:p>
    <w:bookmarkEnd w:id="188"/>
    <w:bookmarkStart w:name="z195" w:id="189"/>
    <w:p>
      <w:pPr>
        <w:spacing w:after="0"/>
        <w:ind w:left="0"/>
        <w:jc w:val="both"/>
      </w:pPr>
      <w:r>
        <w:rPr>
          <w:rFonts w:ascii="Times New Roman"/>
          <w:b w:val="false"/>
          <w:i w:val="false"/>
          <w:color w:val="000000"/>
          <w:sz w:val="28"/>
        </w:rPr>
        <w:t>
      1) кредиторлар комитеті мүшесінің дәлелді себептерсіз қатарынан екі реттен көп рет кредиторлар комитетінің отырыстарына қатыспауы;</w:t>
      </w:r>
    </w:p>
    <w:bookmarkEnd w:id="189"/>
    <w:bookmarkStart w:name="z196" w:id="190"/>
    <w:p>
      <w:pPr>
        <w:spacing w:after="0"/>
        <w:ind w:left="0"/>
        <w:jc w:val="both"/>
      </w:pPr>
      <w:r>
        <w:rPr>
          <w:rFonts w:ascii="Times New Roman"/>
          <w:b w:val="false"/>
          <w:i w:val="false"/>
          <w:color w:val="000000"/>
          <w:sz w:val="28"/>
        </w:rPr>
        <w:t>
      2) кредиторлар талаптарының тізіліміне енгізілген кредиторлар комитеті мүшесінің талаптарын толығымен қанағаттандыру;</w:t>
      </w:r>
    </w:p>
    <w:bookmarkEnd w:id="190"/>
    <w:bookmarkStart w:name="z197" w:id="191"/>
    <w:p>
      <w:pPr>
        <w:spacing w:after="0"/>
        <w:ind w:left="0"/>
        <w:jc w:val="both"/>
      </w:pPr>
      <w:r>
        <w:rPr>
          <w:rFonts w:ascii="Times New Roman"/>
          <w:b w:val="false"/>
          <w:i w:val="false"/>
          <w:color w:val="000000"/>
          <w:sz w:val="28"/>
        </w:rPr>
        <w:t>
      3) кредиторлар комитеті мүшесінің кредиторлар комитетінің құрамына қатысудан бас тартуы;</w:t>
      </w:r>
    </w:p>
    <w:bookmarkEnd w:id="191"/>
    <w:bookmarkStart w:name="z198" w:id="192"/>
    <w:p>
      <w:pPr>
        <w:spacing w:after="0"/>
        <w:ind w:left="0"/>
        <w:jc w:val="both"/>
      </w:pPr>
      <w:r>
        <w:rPr>
          <w:rFonts w:ascii="Times New Roman"/>
          <w:b w:val="false"/>
          <w:i w:val="false"/>
          <w:color w:val="000000"/>
          <w:sz w:val="28"/>
        </w:rPr>
        <w:t>
      4) кредитордың кредиторлар комитетінің құрамында болуына кедергі болатын өзге де жағдайлар (заңды күшіне енген сот актілері, заңды тұлға - кредитордың таратылуы не жеке тұлға - кредитордың қайтыс болуы және басқалар).</w:t>
      </w:r>
    </w:p>
    <w:bookmarkEnd w:id="192"/>
    <w:bookmarkStart w:name="z199" w:id="193"/>
    <w:p>
      <w:pPr>
        <w:spacing w:after="0"/>
        <w:ind w:left="0"/>
        <w:jc w:val="both"/>
      </w:pPr>
      <w:r>
        <w:rPr>
          <w:rFonts w:ascii="Times New Roman"/>
          <w:b w:val="false"/>
          <w:i w:val="false"/>
          <w:color w:val="000000"/>
          <w:sz w:val="28"/>
        </w:rPr>
        <w:t>
      83. Тарату комиссиясы кредиторлар комитетінің отырысы өткізілетін күнге дейін 3 (үш) жұмыс күнінен кешіктірмей кредиторлар комитеті отырысының күн тәртібін бере отырып, кредиторлар комитетінің барлық мүшелерін кредиторлар комитетінің бірінші отырысының өткізілетін орны мен күні туралы жазбаша хабардар етеді.</w:t>
      </w:r>
    </w:p>
    <w:bookmarkEnd w:id="193"/>
    <w:bookmarkStart w:name="z200" w:id="194"/>
    <w:p>
      <w:pPr>
        <w:spacing w:after="0"/>
        <w:ind w:left="0"/>
        <w:jc w:val="both"/>
      </w:pPr>
      <w:r>
        <w:rPr>
          <w:rFonts w:ascii="Times New Roman"/>
          <w:b w:val="false"/>
          <w:i w:val="false"/>
          <w:color w:val="000000"/>
          <w:sz w:val="28"/>
        </w:rPr>
        <w:t>
      Кредиторлар комитетінің бірінші отырысы кредиторлар комитетінің құрамы бекітілген күннен бастап 10 (он) жұмыс күнінен кешіктірілмейтін мерзімде өткізіледі. Бірінші отырыста кредиторлар комитеті кредиторлар комитетінің төрағасын сайлайды және кредиторлар комитетінің отырыстарын өткізу тәртібі мен дауыс беру рәсімін регламенттейтін кредиторлар комитеті туралы ережені бекітеді.</w:t>
      </w:r>
    </w:p>
    <w:bookmarkEnd w:id="194"/>
    <w:bookmarkStart w:name="z201" w:id="195"/>
    <w:p>
      <w:pPr>
        <w:spacing w:after="0"/>
        <w:ind w:left="0"/>
        <w:jc w:val="both"/>
      </w:pPr>
      <w:r>
        <w:rPr>
          <w:rFonts w:ascii="Times New Roman"/>
          <w:b w:val="false"/>
          <w:i w:val="false"/>
          <w:color w:val="000000"/>
          <w:sz w:val="28"/>
        </w:rPr>
        <w:t>
      Кредиторлар комитетінің төрағасына дауыс беру рәсімінде дауыстар тең болған кезде шешуші дауыс құқығы беріледі.</w:t>
      </w:r>
    </w:p>
    <w:bookmarkEnd w:id="195"/>
    <w:bookmarkStart w:name="z202" w:id="196"/>
    <w:p>
      <w:pPr>
        <w:spacing w:after="0"/>
        <w:ind w:left="0"/>
        <w:jc w:val="both"/>
      </w:pPr>
      <w:r>
        <w:rPr>
          <w:rFonts w:ascii="Times New Roman"/>
          <w:b w:val="false"/>
          <w:i w:val="false"/>
          <w:color w:val="000000"/>
          <w:sz w:val="28"/>
        </w:rPr>
        <w:t>
      84. Кредиторлар комитетінің кейінгі отырыстары комитет айқындайтын тәртіппен және мерзімде шақырылады.</w:t>
      </w:r>
    </w:p>
    <w:bookmarkEnd w:id="196"/>
    <w:bookmarkStart w:name="z203" w:id="197"/>
    <w:p>
      <w:pPr>
        <w:spacing w:after="0"/>
        <w:ind w:left="0"/>
        <w:jc w:val="both"/>
      </w:pPr>
      <w:r>
        <w:rPr>
          <w:rFonts w:ascii="Times New Roman"/>
          <w:b w:val="false"/>
          <w:i w:val="false"/>
          <w:color w:val="000000"/>
          <w:sz w:val="28"/>
        </w:rPr>
        <w:t>
      85. Кредиторлар комитетінің өкілеттігіне мыналар кіреді:</w:t>
      </w:r>
    </w:p>
    <w:bookmarkEnd w:id="197"/>
    <w:bookmarkStart w:name="z204" w:id="198"/>
    <w:p>
      <w:pPr>
        <w:spacing w:after="0"/>
        <w:ind w:left="0"/>
        <w:jc w:val="both"/>
      </w:pPr>
      <w:r>
        <w:rPr>
          <w:rFonts w:ascii="Times New Roman"/>
          <w:b w:val="false"/>
          <w:i w:val="false"/>
          <w:color w:val="000000"/>
          <w:sz w:val="28"/>
        </w:rPr>
        <w:t>
      1) банкті, Қазақстан Республикасының бейрезидент банкі филиалын тарату барысында пайда болған барлық құжаттармен танысу;</w:t>
      </w:r>
    </w:p>
    <w:bookmarkEnd w:id="198"/>
    <w:bookmarkStart w:name="z205" w:id="199"/>
    <w:p>
      <w:pPr>
        <w:spacing w:after="0"/>
        <w:ind w:left="0"/>
        <w:jc w:val="both"/>
      </w:pPr>
      <w:r>
        <w:rPr>
          <w:rFonts w:ascii="Times New Roman"/>
          <w:b w:val="false"/>
          <w:i w:val="false"/>
          <w:color w:val="000000"/>
          <w:sz w:val="28"/>
        </w:rPr>
        <w:t>
      2) уәкілетті органды банкті, Қазақстан Республикасының бейрезидент банкі филиалын тарату процесінде кредиторлардың құқықтарының, мүдделерінің және Қазақстан Республикасы заңнамасының бұзылуы туралы, оның ішінде тарату комиссиясы төрағасының және (немесе) мүшелерінің өз міндеттерін орындамауы және (немесе) тиісінше орындамауы туралы хабардар ету;</w:t>
      </w:r>
    </w:p>
    <w:bookmarkEnd w:id="199"/>
    <w:bookmarkStart w:name="z206" w:id="200"/>
    <w:p>
      <w:pPr>
        <w:spacing w:after="0"/>
        <w:ind w:left="0"/>
        <w:jc w:val="both"/>
      </w:pPr>
      <w:r>
        <w:rPr>
          <w:rFonts w:ascii="Times New Roman"/>
          <w:b w:val="false"/>
          <w:i w:val="false"/>
          <w:color w:val="000000"/>
          <w:sz w:val="28"/>
        </w:rPr>
        <w:t>
      3) тарату комиссиясының іс-әрекеттеріне сотқа және уәкілетті органға шағым жасау;</w:t>
      </w:r>
    </w:p>
    <w:bookmarkEnd w:id="200"/>
    <w:bookmarkStart w:name="z207" w:id="201"/>
    <w:p>
      <w:pPr>
        <w:spacing w:after="0"/>
        <w:ind w:left="0"/>
        <w:jc w:val="both"/>
      </w:pPr>
      <w:r>
        <w:rPr>
          <w:rFonts w:ascii="Times New Roman"/>
          <w:b w:val="false"/>
          <w:i w:val="false"/>
          <w:color w:val="000000"/>
          <w:sz w:val="28"/>
        </w:rPr>
        <w:t>
      4) таратылатын банктің, Қазақстан Республикасының бейрезидент банкі филиалының өндіріп алу мүмкін емес дебиторлық берешегін баланстық және баланстан тыс шоттан есептен шығару туралы актіні бекіту;</w:t>
      </w:r>
    </w:p>
    <w:bookmarkEnd w:id="201"/>
    <w:bookmarkStart w:name="z208" w:id="202"/>
    <w:p>
      <w:pPr>
        <w:spacing w:after="0"/>
        <w:ind w:left="0"/>
        <w:jc w:val="both"/>
      </w:pPr>
      <w:r>
        <w:rPr>
          <w:rFonts w:ascii="Times New Roman"/>
          <w:b w:val="false"/>
          <w:i w:val="false"/>
          <w:color w:val="000000"/>
          <w:sz w:val="28"/>
        </w:rPr>
        <w:t>
      5) тарату комиссиясы ұсынған таратылатын банктің, Қазақстан Республикасының бейрезидент банкі филиалының тарату, конкурстық массасын сату жоспарын бекіту, сондай-ақ тарату комиссиясының төрағасы қабылдаған таратылатын банктің, Қазақстан Республикасының бейрезидент банкі филиалының мүлкін күнтізбелік 6 (алты) айдан аспайтын мерзімге бөліп төлеу немесе кейінге қалдыру түрінде ақы төлеу талабымен жария сауда-саттық арқылы сату туралы шешімді келісу;</w:t>
      </w:r>
    </w:p>
    <w:bookmarkEnd w:id="202"/>
    <w:bookmarkStart w:name="z209" w:id="203"/>
    <w:p>
      <w:pPr>
        <w:spacing w:after="0"/>
        <w:ind w:left="0"/>
        <w:jc w:val="both"/>
      </w:pPr>
      <w:r>
        <w:rPr>
          <w:rFonts w:ascii="Times New Roman"/>
          <w:b w:val="false"/>
          <w:i w:val="false"/>
          <w:color w:val="000000"/>
          <w:sz w:val="28"/>
        </w:rPr>
        <w:t>
      6) тарату шығыстарының сметасын бекіту;</w:t>
      </w:r>
    </w:p>
    <w:bookmarkEnd w:id="203"/>
    <w:bookmarkStart w:name="z210" w:id="204"/>
    <w:p>
      <w:pPr>
        <w:spacing w:after="0"/>
        <w:ind w:left="0"/>
        <w:jc w:val="both"/>
      </w:pPr>
      <w:r>
        <w:rPr>
          <w:rFonts w:ascii="Times New Roman"/>
          <w:b w:val="false"/>
          <w:i w:val="false"/>
          <w:color w:val="000000"/>
          <w:sz w:val="28"/>
        </w:rPr>
        <w:t>
      7) тарату комиссиясының таратылатын банктің, Қазақстан Республикасының бейрезидент банкі филиалының баланстық және баланстан тыс шоттарынан мүлікті есептен шығару актісін бекіту;</w:t>
      </w:r>
    </w:p>
    <w:bookmarkEnd w:id="204"/>
    <w:bookmarkStart w:name="z211" w:id="205"/>
    <w:p>
      <w:pPr>
        <w:spacing w:after="0"/>
        <w:ind w:left="0"/>
        <w:jc w:val="both"/>
      </w:pPr>
      <w:r>
        <w:rPr>
          <w:rFonts w:ascii="Times New Roman"/>
          <w:b w:val="false"/>
          <w:i w:val="false"/>
          <w:color w:val="000000"/>
          <w:sz w:val="28"/>
        </w:rPr>
        <w:t>
      8) тарату комиссиясы қабылдаған, таратылатын банк, Қазақстан Республикасының бейрезидент банкі филиалы алдындағы берешекті өтеу үшін, соның ішінде сот шешімін орындау есебіне мүлікті қабылдау туралы шешімін келісу;</w:t>
      </w:r>
    </w:p>
    <w:bookmarkEnd w:id="205"/>
    <w:bookmarkStart w:name="z212" w:id="206"/>
    <w:p>
      <w:pPr>
        <w:spacing w:after="0"/>
        <w:ind w:left="0"/>
        <w:jc w:val="both"/>
      </w:pPr>
      <w:r>
        <w:rPr>
          <w:rFonts w:ascii="Times New Roman"/>
          <w:b w:val="false"/>
          <w:i w:val="false"/>
          <w:color w:val="000000"/>
          <w:sz w:val="28"/>
        </w:rPr>
        <w:t>
      9) таратылатын банктің, Қазақстан Республикасының бейрезидент банкі филиалының меншікті мүлкін бағалау (қайта бағалау) жүргізу мәселесін келісу;</w:t>
      </w:r>
    </w:p>
    <w:bookmarkEnd w:id="206"/>
    <w:bookmarkStart w:name="z213" w:id="207"/>
    <w:p>
      <w:pPr>
        <w:spacing w:after="0"/>
        <w:ind w:left="0"/>
        <w:jc w:val="both"/>
      </w:pPr>
      <w:r>
        <w:rPr>
          <w:rFonts w:ascii="Times New Roman"/>
          <w:b w:val="false"/>
          <w:i w:val="false"/>
          <w:color w:val="000000"/>
          <w:sz w:val="28"/>
        </w:rPr>
        <w:t>
      10) осындай шешім қабылданған күні белгіленген бағалау құны бойынша мүлікті кепілге қабылдау туралы тарату комиссиясы қабылдаған шешімді келісу;</w:t>
      </w:r>
    </w:p>
    <w:bookmarkEnd w:id="207"/>
    <w:bookmarkStart w:name="z214" w:id="208"/>
    <w:p>
      <w:pPr>
        <w:spacing w:after="0"/>
        <w:ind w:left="0"/>
        <w:jc w:val="both"/>
      </w:pPr>
      <w:r>
        <w:rPr>
          <w:rFonts w:ascii="Times New Roman"/>
          <w:b w:val="false"/>
          <w:i w:val="false"/>
          <w:color w:val="000000"/>
          <w:sz w:val="28"/>
        </w:rPr>
        <w:t>
      11) әрбір жеке дебитордан берешекті өндіріп алу рәсіміне арналған жалпы шығындар оның берешек сомасынан асатын жағдайларда, таратылатын банк, Қазақстан Республикасының бейрезидент банкі филиалы дебиторларының 2 (екі) айлық есептік көрсеткішке дейінгі мөлшерде дебиторлық берешек сомаларын есептен шығару туралы тарату комиссиясы қабылдаған шешімді келісу.</w:t>
      </w:r>
    </w:p>
    <w:bookmarkEnd w:id="208"/>
    <w:bookmarkStart w:name="z215" w:id="209"/>
    <w:p>
      <w:pPr>
        <w:spacing w:after="0"/>
        <w:ind w:left="0"/>
        <w:jc w:val="both"/>
      </w:pPr>
      <w:r>
        <w:rPr>
          <w:rFonts w:ascii="Times New Roman"/>
          <w:b w:val="false"/>
          <w:i w:val="false"/>
          <w:color w:val="000000"/>
          <w:sz w:val="28"/>
        </w:rPr>
        <w:t>
      86. Кредиторлар комитетінің отырысы хаттамамен ресімделеді. Кредиторлар комитетінің шешімі жай көпшілік дауыспен қабылданады.</w:t>
      </w:r>
    </w:p>
    <w:bookmarkEnd w:id="209"/>
    <w:bookmarkStart w:name="z216" w:id="210"/>
    <w:p>
      <w:pPr>
        <w:spacing w:after="0"/>
        <w:ind w:left="0"/>
        <w:jc w:val="both"/>
      </w:pPr>
      <w:r>
        <w:rPr>
          <w:rFonts w:ascii="Times New Roman"/>
          <w:b w:val="false"/>
          <w:i w:val="false"/>
          <w:color w:val="000000"/>
          <w:sz w:val="28"/>
        </w:rPr>
        <w:t>
      Кредиторлар комитеті отырысы хаттамасының көшірмесін тарату комиссиясы кредиторлар комитетінің отырысы өткізілген күннен бастап 10 (он) жұмыс күнінен кешіктірмей уәкілетті органға ұсынады.</w:t>
      </w:r>
    </w:p>
    <w:bookmarkEnd w:id="210"/>
    <w:bookmarkStart w:name="z217" w:id="211"/>
    <w:p>
      <w:pPr>
        <w:spacing w:after="0"/>
        <w:ind w:left="0"/>
        <w:jc w:val="both"/>
      </w:pPr>
      <w:r>
        <w:rPr>
          <w:rFonts w:ascii="Times New Roman"/>
          <w:b w:val="false"/>
          <w:i w:val="false"/>
          <w:color w:val="000000"/>
          <w:sz w:val="28"/>
        </w:rPr>
        <w:t>
      87. Тарату комиссиясында қалыптастырылған кредиторлар комитетінің құрамы болмаған кезде шешімдерді қабылдау өкілеттіктерін тарату комиссиясы дербес жүзеге асырады.</w:t>
      </w:r>
    </w:p>
    <w:bookmarkEnd w:id="211"/>
    <w:bookmarkStart w:name="z218" w:id="212"/>
    <w:p>
      <w:pPr>
        <w:spacing w:after="0"/>
        <w:ind w:left="0"/>
        <w:jc w:val="both"/>
      </w:pPr>
      <w:r>
        <w:rPr>
          <w:rFonts w:ascii="Times New Roman"/>
          <w:b w:val="false"/>
          <w:i w:val="false"/>
          <w:color w:val="000000"/>
          <w:sz w:val="28"/>
        </w:rPr>
        <w:t>
      Тарату комиссиясының шешімі тарату комиссиясының хаттамасымен ресімделеді.</w:t>
      </w:r>
    </w:p>
    <w:bookmarkEnd w:id="212"/>
    <w:bookmarkStart w:name="z219" w:id="213"/>
    <w:p>
      <w:pPr>
        <w:spacing w:after="0"/>
        <w:ind w:left="0"/>
        <w:jc w:val="both"/>
      </w:pPr>
      <w:r>
        <w:rPr>
          <w:rFonts w:ascii="Times New Roman"/>
          <w:b w:val="false"/>
          <w:i w:val="false"/>
          <w:color w:val="000000"/>
          <w:sz w:val="28"/>
        </w:rPr>
        <w:t>
      88. Кредиторлар комитеті болмаған кезде тарату комиссиясының төрағасы (қажет болған жағдайда) таратылатын банк, Қазақстан Республикасының бейрезидент банкі филиалы кредиторларының жалпы жиналысын өткізеді.</w:t>
      </w:r>
    </w:p>
    <w:bookmarkEnd w:id="213"/>
    <w:bookmarkStart w:name="z220" w:id="214"/>
    <w:p>
      <w:pPr>
        <w:spacing w:after="0"/>
        <w:ind w:left="0"/>
        <w:jc w:val="left"/>
      </w:pPr>
      <w:r>
        <w:rPr>
          <w:rFonts w:ascii="Times New Roman"/>
          <w:b/>
          <w:i w:val="false"/>
          <w:color w:val="000000"/>
        </w:rPr>
        <w:t xml:space="preserve"> 7-тарау. Қорытынды ережелер</w:t>
      </w:r>
    </w:p>
    <w:bookmarkEnd w:id="214"/>
    <w:bookmarkStart w:name="z221" w:id="215"/>
    <w:p>
      <w:pPr>
        <w:spacing w:after="0"/>
        <w:ind w:left="0"/>
        <w:jc w:val="both"/>
      </w:pPr>
      <w:r>
        <w:rPr>
          <w:rFonts w:ascii="Times New Roman"/>
          <w:b w:val="false"/>
          <w:i w:val="false"/>
          <w:color w:val="000000"/>
          <w:sz w:val="28"/>
        </w:rPr>
        <w:t>
      89. Осы Тарату комиссиялары қызметінің ерекшеліктерімен реттелмеген мәселелер Қазақстан Республикасының заңнамасына сәйкес шешілуге тиіс.</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Ерікті түрде таратылатын</w:t>
            </w:r>
            <w:r>
              <w:br/>
            </w:r>
            <w:r>
              <w:rPr>
                <w:rFonts w:ascii="Times New Roman"/>
                <w:b w:val="false"/>
                <w:i w:val="false"/>
                <w:color w:val="000000"/>
                <w:sz w:val="20"/>
              </w:rPr>
              <w:t xml:space="preserve"> банктердің және қызметін ерікті </w:t>
            </w:r>
            <w:r>
              <w:br/>
            </w:r>
            <w:r>
              <w:rPr>
                <w:rFonts w:ascii="Times New Roman"/>
                <w:b w:val="false"/>
                <w:i w:val="false"/>
                <w:color w:val="000000"/>
                <w:sz w:val="20"/>
              </w:rPr>
              <w:t xml:space="preserve">түрде тоқтататын Қазақстан </w:t>
            </w:r>
            <w:r>
              <w:br/>
            </w:r>
            <w:r>
              <w:rPr>
                <w:rFonts w:ascii="Times New Roman"/>
                <w:b w:val="false"/>
                <w:i w:val="false"/>
                <w:color w:val="000000"/>
                <w:sz w:val="20"/>
              </w:rPr>
              <w:t xml:space="preserve">Республикасының бейрезидент </w:t>
            </w:r>
            <w:r>
              <w:br/>
            </w:r>
            <w:r>
              <w:rPr>
                <w:rFonts w:ascii="Times New Roman"/>
                <w:b w:val="false"/>
                <w:i w:val="false"/>
                <w:color w:val="000000"/>
                <w:sz w:val="20"/>
              </w:rPr>
              <w:t xml:space="preserve">банктері филиалдарының тарату </w:t>
            </w:r>
            <w:r>
              <w:br/>
            </w:r>
            <w:r>
              <w:rPr>
                <w:rFonts w:ascii="Times New Roman"/>
                <w:b w:val="false"/>
                <w:i w:val="false"/>
                <w:color w:val="000000"/>
                <w:sz w:val="20"/>
              </w:rPr>
              <w:t xml:space="preserve">комиссиялары қызметінің </w:t>
            </w:r>
            <w:r>
              <w:br/>
            </w:r>
            <w:r>
              <w:rPr>
                <w:rFonts w:ascii="Times New Roman"/>
                <w:b w:val="false"/>
                <w:i w:val="false"/>
                <w:color w:val="000000"/>
                <w:sz w:val="20"/>
              </w:rPr>
              <w:t xml:space="preserve">ерекшеліктеріне </w:t>
            </w:r>
            <w:r>
              <w:br/>
            </w:r>
            <w:r>
              <w:rPr>
                <w:rFonts w:ascii="Times New Roman"/>
                <w:b w:val="false"/>
                <w:i w:val="false"/>
                <w:color w:val="000000"/>
                <w:sz w:val="20"/>
              </w:rPr>
              <w:t xml:space="preserve">Қосымша-1 </w:t>
            </w:r>
          </w:p>
        </w:tc>
      </w:tr>
    </w:tbl>
    <w:bookmarkStart w:name="z223" w:id="216"/>
    <w:p>
      <w:pPr>
        <w:spacing w:after="0"/>
        <w:ind w:left="0"/>
        <w:jc w:val="both"/>
      </w:pPr>
      <w:r>
        <w:rPr>
          <w:rFonts w:ascii="Times New Roman"/>
          <w:b w:val="false"/>
          <w:i w:val="false"/>
          <w:color w:val="000000"/>
          <w:sz w:val="28"/>
        </w:rPr>
        <w:t xml:space="preserve">
      Нысан </w:t>
      </w:r>
    </w:p>
    <w:bookmarkEnd w:id="216"/>
    <w:bookmarkStart w:name="z224" w:id="217"/>
    <w:p>
      <w:pPr>
        <w:spacing w:after="0"/>
        <w:ind w:left="0"/>
        <w:jc w:val="left"/>
      </w:pPr>
      <w:r>
        <w:rPr>
          <w:rFonts w:ascii="Times New Roman"/>
          <w:b/>
          <w:i w:val="false"/>
          <w:color w:val="000000"/>
        </w:rPr>
        <w:t xml:space="preserve"> ____________ жылғы _____ тоқсандағы тарату шығыстарының сметасы</w:t>
      </w:r>
      <w:r>
        <w:br/>
      </w:r>
      <w:r>
        <w:rPr>
          <w:rFonts w:ascii="Times New Roman"/>
          <w:b/>
          <w:i w:val="false"/>
          <w:color w:val="000000"/>
        </w:rPr>
        <w:t xml:space="preserve"> ________________________________________________ </w:t>
      </w:r>
      <w:r>
        <w:br/>
      </w:r>
      <w:r>
        <w:rPr>
          <w:rFonts w:ascii="Times New Roman"/>
          <w:b/>
          <w:i w:val="false"/>
          <w:color w:val="000000"/>
        </w:rPr>
        <w:t xml:space="preserve"> (таратылатын банктің атауы)</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w:t>
            </w:r>
            <w:r>
              <w:rPr>
                <w:rFonts w:ascii="Times New Roman"/>
                <w:b w:val="false"/>
                <w:i w:val="false"/>
                <w:color w:val="000000"/>
                <w:sz w:val="20"/>
              </w:rPr>
              <w:t xml:space="preserve"> </w:t>
            </w:r>
            <w:r>
              <w:rPr>
                <w:rFonts w:ascii="Times New Roman"/>
                <w:b/>
                <w:i w:val="false"/>
                <w:color w:val="000000"/>
                <w:sz w:val="20"/>
              </w:rPr>
              <w:t>баптарының</w:t>
            </w:r>
            <w:r>
              <w:rPr>
                <w:rFonts w:ascii="Times New Roman"/>
                <w:b w:val="false"/>
                <w:i w:val="false"/>
                <w:color w:val="000000"/>
                <w:sz w:val="20"/>
              </w:rPr>
              <w:t xml:space="preserve"> </w:t>
            </w:r>
            <w:r>
              <w:rPr>
                <w:rFonts w:ascii="Times New Roman"/>
                <w:b/>
                <w:i w:val="false"/>
                <w:color w:val="000000"/>
                <w:sz w:val="20"/>
              </w:rPr>
              <w:t>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8"/>
          <w:p>
            <w:pPr>
              <w:spacing w:after="20"/>
              <w:ind w:left="20"/>
              <w:jc w:val="both"/>
            </w:pPr>
            <w:r>
              <w:rPr>
                <w:rFonts w:ascii="Times New Roman"/>
                <w:b w:val="false"/>
                <w:i w:val="false"/>
                <w:color w:val="000000"/>
                <w:sz w:val="20"/>
              </w:rPr>
              <w:t>
</w:t>
            </w:r>
            <w:r>
              <w:rPr>
                <w:rFonts w:ascii="Times New Roman"/>
                <w:b/>
                <w:i w:val="false"/>
                <w:color w:val="000000"/>
                <w:sz w:val="20"/>
              </w:rPr>
              <w:t>Жоспарланатын</w:t>
            </w:r>
            <w:r>
              <w:rPr>
                <w:rFonts w:ascii="Times New Roman"/>
                <w:b w:val="false"/>
                <w:i w:val="false"/>
                <w:color w:val="000000"/>
                <w:sz w:val="20"/>
              </w:rPr>
              <w:t xml:space="preserve"> </w:t>
            </w:r>
            <w:r>
              <w:rPr>
                <w:rFonts w:ascii="Times New Roman"/>
                <w:b/>
                <w:i w:val="false"/>
                <w:color w:val="000000"/>
                <w:sz w:val="20"/>
              </w:rPr>
              <w:t>шығыстар</w:t>
            </w:r>
            <w:r>
              <w:rPr>
                <w:rFonts w:ascii="Times New Roman"/>
                <w:b w:val="false"/>
                <w:i w:val="false"/>
                <w:color w:val="000000"/>
                <w:sz w:val="20"/>
              </w:rPr>
              <w:t xml:space="preserve"> </w:t>
            </w:r>
            <w:r>
              <w:rPr>
                <w:rFonts w:ascii="Times New Roman"/>
                <w:b/>
                <w:i w:val="false"/>
                <w:color w:val="000000"/>
                <w:sz w:val="20"/>
              </w:rPr>
              <w:t>сомасы</w:t>
            </w:r>
          </w:p>
          <w:bookmarkEnd w:id="218"/>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теңгемен</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үшін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тарату комиссиясының төрағасына және мүшелеріне сыйақы, оның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зейнетақы жарналары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еңбек шарттарының негізінде жұмыс істейтін тартылған қызметкерлерінің жұмысына ақы төлеуге шығыстар,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зейнетақы жарналары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әлеуметтік медициналық сақтандыру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ақылы қызмет көрсету шарттары бойынша жұмыс істейтін тартылған тұлғалардың қызметіне ақы төлеу бойынша шығыстар, оның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зейнетақы жарналары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әлеуметтік медициналық сақтандыру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аударымдар бойынша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аударымдар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әлеуметтік медициналық сақтандыру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қосылған құн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пайдалану үшін төлем, қоршаған ортаға эмиссиялар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салықтар және бюджетке төленетін басқа да міндетті төлемдер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шығыстар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және шаруашылық мұқтаждықтар үшін көлік жалдау қызметтері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мен ғимараттарды күзету және сигнал беру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күзету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тұрағын ұсыну қызметтері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тіркеу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техникалық тексеру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сақтандыру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жазатайым оқиғалардан міндетті сақтандыру бойынша сақтандыру сыйлықақысын төлеу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құрал-жабдықтарды ағымдағы жөндеу, оларға техникалық, сервистік қызмет көрсету (тексеру) жұмыстары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құқығын мемлекеттік тіркеуге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 бағалау қызметтері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жариялау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жүйесін іске қосуға дайындау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сантехникалық жұмыстар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сақтау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бажды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нотариттық куәландыру қызметтері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 тасымалдау, тиеу, түсіру қызметтері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терезелерге, есіктерге темір тор дайындау және орнату жұмыстары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аукциондар өткізу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инкассация қызметтері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жүргізу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аудару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нөмірлерін орнату, ауыстыру немесе басқа жерге орнату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қағаздарды ұстаушылар тізілімін жүргізу бойынша орталық депозитарий қызметтері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шотына қызмет көрсету, банк шотын ашусыз жүзеге асырылған ақша аударымдары мен төлемдері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ғылыми-техникалық өңдеу және оларды архивке тапсыру қызметтері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таратуды тіркеу үшін алым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коллекторлық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орындаушыларының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құндылықтарды сатып алу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 жабдықтарын жұмысқа жарамды күйде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жарамды күйде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үй-жайларды жарамды күйде ұстау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бланк өнімдерін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материалдарын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Іссапар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Болжанбаған шығыстар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шығыстар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 w:id="219"/>
    <w:p>
      <w:pPr>
        <w:spacing w:after="0"/>
        <w:ind w:left="0"/>
        <w:jc w:val="both"/>
      </w:pPr>
      <w:r>
        <w:rPr>
          <w:rFonts w:ascii="Times New Roman"/>
          <w:b w:val="false"/>
          <w:i w:val="false"/>
          <w:color w:val="000000"/>
          <w:sz w:val="28"/>
        </w:rPr>
        <w:t>
      Атауы________________ Мекенжайы____________________________</w:t>
      </w:r>
    </w:p>
    <w:bookmarkEnd w:id="219"/>
    <w:bookmarkStart w:name="z227" w:id="220"/>
    <w:p>
      <w:pPr>
        <w:spacing w:after="0"/>
        <w:ind w:left="0"/>
        <w:jc w:val="both"/>
      </w:pPr>
      <w:r>
        <w:rPr>
          <w:rFonts w:ascii="Times New Roman"/>
          <w:b w:val="false"/>
          <w:i w:val="false"/>
          <w:color w:val="000000"/>
          <w:sz w:val="28"/>
        </w:rPr>
        <w:t>
      Телефоны _______________________________________________________</w:t>
      </w:r>
    </w:p>
    <w:bookmarkEnd w:id="220"/>
    <w:bookmarkStart w:name="z228" w:id="221"/>
    <w:p>
      <w:pPr>
        <w:spacing w:after="0"/>
        <w:ind w:left="0"/>
        <w:jc w:val="both"/>
      </w:pPr>
      <w:r>
        <w:rPr>
          <w:rFonts w:ascii="Times New Roman"/>
          <w:b w:val="false"/>
          <w:i w:val="false"/>
          <w:color w:val="000000"/>
          <w:sz w:val="28"/>
        </w:rPr>
        <w:t>
      Электрондық поштасының мекенжайы__________________________________</w:t>
      </w:r>
    </w:p>
    <w:bookmarkEnd w:id="221"/>
    <w:bookmarkStart w:name="z229" w:id="222"/>
    <w:p>
      <w:pPr>
        <w:spacing w:after="0"/>
        <w:ind w:left="0"/>
        <w:jc w:val="both"/>
      </w:pPr>
      <w:r>
        <w:rPr>
          <w:rFonts w:ascii="Times New Roman"/>
          <w:b w:val="false"/>
          <w:i w:val="false"/>
          <w:color w:val="000000"/>
          <w:sz w:val="28"/>
        </w:rPr>
        <w:t>
      Орындаушы</w:t>
      </w:r>
    </w:p>
    <w:bookmarkEnd w:id="222"/>
    <w:bookmarkStart w:name="z230" w:id="223"/>
    <w:p>
      <w:pPr>
        <w:spacing w:after="0"/>
        <w:ind w:left="0"/>
        <w:jc w:val="both"/>
      </w:pPr>
      <w:r>
        <w:rPr>
          <w:rFonts w:ascii="Times New Roman"/>
          <w:b w:val="false"/>
          <w:i w:val="false"/>
          <w:color w:val="000000"/>
          <w:sz w:val="28"/>
        </w:rPr>
        <w:t>
      _____________________________________ _________________________</w:t>
      </w:r>
    </w:p>
    <w:bookmarkEnd w:id="223"/>
    <w:bookmarkStart w:name="z231" w:id="224"/>
    <w:p>
      <w:pPr>
        <w:spacing w:after="0"/>
        <w:ind w:left="0"/>
        <w:jc w:val="both"/>
      </w:pPr>
      <w:r>
        <w:rPr>
          <w:rFonts w:ascii="Times New Roman"/>
          <w:b w:val="false"/>
          <w:i w:val="false"/>
          <w:color w:val="000000"/>
          <w:sz w:val="28"/>
        </w:rPr>
        <w:t>
      (тегі, аты, әкесінің аты (ол болған жағдайда) қолы, телефон</w:t>
      </w:r>
    </w:p>
    <w:bookmarkEnd w:id="224"/>
    <w:bookmarkStart w:name="z232" w:id="225"/>
    <w:p>
      <w:pPr>
        <w:spacing w:after="0"/>
        <w:ind w:left="0"/>
        <w:jc w:val="both"/>
      </w:pPr>
      <w:r>
        <w:rPr>
          <w:rFonts w:ascii="Times New Roman"/>
          <w:b w:val="false"/>
          <w:i w:val="false"/>
          <w:color w:val="000000"/>
          <w:sz w:val="28"/>
        </w:rPr>
        <w:t>
      Бас бухгалтер немесе есепке қол қоюға уәкілетті тұлға</w:t>
      </w:r>
    </w:p>
    <w:bookmarkEnd w:id="225"/>
    <w:bookmarkStart w:name="z233" w:id="226"/>
    <w:p>
      <w:pPr>
        <w:spacing w:after="0"/>
        <w:ind w:left="0"/>
        <w:jc w:val="both"/>
      </w:pPr>
      <w:r>
        <w:rPr>
          <w:rFonts w:ascii="Times New Roman"/>
          <w:b w:val="false"/>
          <w:i w:val="false"/>
          <w:color w:val="000000"/>
          <w:sz w:val="28"/>
        </w:rPr>
        <w:t>
      ____________________________________ ________________________</w:t>
      </w:r>
    </w:p>
    <w:bookmarkEnd w:id="226"/>
    <w:bookmarkStart w:name="z234" w:id="227"/>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227"/>
    <w:bookmarkStart w:name="z235" w:id="228"/>
    <w:p>
      <w:pPr>
        <w:spacing w:after="0"/>
        <w:ind w:left="0"/>
        <w:jc w:val="both"/>
      </w:pPr>
      <w:r>
        <w:rPr>
          <w:rFonts w:ascii="Times New Roman"/>
          <w:b w:val="false"/>
          <w:i w:val="false"/>
          <w:color w:val="000000"/>
          <w:sz w:val="28"/>
        </w:rPr>
        <w:t>
      Басшы немесе есепке қол қоюға уәкілетті тұлға</w:t>
      </w:r>
    </w:p>
    <w:bookmarkEnd w:id="228"/>
    <w:bookmarkStart w:name="z236" w:id="229"/>
    <w:p>
      <w:pPr>
        <w:spacing w:after="0"/>
        <w:ind w:left="0"/>
        <w:jc w:val="both"/>
      </w:pPr>
      <w:r>
        <w:rPr>
          <w:rFonts w:ascii="Times New Roman"/>
          <w:b w:val="false"/>
          <w:i w:val="false"/>
          <w:color w:val="000000"/>
          <w:sz w:val="28"/>
        </w:rPr>
        <w:t>
      _____________________________________ _________________________</w:t>
      </w:r>
    </w:p>
    <w:bookmarkEnd w:id="229"/>
    <w:bookmarkStart w:name="z237" w:id="230"/>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230"/>
    <w:bookmarkStart w:name="z238" w:id="231"/>
    <w:p>
      <w:pPr>
        <w:spacing w:after="0"/>
        <w:ind w:left="0"/>
        <w:jc w:val="both"/>
      </w:pPr>
      <w:r>
        <w:rPr>
          <w:rFonts w:ascii="Times New Roman"/>
          <w:b w:val="false"/>
          <w:i w:val="false"/>
          <w:color w:val="000000"/>
          <w:sz w:val="28"/>
        </w:rPr>
        <w:t>
      Күні 20__ жылғы "____" ______________</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Ерікті түрде таратылатын</w:t>
            </w:r>
            <w:r>
              <w:br/>
            </w:r>
            <w:r>
              <w:rPr>
                <w:rFonts w:ascii="Times New Roman"/>
                <w:b w:val="false"/>
                <w:i w:val="false"/>
                <w:color w:val="000000"/>
                <w:sz w:val="20"/>
              </w:rPr>
              <w:t xml:space="preserve"> банктердің және қызметін ерікті </w:t>
            </w:r>
            <w:r>
              <w:br/>
            </w:r>
            <w:r>
              <w:rPr>
                <w:rFonts w:ascii="Times New Roman"/>
                <w:b w:val="false"/>
                <w:i w:val="false"/>
                <w:color w:val="000000"/>
                <w:sz w:val="20"/>
              </w:rPr>
              <w:t xml:space="preserve">түрде тоқтататын Қазақстан </w:t>
            </w:r>
            <w:r>
              <w:br/>
            </w:r>
            <w:r>
              <w:rPr>
                <w:rFonts w:ascii="Times New Roman"/>
                <w:b w:val="false"/>
                <w:i w:val="false"/>
                <w:color w:val="000000"/>
                <w:sz w:val="20"/>
              </w:rPr>
              <w:t xml:space="preserve">Республикасының бейрезидент </w:t>
            </w:r>
            <w:r>
              <w:br/>
            </w:r>
            <w:r>
              <w:rPr>
                <w:rFonts w:ascii="Times New Roman"/>
                <w:b w:val="false"/>
                <w:i w:val="false"/>
                <w:color w:val="000000"/>
                <w:sz w:val="20"/>
              </w:rPr>
              <w:t xml:space="preserve">банктері филиалдарының тарату </w:t>
            </w:r>
            <w:r>
              <w:br/>
            </w:r>
            <w:r>
              <w:rPr>
                <w:rFonts w:ascii="Times New Roman"/>
                <w:b w:val="false"/>
                <w:i w:val="false"/>
                <w:color w:val="000000"/>
                <w:sz w:val="20"/>
              </w:rPr>
              <w:t xml:space="preserve">комиссиялары қызметінің </w:t>
            </w:r>
            <w:r>
              <w:br/>
            </w:r>
            <w:r>
              <w:rPr>
                <w:rFonts w:ascii="Times New Roman"/>
                <w:b w:val="false"/>
                <w:i w:val="false"/>
                <w:color w:val="000000"/>
                <w:sz w:val="20"/>
              </w:rPr>
              <w:t xml:space="preserve">ерекшеліктеріне </w:t>
            </w:r>
            <w:r>
              <w:br/>
            </w:r>
            <w:r>
              <w:rPr>
                <w:rFonts w:ascii="Times New Roman"/>
                <w:b w:val="false"/>
                <w:i w:val="false"/>
                <w:color w:val="000000"/>
                <w:sz w:val="20"/>
              </w:rPr>
              <w:t>Қосымша-2</w:t>
            </w:r>
          </w:p>
        </w:tc>
      </w:tr>
    </w:tbl>
    <w:bookmarkStart w:name="z240" w:id="232"/>
    <w:p>
      <w:pPr>
        <w:spacing w:after="0"/>
        <w:ind w:left="0"/>
        <w:jc w:val="both"/>
      </w:pPr>
      <w:r>
        <w:rPr>
          <w:rFonts w:ascii="Times New Roman"/>
          <w:b w:val="false"/>
          <w:i w:val="false"/>
          <w:color w:val="000000"/>
          <w:sz w:val="28"/>
        </w:rPr>
        <w:t xml:space="preserve">
      Нысан </w:t>
      </w:r>
    </w:p>
    <w:bookmarkEnd w:id="232"/>
    <w:p>
      <w:pPr>
        <w:spacing w:after="0"/>
        <w:ind w:left="0"/>
        <w:jc w:val="both"/>
      </w:pPr>
      <w:bookmarkStart w:name="z241" w:id="233"/>
      <w:r>
        <w:rPr>
          <w:rFonts w:ascii="Times New Roman"/>
          <w:b w:val="false"/>
          <w:i w:val="false"/>
          <w:color w:val="000000"/>
          <w:sz w:val="28"/>
        </w:rPr>
        <w:t>
      "Бекітемін"</w:t>
      </w:r>
    </w:p>
    <w:bookmarkEnd w:id="233"/>
    <w:p>
      <w:pPr>
        <w:spacing w:after="0"/>
        <w:ind w:left="0"/>
        <w:jc w:val="both"/>
      </w:pPr>
      <w:r>
        <w:rPr>
          <w:rFonts w:ascii="Times New Roman"/>
          <w:b w:val="false"/>
          <w:i w:val="false"/>
          <w:color w:val="000000"/>
          <w:sz w:val="28"/>
        </w:rPr>
        <w:t>___________________________</w:t>
      </w:r>
    </w:p>
    <w:p>
      <w:pPr>
        <w:spacing w:after="0"/>
        <w:ind w:left="0"/>
        <w:jc w:val="both"/>
      </w:pPr>
      <w:r>
        <w:rPr>
          <w:rFonts w:ascii="Times New Roman"/>
          <w:b w:val="false"/>
          <w:i w:val="false"/>
          <w:color w:val="000000"/>
          <w:sz w:val="28"/>
        </w:rPr>
        <w:t>(лауазымы, тегі, аты, әкесінің аты</w:t>
      </w:r>
    </w:p>
    <w:p>
      <w:pPr>
        <w:spacing w:after="0"/>
        <w:ind w:left="0"/>
        <w:jc w:val="both"/>
      </w:pPr>
      <w:r>
        <w:rPr>
          <w:rFonts w:ascii="Times New Roman"/>
          <w:b w:val="false"/>
          <w:i w:val="false"/>
          <w:color w:val="000000"/>
          <w:sz w:val="28"/>
        </w:rPr>
        <w:t>(ол болған жағдайда), қолы)</w:t>
      </w:r>
    </w:p>
    <w:p>
      <w:pPr>
        <w:spacing w:after="0"/>
        <w:ind w:left="0"/>
        <w:jc w:val="both"/>
      </w:pPr>
      <w:r>
        <w:rPr>
          <w:rFonts w:ascii="Times New Roman"/>
          <w:b w:val="false"/>
          <w:i w:val="false"/>
          <w:color w:val="000000"/>
          <w:sz w:val="28"/>
        </w:rPr>
        <w:t>20___ жылғы "__" ________</w:t>
      </w:r>
    </w:p>
    <w:bookmarkStart w:name="z242" w:id="234"/>
    <w:p>
      <w:pPr>
        <w:spacing w:after="0"/>
        <w:ind w:left="0"/>
        <w:jc w:val="left"/>
      </w:pPr>
      <w:r>
        <w:rPr>
          <w:rFonts w:ascii="Times New Roman"/>
          <w:b/>
          <w:i w:val="false"/>
          <w:color w:val="000000"/>
        </w:rPr>
        <w:t xml:space="preserve"> Кредиторлар комитетінің құрамы</w:t>
      </w:r>
      <w:r>
        <w:br/>
      </w:r>
      <w:r>
        <w:rPr>
          <w:rFonts w:ascii="Times New Roman"/>
          <w:b/>
          <w:i w:val="false"/>
          <w:color w:val="000000"/>
        </w:rPr>
        <w:t xml:space="preserve"> ___________________________________________ </w:t>
      </w:r>
      <w:r>
        <w:br/>
      </w:r>
      <w:r>
        <w:rPr>
          <w:rFonts w:ascii="Times New Roman"/>
          <w:b/>
          <w:i w:val="false"/>
          <w:color w:val="000000"/>
        </w:rPr>
        <w:t>(таратылатын банктің атауы)</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Кезектіліктің</w:t>
            </w:r>
            <w:r>
              <w:rPr>
                <w:rFonts w:ascii="Times New Roman"/>
                <w:b/>
                <w:i w:val="false"/>
                <w:color w:val="000000"/>
                <w:sz w:val="20"/>
              </w:rPr>
              <w:t xml:space="preserve"> (</w:t>
            </w:r>
            <w:r>
              <w:rPr>
                <w:rFonts w:ascii="Times New Roman"/>
                <w:b/>
                <w:i w:val="false"/>
                <w:color w:val="000000"/>
                <w:sz w:val="20"/>
              </w:rPr>
              <w:t>санаттың</w:t>
            </w:r>
            <w:r>
              <w:rPr>
                <w:rFonts w:ascii="Times New Roman"/>
                <w:b/>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Кредиторлар</w:t>
            </w:r>
            <w:r>
              <w:rPr>
                <w:rFonts w:ascii="Times New Roman"/>
                <w:b w:val="false"/>
                <w:i w:val="false"/>
                <w:color w:val="000000"/>
                <w:sz w:val="20"/>
              </w:rPr>
              <w:t xml:space="preserve"> </w:t>
            </w:r>
            <w:r>
              <w:rPr>
                <w:rFonts w:ascii="Times New Roman"/>
                <w:b/>
                <w:i w:val="false"/>
                <w:color w:val="000000"/>
                <w:sz w:val="20"/>
              </w:rPr>
              <w:t>комитетінің</w:t>
            </w:r>
            <w:r>
              <w:rPr>
                <w:rFonts w:ascii="Times New Roman"/>
                <w:b w:val="false"/>
                <w:i w:val="false"/>
                <w:color w:val="000000"/>
                <w:sz w:val="20"/>
              </w:rPr>
              <w:t xml:space="preserve"> </w:t>
            </w:r>
            <w:r>
              <w:rPr>
                <w:rFonts w:ascii="Times New Roman"/>
                <w:b/>
                <w:i w:val="false"/>
                <w:color w:val="000000"/>
                <w:sz w:val="20"/>
              </w:rPr>
              <w:t>құрамына</w:t>
            </w:r>
            <w:r>
              <w:rPr>
                <w:rFonts w:ascii="Times New Roman"/>
                <w:b w:val="false"/>
                <w:i w:val="false"/>
                <w:color w:val="000000"/>
                <w:sz w:val="20"/>
              </w:rPr>
              <w:t xml:space="preserve"> </w:t>
            </w:r>
            <w:r>
              <w:rPr>
                <w:rFonts w:ascii="Times New Roman"/>
                <w:b/>
                <w:i w:val="false"/>
                <w:color w:val="000000"/>
                <w:sz w:val="20"/>
              </w:rPr>
              <w:t>енгізілген</w:t>
            </w:r>
            <w:r>
              <w:rPr>
                <w:rFonts w:ascii="Times New Roman"/>
                <w:b w:val="false"/>
                <w:i w:val="false"/>
                <w:color w:val="000000"/>
                <w:sz w:val="20"/>
              </w:rPr>
              <w:t xml:space="preserve"> </w:t>
            </w:r>
            <w:r>
              <w:rPr>
                <w:rFonts w:ascii="Times New Roman"/>
                <w:b/>
                <w:i w:val="false"/>
                <w:color w:val="000000"/>
                <w:sz w:val="20"/>
              </w:rPr>
              <w:t>таратылатын</w:t>
            </w:r>
            <w:r>
              <w:rPr>
                <w:rFonts w:ascii="Times New Roman"/>
                <w:b/>
                <w:i w:val="false"/>
                <w:color w:val="000000"/>
                <w:sz w:val="20"/>
              </w:rPr>
              <w:t xml:space="preserve"> банк </w:t>
            </w:r>
            <w:r>
              <w:rPr>
                <w:rFonts w:ascii="Times New Roman"/>
                <w:b/>
                <w:i w:val="false"/>
                <w:color w:val="000000"/>
                <w:sz w:val="20"/>
              </w:rPr>
              <w:t>кредиторының</w:t>
            </w:r>
            <w:r>
              <w:rPr>
                <w:rFonts w:ascii="Times New Roman"/>
                <w:b w:val="false"/>
                <w:i w:val="false"/>
                <w:color w:val="000000"/>
                <w:sz w:val="20"/>
              </w:rPr>
              <w:t xml:space="preserve">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Кредиторлық</w:t>
            </w:r>
            <w:r>
              <w:rPr>
                <w:rFonts w:ascii="Times New Roman"/>
                <w:b w:val="false"/>
                <w:i w:val="false"/>
                <w:color w:val="000000"/>
                <w:sz w:val="20"/>
              </w:rPr>
              <w:t xml:space="preserve"> </w:t>
            </w:r>
            <w:r>
              <w:rPr>
                <w:rFonts w:ascii="Times New Roman"/>
                <w:b/>
                <w:i w:val="false"/>
                <w:color w:val="000000"/>
                <w:sz w:val="20"/>
              </w:rPr>
              <w:t>берешек</w:t>
            </w:r>
            <w:r>
              <w:rPr>
                <w:rFonts w:ascii="Times New Roman"/>
                <w:b w:val="false"/>
                <w:i w:val="false"/>
                <w:color w:val="000000"/>
                <w:sz w:val="20"/>
              </w:rPr>
              <w:t xml:space="preserve"> </w:t>
            </w:r>
            <w:r>
              <w:rPr>
                <w:rFonts w:ascii="Times New Roman"/>
                <w:b/>
                <w:i w:val="false"/>
                <w:color w:val="000000"/>
                <w:sz w:val="20"/>
              </w:rPr>
              <w:t>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243" w:id="235"/>
    <w:p>
      <w:pPr>
        <w:spacing w:after="0"/>
        <w:ind w:left="0"/>
        <w:jc w:val="both"/>
      </w:pPr>
      <w:r>
        <w:rPr>
          <w:rFonts w:ascii="Times New Roman"/>
          <w:b w:val="false"/>
          <w:i w:val="false"/>
          <w:color w:val="000000"/>
          <w:sz w:val="28"/>
        </w:rPr>
        <w:t>
      Тарату комиссиясының төрағасы</w:t>
      </w:r>
    </w:p>
    <w:bookmarkEnd w:id="235"/>
    <w:bookmarkStart w:name="z244" w:id="236"/>
    <w:p>
      <w:pPr>
        <w:spacing w:after="0"/>
        <w:ind w:left="0"/>
        <w:jc w:val="both"/>
      </w:pPr>
      <w:r>
        <w:rPr>
          <w:rFonts w:ascii="Times New Roman"/>
          <w:b w:val="false"/>
          <w:i w:val="false"/>
          <w:color w:val="000000"/>
          <w:sz w:val="28"/>
        </w:rPr>
        <w:t>
      __________________________________________ ____________________</w:t>
      </w:r>
    </w:p>
    <w:bookmarkEnd w:id="236"/>
    <w:bookmarkStart w:name="z245" w:id="237"/>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237"/>
    <w:bookmarkStart w:name="z246" w:id="238"/>
    <w:p>
      <w:pPr>
        <w:spacing w:after="0"/>
        <w:ind w:left="0"/>
        <w:jc w:val="both"/>
      </w:pPr>
      <w:r>
        <w:rPr>
          <w:rFonts w:ascii="Times New Roman"/>
          <w:b w:val="false"/>
          <w:i w:val="false"/>
          <w:color w:val="000000"/>
          <w:sz w:val="28"/>
        </w:rPr>
        <w:t>
      Орындаушы ________________________________ ___________________</w:t>
      </w:r>
    </w:p>
    <w:bookmarkEnd w:id="238"/>
    <w:bookmarkStart w:name="z247" w:id="239"/>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239"/>
    <w:bookmarkStart w:name="z248" w:id="240"/>
    <w:p>
      <w:pPr>
        <w:spacing w:after="0"/>
        <w:ind w:left="0"/>
        <w:jc w:val="both"/>
      </w:pPr>
      <w:r>
        <w:rPr>
          <w:rFonts w:ascii="Times New Roman"/>
          <w:b w:val="false"/>
          <w:i w:val="false"/>
          <w:color w:val="000000"/>
          <w:sz w:val="28"/>
        </w:rPr>
        <w:t>
      Күні _________ жылғы "____" ___________</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2026 жылғы 3 сәуірдегі</w:t>
            </w:r>
            <w:r>
              <w:br/>
            </w:r>
            <w:r>
              <w:rPr>
                <w:rFonts w:ascii="Times New Roman"/>
                <w:b w:val="false"/>
                <w:i w:val="false"/>
                <w:color w:val="000000"/>
                <w:sz w:val="20"/>
              </w:rPr>
              <w:t>№ 46 Қаулыға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51" w:id="241"/>
    <w:p>
      <w:pPr>
        <w:spacing w:after="0"/>
        <w:ind w:left="0"/>
        <w:jc w:val="left"/>
      </w:pPr>
      <w:r>
        <w:rPr>
          <w:rFonts w:ascii="Times New Roman"/>
          <w:b/>
          <w:i w:val="false"/>
          <w:color w:val="000000"/>
        </w:rPr>
        <w:t xml:space="preserve"> Күші жойылды деп танылған Қазақстан Республикасы Ұлттық Банкі Басқармасының қаулысы және Қазақстан Республикасы Қаржы нарығын реттеу мен дамыту агенттігі Басқармасының кейбір қаулылары, сондай-ақ Қазақстан Республикасының Қаржы нарығын реттеу мен дамыту агенттігі Басқармасының кейбір қаулыларының құрылымдық элементтері</w:t>
      </w:r>
    </w:p>
    <w:bookmarkEnd w:id="241"/>
    <w:bookmarkStart w:name="z252" w:id="242"/>
    <w:p>
      <w:pPr>
        <w:spacing w:after="0"/>
        <w:ind w:left="0"/>
        <w:jc w:val="both"/>
      </w:pPr>
      <w:r>
        <w:rPr>
          <w:rFonts w:ascii="Times New Roman"/>
          <w:b w:val="false"/>
          <w:i w:val="false"/>
          <w:color w:val="000000"/>
          <w:sz w:val="28"/>
        </w:rPr>
        <w:t xml:space="preserve">
      1. "Ерікті түрде таратылатын банктердің және қызметін ерікті түрде тоқтататын Қазақстан Республикасының бейрезидент-банктері филиалдарының тарату комиссиялары қызметінің ерекшеліктерін белгілеу туралы" Қазақстан Республикасы Ұлттық Банкі Басқармасының 2018 жылғы 29 қарашадағы № 297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18176 болып тіркелген).</w:t>
      </w:r>
    </w:p>
    <w:bookmarkEnd w:id="242"/>
    <w:bookmarkStart w:name="z253" w:id="243"/>
    <w:p>
      <w:pPr>
        <w:spacing w:after="0"/>
        <w:ind w:left="0"/>
        <w:jc w:val="both"/>
      </w:pPr>
      <w:r>
        <w:rPr>
          <w:rFonts w:ascii="Times New Roman"/>
          <w:b w:val="false"/>
          <w:i w:val="false"/>
          <w:color w:val="000000"/>
          <w:sz w:val="28"/>
        </w:rPr>
        <w:t xml:space="preserve">
      2. "Ерікті түрде таратылатын банктердің тарату комиссиялары қызметінің ерекшеліктерін белгілеу туралы" Қазақстан Республикасының Ұлттық Банкі Басқармасының 2018 жылғы 29 қарашадағы № 297 қаулысына өзгерістер енгізу туралы" Қазақстан Республикасының Қаржы нарығын реттеу және дамыту агенттігі Басқармасының 2020 жылғы 26 наурыздағы № 27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20328 болып тіркелген).</w:t>
      </w:r>
    </w:p>
    <w:bookmarkEnd w:id="243"/>
    <w:bookmarkStart w:name="z254" w:id="244"/>
    <w:p>
      <w:pPr>
        <w:spacing w:after="0"/>
        <w:ind w:left="0"/>
        <w:jc w:val="both"/>
      </w:pPr>
      <w:r>
        <w:rPr>
          <w:rFonts w:ascii="Times New Roman"/>
          <w:b w:val="false"/>
          <w:i w:val="false"/>
          <w:color w:val="000000"/>
          <w:sz w:val="28"/>
        </w:rPr>
        <w:t xml:space="preserve">
      3. "Ерікті түрде таратылатын банктердің тарату комиссиялары қызметінің ерекшеліктерін белгілеу туралы" Қазақстан Республикасының Ұлттық Банкі Басқармасының 2018 жылғы 29 қарашадағы № 297 қаулысына өзгеріс енгізу туралы" Қазақстан Республикасының Қаржы нарығын реттеу және дамыту агенттігі Басқармасының 2020 жылғы 24 тамыздағы № 73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21127 болып тіркелген).</w:t>
      </w:r>
    </w:p>
    <w:bookmarkEnd w:id="244"/>
    <w:bookmarkStart w:name="z255" w:id="245"/>
    <w:p>
      <w:pPr>
        <w:spacing w:after="0"/>
        <w:ind w:left="0"/>
        <w:jc w:val="both"/>
      </w:pPr>
      <w:r>
        <w:rPr>
          <w:rFonts w:ascii="Times New Roman"/>
          <w:b w:val="false"/>
          <w:i w:val="false"/>
          <w:color w:val="000000"/>
          <w:sz w:val="28"/>
        </w:rPr>
        <w:t xml:space="preserve">
      4. "Ерікті түрде таратылатын банктердің тарату комиссиялары қызметінің ерекшеліктерін белгілеу туралы" Қазақстан Республикасының Ұлттық Банкі Басқармасының 2018 жылғы 29 қарашадағы № 297 қаулысына өзгеріс енгізу туралы" Қазақстан Республикасының Қаржы нарығын реттеу және дамыту агенттігі Басқармасының 2020 жылғы 14 желтоқсандағы № 117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21838 болып тіркелген).</w:t>
      </w:r>
    </w:p>
    <w:bookmarkEnd w:id="245"/>
    <w:bookmarkStart w:name="z256" w:id="246"/>
    <w:p>
      <w:pPr>
        <w:spacing w:after="0"/>
        <w:ind w:left="0"/>
        <w:jc w:val="both"/>
      </w:pPr>
      <w:r>
        <w:rPr>
          <w:rFonts w:ascii="Times New Roman"/>
          <w:b w:val="false"/>
          <w:i w:val="false"/>
          <w:color w:val="000000"/>
          <w:sz w:val="28"/>
        </w:rPr>
        <w:t xml:space="preserve">
      5. "Ерікті түрде таратылатын банктердің тарату комиссиялары қызметінің ерекшеліктерін белгілеу туралы" Қазақстан Республикасы Ұлттық Банкі Басқармасының 2018 жылғы 29 қарашадағы № 297 қаулысына өзгерістер енгізу туралы" Қазақстан Республикасы Қаржы нарығын реттеу және дамыту агенттігі Басқармасының 2021 жылғы 9 ақпандағы № 13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22191 болып тіркелген).</w:t>
      </w:r>
    </w:p>
    <w:bookmarkEnd w:id="246"/>
    <w:bookmarkStart w:name="z257" w:id="247"/>
    <w:p>
      <w:pPr>
        <w:spacing w:after="0"/>
        <w:ind w:left="0"/>
        <w:jc w:val="both"/>
      </w:pPr>
      <w:r>
        <w:rPr>
          <w:rFonts w:ascii="Times New Roman"/>
          <w:b w:val="false"/>
          <w:i w:val="false"/>
          <w:color w:val="000000"/>
          <w:sz w:val="28"/>
        </w:rPr>
        <w:t xml:space="preserve">
      6. "Қазақстан Республикасының кейбір нормативтік құқықтық актілеріне ерікті және мәжбүрлеп таратылатын банктердің, Қазақстан Республикасы бейрезидент-банктерінің қызметін ерікті және мәжбүрлеп тарататын филиалдарының мәселелері бойынша өзгерістер енгізу туралы" Қазақстан Республикасы Қаржы нарығын реттеу және дамыту агенттігі Басқармасының 2021 жылғы 20 қыркүйектегі № 93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24502 болып тіркелген) бекітілген Өзгерістер енгізілетін ерікті және мәжбүрлеп таратылатын банктердің, қызметін ерікті және мәжбүрлеп тоқтататын Қазақстан Республикасының бейрезидент-банктері филиалдарының мәселелері бойынша Қазақстан Республикасының нормативтік құқықтық актілерінің тізбесінің 1-тармағы.</w:t>
      </w:r>
    </w:p>
    <w:bookmarkEnd w:id="247"/>
    <w:bookmarkStart w:name="z258" w:id="248"/>
    <w:p>
      <w:pPr>
        <w:spacing w:after="0"/>
        <w:ind w:left="0"/>
        <w:jc w:val="both"/>
      </w:pPr>
      <w:r>
        <w:rPr>
          <w:rFonts w:ascii="Times New Roman"/>
          <w:b w:val="false"/>
          <w:i w:val="false"/>
          <w:color w:val="000000"/>
          <w:sz w:val="28"/>
        </w:rPr>
        <w:t xml:space="preserve">
      7. "Қазақстан Республикасының кейбір нормативтік құқықтық актілеріне ерікті және мәжбүрлеп таратылатын банктердің, сақтандыру (қайта сақтандыру) ұйымдарының, қызметін ерікті және мәжбүрлеп тоқтататын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мәселелері бойынша өзгерістер мен толықтырулар енгізу туралы" Қазақстан Республикасы Қаржы нарығын реттеу және дамыту агенттігі Басқармасының 2022 жылғы 23 қарашадағы № 96 қаулысымен (Нормативтік құқықтық актілерді мемлекеттік тіркеу тізілімінде № 30882 болып тіркелген) бекітілген Өзгерістер мен толықтырулар енгізілетін Қазақстан Республикасының ерікті және мәжбүрлеп таратылатын банктердің, сақтандыру (қайта сақтандыру) ұйымдарының, қызметін ерікті және мәжбүрлеп тоқтататын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мәселелері бойынша нормативтік құқықтық актілері тізбесінің </w:t>
      </w:r>
      <w:r>
        <w:rPr>
          <w:rFonts w:ascii="Times New Roman"/>
          <w:b w:val="false"/>
          <w:i w:val="false"/>
          <w:color w:val="000000"/>
          <w:sz w:val="28"/>
        </w:rPr>
        <w:t>3-тармағы</w:t>
      </w:r>
      <w:r>
        <w:rPr>
          <w:rFonts w:ascii="Times New Roman"/>
          <w:b w:val="false"/>
          <w:i w:val="false"/>
          <w:color w:val="000000"/>
          <w:sz w:val="28"/>
        </w:rPr>
        <w:t>.</w:t>
      </w:r>
    </w:p>
    <w:bookmarkEnd w:id="2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